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972F" w14:textId="77777777" w:rsidR="001B5AF2" w:rsidRDefault="001B5AF2" w:rsidP="001B5AF2">
      <w:pPr>
        <w:ind w:right="-232"/>
        <w:jc w:val="center"/>
        <w:rPr>
          <w:rFonts w:ascii="Arial Black" w:hAnsi="Arial Black"/>
          <w:b/>
          <w:sz w:val="28"/>
          <w:szCs w:val="28"/>
        </w:rPr>
      </w:pPr>
    </w:p>
    <w:p w14:paraId="1E3E8C37" w14:textId="77777777" w:rsidR="00D00E96" w:rsidRPr="00221835" w:rsidRDefault="00D00E96" w:rsidP="001B5AF2">
      <w:pPr>
        <w:ind w:right="-232"/>
        <w:jc w:val="center"/>
        <w:rPr>
          <w:rFonts w:ascii="Arial Black" w:hAnsi="Arial Black"/>
          <w:b/>
          <w:sz w:val="28"/>
          <w:szCs w:val="28"/>
        </w:rPr>
      </w:pPr>
    </w:p>
    <w:p w14:paraId="6095DEEA" w14:textId="77777777" w:rsidR="001B5AF2" w:rsidRDefault="001B5AF2" w:rsidP="001B5AF2">
      <w:pPr>
        <w:ind w:right="-232"/>
        <w:jc w:val="center"/>
        <w:rPr>
          <w:rFonts w:ascii="Arial Black" w:hAnsi="Arial Black"/>
          <w:b/>
          <w:sz w:val="24"/>
          <w:szCs w:val="28"/>
        </w:rPr>
      </w:pPr>
    </w:p>
    <w:p w14:paraId="7095AC0B" w14:textId="77777777" w:rsidR="001B5AF2" w:rsidRDefault="001B5AF2" w:rsidP="001B5AF2">
      <w:pPr>
        <w:ind w:right="-232"/>
        <w:jc w:val="center"/>
        <w:rPr>
          <w:rFonts w:ascii="Arial Black" w:hAnsi="Arial Black"/>
          <w:b/>
          <w:sz w:val="24"/>
          <w:szCs w:val="28"/>
        </w:rPr>
      </w:pPr>
    </w:p>
    <w:p w14:paraId="38F6178F" w14:textId="77777777" w:rsidR="001B5AF2" w:rsidRDefault="001B5AF2" w:rsidP="001B5AF2">
      <w:pPr>
        <w:ind w:right="-232"/>
        <w:jc w:val="center"/>
        <w:rPr>
          <w:rFonts w:ascii="Arial Black" w:hAnsi="Arial Black"/>
          <w:b/>
          <w:sz w:val="24"/>
          <w:szCs w:val="28"/>
        </w:rPr>
      </w:pPr>
    </w:p>
    <w:p w14:paraId="53F2A2A3" w14:textId="77777777" w:rsidR="001B5AF2" w:rsidRDefault="001B5AF2" w:rsidP="001B5AF2">
      <w:pPr>
        <w:ind w:right="-232"/>
        <w:jc w:val="center"/>
        <w:rPr>
          <w:rFonts w:ascii="Arial Black" w:hAnsi="Arial Black"/>
          <w:b/>
          <w:sz w:val="24"/>
          <w:szCs w:val="28"/>
        </w:rPr>
      </w:pPr>
    </w:p>
    <w:p w14:paraId="1E563151" w14:textId="77777777" w:rsidR="001B5AF2" w:rsidRDefault="001B5AF2" w:rsidP="001B5AF2">
      <w:pPr>
        <w:ind w:right="-232"/>
        <w:jc w:val="center"/>
        <w:rPr>
          <w:rFonts w:ascii="Arial Black" w:hAnsi="Arial Black"/>
          <w:b/>
          <w:sz w:val="24"/>
          <w:szCs w:val="28"/>
        </w:rPr>
      </w:pPr>
    </w:p>
    <w:p w14:paraId="6BAEABB1"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6FD9924"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9E8CD06" w14:textId="77777777" w:rsidR="001B5AF2" w:rsidRDefault="001B5AF2" w:rsidP="001B5AF2"/>
    <w:p w14:paraId="230E3BF1" w14:textId="77777777" w:rsidR="001B5AF2" w:rsidRPr="00A351DF" w:rsidRDefault="001B5AF2" w:rsidP="001B5AF2"/>
    <w:p w14:paraId="741E6171" w14:textId="77777777" w:rsidR="001B5AF2" w:rsidRPr="00744DBD" w:rsidRDefault="001B5AF2" w:rsidP="001B5AF2">
      <w:pPr>
        <w:pStyle w:val="Ttulo9"/>
        <w:ind w:right="-232"/>
        <w:jc w:val="center"/>
        <w:rPr>
          <w:rFonts w:ascii="Meiryo" w:eastAsia="Meiryo" w:hAnsi="Meiryo" w:cs="Meiryo"/>
          <w:color w:val="00B0F0"/>
          <w:sz w:val="28"/>
          <w:szCs w:val="28"/>
          <w:lang w:val="es-ES" w:eastAsia="en-US"/>
        </w:rPr>
      </w:pPr>
      <w:r w:rsidRPr="00744DBD">
        <w:rPr>
          <w:rFonts w:ascii="Meiryo" w:eastAsia="Meiryo" w:hAnsi="Meiryo" w:cs="Meiryo"/>
          <w:color w:val="00B0F0"/>
          <w:sz w:val="28"/>
          <w:szCs w:val="28"/>
          <w:lang w:val="es-ES" w:eastAsia="en-US"/>
        </w:rPr>
        <w:t>LP-919044992-</w:t>
      </w:r>
      <w:r w:rsidR="00822B8B" w:rsidRPr="00744DBD">
        <w:rPr>
          <w:rFonts w:ascii="Meiryo" w:eastAsia="Meiryo" w:hAnsi="Meiryo" w:cs="Meiryo"/>
          <w:color w:val="00B0F0"/>
          <w:sz w:val="28"/>
          <w:szCs w:val="28"/>
          <w:lang w:val="es-ES" w:eastAsia="en-US"/>
        </w:rPr>
        <w:t>N17-2022</w:t>
      </w:r>
    </w:p>
    <w:p w14:paraId="4C8D2489" w14:textId="77777777" w:rsidR="001B5AF2" w:rsidRPr="00744DBD" w:rsidRDefault="001B5AF2" w:rsidP="001B5AF2">
      <w:pPr>
        <w:jc w:val="center"/>
        <w:rPr>
          <w:b/>
          <w:color w:val="00B0F0"/>
          <w:sz w:val="28"/>
          <w:szCs w:val="28"/>
        </w:rPr>
      </w:pPr>
    </w:p>
    <w:p w14:paraId="5DBF789B" w14:textId="77777777" w:rsidR="001B5AF2" w:rsidRPr="00744DBD" w:rsidRDefault="001B5AF2" w:rsidP="001B5AF2">
      <w:pPr>
        <w:jc w:val="center"/>
        <w:rPr>
          <w:b/>
          <w:color w:val="00B0F0"/>
          <w:sz w:val="28"/>
          <w:szCs w:val="28"/>
        </w:rPr>
      </w:pPr>
    </w:p>
    <w:p w14:paraId="1582AE2C" w14:textId="77777777" w:rsidR="001B5AF2" w:rsidRPr="00744DBD" w:rsidRDefault="001B5AF2" w:rsidP="001B5AF2">
      <w:pPr>
        <w:jc w:val="center"/>
        <w:rPr>
          <w:rFonts w:ascii="Arial Black" w:hAnsi="Arial Black"/>
          <w:color w:val="00B0F0"/>
          <w:sz w:val="36"/>
          <w:szCs w:val="28"/>
        </w:rPr>
      </w:pPr>
      <w:r w:rsidRPr="00744DBD">
        <w:rPr>
          <w:rFonts w:ascii="Arial Black" w:hAnsi="Arial Black"/>
          <w:b/>
          <w:color w:val="00B0F0"/>
          <w:sz w:val="36"/>
          <w:szCs w:val="28"/>
        </w:rPr>
        <w:t>“</w:t>
      </w:r>
      <w:r w:rsidR="00AD10B7" w:rsidRPr="00744DBD">
        <w:rPr>
          <w:rFonts w:ascii="Arial Black" w:hAnsi="Arial Black"/>
          <w:b/>
          <w:color w:val="00B0F0"/>
          <w:sz w:val="36"/>
          <w:szCs w:val="28"/>
        </w:rPr>
        <w:t>SERVICIO DE TRANSPORTACIÓ</w:t>
      </w:r>
      <w:r w:rsidR="00822B8B" w:rsidRPr="00744DBD">
        <w:rPr>
          <w:rFonts w:ascii="Arial Black" w:hAnsi="Arial Black"/>
          <w:b/>
          <w:color w:val="00B0F0"/>
          <w:sz w:val="36"/>
          <w:szCs w:val="28"/>
        </w:rPr>
        <w:t>N PARA EL PROGRAMA DE VACUNACIÓN TRANSFRONTERIZO</w:t>
      </w:r>
      <w:r w:rsidRPr="00744DBD">
        <w:rPr>
          <w:rFonts w:ascii="Arial Black" w:hAnsi="Arial Black"/>
          <w:b/>
          <w:color w:val="00B0F0"/>
          <w:sz w:val="36"/>
          <w:szCs w:val="28"/>
        </w:rPr>
        <w:t>”</w:t>
      </w:r>
    </w:p>
    <w:p w14:paraId="51609BFC" w14:textId="77777777" w:rsidR="002021D2" w:rsidRDefault="002021D2" w:rsidP="00813559">
      <w:pPr>
        <w:jc w:val="center"/>
        <w:rPr>
          <w:rFonts w:asciiTheme="minorHAnsi" w:hAnsiTheme="minorHAnsi"/>
          <w:b/>
          <w:sz w:val="36"/>
        </w:rPr>
      </w:pPr>
    </w:p>
    <w:p w14:paraId="024CEFC3" w14:textId="77777777" w:rsidR="007F0B73" w:rsidRPr="00037DE1" w:rsidRDefault="007F0B73" w:rsidP="007F0B73">
      <w:pPr>
        <w:jc w:val="center"/>
        <w:rPr>
          <w:rFonts w:asciiTheme="minorHAnsi" w:hAnsiTheme="minorHAnsi"/>
          <w:b/>
          <w:sz w:val="36"/>
        </w:rPr>
      </w:pPr>
    </w:p>
    <w:p w14:paraId="5C96BDD1"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DFCDAB0" w14:textId="77777777" w:rsidR="007F0B73" w:rsidRPr="00037DE1" w:rsidRDefault="007F0B73" w:rsidP="007F0B73">
      <w:pPr>
        <w:jc w:val="both"/>
        <w:rPr>
          <w:rFonts w:asciiTheme="minorHAnsi" w:hAnsiTheme="minorHAnsi"/>
          <w:b/>
        </w:rPr>
      </w:pPr>
    </w:p>
    <w:p w14:paraId="085E61AA" w14:textId="77777777" w:rsidR="007F0B73" w:rsidRPr="00037DE1" w:rsidRDefault="007F0B73" w:rsidP="007F0B73">
      <w:pPr>
        <w:jc w:val="both"/>
        <w:rPr>
          <w:rFonts w:asciiTheme="minorHAnsi" w:hAnsiTheme="minorHAnsi"/>
        </w:rPr>
      </w:pPr>
    </w:p>
    <w:p w14:paraId="27D5746D" w14:textId="77777777" w:rsidR="007F0B73" w:rsidRPr="00037DE1" w:rsidRDefault="007F0B73" w:rsidP="007F0B73">
      <w:pPr>
        <w:jc w:val="both"/>
        <w:rPr>
          <w:rFonts w:asciiTheme="minorHAnsi" w:hAnsiTheme="minorHAnsi"/>
        </w:rPr>
      </w:pPr>
    </w:p>
    <w:p w14:paraId="42E03FE1" w14:textId="77777777" w:rsidR="007F0B73" w:rsidRPr="00037DE1" w:rsidRDefault="007F0B73" w:rsidP="007F0B73">
      <w:pPr>
        <w:jc w:val="both"/>
        <w:rPr>
          <w:rFonts w:asciiTheme="minorHAnsi" w:hAnsiTheme="minorHAnsi"/>
        </w:rPr>
      </w:pPr>
    </w:p>
    <w:p w14:paraId="2FFF831D" w14:textId="77777777" w:rsidR="007F0B73" w:rsidRPr="00037DE1" w:rsidRDefault="007F0B73" w:rsidP="007F0B73">
      <w:pPr>
        <w:jc w:val="both"/>
        <w:rPr>
          <w:rFonts w:asciiTheme="minorHAnsi" w:hAnsiTheme="minorHAnsi"/>
        </w:rPr>
      </w:pPr>
    </w:p>
    <w:p w14:paraId="7855CA58" w14:textId="77777777" w:rsidR="007F0B73" w:rsidRPr="00037DE1" w:rsidRDefault="007F0B73" w:rsidP="007F0B73">
      <w:pPr>
        <w:jc w:val="both"/>
        <w:rPr>
          <w:rFonts w:asciiTheme="minorHAnsi" w:hAnsiTheme="minorHAnsi"/>
        </w:rPr>
      </w:pPr>
    </w:p>
    <w:p w14:paraId="0E4097DE" w14:textId="77777777" w:rsidR="007F0B73" w:rsidRPr="00037DE1" w:rsidRDefault="007F0B73" w:rsidP="007F0B73">
      <w:pPr>
        <w:jc w:val="both"/>
        <w:rPr>
          <w:rFonts w:asciiTheme="minorHAnsi" w:hAnsiTheme="minorHAnsi"/>
        </w:rPr>
      </w:pPr>
    </w:p>
    <w:p w14:paraId="5F0EE9E7" w14:textId="77777777" w:rsidR="007F0B73" w:rsidRPr="00037DE1" w:rsidRDefault="007F0B73" w:rsidP="007F0B73">
      <w:pPr>
        <w:jc w:val="both"/>
        <w:rPr>
          <w:rFonts w:asciiTheme="minorHAnsi" w:hAnsiTheme="minorHAnsi"/>
        </w:rPr>
      </w:pPr>
    </w:p>
    <w:p w14:paraId="5A301CFB" w14:textId="77777777" w:rsidR="007F0B73" w:rsidRPr="0061030C" w:rsidRDefault="00822B8B" w:rsidP="0061030C">
      <w:pPr>
        <w:jc w:val="center"/>
        <w:rPr>
          <w:rFonts w:asciiTheme="minorHAnsi" w:hAnsiTheme="minorHAnsi"/>
          <w:b/>
          <w:sz w:val="32"/>
        </w:rPr>
      </w:pPr>
      <w:r>
        <w:rPr>
          <w:rFonts w:asciiTheme="minorHAnsi" w:hAnsiTheme="minorHAnsi"/>
          <w:b/>
          <w:sz w:val="32"/>
        </w:rPr>
        <w:t>EJERCICIO FISCAL 2022</w:t>
      </w:r>
    </w:p>
    <w:p w14:paraId="02D4AFC4" w14:textId="77777777" w:rsidR="007F0B73" w:rsidRPr="00037DE1" w:rsidRDefault="007F0B73" w:rsidP="007F0B73">
      <w:pPr>
        <w:jc w:val="both"/>
        <w:rPr>
          <w:rFonts w:asciiTheme="minorHAnsi" w:hAnsiTheme="minorHAnsi"/>
        </w:rPr>
      </w:pPr>
    </w:p>
    <w:p w14:paraId="346798DE" w14:textId="77777777" w:rsidR="002021D2" w:rsidRPr="00037DE1" w:rsidRDefault="002021D2" w:rsidP="007F0B73">
      <w:pPr>
        <w:jc w:val="both"/>
        <w:rPr>
          <w:rFonts w:asciiTheme="minorHAnsi" w:hAnsiTheme="minorHAnsi"/>
        </w:rPr>
      </w:pPr>
    </w:p>
    <w:p w14:paraId="05604C01" w14:textId="77777777" w:rsidR="00126089" w:rsidRPr="00037DE1" w:rsidRDefault="00126089" w:rsidP="007F0B73">
      <w:pPr>
        <w:jc w:val="both"/>
        <w:rPr>
          <w:rFonts w:asciiTheme="minorHAnsi" w:hAnsiTheme="minorHAnsi"/>
        </w:rPr>
      </w:pPr>
    </w:p>
    <w:p w14:paraId="5A507430" w14:textId="77777777" w:rsidR="0024243C" w:rsidRDefault="0024243C" w:rsidP="007F0B73">
      <w:pPr>
        <w:jc w:val="both"/>
        <w:rPr>
          <w:rFonts w:asciiTheme="minorHAnsi" w:hAnsiTheme="minorHAnsi"/>
        </w:rPr>
      </w:pPr>
    </w:p>
    <w:p w14:paraId="5B864D9F" w14:textId="77777777" w:rsidR="0024243C" w:rsidRDefault="0024243C" w:rsidP="007F0B73">
      <w:pPr>
        <w:jc w:val="both"/>
        <w:rPr>
          <w:rFonts w:asciiTheme="minorHAnsi" w:hAnsiTheme="minorHAnsi"/>
        </w:rPr>
      </w:pPr>
    </w:p>
    <w:p w14:paraId="4A5CB416" w14:textId="77777777" w:rsidR="0024243C" w:rsidRDefault="0024243C" w:rsidP="007F0B73">
      <w:pPr>
        <w:jc w:val="both"/>
        <w:rPr>
          <w:rFonts w:asciiTheme="minorHAnsi" w:hAnsiTheme="minorHAnsi"/>
        </w:rPr>
      </w:pPr>
    </w:p>
    <w:p w14:paraId="61759C56" w14:textId="77777777" w:rsidR="007F0B73" w:rsidRPr="00037DE1" w:rsidRDefault="001D05DE"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77FB821B" w14:textId="77777777" w:rsidR="007F0B73" w:rsidRPr="00037DE1" w:rsidRDefault="007F0B73" w:rsidP="007F0B73">
      <w:pPr>
        <w:jc w:val="both"/>
        <w:rPr>
          <w:rFonts w:asciiTheme="minorHAnsi" w:hAnsiTheme="minorHAnsi"/>
          <w:b/>
        </w:rPr>
      </w:pPr>
    </w:p>
    <w:p w14:paraId="06BB311C" w14:textId="77777777" w:rsidR="007F0B73" w:rsidRPr="00037DE1" w:rsidRDefault="007F0B73" w:rsidP="007F0B73">
      <w:pPr>
        <w:jc w:val="both"/>
        <w:rPr>
          <w:rFonts w:asciiTheme="minorHAnsi" w:hAnsiTheme="minorHAnsi"/>
          <w:b/>
        </w:rPr>
      </w:pPr>
    </w:p>
    <w:p w14:paraId="5657B6D8" w14:textId="236675C2" w:rsidR="007F0B73" w:rsidRPr="0013398D" w:rsidRDefault="007F0B73" w:rsidP="007F0B73">
      <w:pPr>
        <w:jc w:val="both"/>
        <w:rPr>
          <w:rFonts w:asciiTheme="minorHAnsi" w:hAnsiTheme="minorHAnsi"/>
        </w:rPr>
      </w:pPr>
      <w:r w:rsidRPr="0013398D">
        <w:rPr>
          <w:rFonts w:asciiTheme="minorHAnsi" w:hAnsiTheme="minorHAnsi"/>
        </w:rPr>
        <w:t xml:space="preserve">Las presentes bases señalan el procedimiento de la </w:t>
      </w:r>
      <w:r w:rsidR="001B5AF2" w:rsidRPr="0013398D">
        <w:rPr>
          <w:rFonts w:asciiTheme="minorHAnsi" w:hAnsiTheme="minorHAnsi"/>
        </w:rPr>
        <w:t xml:space="preserve">Licitación Pública Nacional </w:t>
      </w:r>
      <w:r w:rsidR="001B5AF2" w:rsidRPr="00456D78">
        <w:rPr>
          <w:rFonts w:asciiTheme="minorHAnsi" w:hAnsiTheme="minorHAnsi"/>
        </w:rPr>
        <w:t>Presencial</w:t>
      </w:r>
      <w:r w:rsidR="003179CA" w:rsidRPr="00456D78">
        <w:rPr>
          <w:rFonts w:asciiTheme="minorHAnsi" w:hAnsiTheme="minorHAnsi" w:cs="Arial"/>
        </w:rPr>
        <w:t xml:space="preserve"> </w:t>
      </w:r>
      <w:r w:rsidR="0078059E" w:rsidRPr="00456D78">
        <w:rPr>
          <w:rFonts w:asciiTheme="minorHAnsi" w:hAnsiTheme="minorHAnsi" w:cs="Arial"/>
        </w:rPr>
        <w:t>No</w:t>
      </w:r>
      <w:r w:rsidR="00BB150E" w:rsidRPr="00456D78">
        <w:rPr>
          <w:rFonts w:asciiTheme="minorHAnsi" w:hAnsiTheme="minorHAnsi" w:cs="Arial"/>
        </w:rPr>
        <w:t>.</w:t>
      </w:r>
      <w:r w:rsidR="0078059E" w:rsidRPr="0013398D">
        <w:rPr>
          <w:rFonts w:asciiTheme="minorHAnsi" w:hAnsiTheme="minorHAnsi" w:cs="Arial"/>
        </w:rPr>
        <w:t xml:space="preserve"> </w:t>
      </w:r>
      <w:r w:rsidR="001B5AF2" w:rsidRPr="0013398D">
        <w:rPr>
          <w:rFonts w:asciiTheme="minorHAnsi" w:hAnsiTheme="minorHAnsi" w:cs="Arial"/>
        </w:rPr>
        <w:t>LP</w:t>
      </w:r>
      <w:r w:rsidR="0078059E" w:rsidRPr="0013398D">
        <w:rPr>
          <w:rFonts w:asciiTheme="minorHAnsi" w:hAnsiTheme="minorHAnsi" w:cs="Arial"/>
        </w:rPr>
        <w:t>-919044992-</w:t>
      </w:r>
      <w:r w:rsidR="0013398D" w:rsidRPr="0013398D">
        <w:rPr>
          <w:rFonts w:asciiTheme="minorHAnsi" w:hAnsiTheme="minorHAnsi" w:cs="Arial"/>
        </w:rPr>
        <w:t>N</w:t>
      </w:r>
      <w:r w:rsidR="00D30F2D">
        <w:rPr>
          <w:rFonts w:asciiTheme="minorHAnsi" w:hAnsiTheme="minorHAnsi" w:cs="Arial"/>
        </w:rPr>
        <w:t>17</w:t>
      </w:r>
      <w:r w:rsidR="0013398D" w:rsidRPr="0013398D">
        <w:rPr>
          <w:rFonts w:asciiTheme="minorHAnsi" w:hAnsiTheme="minorHAnsi" w:cs="Arial"/>
        </w:rPr>
        <w:t>-20</w:t>
      </w:r>
      <w:r w:rsidR="00D30F2D">
        <w:rPr>
          <w:rFonts w:asciiTheme="minorHAnsi" w:hAnsiTheme="minorHAnsi" w:cs="Arial"/>
        </w:rPr>
        <w:t>22</w:t>
      </w:r>
      <w:r w:rsidRPr="0013398D">
        <w:rPr>
          <w:rFonts w:asciiTheme="minorHAnsi" w:hAnsiTheme="minorHAnsi"/>
        </w:rPr>
        <w:t>; as</w:t>
      </w:r>
      <w:r w:rsidR="00F70B66" w:rsidRPr="0013398D">
        <w:rPr>
          <w:rFonts w:asciiTheme="minorHAnsi" w:hAnsiTheme="minorHAnsi"/>
        </w:rPr>
        <w:t xml:space="preserve">í mismo describe </w:t>
      </w:r>
      <w:r w:rsidR="00AD10B7" w:rsidRPr="0013398D">
        <w:rPr>
          <w:rFonts w:asciiTheme="minorHAnsi" w:hAnsiTheme="minorHAnsi"/>
        </w:rPr>
        <w:t xml:space="preserve">la contratación de </w:t>
      </w:r>
      <w:r w:rsidR="00AD10B7" w:rsidRPr="0013398D">
        <w:rPr>
          <w:rFonts w:asciiTheme="minorHAnsi" w:hAnsiTheme="minorHAnsi"/>
          <w:b/>
          <w:color w:val="000000" w:themeColor="text1"/>
        </w:rPr>
        <w:t>“</w:t>
      </w:r>
      <w:r w:rsidR="00D30F2D" w:rsidRPr="00D30F2D">
        <w:rPr>
          <w:rFonts w:asciiTheme="minorHAnsi" w:hAnsiTheme="minorHAnsi"/>
          <w:b/>
          <w:color w:val="000000" w:themeColor="text1"/>
        </w:rPr>
        <w:t>SERVICIO DE TRANSPORTACIÓN PARA EL PROGRAMA DE VACUNACIÓN TRANSFRONTERIZO</w:t>
      </w:r>
      <w:r w:rsidR="00AD10B7" w:rsidRPr="0013398D">
        <w:rPr>
          <w:rFonts w:asciiTheme="minorHAnsi" w:hAnsiTheme="minorHAnsi"/>
          <w:b/>
          <w:color w:val="000000" w:themeColor="text1"/>
        </w:rPr>
        <w:t>”</w:t>
      </w:r>
      <w:r w:rsidR="000E2A16" w:rsidRPr="0013398D">
        <w:rPr>
          <w:rFonts w:asciiTheme="minorHAnsi" w:hAnsiTheme="minorHAnsi"/>
        </w:rPr>
        <w:t xml:space="preserve"> </w:t>
      </w:r>
      <w:r w:rsidRPr="0013398D">
        <w:rPr>
          <w:rFonts w:asciiTheme="minorHAnsi" w:hAnsiTheme="minorHAnsi"/>
        </w:rPr>
        <w:t>que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requiere </w:t>
      </w:r>
      <w:r w:rsidR="00813559" w:rsidRPr="0013398D">
        <w:rPr>
          <w:rFonts w:asciiTheme="minorHAnsi" w:hAnsiTheme="minorHAnsi"/>
        </w:rPr>
        <w:t xml:space="preserve">para cubrir las necesidades </w:t>
      </w:r>
      <w:r w:rsidR="00E948C2">
        <w:rPr>
          <w:rFonts w:asciiTheme="minorHAnsi" w:hAnsiTheme="minorHAnsi"/>
        </w:rPr>
        <w:t>de la Dirección de Salud Pública</w:t>
      </w:r>
      <w:r w:rsidRPr="0013398D">
        <w:rPr>
          <w:rFonts w:asciiTheme="minorHAnsi" w:hAnsiTheme="minorHAnsi"/>
        </w:rPr>
        <w:t>, el procedimiento del concurso, las condiciones generales de contratación, la forma en que se llevará a cabo el procedimiento de entrega de la documentación requerida.</w:t>
      </w:r>
    </w:p>
    <w:p w14:paraId="7E0E54BB" w14:textId="77777777" w:rsidR="007F0B73" w:rsidRPr="0013398D" w:rsidRDefault="007F0B73" w:rsidP="007F0B73">
      <w:pPr>
        <w:jc w:val="both"/>
        <w:rPr>
          <w:rFonts w:asciiTheme="minorHAnsi" w:hAnsiTheme="minorHAnsi"/>
        </w:rPr>
      </w:pPr>
    </w:p>
    <w:p w14:paraId="06D58917" w14:textId="77777777" w:rsidR="007F0B73" w:rsidRPr="0078059E" w:rsidRDefault="007F0B73" w:rsidP="007F0B73">
      <w:pPr>
        <w:jc w:val="both"/>
        <w:rPr>
          <w:rFonts w:asciiTheme="minorHAnsi" w:hAnsiTheme="minorHAnsi"/>
        </w:rPr>
      </w:pPr>
      <w:r w:rsidRPr="0013398D">
        <w:rPr>
          <w:rFonts w:asciiTheme="minorHAnsi" w:hAnsiTheme="minorHAnsi"/>
        </w:rPr>
        <w:t>Para los efectos de estas bases a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en lo sucesivo se le denominará </w:t>
      </w:r>
      <w:r w:rsidRPr="0013398D">
        <w:rPr>
          <w:rFonts w:asciiTheme="minorHAnsi" w:hAnsiTheme="minorHAnsi"/>
          <w:b/>
        </w:rPr>
        <w:t>la Convocante</w:t>
      </w:r>
      <w:r w:rsidRPr="0013398D">
        <w:rPr>
          <w:rFonts w:asciiTheme="minorHAnsi" w:hAnsiTheme="minorHAnsi"/>
        </w:rPr>
        <w:t>.</w:t>
      </w:r>
    </w:p>
    <w:p w14:paraId="48F8F446" w14:textId="77777777" w:rsidR="007F0B73" w:rsidRPr="0078059E" w:rsidRDefault="007F0B73" w:rsidP="007F0B73">
      <w:pPr>
        <w:jc w:val="center"/>
        <w:rPr>
          <w:rFonts w:asciiTheme="minorHAnsi" w:hAnsiTheme="minorHAnsi"/>
          <w:b/>
        </w:rPr>
      </w:pPr>
    </w:p>
    <w:p w14:paraId="5A51BA16" w14:textId="77777777" w:rsidR="00037DE1" w:rsidRPr="0078059E" w:rsidRDefault="00037DE1" w:rsidP="007F0B73">
      <w:pPr>
        <w:jc w:val="center"/>
        <w:rPr>
          <w:rFonts w:asciiTheme="minorHAnsi" w:hAnsiTheme="minorHAnsi"/>
          <w:b/>
        </w:rPr>
      </w:pPr>
    </w:p>
    <w:p w14:paraId="0C5CB669" w14:textId="77777777" w:rsidR="00037DE1" w:rsidRPr="0078059E" w:rsidRDefault="00037DE1" w:rsidP="007F0B73">
      <w:pPr>
        <w:jc w:val="center"/>
        <w:rPr>
          <w:rFonts w:asciiTheme="minorHAnsi" w:hAnsiTheme="minorHAnsi"/>
          <w:b/>
        </w:rPr>
      </w:pPr>
    </w:p>
    <w:p w14:paraId="5BCE9A82" w14:textId="77777777" w:rsidR="007F0B73" w:rsidRPr="0078059E" w:rsidRDefault="001D05DE"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200A4831" w14:textId="77777777" w:rsidR="007F0B73" w:rsidRPr="0078059E" w:rsidRDefault="007F0B73" w:rsidP="00813559">
      <w:pPr>
        <w:jc w:val="both"/>
        <w:rPr>
          <w:rFonts w:asciiTheme="minorHAnsi" w:hAnsiTheme="minorHAnsi"/>
          <w:b/>
        </w:rPr>
      </w:pPr>
    </w:p>
    <w:p w14:paraId="79509AF7" w14:textId="2CC0526B" w:rsidR="007B319C" w:rsidRPr="007B319C" w:rsidRDefault="00D30F2D" w:rsidP="00D30F2D">
      <w:pPr>
        <w:jc w:val="both"/>
        <w:rPr>
          <w:rFonts w:asciiTheme="minorHAnsi" w:hAnsiTheme="minorHAnsi"/>
          <w:b/>
          <w:color w:val="000000" w:themeColor="text1"/>
        </w:rPr>
      </w:pPr>
      <w:r w:rsidRPr="00D30F2D">
        <w:rPr>
          <w:rFonts w:asciiTheme="minorHAnsi" w:hAnsiTheme="minorHAnsi" w:cs="Arial"/>
        </w:rPr>
        <w:t xml:space="preserve">El Gobierno del Estado de Nuevo León, a través de los Servicios de Salud de </w:t>
      </w:r>
      <w:r w:rsidRPr="00456D78">
        <w:rPr>
          <w:rFonts w:asciiTheme="minorHAnsi" w:hAnsiTheme="minorHAnsi" w:cs="Arial"/>
        </w:rPr>
        <w:t>Nuevo León</w:t>
      </w:r>
      <w:r w:rsidR="00BB150E" w:rsidRPr="00456D78">
        <w:rPr>
          <w:rFonts w:asciiTheme="minorHAnsi" w:hAnsiTheme="minorHAnsi" w:cs="Arial"/>
        </w:rPr>
        <w:t>,</w:t>
      </w:r>
      <w:r w:rsidRPr="00D30F2D">
        <w:rPr>
          <w:rFonts w:asciiTheme="minorHAnsi" w:hAnsiTheme="minorHAnsi" w:cs="Arial"/>
        </w:rPr>
        <w:t xml:space="preserve"> Organismo Público Descentralizado, en cumplimiento con lo establecido en los Artículos 1 fracción VI, 5, 25 fracción I, 27 tercer párrafo, 29 fracción I y 31 y demás relativos de la Ley de Adquisiciones, Arrendamientos y Contratación de Servicios del Estado de Nuevo León, Artículo 59 del Reglamento de la Ley de Adquisiciones, Arrendamientos y Contratación de Servicios del Estado de Nuevo León, Artículo 1, 2 Fracción XIV de la Ley que Crea el Organismo Público Descentralizado denominado Servicios de Salud de Nuevo León y 19 Fracción XV del Reglamento Interior de Servicios de Salud de Nuevo León, O.P.D., en debida concordancia con el Artículo 77 de la Ley de Egresos para el año del 2022</w:t>
      </w:r>
      <w:r w:rsidR="007F0B73" w:rsidRPr="0013398D">
        <w:rPr>
          <w:rFonts w:asciiTheme="minorHAnsi" w:hAnsiTheme="minorHAnsi" w:cs="Arial"/>
        </w:rPr>
        <w:t>,</w:t>
      </w:r>
      <w:r w:rsidR="007F0B73" w:rsidRPr="0013398D">
        <w:rPr>
          <w:rFonts w:asciiTheme="minorHAnsi" w:hAnsiTheme="minorHAnsi"/>
        </w:rPr>
        <w:t xml:space="preserve"> CONVOCA a las personas físicas o morales </w:t>
      </w:r>
      <w:r w:rsidR="007F0B73" w:rsidRPr="0013398D">
        <w:rPr>
          <w:rFonts w:asciiTheme="minorHAnsi" w:hAnsiTheme="minorHAnsi" w:cs="Arial"/>
        </w:rPr>
        <w:t>a participar en</w:t>
      </w:r>
      <w:r w:rsidR="007F0B73" w:rsidRPr="0013398D">
        <w:rPr>
          <w:rFonts w:asciiTheme="minorHAnsi" w:hAnsiTheme="minorHAnsi"/>
        </w:rPr>
        <w:t xml:space="preserve"> la </w:t>
      </w:r>
      <w:r w:rsidR="00B32CA1" w:rsidRPr="0013398D">
        <w:rPr>
          <w:rFonts w:asciiTheme="minorHAnsi" w:hAnsiTheme="minorHAnsi" w:cs="Arial"/>
        </w:rPr>
        <w:t>Licitación Pública Nacional Presencial</w:t>
      </w:r>
      <w:r w:rsidR="0058000A" w:rsidRPr="0013398D">
        <w:rPr>
          <w:rFonts w:asciiTheme="minorHAnsi" w:hAnsiTheme="minorHAnsi" w:cs="Arial"/>
        </w:rPr>
        <w:t xml:space="preserve"> </w:t>
      </w:r>
      <w:r w:rsidR="007F0B73" w:rsidRPr="0013398D">
        <w:rPr>
          <w:rFonts w:asciiTheme="minorHAnsi" w:hAnsiTheme="minorHAnsi" w:cs="Arial"/>
        </w:rPr>
        <w:t xml:space="preserve">No. </w:t>
      </w:r>
      <w:r w:rsidR="00B32CA1" w:rsidRPr="0013398D">
        <w:rPr>
          <w:rFonts w:asciiTheme="minorHAnsi" w:hAnsiTheme="minorHAnsi" w:cs="Arial"/>
        </w:rPr>
        <w:t>LP</w:t>
      </w:r>
      <w:r w:rsidR="007F0B73" w:rsidRPr="0013398D">
        <w:rPr>
          <w:rFonts w:asciiTheme="minorHAnsi" w:hAnsiTheme="minorHAnsi" w:cs="Arial"/>
        </w:rPr>
        <w:t>-919044992-</w:t>
      </w:r>
      <w:r w:rsidR="0013398D" w:rsidRPr="0013398D">
        <w:rPr>
          <w:rFonts w:asciiTheme="minorHAnsi" w:hAnsiTheme="minorHAnsi" w:cs="Arial"/>
        </w:rPr>
        <w:t>N</w:t>
      </w:r>
      <w:r>
        <w:rPr>
          <w:rFonts w:asciiTheme="minorHAnsi" w:hAnsiTheme="minorHAnsi" w:cs="Arial"/>
        </w:rPr>
        <w:t>17</w:t>
      </w:r>
      <w:r w:rsidR="0013398D" w:rsidRPr="0013398D">
        <w:rPr>
          <w:rFonts w:asciiTheme="minorHAnsi" w:hAnsiTheme="minorHAnsi" w:cs="Arial"/>
        </w:rPr>
        <w:t>-20</w:t>
      </w:r>
      <w:r>
        <w:rPr>
          <w:rFonts w:asciiTheme="minorHAnsi" w:hAnsiTheme="minorHAnsi" w:cs="Arial"/>
        </w:rPr>
        <w:t>22</w:t>
      </w:r>
      <w:r w:rsidR="007F0B73" w:rsidRPr="0013398D">
        <w:rPr>
          <w:rFonts w:asciiTheme="minorHAnsi" w:hAnsiTheme="minorHAnsi" w:cs="Arial"/>
        </w:rPr>
        <w:t xml:space="preserve"> para </w:t>
      </w:r>
      <w:r w:rsidR="00BC5687" w:rsidRPr="0013398D">
        <w:rPr>
          <w:rFonts w:asciiTheme="minorHAnsi" w:hAnsiTheme="minorHAnsi" w:cs="Arial"/>
        </w:rPr>
        <w:t xml:space="preserve">la </w:t>
      </w:r>
      <w:r w:rsidR="00CC13EB" w:rsidRPr="0013398D">
        <w:rPr>
          <w:rFonts w:asciiTheme="minorHAnsi" w:hAnsiTheme="minorHAnsi" w:cs="Arial"/>
        </w:rPr>
        <w:t>contratación</w:t>
      </w:r>
      <w:r w:rsidR="00CA35BE" w:rsidRPr="0013398D">
        <w:rPr>
          <w:rFonts w:asciiTheme="minorHAnsi" w:hAnsiTheme="minorHAnsi" w:cs="Arial"/>
        </w:rPr>
        <w:t xml:space="preserve"> de</w:t>
      </w:r>
      <w:r w:rsidR="00B81B08" w:rsidRPr="0013398D">
        <w:rPr>
          <w:rFonts w:asciiTheme="minorHAnsi" w:hAnsiTheme="minorHAnsi" w:cs="Arial"/>
        </w:rPr>
        <w:t>l</w:t>
      </w:r>
      <w:r w:rsidR="00CA35BE" w:rsidRPr="0013398D">
        <w:rPr>
          <w:rFonts w:asciiTheme="minorHAnsi" w:hAnsiTheme="minorHAnsi" w:cs="Arial"/>
        </w:rPr>
        <w:t xml:space="preserve"> </w:t>
      </w:r>
      <w:r w:rsidR="00AD10B7" w:rsidRPr="0013398D">
        <w:rPr>
          <w:rFonts w:asciiTheme="minorHAnsi" w:hAnsiTheme="minorHAnsi"/>
          <w:b/>
          <w:color w:val="000000" w:themeColor="text1"/>
        </w:rPr>
        <w:t>“</w:t>
      </w:r>
      <w:r w:rsidRPr="00D30F2D">
        <w:rPr>
          <w:rFonts w:asciiTheme="minorHAnsi" w:hAnsiTheme="minorHAnsi"/>
          <w:b/>
          <w:color w:val="000000" w:themeColor="text1"/>
        </w:rPr>
        <w:t>SERVICIO DE TRANSPORTACIÓN PARA EL PROGRAMA DE VACUNACIÓN TRANSFRONTERIZO</w:t>
      </w:r>
      <w:r w:rsidR="00AD10B7" w:rsidRPr="0013398D">
        <w:rPr>
          <w:rFonts w:asciiTheme="minorHAnsi" w:hAnsiTheme="minorHAnsi"/>
          <w:b/>
          <w:color w:val="000000" w:themeColor="text1"/>
        </w:rPr>
        <w:t>”</w:t>
      </w:r>
      <w:r>
        <w:rPr>
          <w:rFonts w:asciiTheme="minorHAnsi" w:hAnsiTheme="minorHAnsi"/>
          <w:b/>
          <w:color w:val="000000" w:themeColor="text1"/>
        </w:rPr>
        <w:t>.</w:t>
      </w:r>
    </w:p>
    <w:p w14:paraId="652D1A94" w14:textId="77777777" w:rsidR="007F0B73" w:rsidRDefault="007F0B73" w:rsidP="002021D2">
      <w:pPr>
        <w:rPr>
          <w:rFonts w:asciiTheme="minorHAnsi" w:hAnsiTheme="minorHAnsi"/>
          <w:b/>
          <w:bCs/>
          <w:lang w:val="es-ES"/>
        </w:rPr>
      </w:pPr>
    </w:p>
    <w:p w14:paraId="0E6199FA" w14:textId="77777777" w:rsidR="00037DE1" w:rsidRDefault="00037DE1" w:rsidP="002021D2">
      <w:pPr>
        <w:rPr>
          <w:rFonts w:asciiTheme="minorHAnsi" w:hAnsiTheme="minorHAnsi"/>
          <w:b/>
          <w:bCs/>
          <w:lang w:val="es-ES"/>
        </w:rPr>
      </w:pPr>
    </w:p>
    <w:p w14:paraId="549E0B39" w14:textId="77777777" w:rsidR="00D00E96" w:rsidRDefault="00D00E96" w:rsidP="007B319C">
      <w:pPr>
        <w:rPr>
          <w:rFonts w:asciiTheme="minorHAnsi" w:hAnsiTheme="minorHAnsi"/>
          <w:b/>
          <w:bCs/>
          <w:sz w:val="60"/>
          <w:szCs w:val="60"/>
        </w:rPr>
      </w:pPr>
    </w:p>
    <w:p w14:paraId="058F16C0" w14:textId="77777777" w:rsidR="001A3E90" w:rsidRDefault="001A3E90" w:rsidP="007B319C">
      <w:pPr>
        <w:rPr>
          <w:rFonts w:asciiTheme="minorHAnsi" w:hAnsiTheme="minorHAnsi"/>
          <w:b/>
          <w:bCs/>
          <w:sz w:val="60"/>
          <w:szCs w:val="60"/>
        </w:rPr>
      </w:pPr>
    </w:p>
    <w:p w14:paraId="4E2162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1D24515" w14:textId="784FE32B" w:rsidR="00AA2FC6" w:rsidRDefault="00AA2FC6" w:rsidP="007F0B73">
      <w:pPr>
        <w:jc w:val="center"/>
        <w:rPr>
          <w:rFonts w:asciiTheme="minorHAnsi" w:hAnsiTheme="minorHAnsi"/>
          <w:b/>
          <w:bCs/>
          <w:sz w:val="24"/>
          <w:szCs w:val="24"/>
        </w:rPr>
      </w:pPr>
    </w:p>
    <w:p w14:paraId="05DC69B3" w14:textId="77777777" w:rsidR="007B319C" w:rsidRDefault="007B319C" w:rsidP="007F0B73">
      <w:pPr>
        <w:jc w:val="center"/>
        <w:rPr>
          <w:rFonts w:asciiTheme="minorHAnsi" w:hAnsiTheme="minorHAnsi"/>
          <w:b/>
          <w:bCs/>
          <w:sz w:val="24"/>
          <w:szCs w:val="24"/>
        </w:rPr>
      </w:pPr>
    </w:p>
    <w:p w14:paraId="73CF9C5D" w14:textId="77777777" w:rsidR="007B319C" w:rsidRDefault="007B319C" w:rsidP="007F0B73">
      <w:pPr>
        <w:jc w:val="center"/>
        <w:rPr>
          <w:rFonts w:asciiTheme="minorHAnsi" w:hAnsiTheme="minorHAnsi"/>
          <w:b/>
          <w:bCs/>
          <w:sz w:val="24"/>
          <w:szCs w:val="24"/>
        </w:rPr>
      </w:pPr>
    </w:p>
    <w:p w14:paraId="2BCAF1F7" w14:textId="77777777" w:rsidR="00D30F2D" w:rsidRPr="00037DE1" w:rsidRDefault="00D30F2D" w:rsidP="007F0B73">
      <w:pPr>
        <w:jc w:val="center"/>
        <w:rPr>
          <w:rFonts w:asciiTheme="minorHAnsi" w:hAnsiTheme="minorHAnsi"/>
          <w:b/>
          <w:bCs/>
          <w:sz w:val="24"/>
          <w:szCs w:val="24"/>
        </w:rPr>
      </w:pPr>
    </w:p>
    <w:p w14:paraId="2AB11B1C" w14:textId="77777777" w:rsidR="00AB7D71" w:rsidRPr="0078059E" w:rsidRDefault="00AB7D71" w:rsidP="00AD0C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AD0C2F">
        <w:rPr>
          <w:rFonts w:asciiTheme="minorHAnsi" w:hAnsiTheme="minorHAnsi"/>
          <w:b/>
        </w:rPr>
        <w:lastRenderedPageBreak/>
        <w:t xml:space="preserve">1.- </w:t>
      </w:r>
      <w:r w:rsidR="00A62BF8" w:rsidRPr="00AD0C2F">
        <w:rPr>
          <w:rFonts w:asciiTheme="minorHAnsi" w:hAnsiTheme="minorHAnsi"/>
          <w:b/>
        </w:rPr>
        <w:t>DATOS GENERALES Y DE IDENTIFICACI</w:t>
      </w:r>
      <w:r w:rsidR="00B64229" w:rsidRPr="00AD0C2F">
        <w:rPr>
          <w:rFonts w:asciiTheme="minorHAnsi" w:hAnsiTheme="minorHAnsi"/>
          <w:b/>
        </w:rPr>
        <w:t>ÓN</w:t>
      </w:r>
      <w:r w:rsidR="00A83A41" w:rsidRPr="00AD0C2F">
        <w:rPr>
          <w:rFonts w:asciiTheme="minorHAnsi" w:hAnsiTheme="minorHAnsi"/>
          <w:b/>
        </w:rPr>
        <w:t>.</w:t>
      </w:r>
      <w:r w:rsidR="00B64229" w:rsidRPr="0078059E">
        <w:rPr>
          <w:rFonts w:asciiTheme="minorHAnsi" w:hAnsiTheme="minorHAnsi"/>
          <w:b/>
        </w:rPr>
        <w:t xml:space="preserve"> </w:t>
      </w:r>
    </w:p>
    <w:p w14:paraId="6769CAF9" w14:textId="77777777" w:rsidR="00AB7D71" w:rsidRPr="0078059E" w:rsidRDefault="00AB7D71" w:rsidP="00AB7D71">
      <w:pPr>
        <w:tabs>
          <w:tab w:val="left" w:pos="284"/>
        </w:tabs>
        <w:ind w:right="-1"/>
        <w:jc w:val="both"/>
        <w:rPr>
          <w:rFonts w:asciiTheme="minorHAnsi" w:hAnsiTheme="minorHAnsi" w:cs="Arial"/>
        </w:rPr>
      </w:pPr>
    </w:p>
    <w:p w14:paraId="609CAF70" w14:textId="51152D63" w:rsidR="00A62BF8" w:rsidRDefault="00A62BF8" w:rsidP="00FA7147">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Departamento de Adquisiciones,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BB150E" w:rsidRPr="00456D78">
        <w:rPr>
          <w:rFonts w:asciiTheme="minorHAnsi" w:hAnsiTheme="minorHAnsi" w:cs="Arial"/>
        </w:rPr>
        <w:t>81 81 30 70 49</w:t>
      </w:r>
      <w:r w:rsidR="00267C25" w:rsidRPr="00456D78">
        <w:rPr>
          <w:rFonts w:asciiTheme="minorHAnsi" w:hAnsiTheme="minorHAnsi" w:cs="Arial"/>
        </w:rPr>
        <w:t>.</w:t>
      </w:r>
    </w:p>
    <w:p w14:paraId="760334A0" w14:textId="77777777" w:rsidR="00BC2F13" w:rsidRPr="0078059E" w:rsidRDefault="00BC2F13" w:rsidP="00BC2F13">
      <w:pPr>
        <w:tabs>
          <w:tab w:val="left" w:pos="284"/>
        </w:tabs>
        <w:ind w:left="720" w:right="-1"/>
        <w:jc w:val="both"/>
        <w:rPr>
          <w:rFonts w:asciiTheme="minorHAnsi" w:hAnsiTheme="minorHAnsi" w:cs="Arial"/>
        </w:rPr>
      </w:pPr>
    </w:p>
    <w:p w14:paraId="7406CF44" w14:textId="726ED194" w:rsidR="00267C25" w:rsidRPr="00CE2E1F" w:rsidRDefault="00267C25" w:rsidP="00FA7147">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Departamento de Adquisiciones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BB150E">
        <w:rPr>
          <w:rFonts w:asciiTheme="minorHAnsi" w:hAnsiTheme="minorHAnsi" w:cs="Arial"/>
        </w:rPr>
        <w:t>, en un horario de 9:00 a.</w:t>
      </w:r>
      <w:r w:rsidR="00BB150E" w:rsidRPr="00456D78">
        <w:rPr>
          <w:rFonts w:asciiTheme="minorHAnsi" w:hAnsiTheme="minorHAnsi" w:cs="Arial"/>
        </w:rPr>
        <w:t>m. a 2</w:t>
      </w:r>
      <w:r w:rsidRPr="00456D78">
        <w:rPr>
          <w:rFonts w:asciiTheme="minorHAnsi" w:hAnsiTheme="minorHAnsi" w:cs="Arial"/>
        </w:rPr>
        <w:t>:00 p.m.</w:t>
      </w:r>
      <w:r w:rsidRPr="00CE2E1F">
        <w:rPr>
          <w:rFonts w:asciiTheme="minorHAnsi" w:hAnsiTheme="minorHAnsi" w:cs="Arial"/>
        </w:rPr>
        <w:t xml:space="preserve"> </w:t>
      </w:r>
    </w:p>
    <w:p w14:paraId="444A4855" w14:textId="77777777" w:rsidR="00BC2F13" w:rsidRPr="00BC2F13" w:rsidRDefault="00BC2F13" w:rsidP="00BC2F13">
      <w:pPr>
        <w:pStyle w:val="Prrafodelista"/>
        <w:rPr>
          <w:rFonts w:asciiTheme="minorHAnsi" w:hAnsiTheme="minorHAnsi" w:cs="Arial"/>
        </w:rPr>
      </w:pPr>
    </w:p>
    <w:p w14:paraId="70C5BC9E" w14:textId="77777777" w:rsidR="00A62BF8" w:rsidRDefault="000C5771" w:rsidP="00FA7147">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E1EE22" w14:textId="77777777" w:rsidR="00CE2E1F" w:rsidRDefault="00CE2E1F" w:rsidP="00CE2E1F">
      <w:pPr>
        <w:pStyle w:val="Prrafodelista"/>
        <w:rPr>
          <w:rFonts w:asciiTheme="minorHAnsi" w:hAnsiTheme="minorHAnsi" w:cs="Arial"/>
        </w:rPr>
      </w:pPr>
    </w:p>
    <w:p w14:paraId="32798E8E" w14:textId="59B81637" w:rsidR="00A62BF8" w:rsidRPr="006C3AEB" w:rsidRDefault="00267C25" w:rsidP="00FA7147">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E2E1F">
        <w:rPr>
          <w:rFonts w:asciiTheme="minorHAnsi" w:hAnsiTheme="minorHAnsi" w:cs="Arial"/>
        </w:rPr>
        <w:t>LP</w:t>
      </w:r>
      <w:r w:rsidRPr="0078059E">
        <w:rPr>
          <w:rFonts w:asciiTheme="minorHAnsi" w:hAnsiTheme="minorHAnsi" w:cs="Arial"/>
        </w:rPr>
        <w:t>-</w:t>
      </w:r>
      <w:r w:rsidRPr="006C3AEB">
        <w:rPr>
          <w:rFonts w:asciiTheme="minorHAnsi" w:hAnsiTheme="minorHAnsi" w:cs="Arial"/>
        </w:rPr>
        <w:t>919044992-</w:t>
      </w:r>
      <w:r w:rsidR="0013398D" w:rsidRPr="006C3AEB">
        <w:rPr>
          <w:rFonts w:asciiTheme="minorHAnsi" w:hAnsiTheme="minorHAnsi" w:cs="Arial"/>
        </w:rPr>
        <w:t>N</w:t>
      </w:r>
      <w:r w:rsidR="00D30F2D">
        <w:rPr>
          <w:rFonts w:asciiTheme="minorHAnsi" w:hAnsiTheme="minorHAnsi" w:cs="Arial"/>
        </w:rPr>
        <w:t>17</w:t>
      </w:r>
      <w:r w:rsidR="0013398D" w:rsidRPr="006C3AEB">
        <w:rPr>
          <w:rFonts w:asciiTheme="minorHAnsi" w:hAnsiTheme="minorHAnsi" w:cs="Arial"/>
        </w:rPr>
        <w:t>-20</w:t>
      </w:r>
      <w:r w:rsidR="00D30F2D">
        <w:rPr>
          <w:rFonts w:asciiTheme="minorHAnsi" w:hAnsiTheme="minorHAnsi" w:cs="Arial"/>
        </w:rPr>
        <w:t>22</w:t>
      </w:r>
      <w:r w:rsidRPr="006C3AEB">
        <w:rPr>
          <w:rFonts w:asciiTheme="minorHAnsi" w:hAnsiTheme="minorHAnsi" w:cs="Arial"/>
        </w:rPr>
        <w:t>.</w:t>
      </w:r>
    </w:p>
    <w:p w14:paraId="7C5EAF54" w14:textId="77777777" w:rsidR="00CE2E1F" w:rsidRDefault="00CE2E1F" w:rsidP="00CE2E1F">
      <w:pPr>
        <w:pStyle w:val="Prrafodelista"/>
        <w:tabs>
          <w:tab w:val="left" w:pos="284"/>
        </w:tabs>
        <w:ind w:left="720" w:right="-1"/>
        <w:jc w:val="both"/>
        <w:rPr>
          <w:rFonts w:asciiTheme="minorHAnsi" w:hAnsiTheme="minorHAnsi" w:cs="Arial"/>
        </w:rPr>
      </w:pPr>
    </w:p>
    <w:p w14:paraId="5779303C" w14:textId="531132EE" w:rsidR="00B64229" w:rsidRPr="0078059E" w:rsidRDefault="00B64229" w:rsidP="00FA7147">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D30F2D">
        <w:rPr>
          <w:rFonts w:asciiTheme="minorHAnsi" w:hAnsiTheme="minorHAnsi" w:cs="Arial"/>
        </w:rPr>
        <w:t>22</w:t>
      </w:r>
      <w:r w:rsidRPr="0078059E">
        <w:rPr>
          <w:rFonts w:asciiTheme="minorHAnsi" w:hAnsiTheme="minorHAnsi" w:cs="Arial"/>
        </w:rPr>
        <w:t>.</w:t>
      </w:r>
    </w:p>
    <w:p w14:paraId="5F3C5E6A" w14:textId="77777777" w:rsidR="00CE2E1F" w:rsidRDefault="00CE2E1F" w:rsidP="00CE2E1F">
      <w:pPr>
        <w:pStyle w:val="Prrafodelista"/>
        <w:tabs>
          <w:tab w:val="left" w:pos="284"/>
        </w:tabs>
        <w:ind w:left="720" w:right="-1"/>
        <w:jc w:val="both"/>
        <w:rPr>
          <w:rFonts w:asciiTheme="minorHAnsi" w:hAnsiTheme="minorHAnsi" w:cs="Arial"/>
        </w:rPr>
      </w:pPr>
    </w:p>
    <w:p w14:paraId="29FEE293" w14:textId="77777777" w:rsidR="00CE2E1F" w:rsidRPr="001A0EBB" w:rsidRDefault="00B64229" w:rsidP="00FA7147">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14:paraId="3246E19E" w14:textId="77777777" w:rsidR="00CE2E1F" w:rsidRPr="001A0EBB" w:rsidRDefault="00CE2E1F" w:rsidP="00CE2E1F">
      <w:pPr>
        <w:pStyle w:val="Prrafodelista"/>
        <w:rPr>
          <w:rFonts w:asciiTheme="minorHAnsi" w:hAnsiTheme="minorHAnsi" w:cs="Arial"/>
        </w:rPr>
      </w:pPr>
    </w:p>
    <w:p w14:paraId="644A376C" w14:textId="29CD9967" w:rsidR="00B64229" w:rsidRPr="00AD0C2F" w:rsidRDefault="00517054" w:rsidP="00FA7147">
      <w:pPr>
        <w:pStyle w:val="Prrafodelista"/>
        <w:numPr>
          <w:ilvl w:val="0"/>
          <w:numId w:val="8"/>
        </w:numPr>
        <w:tabs>
          <w:tab w:val="left" w:pos="284"/>
        </w:tabs>
        <w:ind w:right="51"/>
        <w:jc w:val="both"/>
        <w:rPr>
          <w:rFonts w:asciiTheme="minorHAnsi" w:hAnsiTheme="minorHAnsi" w:cs="Arial"/>
        </w:rPr>
      </w:pPr>
      <w:r w:rsidRPr="00AD0C2F">
        <w:rPr>
          <w:rFonts w:asciiTheme="minorHAnsi" w:hAnsiTheme="minorHAnsi" w:cs="Arial"/>
        </w:rPr>
        <w:t>La contratación del servicio</w:t>
      </w:r>
      <w:r w:rsidR="009A4F2F" w:rsidRPr="00AD0C2F">
        <w:rPr>
          <w:rFonts w:asciiTheme="minorHAnsi" w:hAnsiTheme="minorHAnsi" w:cs="Arial"/>
        </w:rPr>
        <w:t xml:space="preserve"> </w:t>
      </w:r>
      <w:r w:rsidR="00B64229" w:rsidRPr="00AD0C2F">
        <w:rPr>
          <w:rFonts w:asciiTheme="minorHAnsi" w:hAnsiTheme="minorHAnsi" w:cs="Arial"/>
        </w:rPr>
        <w:t xml:space="preserve">requerido por </w:t>
      </w:r>
      <w:r w:rsidR="00955C15" w:rsidRPr="00AD0C2F">
        <w:rPr>
          <w:rFonts w:asciiTheme="minorHAnsi" w:hAnsiTheme="minorHAnsi" w:cs="Arial"/>
        </w:rPr>
        <w:t>l</w:t>
      </w:r>
      <w:r w:rsidR="00B64229" w:rsidRPr="00AD0C2F">
        <w:rPr>
          <w:rFonts w:asciiTheme="minorHAnsi" w:hAnsiTheme="minorHAnsi" w:cs="Arial"/>
        </w:rPr>
        <w:t xml:space="preserve">a </w:t>
      </w:r>
      <w:r w:rsidR="00B64229" w:rsidRPr="00AD0C2F">
        <w:rPr>
          <w:rFonts w:asciiTheme="minorHAnsi" w:hAnsiTheme="minorHAnsi" w:cs="Arial"/>
          <w:bCs/>
        </w:rPr>
        <w:t>C</w:t>
      </w:r>
      <w:r w:rsidR="00B64229" w:rsidRPr="00AD0C2F">
        <w:rPr>
          <w:rFonts w:asciiTheme="minorHAnsi" w:hAnsiTheme="minorHAnsi" w:cs="Arial"/>
        </w:rPr>
        <w:t>onvocante</w:t>
      </w:r>
      <w:r w:rsidR="00B64229" w:rsidRPr="00AD0C2F">
        <w:rPr>
          <w:rFonts w:asciiTheme="minorHAnsi" w:hAnsiTheme="minorHAnsi" w:cs="Arial"/>
          <w:b/>
        </w:rPr>
        <w:t xml:space="preserve">, </w:t>
      </w:r>
      <w:r w:rsidR="00A8300D" w:rsidRPr="00AD0C2F">
        <w:rPr>
          <w:rFonts w:asciiTheme="minorHAnsi" w:hAnsiTheme="minorHAnsi"/>
        </w:rPr>
        <w:t xml:space="preserve">se realizará con recurso </w:t>
      </w:r>
      <w:r w:rsidR="00A02DCA" w:rsidRPr="00AD0C2F">
        <w:rPr>
          <w:rFonts w:asciiTheme="minorHAnsi" w:hAnsiTheme="minorHAnsi"/>
        </w:rPr>
        <w:t xml:space="preserve">del </w:t>
      </w:r>
      <w:r w:rsidR="00433F88" w:rsidRPr="00AD0C2F">
        <w:rPr>
          <w:rFonts w:asciiTheme="minorHAnsi" w:hAnsiTheme="minorHAnsi"/>
        </w:rPr>
        <w:t xml:space="preserve">tipo presupuesto </w:t>
      </w:r>
      <w:r w:rsidR="005F33A6" w:rsidRPr="00AD0C2F">
        <w:rPr>
          <w:rFonts w:asciiTheme="minorHAnsi" w:hAnsiTheme="minorHAnsi"/>
        </w:rPr>
        <w:t>20200</w:t>
      </w:r>
      <w:r w:rsidR="00AD0C2F" w:rsidRPr="00AD0C2F">
        <w:rPr>
          <w:rFonts w:asciiTheme="minorHAnsi" w:hAnsiTheme="minorHAnsi"/>
        </w:rPr>
        <w:t>1</w:t>
      </w:r>
      <w:r w:rsidR="005F33A6" w:rsidRPr="00AD0C2F">
        <w:rPr>
          <w:rFonts w:asciiTheme="minorHAnsi" w:hAnsiTheme="minorHAnsi"/>
        </w:rPr>
        <w:t xml:space="preserve">, Programa </w:t>
      </w:r>
      <w:r w:rsidR="00E948C2" w:rsidRPr="00AD0C2F">
        <w:rPr>
          <w:rFonts w:asciiTheme="minorHAnsi" w:hAnsiTheme="minorHAnsi"/>
        </w:rPr>
        <w:t>634003</w:t>
      </w:r>
      <w:r w:rsidR="00DB092E" w:rsidRPr="00AD0C2F">
        <w:rPr>
          <w:rFonts w:asciiTheme="minorHAnsi" w:hAnsiTheme="minorHAnsi"/>
        </w:rPr>
        <w:t>,</w:t>
      </w:r>
      <w:r w:rsidR="005F33A6" w:rsidRPr="00AD0C2F">
        <w:rPr>
          <w:rFonts w:asciiTheme="minorHAnsi" w:hAnsiTheme="minorHAnsi"/>
        </w:rPr>
        <w:t xml:space="preserve"> partida 3</w:t>
      </w:r>
      <w:r w:rsidR="00E948C2" w:rsidRPr="00AD0C2F">
        <w:rPr>
          <w:rFonts w:asciiTheme="minorHAnsi" w:hAnsiTheme="minorHAnsi"/>
        </w:rPr>
        <w:t>3901</w:t>
      </w:r>
      <w:r w:rsidR="00A02DCA" w:rsidRPr="00AD0C2F">
        <w:rPr>
          <w:rFonts w:asciiTheme="minorHAnsi" w:hAnsiTheme="minorHAnsi"/>
        </w:rPr>
        <w:t>,</w:t>
      </w:r>
      <w:r w:rsidR="00936177">
        <w:rPr>
          <w:rFonts w:asciiTheme="minorHAnsi" w:hAnsiTheme="minorHAnsi"/>
        </w:rPr>
        <w:t xml:space="preserve"> </w:t>
      </w:r>
      <w:r w:rsidR="00936177">
        <w:rPr>
          <w:rFonts w:asciiTheme="minorHAnsi" w:hAnsiTheme="minorHAnsi" w:cs="Arial"/>
        </w:rPr>
        <w:t xml:space="preserve">cuenta bancaria No. </w:t>
      </w:r>
      <w:r w:rsidR="00936177">
        <w:rPr>
          <w:rFonts w:asciiTheme="minorHAnsi" w:hAnsiTheme="minorHAnsi" w:cs="Arial"/>
        </w:rPr>
        <w:t>1173947466</w:t>
      </w:r>
      <w:r w:rsidR="00A02DCA" w:rsidRPr="00AD0C2F">
        <w:rPr>
          <w:rFonts w:asciiTheme="minorHAnsi" w:hAnsiTheme="minorHAnsi"/>
        </w:rPr>
        <w:t xml:space="preserve"> con </w:t>
      </w:r>
      <w:r w:rsidR="00A02DCA" w:rsidRPr="00456D78">
        <w:rPr>
          <w:rFonts w:asciiTheme="minorHAnsi" w:hAnsiTheme="minorHAnsi"/>
        </w:rPr>
        <w:t xml:space="preserve">cargo a </w:t>
      </w:r>
      <w:r w:rsidR="00E948C2" w:rsidRPr="00456D78">
        <w:rPr>
          <w:rFonts w:asciiTheme="minorHAnsi" w:hAnsiTheme="minorHAnsi"/>
        </w:rPr>
        <w:t>la Dirección</w:t>
      </w:r>
      <w:r w:rsidR="00E948C2" w:rsidRPr="00AD0C2F">
        <w:rPr>
          <w:rFonts w:asciiTheme="minorHAnsi" w:hAnsiTheme="minorHAnsi"/>
        </w:rPr>
        <w:t xml:space="preserve"> de Salud Pública</w:t>
      </w:r>
      <w:r w:rsidR="00433F88" w:rsidRPr="00AD0C2F">
        <w:rPr>
          <w:rFonts w:asciiTheme="minorHAnsi" w:hAnsiTheme="minorHAnsi"/>
        </w:rPr>
        <w:t>.</w:t>
      </w:r>
    </w:p>
    <w:p w14:paraId="0E3D1FF3" w14:textId="77777777" w:rsidR="00CE2E1F" w:rsidRDefault="00CE2E1F" w:rsidP="00CE2E1F">
      <w:pPr>
        <w:pStyle w:val="Prrafodelista"/>
        <w:tabs>
          <w:tab w:val="left" w:pos="284"/>
        </w:tabs>
        <w:ind w:left="720" w:right="-1"/>
        <w:jc w:val="both"/>
        <w:rPr>
          <w:rFonts w:asciiTheme="minorHAnsi" w:hAnsiTheme="minorHAnsi" w:cs="Arial"/>
        </w:rPr>
      </w:pPr>
    </w:p>
    <w:p w14:paraId="59FF6E77" w14:textId="77777777" w:rsidR="00644EBE" w:rsidRDefault="00B64229" w:rsidP="00FA7147">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73DA61F" w14:textId="77777777" w:rsidR="004414B4" w:rsidRDefault="004414B4" w:rsidP="00221835">
      <w:pPr>
        <w:tabs>
          <w:tab w:val="left" w:pos="284"/>
        </w:tabs>
        <w:ind w:right="-1"/>
        <w:jc w:val="both"/>
        <w:rPr>
          <w:rFonts w:asciiTheme="minorHAnsi" w:hAnsiTheme="minorHAnsi" w:cs="Arial"/>
        </w:rPr>
      </w:pPr>
    </w:p>
    <w:p w14:paraId="531AB366" w14:textId="77777777" w:rsidR="00A1692B" w:rsidRDefault="00FB7B79" w:rsidP="00FA7147">
      <w:pPr>
        <w:pStyle w:val="Prrafodelista"/>
        <w:numPr>
          <w:ilvl w:val="1"/>
          <w:numId w:val="25"/>
        </w:numPr>
        <w:ind w:right="-1"/>
        <w:jc w:val="both"/>
        <w:rPr>
          <w:rFonts w:asciiTheme="minorHAnsi" w:hAnsiTheme="minorHAnsi"/>
          <w:b/>
          <w:u w:val="single"/>
        </w:rPr>
      </w:pPr>
      <w:r w:rsidRPr="00F122AC">
        <w:rPr>
          <w:rFonts w:asciiTheme="minorHAnsi" w:hAnsiTheme="minorHAnsi"/>
          <w:b/>
          <w:u w:val="single"/>
        </w:rPr>
        <w:t>Descripción completa del servicio</w:t>
      </w:r>
      <w:r w:rsidR="00724040" w:rsidRPr="00F122AC">
        <w:rPr>
          <w:rFonts w:asciiTheme="minorHAnsi" w:hAnsiTheme="minorHAnsi"/>
          <w:b/>
          <w:u w:val="single"/>
        </w:rPr>
        <w:t xml:space="preserve">. </w:t>
      </w:r>
      <w:r w:rsidRPr="00F122AC">
        <w:rPr>
          <w:rFonts w:asciiTheme="minorHAnsi" w:hAnsiTheme="minorHAnsi"/>
          <w:b/>
          <w:u w:val="single"/>
        </w:rPr>
        <w:t>Información específica</w:t>
      </w:r>
      <w:r w:rsidR="001C147E" w:rsidRPr="00F122AC">
        <w:rPr>
          <w:rFonts w:asciiTheme="minorHAnsi" w:hAnsiTheme="minorHAnsi"/>
          <w:b/>
          <w:u w:val="single"/>
        </w:rPr>
        <w:t>.</w:t>
      </w:r>
    </w:p>
    <w:p w14:paraId="42613C7A" w14:textId="77777777" w:rsidR="005F33A6" w:rsidRPr="005F33A6" w:rsidRDefault="005F33A6" w:rsidP="005F33A6">
      <w:pPr>
        <w:ind w:left="284" w:right="-1"/>
        <w:jc w:val="both"/>
        <w:rPr>
          <w:rFonts w:asciiTheme="minorHAnsi" w:hAnsiTheme="minorHAnsi"/>
          <w:b/>
          <w:u w:val="single"/>
        </w:rPr>
      </w:pPr>
    </w:p>
    <w:p w14:paraId="2759E7CB" w14:textId="14E4927A" w:rsidR="00F122AC" w:rsidRDefault="00F122AC" w:rsidP="00E948C2">
      <w:pPr>
        <w:tabs>
          <w:tab w:val="right" w:pos="1276"/>
        </w:tabs>
        <w:ind w:left="284"/>
        <w:jc w:val="both"/>
        <w:rPr>
          <w:rFonts w:asciiTheme="minorHAnsi" w:hAnsiTheme="minorHAnsi"/>
        </w:rPr>
      </w:pPr>
      <w:r w:rsidRPr="00F122AC">
        <w:rPr>
          <w:rFonts w:asciiTheme="minorHAnsi" w:hAnsiTheme="minorHAnsi"/>
        </w:rPr>
        <w:t xml:space="preserve">En el anexo 1 de estas bases, se señala la descripción y características propias del servicio de contratación de servicio de transportación de personal que requiere la convocante para atender las necesidades </w:t>
      </w:r>
      <w:r w:rsidR="00E948C2">
        <w:rPr>
          <w:rFonts w:asciiTheme="minorHAnsi" w:hAnsiTheme="minorHAnsi"/>
        </w:rPr>
        <w:t>de la Dirección de Salud Pública</w:t>
      </w:r>
      <w:r w:rsidRPr="00F122AC">
        <w:rPr>
          <w:rFonts w:asciiTheme="minorHAnsi" w:hAnsiTheme="minorHAnsi"/>
        </w:rPr>
        <w:t>.</w:t>
      </w:r>
    </w:p>
    <w:p w14:paraId="1FD401AD" w14:textId="77777777" w:rsidR="00E948C2" w:rsidRPr="00F122AC" w:rsidRDefault="00E948C2" w:rsidP="00E948C2">
      <w:pPr>
        <w:tabs>
          <w:tab w:val="right" w:pos="1276"/>
        </w:tabs>
        <w:ind w:left="284"/>
        <w:jc w:val="both"/>
        <w:rPr>
          <w:rFonts w:asciiTheme="minorHAnsi" w:hAnsiTheme="minorHAnsi"/>
        </w:rPr>
      </w:pPr>
    </w:p>
    <w:p w14:paraId="3F1E178F" w14:textId="6CFAA467" w:rsidR="006665E3" w:rsidRDefault="006665E3" w:rsidP="00FA7147">
      <w:pPr>
        <w:pStyle w:val="Prrafodelista"/>
        <w:numPr>
          <w:ilvl w:val="2"/>
          <w:numId w:val="24"/>
        </w:numPr>
        <w:tabs>
          <w:tab w:val="right" w:pos="1276"/>
        </w:tabs>
        <w:jc w:val="both"/>
        <w:rPr>
          <w:rFonts w:asciiTheme="minorHAnsi" w:hAnsiTheme="minorHAnsi"/>
        </w:rPr>
      </w:pPr>
      <w:r>
        <w:rPr>
          <w:rFonts w:asciiTheme="minorHAnsi" w:hAnsiTheme="minorHAnsi"/>
        </w:rPr>
        <w:t>En el Anexo 1 de estas bases, se señ</w:t>
      </w:r>
      <w:r w:rsidRPr="00E948C2">
        <w:rPr>
          <w:rFonts w:asciiTheme="minorHAnsi" w:hAnsiTheme="minorHAnsi"/>
        </w:rPr>
        <w:t>ala la cantidad, descripción y características del servicio de transporte de p</w:t>
      </w:r>
      <w:r w:rsidR="00374725" w:rsidRPr="00E948C2">
        <w:rPr>
          <w:rFonts w:asciiTheme="minorHAnsi" w:hAnsiTheme="minorHAnsi"/>
        </w:rPr>
        <w:t>asajeros</w:t>
      </w:r>
      <w:r w:rsidRPr="00E948C2">
        <w:rPr>
          <w:rFonts w:asciiTheme="minorHAnsi" w:hAnsiTheme="minorHAnsi"/>
        </w:rPr>
        <w:t xml:space="preserve"> que requiere la Convocante para </w:t>
      </w:r>
      <w:r w:rsidR="004A6BCE">
        <w:rPr>
          <w:rFonts w:asciiTheme="minorHAnsi" w:hAnsiTheme="minorHAnsi"/>
        </w:rPr>
        <w:t>llevar a cabo la vacunación transfronteriza</w:t>
      </w:r>
      <w:r>
        <w:rPr>
          <w:rFonts w:asciiTheme="minorHAnsi" w:hAnsiTheme="minorHAnsi"/>
        </w:rPr>
        <w:t>, dichas cantidades podrán variar, sin rebasar los presupuestos autorizados.</w:t>
      </w:r>
    </w:p>
    <w:p w14:paraId="007AA75D" w14:textId="77777777" w:rsidR="006665E3" w:rsidRDefault="006665E3" w:rsidP="006665E3">
      <w:pPr>
        <w:pStyle w:val="Prrafodelista"/>
        <w:tabs>
          <w:tab w:val="right" w:pos="1276"/>
        </w:tabs>
        <w:ind w:left="1224"/>
        <w:jc w:val="both"/>
        <w:rPr>
          <w:rFonts w:asciiTheme="minorHAnsi" w:hAnsiTheme="minorHAnsi"/>
        </w:rPr>
      </w:pPr>
    </w:p>
    <w:p w14:paraId="7C73492A" w14:textId="012ED153" w:rsidR="000224F3" w:rsidRDefault="000224F3" w:rsidP="00FA7147">
      <w:pPr>
        <w:pStyle w:val="Prrafodelista"/>
        <w:numPr>
          <w:ilvl w:val="2"/>
          <w:numId w:val="24"/>
        </w:numPr>
        <w:tabs>
          <w:tab w:val="right" w:pos="1276"/>
        </w:tabs>
        <w:jc w:val="both"/>
        <w:rPr>
          <w:rFonts w:asciiTheme="minorHAnsi" w:hAnsiTheme="minorHAnsi"/>
        </w:rPr>
      </w:pPr>
      <w:r w:rsidRPr="00F122AC">
        <w:rPr>
          <w:rFonts w:asciiTheme="minorHAnsi" w:hAnsiTheme="minorHAnsi"/>
        </w:rPr>
        <w:t>El licitante deberá de ofertar lo solicitado en el Anexo 1 de estas bases; asimismo deberá ofrecer en su proposición técnica todas las especificaciones solicitadas por la Convocante.</w:t>
      </w:r>
    </w:p>
    <w:p w14:paraId="190C7EBF" w14:textId="77777777" w:rsidR="00773682" w:rsidRPr="00773682" w:rsidRDefault="00773682" w:rsidP="00773682">
      <w:pPr>
        <w:pStyle w:val="Prrafodelista"/>
        <w:rPr>
          <w:rFonts w:asciiTheme="minorHAnsi" w:hAnsiTheme="minorHAnsi"/>
        </w:rPr>
      </w:pPr>
    </w:p>
    <w:p w14:paraId="61624051" w14:textId="77777777" w:rsidR="00773682" w:rsidRPr="001A6DC6" w:rsidRDefault="00773682" w:rsidP="00FA7147">
      <w:pPr>
        <w:pStyle w:val="Prrafodelista"/>
        <w:numPr>
          <w:ilvl w:val="2"/>
          <w:numId w:val="24"/>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Pr>
          <w:rFonts w:asciiTheme="minorHAnsi" w:hAnsiTheme="minorHAnsi" w:cs="Arial"/>
          <w:bCs/>
          <w:color w:val="000000" w:themeColor="text1"/>
        </w:rPr>
        <w:t xml:space="preserve">ente foliado y estableciendo </w:t>
      </w:r>
      <w:r w:rsidRPr="001A6DC6">
        <w:rPr>
          <w:rFonts w:asciiTheme="minorHAnsi" w:hAnsiTheme="minorHAnsi" w:cs="Arial"/>
          <w:bCs/>
          <w:color w:val="000000" w:themeColor="text1"/>
        </w:rPr>
        <w:t xml:space="preserve">el lugar y la fecha de prestación del servicio, dicho formato será firmado por el responsable de la recepción y recabando la unidad el acuse de recibo con firma y fecha por parte del licitante ganador, lo anterior se tomará en </w:t>
      </w:r>
      <w:r w:rsidRPr="001A6DC6">
        <w:rPr>
          <w:rFonts w:asciiTheme="minorHAnsi" w:hAnsiTheme="minorHAnsi" w:cs="Arial"/>
          <w:bCs/>
          <w:color w:val="000000" w:themeColor="text1"/>
        </w:rPr>
        <w:lastRenderedPageBreak/>
        <w:t>cuenta por el responsable de su recepción para el cálculo y elaboración de sanción por el atraso en la prestación del servicio.  En caso de que no se cumpla lo señalado en este punto, no se procederá con el trámite de pago.</w:t>
      </w:r>
    </w:p>
    <w:p w14:paraId="114A5193" w14:textId="77777777" w:rsidR="00773682" w:rsidRDefault="00773682" w:rsidP="00773682">
      <w:pPr>
        <w:pStyle w:val="Prrafodelista"/>
        <w:tabs>
          <w:tab w:val="right" w:pos="1276"/>
        </w:tabs>
        <w:ind w:left="720" w:right="49"/>
        <w:jc w:val="both"/>
        <w:rPr>
          <w:rFonts w:asciiTheme="minorHAnsi" w:hAnsiTheme="minorHAnsi" w:cs="Arial"/>
        </w:rPr>
      </w:pPr>
    </w:p>
    <w:p w14:paraId="367E090A" w14:textId="77777777" w:rsidR="00773682" w:rsidRPr="00773682" w:rsidRDefault="00773682" w:rsidP="00FA7147">
      <w:pPr>
        <w:pStyle w:val="Prrafodelista"/>
        <w:numPr>
          <w:ilvl w:val="2"/>
          <w:numId w:val="24"/>
        </w:numPr>
        <w:tabs>
          <w:tab w:val="right" w:pos="1276"/>
        </w:tabs>
        <w:ind w:right="49"/>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1C2D8C01" w14:textId="77777777" w:rsidR="00773682" w:rsidRPr="00773682" w:rsidRDefault="00773682" w:rsidP="00773682">
      <w:pPr>
        <w:pStyle w:val="Prrafodelista"/>
        <w:rPr>
          <w:rFonts w:asciiTheme="minorHAnsi" w:hAnsiTheme="minorHAnsi"/>
          <w:bCs/>
        </w:rPr>
      </w:pPr>
    </w:p>
    <w:p w14:paraId="20407948" w14:textId="1ADD4A74" w:rsidR="006665E3" w:rsidRPr="001A3E90" w:rsidRDefault="006665E3" w:rsidP="00FA7147">
      <w:pPr>
        <w:pStyle w:val="Prrafodelista"/>
        <w:numPr>
          <w:ilvl w:val="2"/>
          <w:numId w:val="24"/>
        </w:numPr>
        <w:tabs>
          <w:tab w:val="right" w:pos="1276"/>
        </w:tabs>
        <w:ind w:right="49"/>
        <w:jc w:val="both"/>
        <w:rPr>
          <w:rFonts w:asciiTheme="minorHAnsi" w:hAnsiTheme="minorHAnsi" w:cs="Arial"/>
        </w:rPr>
      </w:pPr>
      <w:r w:rsidRPr="00773682">
        <w:rPr>
          <w:rFonts w:asciiTheme="minorHAnsi" w:hAnsiTheme="minorHAnsi"/>
          <w:bCs/>
        </w:rPr>
        <w:t xml:space="preserve">Para el desarrollo de los eventos se señalan los domicilios de la Dirección Administrativa y de la Subsecretaría de Prevención y Control de Enfermedades, ubicados en Matamoros No. 520 </w:t>
      </w:r>
      <w:proofErr w:type="spellStart"/>
      <w:r w:rsidRPr="00773682">
        <w:rPr>
          <w:rFonts w:asciiTheme="minorHAnsi" w:hAnsiTheme="minorHAnsi"/>
          <w:bCs/>
        </w:rPr>
        <w:t>Ote</w:t>
      </w:r>
      <w:proofErr w:type="spellEnd"/>
      <w:r w:rsidRPr="00773682">
        <w:rPr>
          <w:rFonts w:asciiTheme="minorHAnsi" w:hAnsiTheme="minorHAnsi"/>
          <w:bCs/>
        </w:rPr>
        <w:t>., Centro, Monterrey, N.L., segundo y tercer piso, respectivamente, Centro de Monterrey, N.L., C.P. 64000.</w:t>
      </w:r>
    </w:p>
    <w:p w14:paraId="4F2515E6" w14:textId="77777777" w:rsidR="001A3E90" w:rsidRPr="001A3E90" w:rsidRDefault="001A3E90" w:rsidP="001A3E90">
      <w:pPr>
        <w:pStyle w:val="Prrafodelista"/>
        <w:rPr>
          <w:rFonts w:asciiTheme="minorHAnsi" w:hAnsiTheme="minorHAnsi" w:cs="Arial"/>
        </w:rPr>
      </w:pPr>
    </w:p>
    <w:p w14:paraId="57E389AA" w14:textId="0170707D" w:rsidR="001A3E90" w:rsidRPr="00456D78" w:rsidRDefault="001A3E90" w:rsidP="001A3E90">
      <w:pPr>
        <w:pStyle w:val="Prrafodelista"/>
        <w:numPr>
          <w:ilvl w:val="2"/>
          <w:numId w:val="24"/>
        </w:numPr>
        <w:tabs>
          <w:tab w:val="left" w:pos="1418"/>
        </w:tabs>
        <w:jc w:val="both"/>
        <w:rPr>
          <w:rFonts w:asciiTheme="minorHAnsi" w:hAnsiTheme="minorHAnsi" w:cstheme="minorHAnsi"/>
        </w:rPr>
      </w:pPr>
      <w:r w:rsidRPr="00732F3A">
        <w:rPr>
          <w:rFonts w:ascii="Calibri" w:hAnsi="Calibri"/>
        </w:rPr>
        <w:t>La Convocante podrá rescindir el contrato que haya adjudicado al licitante ganador del concurso, cuando este se encuentre bajo proceso de investigación</w:t>
      </w:r>
      <w:r>
        <w:rPr>
          <w:rFonts w:ascii="Calibri" w:hAnsi="Calibri"/>
        </w:rPr>
        <w:t xml:space="preserve"> judicial o extrajudicial,</w:t>
      </w:r>
      <w:r w:rsidRPr="00732F3A">
        <w:rPr>
          <w:rFonts w:ascii="Calibri" w:hAnsi="Calibri"/>
        </w:rPr>
        <w:t xml:space="preserve"> por cualquier órgano fiscalizador, en el ámbito Estatal o </w:t>
      </w:r>
      <w:r w:rsidRPr="00456D78">
        <w:rPr>
          <w:rFonts w:ascii="Calibri" w:hAnsi="Calibri"/>
        </w:rPr>
        <w:t>Federal, durante la vigencia del contrato.</w:t>
      </w:r>
    </w:p>
    <w:p w14:paraId="0C65DF63" w14:textId="77777777" w:rsidR="00BB150E" w:rsidRPr="00456D78" w:rsidRDefault="00BB150E" w:rsidP="00BB150E">
      <w:pPr>
        <w:pStyle w:val="Prrafodelista"/>
        <w:rPr>
          <w:rFonts w:asciiTheme="minorHAnsi" w:hAnsiTheme="minorHAnsi" w:cstheme="minorHAnsi"/>
        </w:rPr>
      </w:pPr>
    </w:p>
    <w:p w14:paraId="69EEE220" w14:textId="3F562ADA" w:rsidR="00BB150E" w:rsidRPr="00456D78" w:rsidRDefault="00BB150E" w:rsidP="001A3E90">
      <w:pPr>
        <w:pStyle w:val="Prrafodelista"/>
        <w:numPr>
          <w:ilvl w:val="2"/>
          <w:numId w:val="24"/>
        </w:numPr>
        <w:tabs>
          <w:tab w:val="left" w:pos="1418"/>
        </w:tabs>
        <w:jc w:val="both"/>
        <w:rPr>
          <w:rFonts w:ascii="Calibri" w:hAnsi="Calibri" w:cstheme="minorHAnsi"/>
        </w:rPr>
      </w:pPr>
      <w:r w:rsidRPr="00456D78">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5238083" w14:textId="77777777" w:rsidR="00770D2E" w:rsidRDefault="00770D2E" w:rsidP="00A1692B">
      <w:pPr>
        <w:tabs>
          <w:tab w:val="left" w:pos="851"/>
        </w:tabs>
        <w:ind w:right="-1"/>
        <w:jc w:val="both"/>
        <w:rPr>
          <w:rFonts w:asciiTheme="minorHAnsi" w:hAnsiTheme="minorHAnsi"/>
          <w:b/>
        </w:rPr>
      </w:pPr>
    </w:p>
    <w:p w14:paraId="5E05F150" w14:textId="77777777" w:rsidR="00A1692B" w:rsidRDefault="00B81B08" w:rsidP="00FA7147">
      <w:pPr>
        <w:pStyle w:val="Prrafodelista"/>
        <w:numPr>
          <w:ilvl w:val="1"/>
          <w:numId w:val="24"/>
        </w:numPr>
        <w:tabs>
          <w:tab w:val="left" w:pos="851"/>
        </w:tabs>
        <w:ind w:right="-1"/>
        <w:jc w:val="both"/>
        <w:rPr>
          <w:rFonts w:asciiTheme="minorHAnsi" w:hAnsiTheme="minorHAnsi"/>
          <w:b/>
          <w:u w:val="single"/>
        </w:rPr>
      </w:pPr>
      <w:r w:rsidRPr="00BD0C9E">
        <w:rPr>
          <w:rFonts w:asciiTheme="minorHAnsi" w:hAnsiTheme="minorHAnsi"/>
          <w:b/>
          <w:u w:val="single"/>
        </w:rPr>
        <w:t>Período,</w:t>
      </w:r>
      <w:r w:rsidR="00A1692B" w:rsidRPr="00BD0C9E">
        <w:rPr>
          <w:rFonts w:asciiTheme="minorHAnsi" w:hAnsiTheme="minorHAnsi"/>
          <w:b/>
          <w:u w:val="single"/>
        </w:rPr>
        <w:t xml:space="preserve"> lugar </w:t>
      </w:r>
      <w:r w:rsidRPr="00BD0C9E">
        <w:rPr>
          <w:rFonts w:asciiTheme="minorHAnsi" w:hAnsiTheme="minorHAnsi"/>
          <w:b/>
          <w:u w:val="single"/>
        </w:rPr>
        <w:t>y condiciones de la prestación del servicio</w:t>
      </w:r>
      <w:r w:rsidR="00A1692B" w:rsidRPr="00BD0C9E">
        <w:rPr>
          <w:rFonts w:asciiTheme="minorHAnsi" w:hAnsiTheme="minorHAnsi"/>
          <w:b/>
          <w:u w:val="single"/>
        </w:rPr>
        <w:t>.</w:t>
      </w:r>
    </w:p>
    <w:p w14:paraId="25076E18" w14:textId="77777777" w:rsidR="00BD0C9E" w:rsidRDefault="00BD0C9E" w:rsidP="00BD0C9E">
      <w:pPr>
        <w:pStyle w:val="Prrafodelista"/>
        <w:tabs>
          <w:tab w:val="left" w:pos="851"/>
        </w:tabs>
        <w:ind w:left="792" w:right="-1"/>
        <w:jc w:val="both"/>
        <w:rPr>
          <w:rFonts w:asciiTheme="minorHAnsi" w:hAnsiTheme="minorHAnsi"/>
          <w:b/>
          <w:u w:val="single"/>
        </w:rPr>
      </w:pPr>
    </w:p>
    <w:p w14:paraId="7F24C95F" w14:textId="77777777" w:rsidR="00567E01" w:rsidRPr="00284FC7" w:rsidRDefault="00567E01" w:rsidP="00567E01">
      <w:pPr>
        <w:tabs>
          <w:tab w:val="left" w:pos="851"/>
        </w:tabs>
        <w:ind w:left="360" w:right="-1"/>
        <w:jc w:val="both"/>
        <w:rPr>
          <w:rFonts w:asciiTheme="minorHAnsi" w:hAnsiTheme="minorHAnsi"/>
        </w:rPr>
      </w:pPr>
      <w:r w:rsidRPr="00A16B2E">
        <w:rPr>
          <w:rFonts w:asciiTheme="minorHAnsi" w:hAnsiTheme="minorHAnsi"/>
          <w:b/>
        </w:rPr>
        <w:t>1.2.</w:t>
      </w:r>
      <w:r>
        <w:rPr>
          <w:rFonts w:asciiTheme="minorHAnsi" w:hAnsiTheme="minorHAnsi"/>
          <w:b/>
        </w:rPr>
        <w:t>1. Período</w:t>
      </w:r>
      <w:r w:rsidRPr="00A16B2E">
        <w:rPr>
          <w:rFonts w:asciiTheme="minorHAnsi" w:hAnsiTheme="minorHAnsi"/>
          <w:b/>
        </w:rPr>
        <w:t xml:space="preserve"> de </w:t>
      </w:r>
      <w:r>
        <w:rPr>
          <w:rFonts w:asciiTheme="minorHAnsi" w:hAnsiTheme="minorHAnsi"/>
          <w:b/>
        </w:rPr>
        <w:t>prestación del servicio</w:t>
      </w:r>
      <w:r w:rsidRPr="00A16B2E">
        <w:rPr>
          <w:rFonts w:asciiTheme="minorHAnsi" w:hAnsiTheme="minorHAnsi"/>
          <w:b/>
        </w:rPr>
        <w:t>:</w:t>
      </w:r>
      <w:r>
        <w:rPr>
          <w:rFonts w:asciiTheme="minorHAnsi" w:hAnsiTheme="minorHAnsi"/>
          <w:b/>
        </w:rPr>
        <w:t xml:space="preserve"> </w:t>
      </w:r>
    </w:p>
    <w:p w14:paraId="414E42B0" w14:textId="77777777" w:rsidR="00567E01" w:rsidRDefault="00567E01" w:rsidP="00BD0C9E">
      <w:pPr>
        <w:pStyle w:val="Prrafodelista"/>
        <w:tabs>
          <w:tab w:val="left" w:pos="851"/>
        </w:tabs>
        <w:ind w:left="792" w:right="-1"/>
        <w:jc w:val="both"/>
        <w:rPr>
          <w:rFonts w:asciiTheme="minorHAnsi" w:hAnsiTheme="minorHAnsi"/>
          <w:b/>
          <w:u w:val="single"/>
        </w:rPr>
      </w:pPr>
    </w:p>
    <w:p w14:paraId="72613978" w14:textId="4EAF8594" w:rsidR="00284FC7" w:rsidRDefault="00567E01" w:rsidP="00284FC7">
      <w:pPr>
        <w:tabs>
          <w:tab w:val="left" w:pos="851"/>
        </w:tabs>
        <w:ind w:left="360" w:right="-1"/>
        <w:jc w:val="both"/>
        <w:rPr>
          <w:rFonts w:asciiTheme="minorHAnsi" w:hAnsiTheme="minorHAnsi"/>
        </w:rPr>
      </w:pPr>
      <w:r w:rsidRPr="004A6BCE">
        <w:rPr>
          <w:rFonts w:asciiTheme="minorHAnsi" w:hAnsiTheme="minorHAnsi"/>
        </w:rPr>
        <w:t>El servicio objeto de la presente licitación se deberá prestar</w:t>
      </w:r>
      <w:r w:rsidR="00BD0C9E" w:rsidRPr="004A6BCE">
        <w:rPr>
          <w:rFonts w:asciiTheme="minorHAnsi" w:hAnsiTheme="minorHAnsi"/>
        </w:rPr>
        <w:t xml:space="preserve"> durante el período co</w:t>
      </w:r>
      <w:r w:rsidR="00284FC7" w:rsidRPr="004A6BCE">
        <w:rPr>
          <w:rFonts w:asciiTheme="minorHAnsi" w:hAnsiTheme="minorHAnsi"/>
        </w:rPr>
        <w:t xml:space="preserve">mprendido del </w:t>
      </w:r>
      <w:r w:rsidR="00965D5A" w:rsidRPr="004A6BCE">
        <w:rPr>
          <w:rFonts w:asciiTheme="minorHAnsi" w:hAnsiTheme="minorHAnsi"/>
        </w:rPr>
        <w:t>16</w:t>
      </w:r>
      <w:r w:rsidR="00284FC7" w:rsidRPr="004A6BCE">
        <w:rPr>
          <w:rFonts w:asciiTheme="minorHAnsi" w:hAnsiTheme="minorHAnsi"/>
        </w:rPr>
        <w:t xml:space="preserve"> de Mayo </w:t>
      </w:r>
      <w:r w:rsidR="0073524C" w:rsidRPr="004A6BCE">
        <w:rPr>
          <w:rFonts w:asciiTheme="minorHAnsi" w:hAnsiTheme="minorHAnsi"/>
        </w:rPr>
        <w:t>del 20</w:t>
      </w:r>
      <w:r w:rsidR="00374725" w:rsidRPr="004A6BCE">
        <w:rPr>
          <w:rFonts w:asciiTheme="minorHAnsi" w:hAnsiTheme="minorHAnsi"/>
        </w:rPr>
        <w:t>22</w:t>
      </w:r>
      <w:r w:rsidR="0073524C" w:rsidRPr="004A6BCE">
        <w:rPr>
          <w:rFonts w:asciiTheme="minorHAnsi" w:hAnsiTheme="minorHAnsi"/>
        </w:rPr>
        <w:t xml:space="preserve"> </w:t>
      </w:r>
      <w:r w:rsidR="00284FC7" w:rsidRPr="004A6BCE">
        <w:rPr>
          <w:rFonts w:asciiTheme="minorHAnsi" w:hAnsiTheme="minorHAnsi"/>
        </w:rPr>
        <w:t xml:space="preserve">al </w:t>
      </w:r>
      <w:r w:rsidR="00965D5A" w:rsidRPr="004A6BCE">
        <w:rPr>
          <w:rFonts w:asciiTheme="minorHAnsi" w:hAnsiTheme="minorHAnsi"/>
        </w:rPr>
        <w:t>15</w:t>
      </w:r>
      <w:r w:rsidR="00284FC7" w:rsidRPr="004A6BCE">
        <w:rPr>
          <w:rFonts w:asciiTheme="minorHAnsi" w:hAnsiTheme="minorHAnsi"/>
        </w:rPr>
        <w:t xml:space="preserve"> de </w:t>
      </w:r>
      <w:r w:rsidR="00374725" w:rsidRPr="004A6BCE">
        <w:rPr>
          <w:rFonts w:asciiTheme="minorHAnsi" w:hAnsiTheme="minorHAnsi"/>
        </w:rPr>
        <w:t>Julio</w:t>
      </w:r>
      <w:r w:rsidR="00284FC7" w:rsidRPr="004A6BCE">
        <w:rPr>
          <w:rFonts w:asciiTheme="minorHAnsi" w:hAnsiTheme="minorHAnsi"/>
        </w:rPr>
        <w:t xml:space="preserve"> del 20</w:t>
      </w:r>
      <w:r w:rsidR="00374725" w:rsidRPr="004A6BCE">
        <w:rPr>
          <w:rFonts w:asciiTheme="minorHAnsi" w:hAnsiTheme="minorHAnsi"/>
        </w:rPr>
        <w:t>22</w:t>
      </w:r>
      <w:r w:rsidR="00284FC7" w:rsidRPr="004A6BCE">
        <w:rPr>
          <w:rFonts w:asciiTheme="minorHAnsi" w:hAnsiTheme="minorHAnsi"/>
        </w:rPr>
        <w:t>.</w:t>
      </w:r>
    </w:p>
    <w:p w14:paraId="16E6A124" w14:textId="77777777" w:rsidR="00284FC7" w:rsidRDefault="00284FC7" w:rsidP="005762DB">
      <w:pPr>
        <w:tabs>
          <w:tab w:val="left" w:pos="851"/>
        </w:tabs>
        <w:ind w:left="360" w:right="-1"/>
        <w:jc w:val="both"/>
        <w:rPr>
          <w:rFonts w:asciiTheme="minorHAnsi" w:hAnsiTheme="minorHAnsi"/>
        </w:rPr>
      </w:pPr>
    </w:p>
    <w:p w14:paraId="28C08EF6" w14:textId="1E53B808" w:rsidR="00B81B08" w:rsidRPr="00284FC7" w:rsidRDefault="00A1692B" w:rsidP="005762DB">
      <w:pPr>
        <w:tabs>
          <w:tab w:val="left" w:pos="851"/>
        </w:tabs>
        <w:ind w:left="360" w:right="-1"/>
        <w:jc w:val="both"/>
        <w:rPr>
          <w:rFonts w:asciiTheme="minorHAnsi" w:hAnsiTheme="minorHAnsi"/>
        </w:rPr>
      </w:pPr>
      <w:r w:rsidRPr="00A16B2E">
        <w:rPr>
          <w:rFonts w:asciiTheme="minorHAnsi" w:hAnsiTheme="minorHAnsi"/>
          <w:b/>
        </w:rPr>
        <w:t>1.2.</w:t>
      </w:r>
      <w:r w:rsidR="000B1989">
        <w:rPr>
          <w:rFonts w:asciiTheme="minorHAnsi" w:hAnsiTheme="minorHAnsi"/>
          <w:b/>
        </w:rPr>
        <w:t>2</w:t>
      </w:r>
      <w:r w:rsidR="00D16279">
        <w:rPr>
          <w:rFonts w:asciiTheme="minorHAnsi" w:hAnsiTheme="minorHAnsi"/>
          <w:b/>
        </w:rPr>
        <w:t xml:space="preserve">. </w:t>
      </w:r>
      <w:r w:rsidRPr="00A16B2E">
        <w:rPr>
          <w:rFonts w:asciiTheme="minorHAnsi" w:hAnsiTheme="minorHAnsi"/>
          <w:b/>
        </w:rPr>
        <w:t>Lugar</w:t>
      </w:r>
      <w:r w:rsidR="00567E01">
        <w:rPr>
          <w:rFonts w:asciiTheme="minorHAnsi" w:hAnsiTheme="minorHAnsi"/>
          <w:b/>
        </w:rPr>
        <w:t xml:space="preserve"> y horario</w:t>
      </w:r>
      <w:r w:rsidRPr="00A16B2E">
        <w:rPr>
          <w:rFonts w:asciiTheme="minorHAnsi" w:hAnsiTheme="minorHAnsi"/>
          <w:b/>
        </w:rPr>
        <w:t xml:space="preserve">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7E3945A3" w14:textId="77777777" w:rsidR="00B81B08" w:rsidRDefault="00B81B08" w:rsidP="005762DB">
      <w:pPr>
        <w:ind w:left="709" w:right="-1"/>
        <w:jc w:val="both"/>
        <w:rPr>
          <w:rFonts w:asciiTheme="minorHAnsi" w:hAnsiTheme="minorHAnsi"/>
          <w:b/>
        </w:rPr>
      </w:pPr>
    </w:p>
    <w:p w14:paraId="18BE29F9" w14:textId="7C02F51E" w:rsidR="00BD0C9E" w:rsidRPr="004612A3" w:rsidRDefault="00BD0C9E" w:rsidP="004612A3">
      <w:pPr>
        <w:tabs>
          <w:tab w:val="left" w:pos="6779"/>
        </w:tabs>
        <w:ind w:left="720"/>
        <w:rPr>
          <w:rFonts w:asciiTheme="minorHAnsi" w:hAnsiTheme="minorHAnsi" w:cs="Arial"/>
        </w:rPr>
      </w:pPr>
      <w:r w:rsidRPr="005762DB">
        <w:rPr>
          <w:rFonts w:asciiTheme="minorHAnsi" w:hAnsiTheme="minorHAnsi" w:cs="Arial"/>
        </w:rPr>
        <w:t xml:space="preserve">El servicio se deberá prestar </w:t>
      </w:r>
      <w:r w:rsidR="00381ACC" w:rsidRPr="005762DB">
        <w:rPr>
          <w:rFonts w:asciiTheme="minorHAnsi" w:hAnsiTheme="minorHAnsi" w:cs="Arial"/>
        </w:rPr>
        <w:t xml:space="preserve">partiendo </w:t>
      </w:r>
      <w:bookmarkStart w:id="0" w:name="_Hlk102329281"/>
      <w:r w:rsidR="00381ACC" w:rsidRPr="005762DB">
        <w:rPr>
          <w:rFonts w:asciiTheme="minorHAnsi" w:hAnsiTheme="minorHAnsi" w:cs="Arial"/>
        </w:rPr>
        <w:t xml:space="preserve">del Palacio de Gobierno, ubicado en </w:t>
      </w:r>
      <w:r w:rsidR="00410980">
        <w:rPr>
          <w:rFonts w:asciiTheme="minorHAnsi" w:hAnsiTheme="minorHAnsi" w:cs="Arial"/>
        </w:rPr>
        <w:t>C</w:t>
      </w:r>
      <w:r w:rsidR="00381ACC" w:rsidRPr="005762DB">
        <w:rPr>
          <w:rFonts w:asciiTheme="minorHAnsi" w:hAnsiTheme="minorHAnsi" w:cs="Arial"/>
        </w:rPr>
        <w:t>alle 5 de Mayo S/N, Colonia Centro, CP 64000 Monterre</w:t>
      </w:r>
      <w:r w:rsidR="00381ACC" w:rsidRPr="00381ACC">
        <w:rPr>
          <w:rFonts w:asciiTheme="minorHAnsi" w:hAnsiTheme="minorHAnsi" w:cs="Arial"/>
        </w:rPr>
        <w:t>y, N</w:t>
      </w:r>
      <w:r w:rsidR="00381ACC">
        <w:rPr>
          <w:rFonts w:asciiTheme="minorHAnsi" w:hAnsiTheme="minorHAnsi" w:cs="Arial"/>
        </w:rPr>
        <w:t>uevo León, área Macroplaza</w:t>
      </w:r>
      <w:bookmarkEnd w:id="0"/>
      <w:r w:rsidR="004612A3">
        <w:rPr>
          <w:rFonts w:asciiTheme="minorHAnsi" w:hAnsiTheme="minorHAnsi" w:cs="Arial"/>
        </w:rPr>
        <w:t xml:space="preserve">, </w:t>
      </w:r>
      <w:r w:rsidR="004612A3" w:rsidRPr="004612A3">
        <w:rPr>
          <w:rFonts w:asciiTheme="minorHAnsi" w:hAnsiTheme="minorHAnsi" w:cs="Arial"/>
        </w:rPr>
        <w:t>en el</w:t>
      </w:r>
      <w:r w:rsidRPr="004612A3">
        <w:rPr>
          <w:rFonts w:asciiTheme="minorHAnsi" w:hAnsiTheme="minorHAnsi" w:cs="Arial"/>
        </w:rPr>
        <w:t xml:space="preserve"> </w:t>
      </w:r>
      <w:r w:rsidR="00381ACC" w:rsidRPr="004612A3">
        <w:rPr>
          <w:rFonts w:asciiTheme="minorHAnsi" w:hAnsiTheme="minorHAnsi" w:cs="Arial"/>
        </w:rPr>
        <w:t>h</w:t>
      </w:r>
      <w:r w:rsidRPr="004612A3">
        <w:rPr>
          <w:rFonts w:asciiTheme="minorHAnsi" w:hAnsiTheme="minorHAnsi" w:cs="Arial"/>
        </w:rPr>
        <w:t xml:space="preserve">orario </w:t>
      </w:r>
      <w:r w:rsidR="004612A3" w:rsidRPr="004612A3">
        <w:rPr>
          <w:rFonts w:asciiTheme="minorHAnsi" w:hAnsiTheme="minorHAnsi" w:cs="Arial"/>
        </w:rPr>
        <w:t>establecido por la unidad aplicativa.</w:t>
      </w:r>
    </w:p>
    <w:p w14:paraId="525CE2CA" w14:textId="77777777" w:rsidR="00567E01" w:rsidRDefault="00567E01" w:rsidP="005762DB">
      <w:pPr>
        <w:tabs>
          <w:tab w:val="left" w:pos="851"/>
        </w:tabs>
        <w:rPr>
          <w:rFonts w:asciiTheme="minorHAnsi" w:hAnsiTheme="minorHAnsi"/>
          <w:b/>
        </w:rPr>
      </w:pPr>
    </w:p>
    <w:p w14:paraId="5075351A" w14:textId="77777777" w:rsidR="00567E01" w:rsidRPr="00284FC7" w:rsidRDefault="00567E01" w:rsidP="005762DB">
      <w:pPr>
        <w:tabs>
          <w:tab w:val="left" w:pos="851"/>
        </w:tabs>
        <w:ind w:left="360" w:right="-1"/>
        <w:jc w:val="both"/>
        <w:rPr>
          <w:rFonts w:asciiTheme="minorHAnsi" w:hAnsiTheme="minorHAnsi"/>
        </w:rPr>
      </w:pPr>
      <w:r w:rsidRPr="00A16B2E">
        <w:rPr>
          <w:rFonts w:asciiTheme="minorHAnsi" w:hAnsiTheme="minorHAnsi"/>
          <w:b/>
        </w:rPr>
        <w:t>1.2.</w:t>
      </w:r>
      <w:r>
        <w:rPr>
          <w:rFonts w:asciiTheme="minorHAnsi" w:hAnsiTheme="minorHAnsi"/>
          <w:b/>
        </w:rPr>
        <w:t>3. Condiciones</w:t>
      </w:r>
      <w:r w:rsidRPr="00A16B2E">
        <w:rPr>
          <w:rFonts w:asciiTheme="minorHAnsi" w:hAnsiTheme="minorHAnsi"/>
          <w:b/>
        </w:rPr>
        <w:t xml:space="preserve"> de </w:t>
      </w:r>
      <w:r>
        <w:rPr>
          <w:rFonts w:asciiTheme="minorHAnsi" w:hAnsiTheme="minorHAnsi"/>
          <w:b/>
        </w:rPr>
        <w:t>prestación del servicio</w:t>
      </w:r>
      <w:r w:rsidRPr="00A16B2E">
        <w:rPr>
          <w:rFonts w:asciiTheme="minorHAnsi" w:hAnsiTheme="minorHAnsi"/>
          <w:b/>
        </w:rPr>
        <w:t>:</w:t>
      </w:r>
      <w:r>
        <w:rPr>
          <w:rFonts w:asciiTheme="minorHAnsi" w:hAnsiTheme="minorHAnsi"/>
          <w:b/>
        </w:rPr>
        <w:t xml:space="preserve"> </w:t>
      </w:r>
    </w:p>
    <w:p w14:paraId="3B82F87E" w14:textId="77777777" w:rsidR="00567E01" w:rsidRPr="00861C57" w:rsidRDefault="00567E01" w:rsidP="005762DB">
      <w:pPr>
        <w:tabs>
          <w:tab w:val="left" w:pos="851"/>
        </w:tabs>
        <w:rPr>
          <w:rFonts w:asciiTheme="minorHAnsi" w:hAnsiTheme="minorHAnsi"/>
          <w:b/>
        </w:rPr>
      </w:pPr>
    </w:p>
    <w:p w14:paraId="2A83CFA5" w14:textId="77777777" w:rsidR="00567E01" w:rsidRPr="005D5EE9" w:rsidRDefault="00567E01" w:rsidP="005762DB">
      <w:pPr>
        <w:pStyle w:val="Textoindependiente220"/>
        <w:ind w:left="709"/>
        <w:rPr>
          <w:rFonts w:asciiTheme="minorHAnsi" w:hAnsiTheme="minorHAnsi" w:cs="Arial"/>
          <w:bCs/>
          <w:sz w:val="22"/>
        </w:rPr>
      </w:pPr>
      <w:r w:rsidRPr="005D5EE9">
        <w:rPr>
          <w:rFonts w:asciiTheme="minorHAnsi" w:hAnsiTheme="minorHAnsi" w:cs="Arial"/>
          <w:sz w:val="20"/>
        </w:rPr>
        <w:t>El licitante que resulte adjudicado deberá prestar el servicio de transportación conforme a lo siguiente:</w:t>
      </w:r>
    </w:p>
    <w:p w14:paraId="1DC1A690" w14:textId="77777777" w:rsidR="00567E01" w:rsidRPr="005D5EE9" w:rsidRDefault="00567E01" w:rsidP="005762DB">
      <w:pPr>
        <w:ind w:left="1418" w:hanging="710"/>
        <w:jc w:val="both"/>
        <w:rPr>
          <w:rFonts w:asciiTheme="minorHAnsi" w:hAnsiTheme="minorHAnsi" w:cs="Arial"/>
          <w:sz w:val="22"/>
        </w:rPr>
      </w:pPr>
    </w:p>
    <w:p w14:paraId="092F7A84" w14:textId="77777777" w:rsidR="00AC5369" w:rsidRDefault="00567E01" w:rsidP="00AC5369">
      <w:pPr>
        <w:pStyle w:val="Prrafodelista"/>
        <w:numPr>
          <w:ilvl w:val="2"/>
          <w:numId w:val="27"/>
        </w:numPr>
        <w:tabs>
          <w:tab w:val="right" w:pos="1134"/>
        </w:tabs>
        <w:jc w:val="both"/>
        <w:rPr>
          <w:rFonts w:asciiTheme="minorHAnsi" w:hAnsiTheme="minorHAnsi"/>
        </w:rPr>
      </w:pPr>
      <w:r w:rsidRPr="00567E01">
        <w:rPr>
          <w:rFonts w:asciiTheme="minorHAnsi" w:hAnsiTheme="minorHAnsi"/>
        </w:rPr>
        <w:t xml:space="preserve">Se requerirán </w:t>
      </w:r>
      <w:r w:rsidR="005762DB">
        <w:rPr>
          <w:rFonts w:asciiTheme="minorHAnsi" w:hAnsiTheme="minorHAnsi"/>
        </w:rPr>
        <w:t xml:space="preserve">de </w:t>
      </w:r>
      <w:r w:rsidR="004A6BCE">
        <w:rPr>
          <w:rFonts w:asciiTheme="minorHAnsi" w:hAnsiTheme="minorHAnsi"/>
        </w:rPr>
        <w:t>hasta 1</w:t>
      </w:r>
      <w:bookmarkStart w:id="1" w:name="_Hlk102329204"/>
      <w:r w:rsidR="004A6BCE">
        <w:rPr>
          <w:rFonts w:asciiTheme="minorHAnsi" w:hAnsiTheme="minorHAnsi"/>
        </w:rPr>
        <w:t>,440</w:t>
      </w:r>
      <w:r w:rsidRPr="00567E01">
        <w:rPr>
          <w:rFonts w:asciiTheme="minorHAnsi" w:hAnsiTheme="minorHAnsi"/>
        </w:rPr>
        <w:t xml:space="preserve"> vehículos con capacidad </w:t>
      </w:r>
      <w:r w:rsidR="004A6BCE">
        <w:rPr>
          <w:rFonts w:asciiTheme="minorHAnsi" w:hAnsiTheme="minorHAnsi"/>
        </w:rPr>
        <w:t>mínima de 40</w:t>
      </w:r>
      <w:r w:rsidRPr="00567E01">
        <w:rPr>
          <w:rFonts w:asciiTheme="minorHAnsi" w:hAnsiTheme="minorHAnsi"/>
        </w:rPr>
        <w:t xml:space="preserve"> pasajeros</w:t>
      </w:r>
      <w:r w:rsidR="000B1989">
        <w:rPr>
          <w:rFonts w:asciiTheme="minorHAnsi" w:hAnsiTheme="minorHAnsi"/>
        </w:rPr>
        <w:t xml:space="preserve"> cada uno. </w:t>
      </w:r>
      <w:bookmarkEnd w:id="1"/>
      <w:r w:rsidR="000B1989">
        <w:rPr>
          <w:rFonts w:asciiTheme="minorHAnsi" w:hAnsiTheme="minorHAnsi"/>
        </w:rPr>
        <w:t xml:space="preserve">Los autobuses </w:t>
      </w:r>
      <w:r w:rsidRPr="00567E01">
        <w:rPr>
          <w:rFonts w:asciiTheme="minorHAnsi" w:hAnsiTheme="minorHAnsi"/>
        </w:rPr>
        <w:t>deberá</w:t>
      </w:r>
      <w:r w:rsidR="000B1989">
        <w:rPr>
          <w:rFonts w:asciiTheme="minorHAnsi" w:hAnsiTheme="minorHAnsi"/>
        </w:rPr>
        <w:t>n</w:t>
      </w:r>
      <w:r w:rsidRPr="00567E01">
        <w:rPr>
          <w:rFonts w:asciiTheme="minorHAnsi" w:hAnsiTheme="minorHAnsi"/>
        </w:rPr>
        <w:t xml:space="preserve"> presentarse </w:t>
      </w:r>
      <w:r w:rsidR="004A6BCE">
        <w:rPr>
          <w:rFonts w:asciiTheme="minorHAnsi" w:hAnsiTheme="minorHAnsi"/>
        </w:rPr>
        <w:t xml:space="preserve">en el </w:t>
      </w:r>
      <w:r w:rsidR="004A6BCE" w:rsidRPr="005762DB">
        <w:rPr>
          <w:rFonts w:asciiTheme="minorHAnsi" w:hAnsiTheme="minorHAnsi"/>
        </w:rPr>
        <w:t>domicilio</w:t>
      </w:r>
      <w:r w:rsidR="00AD0C2F">
        <w:rPr>
          <w:rFonts w:asciiTheme="minorHAnsi" w:hAnsiTheme="minorHAnsi"/>
        </w:rPr>
        <w:t xml:space="preserve"> descrito como punto de partida en el</w:t>
      </w:r>
      <w:r w:rsidR="004A6BCE" w:rsidRPr="005762DB">
        <w:rPr>
          <w:rFonts w:asciiTheme="minorHAnsi" w:hAnsiTheme="minorHAnsi"/>
        </w:rPr>
        <w:t xml:space="preserve"> numera</w:t>
      </w:r>
      <w:r w:rsidR="000B1989" w:rsidRPr="005762DB">
        <w:rPr>
          <w:rFonts w:asciiTheme="minorHAnsi" w:hAnsiTheme="minorHAnsi"/>
        </w:rPr>
        <w:t>l 1.2.2,</w:t>
      </w:r>
      <w:r w:rsidR="00EC3CDF" w:rsidRPr="005762DB">
        <w:rPr>
          <w:rFonts w:asciiTheme="minorHAnsi" w:hAnsiTheme="minorHAnsi"/>
        </w:rPr>
        <w:t xml:space="preserve"> </w:t>
      </w:r>
      <w:r w:rsidRPr="005762DB">
        <w:rPr>
          <w:rFonts w:asciiTheme="minorHAnsi" w:hAnsiTheme="minorHAnsi"/>
        </w:rPr>
        <w:t>para trasladar a</w:t>
      </w:r>
      <w:r w:rsidR="000B1989" w:rsidRPr="005762DB">
        <w:rPr>
          <w:rFonts w:asciiTheme="minorHAnsi" w:hAnsiTheme="minorHAnsi"/>
        </w:rPr>
        <w:t xml:space="preserve"> </w:t>
      </w:r>
      <w:r w:rsidRPr="005762DB">
        <w:rPr>
          <w:rFonts w:asciiTheme="minorHAnsi" w:hAnsiTheme="minorHAnsi"/>
        </w:rPr>
        <w:t>l</w:t>
      </w:r>
      <w:r w:rsidR="000B1989" w:rsidRPr="005762DB">
        <w:rPr>
          <w:rFonts w:asciiTheme="minorHAnsi" w:hAnsiTheme="minorHAnsi"/>
        </w:rPr>
        <w:t>os</w:t>
      </w:r>
      <w:r w:rsidRPr="005762DB">
        <w:rPr>
          <w:rFonts w:asciiTheme="minorHAnsi" w:hAnsiTheme="minorHAnsi"/>
        </w:rPr>
        <w:t xml:space="preserve"> </w:t>
      </w:r>
      <w:r w:rsidR="000B1989" w:rsidRPr="005762DB">
        <w:rPr>
          <w:rFonts w:asciiTheme="minorHAnsi" w:hAnsiTheme="minorHAnsi"/>
        </w:rPr>
        <w:t>pasajeros al Puente Internacional Colombia</w:t>
      </w:r>
      <w:r w:rsidR="000B1989">
        <w:rPr>
          <w:rFonts w:asciiTheme="minorHAnsi" w:hAnsiTheme="minorHAnsi"/>
        </w:rPr>
        <w:t>, ubicado en el municipio de Anáhuac en el Estado Nuevo León</w:t>
      </w:r>
      <w:r w:rsidRPr="00567E01">
        <w:rPr>
          <w:rFonts w:asciiTheme="minorHAnsi" w:hAnsiTheme="minorHAnsi"/>
        </w:rPr>
        <w:t xml:space="preserve"> y regresar </w:t>
      </w:r>
      <w:r w:rsidR="005762DB">
        <w:rPr>
          <w:rFonts w:asciiTheme="minorHAnsi" w:hAnsiTheme="minorHAnsi"/>
        </w:rPr>
        <w:t>el mismo día a</w:t>
      </w:r>
      <w:r w:rsidRPr="00567E01">
        <w:rPr>
          <w:rFonts w:asciiTheme="minorHAnsi" w:hAnsiTheme="minorHAnsi"/>
        </w:rPr>
        <w:t xml:space="preserve">l punto de partida, lo anterior </w:t>
      </w:r>
      <w:r w:rsidR="00D354B1">
        <w:rPr>
          <w:rFonts w:asciiTheme="minorHAnsi" w:hAnsiTheme="minorHAnsi"/>
        </w:rPr>
        <w:t>con la finalidad de cumplir con</w:t>
      </w:r>
      <w:r w:rsidRPr="00567E01">
        <w:rPr>
          <w:rFonts w:asciiTheme="minorHAnsi" w:hAnsiTheme="minorHAnsi"/>
        </w:rPr>
        <w:t xml:space="preserve"> el programa de </w:t>
      </w:r>
      <w:r w:rsidR="000B1989">
        <w:rPr>
          <w:rFonts w:asciiTheme="minorHAnsi" w:hAnsiTheme="minorHAnsi"/>
        </w:rPr>
        <w:t>Vacunación Transfronteriza</w:t>
      </w:r>
      <w:r w:rsidRPr="00567E01">
        <w:rPr>
          <w:rFonts w:asciiTheme="minorHAnsi" w:hAnsiTheme="minorHAnsi"/>
        </w:rPr>
        <w:t xml:space="preserve"> establecido por la</w:t>
      </w:r>
      <w:r w:rsidR="000B1989">
        <w:rPr>
          <w:rFonts w:asciiTheme="minorHAnsi" w:hAnsiTheme="minorHAnsi"/>
        </w:rPr>
        <w:t xml:space="preserve"> </w:t>
      </w:r>
      <w:r w:rsidRPr="00567E01">
        <w:rPr>
          <w:rFonts w:asciiTheme="minorHAnsi" w:hAnsiTheme="minorHAnsi"/>
        </w:rPr>
        <w:t>Dirección de Salud Pública</w:t>
      </w:r>
      <w:r w:rsidR="00D354B1">
        <w:rPr>
          <w:rFonts w:asciiTheme="minorHAnsi" w:hAnsiTheme="minorHAnsi"/>
        </w:rPr>
        <w:t>.</w:t>
      </w:r>
    </w:p>
    <w:p w14:paraId="13733064" w14:textId="77777777" w:rsidR="00AC5369" w:rsidRDefault="00AC5369" w:rsidP="00AC5369">
      <w:pPr>
        <w:pStyle w:val="Prrafodelista"/>
        <w:tabs>
          <w:tab w:val="right" w:pos="1134"/>
        </w:tabs>
        <w:ind w:left="2160"/>
        <w:jc w:val="both"/>
        <w:rPr>
          <w:rFonts w:asciiTheme="minorHAnsi" w:hAnsiTheme="minorHAnsi"/>
        </w:rPr>
      </w:pPr>
    </w:p>
    <w:p w14:paraId="2782DD7F" w14:textId="7D7BDA50" w:rsidR="00AC5369" w:rsidRPr="00AC5369" w:rsidRDefault="00AC5369" w:rsidP="00AC5369">
      <w:pPr>
        <w:pStyle w:val="Prrafodelista"/>
        <w:numPr>
          <w:ilvl w:val="2"/>
          <w:numId w:val="27"/>
        </w:numPr>
        <w:tabs>
          <w:tab w:val="right" w:pos="1134"/>
        </w:tabs>
        <w:jc w:val="both"/>
        <w:rPr>
          <w:rFonts w:asciiTheme="minorHAnsi" w:hAnsiTheme="minorHAnsi"/>
        </w:rPr>
      </w:pPr>
      <w:r w:rsidRPr="00AC5369">
        <w:rPr>
          <w:color w:val="000000"/>
        </w:rPr>
        <w:t>El servicio deberá incluir 2 box lunch por pasajero.</w:t>
      </w:r>
    </w:p>
    <w:p w14:paraId="3FAD6AEC" w14:textId="77777777" w:rsidR="00567E01" w:rsidRPr="00B175B1" w:rsidRDefault="00567E01" w:rsidP="00567E01">
      <w:pPr>
        <w:tabs>
          <w:tab w:val="right" w:pos="1134"/>
        </w:tabs>
        <w:ind w:left="1134" w:hanging="283"/>
        <w:jc w:val="both"/>
        <w:rPr>
          <w:rFonts w:asciiTheme="minorHAnsi" w:hAnsiTheme="minorHAnsi"/>
        </w:rPr>
      </w:pPr>
    </w:p>
    <w:p w14:paraId="7AEBA650" w14:textId="26DFCF35" w:rsidR="00567E01" w:rsidRPr="00C25880" w:rsidRDefault="00567E01" w:rsidP="00FA7147">
      <w:pPr>
        <w:pStyle w:val="Prrafodelista"/>
        <w:numPr>
          <w:ilvl w:val="2"/>
          <w:numId w:val="27"/>
        </w:numPr>
        <w:tabs>
          <w:tab w:val="right" w:pos="1134"/>
        </w:tabs>
        <w:jc w:val="both"/>
        <w:rPr>
          <w:rFonts w:asciiTheme="minorHAnsi" w:hAnsiTheme="minorHAnsi"/>
        </w:rPr>
      </w:pPr>
      <w:bookmarkStart w:id="2" w:name="_Hlk102329484"/>
      <w:r w:rsidRPr="00B175B1">
        <w:rPr>
          <w:rFonts w:asciiTheme="minorHAnsi" w:hAnsiTheme="minorHAnsi" w:cs="Arial"/>
        </w:rPr>
        <w:t xml:space="preserve">El prestador del servicio de transporte deberá contar con la organización suficiente, personal necesario y elementos propios debidamente calificados para proporcionar el servicio objeto de este concurso y consecuentemente en ningún momento la Convocante se considerará como intermediario de dicho </w:t>
      </w:r>
      <w:r w:rsidRPr="00C25880">
        <w:rPr>
          <w:rFonts w:asciiTheme="minorHAnsi" w:hAnsiTheme="minorHAnsi" w:cs="Arial"/>
        </w:rPr>
        <w:t>personal, eximiéndose en consecuencia a la Convocante de cualquier responsabilidad laboral, física, de seguridad social</w:t>
      </w:r>
      <w:r w:rsidRPr="00C25880">
        <w:rPr>
          <w:rFonts w:asciiTheme="minorHAnsi" w:hAnsiTheme="minorHAnsi"/>
        </w:rPr>
        <w:t xml:space="preserve"> </w:t>
      </w:r>
      <w:r w:rsidRPr="00C25880">
        <w:rPr>
          <w:rFonts w:asciiTheme="minorHAnsi" w:hAnsiTheme="minorHAnsi" w:cs="Arial"/>
        </w:rPr>
        <w:t>que al respecto pudiera existir por la contratación del servicio de que se trata, por lo que el prestador del servicio deberá entregar carta bajo protesta de decir verdad, en papel membretado de la empresa, firmada por su representante legal y dirigida a  la Convocante, en la que indique que cuenta con la capacidad  suficiente para prestar el servicio objeto de este concurso de acuerdo a lo solicitado en este punto, la carta se expedirá exclusivamente para este Concurso.</w:t>
      </w:r>
    </w:p>
    <w:bookmarkEnd w:id="2"/>
    <w:p w14:paraId="3D584F50" w14:textId="77777777" w:rsidR="00567E01" w:rsidRPr="00567E01" w:rsidRDefault="00567E01" w:rsidP="00567E01">
      <w:pPr>
        <w:pStyle w:val="Prrafodelista"/>
        <w:rPr>
          <w:rFonts w:asciiTheme="minorHAnsi" w:hAnsiTheme="minorHAnsi"/>
        </w:rPr>
      </w:pPr>
    </w:p>
    <w:p w14:paraId="7FE77A76" w14:textId="77777777" w:rsidR="00567E01" w:rsidRPr="00567E01" w:rsidRDefault="00567E01" w:rsidP="00FA7147">
      <w:pPr>
        <w:pStyle w:val="Prrafodelista"/>
        <w:numPr>
          <w:ilvl w:val="2"/>
          <w:numId w:val="27"/>
        </w:numPr>
        <w:ind w:right="51"/>
        <w:jc w:val="both"/>
        <w:rPr>
          <w:rFonts w:asciiTheme="minorHAnsi" w:hAnsiTheme="minorHAnsi"/>
        </w:rPr>
      </w:pPr>
      <w:bookmarkStart w:id="3" w:name="_Hlk102329492"/>
      <w:r w:rsidRPr="00567E01">
        <w:rPr>
          <w:rFonts w:asciiTheme="minorHAnsi" w:hAnsiTheme="minorHAns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bookmarkEnd w:id="3"/>
    <w:p w14:paraId="6E520F3A" w14:textId="77777777" w:rsidR="00567E01" w:rsidRPr="00B175B1" w:rsidRDefault="00567E01" w:rsidP="00567E01">
      <w:pPr>
        <w:pStyle w:val="Prrafodelista"/>
        <w:tabs>
          <w:tab w:val="right" w:pos="1134"/>
        </w:tabs>
        <w:ind w:left="1134" w:hanging="283"/>
        <w:rPr>
          <w:rFonts w:asciiTheme="minorHAnsi" w:hAnsiTheme="minorHAnsi"/>
        </w:rPr>
      </w:pPr>
    </w:p>
    <w:p w14:paraId="37CD6725" w14:textId="487E9EF8" w:rsidR="00567E01" w:rsidRDefault="00567E01" w:rsidP="00FA7147">
      <w:pPr>
        <w:pStyle w:val="Prrafodelista"/>
        <w:numPr>
          <w:ilvl w:val="2"/>
          <w:numId w:val="27"/>
        </w:numPr>
        <w:tabs>
          <w:tab w:val="right" w:pos="1134"/>
        </w:tabs>
        <w:jc w:val="both"/>
        <w:rPr>
          <w:rFonts w:asciiTheme="minorHAnsi" w:hAnsiTheme="minorHAnsi"/>
        </w:rPr>
      </w:pPr>
      <w:bookmarkStart w:id="4" w:name="_Hlk102329501"/>
      <w:r w:rsidRPr="00B175B1">
        <w:rPr>
          <w:rFonts w:asciiTheme="minorHAnsi" w:hAnsiTheme="minorHAnsi"/>
        </w:rPr>
        <w:t>En caso de que alguno de los vehíc</w:t>
      </w:r>
      <w:r>
        <w:rPr>
          <w:rFonts w:asciiTheme="minorHAnsi" w:hAnsiTheme="minorHAnsi"/>
        </w:rPr>
        <w:t>ulos o choferes sea devuelto, (n</w:t>
      </w:r>
      <w:r w:rsidRPr="00B175B1">
        <w:rPr>
          <w:rFonts w:asciiTheme="minorHAnsi" w:hAnsiTheme="minorHAnsi"/>
        </w:rPr>
        <w:t xml:space="preserve">o sea aceptado por la Convocante) o se presente alguna </w:t>
      </w:r>
      <w:r w:rsidR="00F82CBD">
        <w:rPr>
          <w:rFonts w:asciiTheme="minorHAnsi" w:hAnsiTheme="minorHAnsi"/>
        </w:rPr>
        <w:t>falla mecánica</w:t>
      </w:r>
      <w:r w:rsidR="00A064E8">
        <w:rPr>
          <w:rFonts w:asciiTheme="minorHAnsi" w:hAnsiTheme="minorHAnsi"/>
        </w:rPr>
        <w:t xml:space="preserve"> que impida realizar el servicio</w:t>
      </w:r>
      <w:r w:rsidRPr="00B175B1">
        <w:rPr>
          <w:rFonts w:asciiTheme="minorHAnsi" w:hAnsiTheme="minorHAnsi"/>
        </w:rPr>
        <w:t xml:space="preserve">, éste deberá ser reemplazado en un plazo </w:t>
      </w:r>
      <w:r w:rsidRPr="00BF1B8F">
        <w:rPr>
          <w:rFonts w:asciiTheme="minorHAnsi" w:hAnsiTheme="minorHAnsi"/>
        </w:rPr>
        <w:t>máximo de 1 hora</w:t>
      </w:r>
      <w:r w:rsidR="00F82CBD">
        <w:rPr>
          <w:rFonts w:asciiTheme="minorHAnsi" w:hAnsiTheme="minorHAnsi"/>
        </w:rPr>
        <w:t>, de lo contrario no podrá ser considerado en el cobro</w:t>
      </w:r>
      <w:r w:rsidR="00A064E8">
        <w:rPr>
          <w:rFonts w:asciiTheme="minorHAnsi" w:hAnsiTheme="minorHAnsi"/>
        </w:rPr>
        <w:t xml:space="preserve"> de la factura correspondiente</w:t>
      </w:r>
      <w:r w:rsidRPr="00BF1B8F">
        <w:rPr>
          <w:rFonts w:asciiTheme="minorHAnsi" w:hAnsiTheme="minorHAnsi"/>
        </w:rPr>
        <w:t>.</w:t>
      </w:r>
    </w:p>
    <w:bookmarkEnd w:id="4"/>
    <w:p w14:paraId="5DFAD706" w14:textId="77777777" w:rsidR="00567E01" w:rsidRPr="00567E01" w:rsidRDefault="00567E01" w:rsidP="00567E01">
      <w:pPr>
        <w:pStyle w:val="Prrafodelista"/>
        <w:rPr>
          <w:rFonts w:asciiTheme="minorHAnsi" w:hAnsiTheme="minorHAnsi"/>
        </w:rPr>
      </w:pPr>
    </w:p>
    <w:p w14:paraId="7B17E02F" w14:textId="61C89AD1" w:rsidR="00567E01" w:rsidRPr="00567E01" w:rsidRDefault="00567E01" w:rsidP="00FA7147">
      <w:pPr>
        <w:pStyle w:val="Prrafodelista"/>
        <w:numPr>
          <w:ilvl w:val="2"/>
          <w:numId w:val="27"/>
        </w:numPr>
        <w:tabs>
          <w:tab w:val="right" w:pos="1276"/>
        </w:tabs>
        <w:jc w:val="both"/>
        <w:rPr>
          <w:rFonts w:asciiTheme="minorHAnsi" w:hAnsiTheme="minorHAnsi"/>
        </w:rPr>
      </w:pPr>
      <w:bookmarkStart w:id="5" w:name="_Hlk102329527"/>
      <w:r w:rsidRPr="00567E01">
        <w:rPr>
          <w:rFonts w:asciiTheme="minorHAnsi" w:hAnsiTheme="minorHAnsi" w:cs="Arial"/>
        </w:rPr>
        <w:t xml:space="preserve">El prestador del servicio deberá </w:t>
      </w:r>
      <w:r w:rsidR="00F82CBD">
        <w:rPr>
          <w:rFonts w:asciiTheme="minorHAnsi" w:hAnsiTheme="minorHAnsi" w:cs="Arial"/>
        </w:rPr>
        <w:t>presentar</w:t>
      </w:r>
      <w:r w:rsidRPr="00567E01">
        <w:rPr>
          <w:rFonts w:asciiTheme="minorHAnsi" w:hAnsiTheme="minorHAnsi" w:cs="Arial"/>
        </w:rPr>
        <w:t xml:space="preserve"> unidades de Transporte </w:t>
      </w:r>
      <w:r w:rsidR="00F82CBD">
        <w:rPr>
          <w:rFonts w:asciiTheme="minorHAnsi" w:hAnsiTheme="minorHAnsi" w:cs="Arial"/>
        </w:rPr>
        <w:t xml:space="preserve">que </w:t>
      </w:r>
      <w:r w:rsidRPr="00567E01">
        <w:rPr>
          <w:rFonts w:asciiTheme="minorHAnsi" w:hAnsiTheme="minorHAnsi" w:cs="Arial"/>
        </w:rPr>
        <w:t xml:space="preserve">contengan </w:t>
      </w:r>
      <w:r w:rsidR="00D354B1">
        <w:rPr>
          <w:rFonts w:asciiTheme="minorHAnsi" w:hAnsiTheme="minorHAnsi" w:cs="Arial"/>
        </w:rPr>
        <w:t xml:space="preserve">como mínimo </w:t>
      </w:r>
      <w:r w:rsidRPr="00567E01">
        <w:rPr>
          <w:rFonts w:asciiTheme="minorHAnsi" w:hAnsiTheme="minorHAnsi" w:cs="Arial"/>
        </w:rPr>
        <w:t>los siguientes requisitos: unidades en buenas condiciones</w:t>
      </w:r>
      <w:r w:rsidR="00D354B1">
        <w:rPr>
          <w:rFonts w:asciiTheme="minorHAnsi" w:hAnsiTheme="minorHAnsi" w:cs="Arial"/>
        </w:rPr>
        <w:t xml:space="preserve"> mecánicas</w:t>
      </w:r>
      <w:r w:rsidR="00F82CBD">
        <w:rPr>
          <w:rFonts w:asciiTheme="minorHAnsi" w:hAnsiTheme="minorHAnsi" w:cs="Arial"/>
        </w:rPr>
        <w:t xml:space="preserve"> y físicas</w:t>
      </w:r>
      <w:r w:rsidRPr="00567E01">
        <w:rPr>
          <w:rFonts w:asciiTheme="minorHAnsi" w:hAnsiTheme="minorHAnsi" w:cs="Arial"/>
        </w:rPr>
        <w:t xml:space="preserve">, asientos </w:t>
      </w:r>
      <w:r w:rsidR="00F82CBD">
        <w:rPr>
          <w:rFonts w:asciiTheme="minorHAnsi" w:hAnsiTheme="minorHAnsi" w:cs="Arial"/>
        </w:rPr>
        <w:t xml:space="preserve">acojinados </w:t>
      </w:r>
      <w:r w:rsidRPr="00567E01">
        <w:rPr>
          <w:rFonts w:asciiTheme="minorHAnsi" w:hAnsiTheme="minorHAnsi" w:cs="Arial"/>
        </w:rPr>
        <w:t>cómodos, clima</w:t>
      </w:r>
      <w:r w:rsidR="00D354B1">
        <w:rPr>
          <w:rFonts w:asciiTheme="minorHAnsi" w:hAnsiTheme="minorHAnsi" w:cs="Arial"/>
        </w:rPr>
        <w:t>tización</w:t>
      </w:r>
      <w:r w:rsidRPr="00567E01">
        <w:rPr>
          <w:rFonts w:asciiTheme="minorHAnsi" w:hAnsiTheme="minorHAnsi" w:cs="Arial"/>
        </w:rPr>
        <w:t xml:space="preserve">, </w:t>
      </w:r>
      <w:r w:rsidR="00D354B1">
        <w:rPr>
          <w:rFonts w:asciiTheme="minorHAnsi" w:hAnsiTheme="minorHAnsi" w:cs="Arial"/>
        </w:rPr>
        <w:t>c</w:t>
      </w:r>
      <w:r w:rsidRPr="00567E01">
        <w:rPr>
          <w:rFonts w:asciiTheme="minorHAnsi" w:hAnsiTheme="minorHAnsi" w:cs="Arial"/>
        </w:rPr>
        <w:t>hofer</w:t>
      </w:r>
      <w:r w:rsidR="00F82CBD">
        <w:rPr>
          <w:rFonts w:asciiTheme="minorHAnsi" w:hAnsiTheme="minorHAnsi" w:cs="Arial"/>
        </w:rPr>
        <w:t xml:space="preserve"> con buena presentación, uniforme y </w:t>
      </w:r>
      <w:r w:rsidRPr="00567E01">
        <w:rPr>
          <w:rFonts w:asciiTheme="minorHAnsi" w:hAnsiTheme="minorHAnsi" w:cs="Arial"/>
        </w:rPr>
        <w:t>gafete de identificación.</w:t>
      </w:r>
    </w:p>
    <w:p w14:paraId="5E007790" w14:textId="77777777" w:rsidR="00567E01" w:rsidRPr="000373B2" w:rsidRDefault="00567E01" w:rsidP="00567E01">
      <w:pPr>
        <w:pStyle w:val="Prrafodelista"/>
        <w:rPr>
          <w:rFonts w:asciiTheme="minorHAnsi" w:hAnsiTheme="minorHAnsi"/>
        </w:rPr>
      </w:pPr>
    </w:p>
    <w:p w14:paraId="52F7BF54" w14:textId="34C7EC2F" w:rsidR="00567E01" w:rsidRPr="000373B2" w:rsidRDefault="00567E01" w:rsidP="00FA7147">
      <w:pPr>
        <w:pStyle w:val="Prrafodelista"/>
        <w:numPr>
          <w:ilvl w:val="2"/>
          <w:numId w:val="27"/>
        </w:numPr>
        <w:tabs>
          <w:tab w:val="right" w:pos="1276"/>
        </w:tabs>
        <w:jc w:val="both"/>
        <w:rPr>
          <w:rFonts w:asciiTheme="minorHAnsi" w:hAnsiTheme="minorHAnsi" w:cs="Arial"/>
        </w:rPr>
      </w:pPr>
      <w:r>
        <w:rPr>
          <w:rFonts w:asciiTheme="minorHAnsi" w:hAnsiTheme="minorHAnsi"/>
        </w:rPr>
        <w:t>En caso de que una de las unidades requiera mantenimiento o reparación,</w:t>
      </w:r>
      <w:r w:rsidR="00F82CBD">
        <w:rPr>
          <w:rFonts w:asciiTheme="minorHAnsi" w:hAnsiTheme="minorHAnsi"/>
        </w:rPr>
        <w:t xml:space="preserve"> esta deberá ser cubierta por el licitante y dichas unidades no podrán ser consideradas para el traslado objeto del presente concurso</w:t>
      </w:r>
      <w:r>
        <w:rPr>
          <w:rFonts w:asciiTheme="minorHAnsi" w:hAnsiTheme="minorHAnsi"/>
        </w:rPr>
        <w:t>.</w:t>
      </w:r>
    </w:p>
    <w:bookmarkEnd w:id="5"/>
    <w:p w14:paraId="0573E890" w14:textId="77777777" w:rsidR="00567E01" w:rsidRPr="000373B2" w:rsidRDefault="00567E01" w:rsidP="00567E01">
      <w:pPr>
        <w:pStyle w:val="Prrafodelista"/>
        <w:rPr>
          <w:rFonts w:asciiTheme="minorHAnsi" w:hAnsiTheme="minorHAnsi" w:cs="Arial"/>
        </w:rPr>
      </w:pPr>
    </w:p>
    <w:p w14:paraId="7438A8E1" w14:textId="207BDEC6" w:rsidR="00567E01" w:rsidRPr="005762DB" w:rsidRDefault="00567E01" w:rsidP="00FA7147">
      <w:pPr>
        <w:pStyle w:val="Prrafodelista"/>
        <w:numPr>
          <w:ilvl w:val="2"/>
          <w:numId w:val="27"/>
        </w:numPr>
        <w:tabs>
          <w:tab w:val="right" w:pos="426"/>
        </w:tabs>
        <w:ind w:right="49"/>
        <w:jc w:val="both"/>
        <w:rPr>
          <w:rFonts w:asciiTheme="minorHAnsi" w:hAnsiTheme="minorHAnsi" w:cs="Arial"/>
        </w:rPr>
      </w:pPr>
      <w:r w:rsidRPr="00224925">
        <w:rPr>
          <w:rFonts w:asciiTheme="minorHAnsi" w:hAnsiTheme="minorHAnsi" w:cs="Arial"/>
        </w:rPr>
        <w:t xml:space="preserve">El licitante ganador deberá generar un reporte de servicio por traslado, que deberá contener cuando menos la siguiente información: itinerario del servicio que se está prestando por día, fecha, </w:t>
      </w:r>
      <w:r w:rsidR="00831A07">
        <w:rPr>
          <w:rFonts w:asciiTheme="minorHAnsi" w:hAnsiTheme="minorHAnsi" w:cs="Arial"/>
        </w:rPr>
        <w:t xml:space="preserve">cantidad de </w:t>
      </w:r>
      <w:r w:rsidR="00831A07" w:rsidRPr="005762DB">
        <w:rPr>
          <w:rFonts w:asciiTheme="minorHAnsi" w:hAnsiTheme="minorHAnsi" w:cs="Arial"/>
        </w:rPr>
        <w:t xml:space="preserve">pasajeros, </w:t>
      </w:r>
      <w:r w:rsidRPr="005762DB">
        <w:rPr>
          <w:rFonts w:asciiTheme="minorHAnsi" w:hAnsiTheme="minorHAnsi" w:cs="Arial"/>
        </w:rPr>
        <w:t xml:space="preserve">nombre y firma </w:t>
      </w:r>
      <w:r w:rsidR="005762DB" w:rsidRPr="005762DB">
        <w:rPr>
          <w:rFonts w:asciiTheme="minorHAnsi" w:hAnsiTheme="minorHAnsi" w:cs="Arial"/>
        </w:rPr>
        <w:t>del</w:t>
      </w:r>
      <w:r w:rsidRPr="005762DB">
        <w:rPr>
          <w:rFonts w:asciiTheme="minorHAnsi" w:hAnsiTheme="minorHAnsi" w:cs="Arial"/>
        </w:rPr>
        <w:t xml:space="preserve"> responsable del área usuaria.</w:t>
      </w:r>
    </w:p>
    <w:p w14:paraId="3CB3B261" w14:textId="77777777" w:rsidR="00567E01" w:rsidRPr="00644B53" w:rsidRDefault="00567E01" w:rsidP="00567E01">
      <w:pPr>
        <w:pStyle w:val="Prrafodelista"/>
        <w:tabs>
          <w:tab w:val="right" w:pos="426"/>
        </w:tabs>
        <w:ind w:left="360" w:right="49"/>
        <w:jc w:val="both"/>
        <w:rPr>
          <w:rFonts w:asciiTheme="minorHAnsi" w:hAnsiTheme="minorHAnsi" w:cs="Arial"/>
        </w:rPr>
      </w:pPr>
    </w:p>
    <w:p w14:paraId="54CF09C8" w14:textId="04E12B28" w:rsidR="00567E01" w:rsidRPr="00644B53" w:rsidRDefault="00567E01" w:rsidP="00FA7147">
      <w:pPr>
        <w:pStyle w:val="Prrafodelista"/>
        <w:numPr>
          <w:ilvl w:val="2"/>
          <w:numId w:val="27"/>
        </w:numPr>
        <w:tabs>
          <w:tab w:val="right" w:pos="1276"/>
        </w:tabs>
        <w:ind w:right="49"/>
        <w:jc w:val="both"/>
        <w:rPr>
          <w:rFonts w:asciiTheme="minorHAnsi" w:hAnsiTheme="minorHAnsi"/>
        </w:rPr>
      </w:pPr>
      <w:r w:rsidRPr="00644B53">
        <w:rPr>
          <w:rFonts w:asciiTheme="minorHAnsi" w:hAnsiTheme="minorHAnsi"/>
        </w:rPr>
        <w:t>La facturación se realizará de forma mensual, al día ultimo de cada mes y deberán contener lo siguiente: número de contrato, descripción del serv</w:t>
      </w:r>
      <w:r w:rsidRPr="00773682">
        <w:rPr>
          <w:rFonts w:asciiTheme="minorHAnsi" w:hAnsiTheme="minorHAnsi"/>
        </w:rPr>
        <w:t>icio prestado, así como anexar hoja</w:t>
      </w:r>
      <w:r w:rsidR="00831A07" w:rsidRPr="00773682">
        <w:rPr>
          <w:rFonts w:asciiTheme="minorHAnsi" w:hAnsiTheme="minorHAnsi"/>
        </w:rPr>
        <w:t>s</w:t>
      </w:r>
      <w:r w:rsidRPr="00773682">
        <w:rPr>
          <w:rFonts w:asciiTheme="minorHAnsi" w:hAnsiTheme="minorHAnsi"/>
        </w:rPr>
        <w:t xml:space="preserve"> de reporte de servicio del itinerario diario que realizo durante los recorridos con la firma y sello del área usuaria</w:t>
      </w:r>
      <w:r w:rsidR="00773682" w:rsidRPr="00773682">
        <w:rPr>
          <w:rFonts w:asciiTheme="minorHAnsi" w:hAnsiTheme="minorHAnsi"/>
        </w:rPr>
        <w:t>.</w:t>
      </w:r>
    </w:p>
    <w:p w14:paraId="147C03CB" w14:textId="56A42B47" w:rsidR="00567E01" w:rsidRDefault="00567E01" w:rsidP="00567E01">
      <w:pPr>
        <w:pStyle w:val="Prrafodelista"/>
        <w:tabs>
          <w:tab w:val="right" w:pos="1134"/>
        </w:tabs>
        <w:ind w:left="1134" w:hanging="283"/>
        <w:rPr>
          <w:rFonts w:asciiTheme="minorHAnsi" w:hAnsiTheme="minorHAnsi"/>
        </w:rPr>
      </w:pPr>
    </w:p>
    <w:p w14:paraId="45143396" w14:textId="77777777" w:rsidR="00AC5369" w:rsidRDefault="00AC5369" w:rsidP="00567E01">
      <w:pPr>
        <w:pStyle w:val="Prrafodelista"/>
        <w:tabs>
          <w:tab w:val="right" w:pos="1134"/>
        </w:tabs>
        <w:ind w:left="1134" w:hanging="283"/>
        <w:rPr>
          <w:rFonts w:asciiTheme="minorHAnsi" w:hAnsiTheme="minorHAnsi"/>
        </w:rPr>
      </w:pPr>
    </w:p>
    <w:p w14:paraId="330BD15E" w14:textId="77777777" w:rsidR="00AC5369" w:rsidRDefault="00AC5369" w:rsidP="00567E01">
      <w:pPr>
        <w:pStyle w:val="Prrafodelista"/>
        <w:tabs>
          <w:tab w:val="right" w:pos="1134"/>
        </w:tabs>
        <w:ind w:left="1134" w:hanging="283"/>
        <w:rPr>
          <w:rFonts w:asciiTheme="minorHAnsi" w:hAnsiTheme="minorHAnsi"/>
        </w:rPr>
      </w:pPr>
    </w:p>
    <w:p w14:paraId="676BCEC0" w14:textId="58F19898" w:rsidR="00AC5369" w:rsidRDefault="00AC5369" w:rsidP="00DA5BDA">
      <w:pPr>
        <w:tabs>
          <w:tab w:val="right" w:pos="1134"/>
        </w:tabs>
        <w:rPr>
          <w:rFonts w:asciiTheme="minorHAnsi" w:hAnsiTheme="minorHAnsi"/>
        </w:rPr>
      </w:pPr>
    </w:p>
    <w:p w14:paraId="4777E785" w14:textId="77777777" w:rsidR="00DA5BDA" w:rsidRPr="00DA5BDA" w:rsidRDefault="00DA5BDA" w:rsidP="00DA5BDA">
      <w:pPr>
        <w:tabs>
          <w:tab w:val="right" w:pos="1134"/>
        </w:tabs>
        <w:rPr>
          <w:rFonts w:asciiTheme="minorHAnsi" w:hAnsiTheme="minorHAnsi"/>
        </w:rPr>
      </w:pPr>
    </w:p>
    <w:p w14:paraId="2DE78028" w14:textId="77777777" w:rsidR="00AC5369" w:rsidRDefault="00AC5369" w:rsidP="00567E01">
      <w:pPr>
        <w:pStyle w:val="Prrafodelista"/>
        <w:tabs>
          <w:tab w:val="right" w:pos="1134"/>
        </w:tabs>
        <w:ind w:left="1134" w:hanging="283"/>
        <w:rPr>
          <w:rFonts w:asciiTheme="minorHAnsi" w:hAnsiTheme="minorHAnsi"/>
        </w:rPr>
      </w:pPr>
    </w:p>
    <w:p w14:paraId="74AA40A2" w14:textId="77777777" w:rsidR="007F0B73" w:rsidRPr="00037DE1" w:rsidRDefault="00A83A41" w:rsidP="00AD0C2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427E8867" w14:textId="77777777" w:rsidR="00435E03" w:rsidRDefault="00435E03" w:rsidP="007F0B73">
      <w:pPr>
        <w:jc w:val="both"/>
        <w:rPr>
          <w:rFonts w:asciiTheme="minorHAnsi" w:hAnsiTheme="minorHAnsi"/>
          <w:b/>
        </w:rPr>
      </w:pPr>
    </w:p>
    <w:p w14:paraId="39AA0AFA" w14:textId="78E9BADF" w:rsidR="00773682" w:rsidRPr="00B4184F" w:rsidRDefault="00773682" w:rsidP="00773682">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4B73E074" w14:textId="77777777" w:rsidR="00773682" w:rsidRPr="00773682" w:rsidRDefault="00773682" w:rsidP="00773682">
      <w:pPr>
        <w:ind w:left="284" w:hanging="284"/>
        <w:jc w:val="both"/>
        <w:rPr>
          <w:rFonts w:asciiTheme="minorHAnsi" w:hAnsiTheme="minorHAnsi"/>
          <w:b/>
          <w:sz w:val="22"/>
          <w:szCs w:val="22"/>
          <w:u w:val="single"/>
        </w:rPr>
      </w:pPr>
    </w:p>
    <w:p w14:paraId="37768E7E" w14:textId="1D59C418" w:rsidR="00773682" w:rsidRDefault="00773682" w:rsidP="00FA7147">
      <w:pPr>
        <w:numPr>
          <w:ilvl w:val="0"/>
          <w:numId w:val="26"/>
        </w:numPr>
        <w:ind w:left="284" w:hanging="284"/>
        <w:jc w:val="both"/>
        <w:rPr>
          <w:rFonts w:ascii="Calibri" w:hAnsi="Calibri"/>
        </w:rPr>
      </w:pPr>
      <w:r w:rsidRPr="00773682">
        <w:rPr>
          <w:rFonts w:ascii="Calibri" w:hAnsi="Calibri"/>
        </w:rPr>
        <w:t>Información sobre la compañía Anexo 8 de las bases; se deberá anexar copia simple legible de todas las actas, reformas y poderes.</w:t>
      </w:r>
    </w:p>
    <w:p w14:paraId="17C48FEF" w14:textId="77777777" w:rsidR="00F85337" w:rsidRPr="00773682" w:rsidRDefault="00F85337" w:rsidP="00F85337">
      <w:pPr>
        <w:ind w:left="284"/>
        <w:jc w:val="both"/>
        <w:rPr>
          <w:rFonts w:ascii="Calibri" w:hAnsi="Calibri"/>
        </w:rPr>
      </w:pPr>
    </w:p>
    <w:p w14:paraId="5A455522" w14:textId="6AD274AD" w:rsidR="00773682" w:rsidRDefault="00773682" w:rsidP="00FA7147">
      <w:pPr>
        <w:numPr>
          <w:ilvl w:val="0"/>
          <w:numId w:val="26"/>
        </w:numPr>
        <w:ind w:left="284" w:hanging="284"/>
        <w:jc w:val="both"/>
        <w:rPr>
          <w:rFonts w:ascii="Calibri" w:hAnsi="Calibri"/>
        </w:rPr>
      </w:pPr>
      <w:r w:rsidRPr="00773682">
        <w:rPr>
          <w:rFonts w:ascii="Calibri" w:hAnsi="Calibri"/>
        </w:rPr>
        <w:t>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w:t>
      </w:r>
    </w:p>
    <w:p w14:paraId="26D2FB2C" w14:textId="77777777" w:rsidR="00F85337" w:rsidRPr="00773682" w:rsidRDefault="00F85337" w:rsidP="00F85337">
      <w:pPr>
        <w:jc w:val="both"/>
        <w:rPr>
          <w:rFonts w:ascii="Calibri" w:hAnsi="Calibri"/>
        </w:rPr>
      </w:pPr>
    </w:p>
    <w:p w14:paraId="30DFDFA1" w14:textId="10C65853" w:rsidR="00773682" w:rsidRDefault="00773682" w:rsidP="00FA7147">
      <w:pPr>
        <w:numPr>
          <w:ilvl w:val="0"/>
          <w:numId w:val="26"/>
        </w:numPr>
        <w:ind w:left="284" w:hanging="284"/>
        <w:jc w:val="both"/>
        <w:rPr>
          <w:rFonts w:ascii="Calibri" w:hAnsi="Calibri"/>
        </w:rPr>
      </w:pPr>
      <w:r w:rsidRPr="00773682">
        <w:rPr>
          <w:rFonts w:ascii="Calibri" w:hAnsi="Calibri"/>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24371915" w14:textId="77777777" w:rsidR="00F85337" w:rsidRPr="00773682" w:rsidRDefault="00F85337" w:rsidP="00F85337">
      <w:pPr>
        <w:jc w:val="both"/>
        <w:rPr>
          <w:rFonts w:ascii="Calibri" w:hAnsi="Calibri"/>
        </w:rPr>
      </w:pPr>
    </w:p>
    <w:p w14:paraId="1792FB02" w14:textId="11440B01" w:rsidR="00773682" w:rsidRDefault="00773682" w:rsidP="00FA7147">
      <w:pPr>
        <w:numPr>
          <w:ilvl w:val="0"/>
          <w:numId w:val="26"/>
        </w:numPr>
        <w:ind w:left="284" w:hanging="284"/>
        <w:jc w:val="both"/>
        <w:rPr>
          <w:rFonts w:ascii="Calibri" w:hAnsi="Calibri"/>
        </w:rPr>
      </w:pPr>
      <w:r w:rsidRPr="00773682">
        <w:rPr>
          <w:rFonts w:ascii="Calibri" w:hAnsi="Calibri"/>
        </w:rPr>
        <w:t>Escrito simple en el cual manifieste, bajo protesta de decir verdad de estar al corriente en el cumplimiento de Obligaciones Estatales y Federales, en lo relativo al pago de impuestos.</w:t>
      </w:r>
    </w:p>
    <w:p w14:paraId="7A66E6EC" w14:textId="77777777" w:rsidR="00F85337" w:rsidRPr="00773682" w:rsidRDefault="00F85337" w:rsidP="00F85337">
      <w:pPr>
        <w:jc w:val="both"/>
        <w:rPr>
          <w:rFonts w:ascii="Calibri" w:hAnsi="Calibri"/>
        </w:rPr>
      </w:pPr>
    </w:p>
    <w:p w14:paraId="7CB43531" w14:textId="3ED75D00" w:rsidR="00773682" w:rsidRDefault="00773682" w:rsidP="00FA7147">
      <w:pPr>
        <w:numPr>
          <w:ilvl w:val="0"/>
          <w:numId w:val="26"/>
        </w:numPr>
        <w:ind w:left="284" w:hanging="284"/>
        <w:jc w:val="both"/>
        <w:rPr>
          <w:rFonts w:ascii="Calibri" w:hAnsi="Calibri"/>
        </w:rPr>
      </w:pPr>
      <w:r w:rsidRPr="00773682">
        <w:rPr>
          <w:rFonts w:ascii="Calibri" w:hAnsi="Calibri" w:cs="Arial"/>
        </w:rPr>
        <w:t xml:space="preserve">Para dar cumplimiento a </w:t>
      </w:r>
      <w:r w:rsidRPr="00773682">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w:t>
      </w:r>
      <w:r w:rsidR="00BB150E">
        <w:rPr>
          <w:rFonts w:ascii="Calibri" w:hAnsi="Calibri"/>
        </w:rPr>
        <w:t>q</w:t>
      </w:r>
      <w:r w:rsidRPr="00773682">
        <w:rPr>
          <w:rFonts w:ascii="Calibri" w:hAnsi="Calibri"/>
        </w:rPr>
        <w:t>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r w:rsidR="00F85337">
        <w:rPr>
          <w:rFonts w:ascii="Calibri" w:hAnsi="Calibri"/>
        </w:rPr>
        <w:t>.</w:t>
      </w:r>
    </w:p>
    <w:p w14:paraId="60A45ADD" w14:textId="77777777" w:rsidR="00F85337" w:rsidRPr="00773682" w:rsidRDefault="00F85337" w:rsidP="00F85337">
      <w:pPr>
        <w:ind w:left="284"/>
        <w:jc w:val="both"/>
        <w:rPr>
          <w:rFonts w:ascii="Calibri" w:hAnsi="Calibri"/>
        </w:rPr>
      </w:pPr>
    </w:p>
    <w:p w14:paraId="2869A538" w14:textId="1C3EB105" w:rsidR="00773682" w:rsidRDefault="00773682" w:rsidP="00FA7147">
      <w:pPr>
        <w:numPr>
          <w:ilvl w:val="0"/>
          <w:numId w:val="26"/>
        </w:numPr>
        <w:ind w:left="284" w:hanging="284"/>
        <w:jc w:val="both"/>
        <w:rPr>
          <w:rFonts w:ascii="Calibri" w:hAnsi="Calibri"/>
        </w:rPr>
      </w:pPr>
      <w:r w:rsidRPr="00773682">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C19D367" w14:textId="77777777" w:rsidR="00F85337" w:rsidRPr="00773682" w:rsidRDefault="00F85337" w:rsidP="00F85337">
      <w:pPr>
        <w:jc w:val="both"/>
        <w:rPr>
          <w:rFonts w:ascii="Calibri" w:hAnsi="Calibri"/>
        </w:rPr>
      </w:pPr>
    </w:p>
    <w:p w14:paraId="6D037DBF" w14:textId="77777777" w:rsidR="00F85337" w:rsidRDefault="00773682" w:rsidP="00FA7147">
      <w:pPr>
        <w:numPr>
          <w:ilvl w:val="0"/>
          <w:numId w:val="26"/>
        </w:numPr>
        <w:ind w:left="284" w:hanging="284"/>
        <w:jc w:val="both"/>
        <w:rPr>
          <w:rFonts w:ascii="Calibri" w:hAnsi="Calibri"/>
        </w:rPr>
      </w:pPr>
      <w:r w:rsidRPr="00773682">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9FBF675" w14:textId="77777777" w:rsidR="00F85337" w:rsidRDefault="00F85337" w:rsidP="00F85337">
      <w:pPr>
        <w:pStyle w:val="Prrafodelista"/>
        <w:rPr>
          <w:rFonts w:ascii="Calibri" w:hAnsi="Calibri"/>
        </w:rPr>
      </w:pPr>
    </w:p>
    <w:p w14:paraId="6A4D9794" w14:textId="3289D6D5" w:rsidR="00773682" w:rsidRPr="00F85337" w:rsidRDefault="00773682" w:rsidP="00FA7147">
      <w:pPr>
        <w:numPr>
          <w:ilvl w:val="0"/>
          <w:numId w:val="26"/>
        </w:numPr>
        <w:ind w:left="284" w:hanging="284"/>
        <w:jc w:val="both"/>
        <w:rPr>
          <w:rFonts w:ascii="Calibri" w:hAnsi="Calibri"/>
        </w:rPr>
      </w:pPr>
      <w:r w:rsidRPr="00F85337">
        <w:rPr>
          <w:rFonts w:ascii="Calibri" w:hAnsi="Calibri"/>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w:t>
      </w:r>
      <w:r w:rsidRPr="00F85337">
        <w:rPr>
          <w:rFonts w:ascii="Calibri" w:hAnsi="Calibri"/>
        </w:rPr>
        <w:lastRenderedPageBreak/>
        <w:t xml:space="preserve">domicilio fiscal actualizado y el del establecimiento donde realicen sus principales operaciones en caso de ser diferente al domicilio fiscal. </w:t>
      </w:r>
    </w:p>
    <w:p w14:paraId="3DBCE59A" w14:textId="77777777" w:rsidR="00773682" w:rsidRPr="00B4184F" w:rsidRDefault="00773682" w:rsidP="00773682">
      <w:pPr>
        <w:pStyle w:val="Prrafodelista"/>
        <w:tabs>
          <w:tab w:val="right" w:pos="851"/>
        </w:tabs>
        <w:ind w:left="0" w:right="49"/>
        <w:jc w:val="both"/>
        <w:rPr>
          <w:rFonts w:ascii="Calibri" w:hAnsi="Calibri"/>
          <w:bCs/>
        </w:rPr>
      </w:pPr>
    </w:p>
    <w:p w14:paraId="12C120CF" w14:textId="77777777" w:rsidR="00773682" w:rsidRPr="00B4184F" w:rsidRDefault="00773682" w:rsidP="00773682">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16147334" w14:textId="77777777" w:rsidR="00773682" w:rsidRPr="00B4184F" w:rsidRDefault="00773682" w:rsidP="00773682">
      <w:pPr>
        <w:ind w:left="284" w:right="-1"/>
        <w:jc w:val="both"/>
        <w:rPr>
          <w:rFonts w:ascii="Calibri" w:hAnsi="Calibri"/>
          <w:b/>
          <w:u w:val="single"/>
        </w:rPr>
      </w:pPr>
    </w:p>
    <w:p w14:paraId="299448BD" w14:textId="77777777" w:rsidR="00773682" w:rsidRPr="0056095E" w:rsidRDefault="00773682" w:rsidP="00773682">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F01865" w14:textId="77777777" w:rsidR="005E2494" w:rsidRDefault="005E2494" w:rsidP="005E6330">
      <w:pPr>
        <w:ind w:left="284"/>
        <w:jc w:val="both"/>
        <w:rPr>
          <w:rFonts w:asciiTheme="minorHAnsi" w:hAnsiTheme="minorHAnsi"/>
          <w:b/>
        </w:rPr>
      </w:pPr>
    </w:p>
    <w:p w14:paraId="26E4C444" w14:textId="77777777" w:rsidR="007F0B73" w:rsidRPr="00037DE1" w:rsidRDefault="000B78E5" w:rsidP="00AD0C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314A3BEC" w14:textId="77777777" w:rsidR="00A16B2E" w:rsidRPr="00037DE1" w:rsidRDefault="00A16B2E" w:rsidP="007F0B73">
      <w:pPr>
        <w:ind w:right="49"/>
        <w:jc w:val="both"/>
        <w:rPr>
          <w:rFonts w:asciiTheme="minorHAnsi" w:hAnsiTheme="minorHAnsi"/>
          <w:b/>
        </w:rPr>
      </w:pPr>
    </w:p>
    <w:p w14:paraId="07E990B3"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660CCD7" w14:textId="77777777" w:rsidR="00695181" w:rsidRPr="00E27A5A" w:rsidRDefault="00695181" w:rsidP="00695181">
      <w:pPr>
        <w:pStyle w:val="Prrafodelista"/>
        <w:ind w:left="1065" w:right="49"/>
        <w:jc w:val="both"/>
        <w:rPr>
          <w:rFonts w:asciiTheme="minorHAnsi" w:hAnsiTheme="minorHAnsi"/>
          <w:b/>
        </w:rPr>
      </w:pPr>
    </w:p>
    <w:p w14:paraId="6A9F1537"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3FDD943" w14:textId="77777777" w:rsidR="003E6595" w:rsidRPr="003E6595" w:rsidRDefault="003E6595" w:rsidP="003E6595"/>
    <w:p w14:paraId="6C84C9F6" w14:textId="06F3DC80" w:rsidR="00695181" w:rsidRPr="00456D78"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160D62" w:rsidRPr="00456D78">
        <w:rPr>
          <w:rFonts w:asciiTheme="minorHAnsi" w:hAnsiTheme="minorHAnsi"/>
          <w:lang w:val="es-ES"/>
        </w:rPr>
        <w:t xml:space="preserve">El Licitante presentará en original </w:t>
      </w:r>
      <w:r w:rsidR="00160D62" w:rsidRPr="00456D78">
        <w:rPr>
          <w:rFonts w:asciiTheme="minorHAnsi" w:hAnsiTheme="minorHAnsi"/>
          <w:bCs/>
          <w:lang w:val="es-ES"/>
        </w:rPr>
        <w:t>todos los documentos y cartas que integren</w:t>
      </w:r>
      <w:r w:rsidR="00160D62" w:rsidRPr="00456D78">
        <w:rPr>
          <w:rFonts w:asciiTheme="minorHAnsi" w:hAnsiTheme="minorHAnsi"/>
          <w:lang w:val="es-ES"/>
        </w:rPr>
        <w:t xml:space="preserve">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D44CE7D" w14:textId="77777777" w:rsidR="003E6595" w:rsidRDefault="003E6595" w:rsidP="003E6595">
      <w:pPr>
        <w:pStyle w:val="Prrafodelista"/>
        <w:rPr>
          <w:rFonts w:asciiTheme="minorHAnsi" w:hAnsiTheme="minorHAnsi"/>
        </w:rPr>
      </w:pPr>
    </w:p>
    <w:p w14:paraId="13B26F73" w14:textId="2E24D3F5"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w:t>
      </w:r>
      <w:r w:rsidR="00160D62">
        <w:rPr>
          <w:rFonts w:asciiTheme="minorHAnsi" w:hAnsiTheme="minorHAnsi"/>
        </w:rPr>
        <w:t>chos costos, cualquiera que sea</w:t>
      </w:r>
      <w:r w:rsidRPr="00E27A5A">
        <w:rPr>
          <w:rFonts w:asciiTheme="minorHAnsi" w:hAnsiTheme="minorHAnsi"/>
        </w:rPr>
        <w:t xml:space="preserve"> el resultado de la </w:t>
      </w:r>
      <w:r w:rsidR="00572D88">
        <w:rPr>
          <w:rFonts w:asciiTheme="minorHAnsi" w:hAnsiTheme="minorHAnsi"/>
        </w:rPr>
        <w:t>licitación pública nacional presencial</w:t>
      </w:r>
      <w:r w:rsidRPr="00E27A5A">
        <w:rPr>
          <w:rFonts w:asciiTheme="minorHAnsi" w:hAnsiTheme="minorHAnsi"/>
        </w:rPr>
        <w:t>.</w:t>
      </w:r>
    </w:p>
    <w:p w14:paraId="6A402C00" w14:textId="77777777" w:rsidR="005C0129" w:rsidRDefault="005C0129" w:rsidP="00EC225E">
      <w:pPr>
        <w:pStyle w:val="Prrafodelista"/>
        <w:ind w:left="426"/>
        <w:rPr>
          <w:rFonts w:asciiTheme="minorHAnsi" w:hAnsiTheme="minorHAnsi"/>
        </w:rPr>
      </w:pPr>
    </w:p>
    <w:p w14:paraId="3AE4DF35"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7953BA9C"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C2AE205" w14:textId="06B7E372"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en que participa, 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w:t>
      </w:r>
      <w:r w:rsidR="00917BF3" w:rsidRPr="00456D78">
        <w:rPr>
          <w:rFonts w:asciiTheme="minorHAnsi" w:hAnsiTheme="minorHAnsi"/>
        </w:rPr>
        <w:t xml:space="preserve">ellos </w:t>
      </w:r>
      <w:r w:rsidR="00160D62" w:rsidRPr="00456D7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w:t>
      </w:r>
      <w:r w:rsidRPr="00E27A5A">
        <w:rPr>
          <w:rFonts w:asciiTheme="minorHAnsi" w:hAnsiTheme="minorHAnsi"/>
        </w:rPr>
        <w:lastRenderedPageBreak/>
        <w:t>verificando que cumpla con todas y cada una de las indicaciones contenidas en los formatos que para tal efecto, se anexan.</w:t>
      </w:r>
    </w:p>
    <w:p w14:paraId="342D8A4C" w14:textId="77777777" w:rsidR="003E6595" w:rsidRPr="00E27A5A" w:rsidRDefault="003E6595" w:rsidP="003E6595">
      <w:pPr>
        <w:pStyle w:val="Prrafodelista"/>
        <w:tabs>
          <w:tab w:val="left" w:pos="9639"/>
        </w:tabs>
        <w:ind w:left="1418"/>
        <w:jc w:val="both"/>
        <w:rPr>
          <w:rFonts w:asciiTheme="minorHAnsi" w:hAnsiTheme="minorHAnsi"/>
        </w:rPr>
      </w:pPr>
    </w:p>
    <w:p w14:paraId="521F4D17" w14:textId="08B3CAE1" w:rsidR="00695181" w:rsidRDefault="00DF2059"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w:t>
      </w:r>
      <w:r w:rsidRPr="00456D78">
        <w:rPr>
          <w:rFonts w:asciiTheme="minorHAnsi" w:hAnsiTheme="minorHAnsi"/>
        </w:rPr>
        <w:t xml:space="preserve">compañía en </w:t>
      </w:r>
      <w:r w:rsidR="00160D62" w:rsidRPr="00456D78">
        <w:rPr>
          <w:rFonts w:asciiTheme="minorHAnsi" w:hAnsiTheme="minorHAnsi"/>
        </w:rPr>
        <w:t>todos los</w:t>
      </w:r>
      <w:r w:rsidRPr="00456D78">
        <w:rPr>
          <w:rFonts w:asciiTheme="minorHAnsi" w:hAnsiTheme="minorHAnsi"/>
        </w:rPr>
        <w:t xml:space="preserve">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5D687341" w14:textId="77777777" w:rsidR="001A3E90" w:rsidRDefault="001A3E90" w:rsidP="001A3E90">
      <w:pPr>
        <w:tabs>
          <w:tab w:val="left" w:pos="9639"/>
        </w:tabs>
        <w:jc w:val="both"/>
        <w:rPr>
          <w:rFonts w:asciiTheme="minorHAnsi" w:hAnsiTheme="minorHAnsi"/>
        </w:rPr>
      </w:pPr>
    </w:p>
    <w:p w14:paraId="66580DF4"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5B1C2F2B" w14:textId="77777777" w:rsidR="00E101E9" w:rsidRPr="00AB7D71" w:rsidRDefault="00E101E9" w:rsidP="007A1C0C">
      <w:pPr>
        <w:pStyle w:val="Prrafodelista"/>
        <w:ind w:left="426" w:right="49"/>
        <w:jc w:val="both"/>
        <w:rPr>
          <w:rFonts w:asciiTheme="minorHAnsi" w:hAnsiTheme="minorHAnsi"/>
          <w:b/>
          <w:bCs/>
        </w:rPr>
      </w:pPr>
    </w:p>
    <w:p w14:paraId="634A632E" w14:textId="77777777" w:rsidR="003E6595" w:rsidRPr="00CA04EA" w:rsidRDefault="003E6595" w:rsidP="00FA7147">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CBBE64" w14:textId="77777777" w:rsidR="003E6595" w:rsidRPr="006E20C8" w:rsidRDefault="003E6595" w:rsidP="00FA7147">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w:t>
      </w:r>
      <w:r w:rsidRPr="006E20C8">
        <w:rPr>
          <w:rFonts w:asciiTheme="minorHAnsi" w:hAnsiTheme="minorHAnsi"/>
        </w:rPr>
        <w:t>nio, o poder especial para actos de licitación pública.</w:t>
      </w:r>
    </w:p>
    <w:p w14:paraId="40C4B013" w14:textId="77777777" w:rsidR="0014103F" w:rsidRDefault="0014103F" w:rsidP="0014103F">
      <w:pPr>
        <w:pStyle w:val="Prrafodelista"/>
        <w:numPr>
          <w:ilvl w:val="0"/>
          <w:numId w:val="7"/>
        </w:numPr>
        <w:tabs>
          <w:tab w:val="left" w:pos="1418"/>
        </w:tabs>
        <w:ind w:right="49"/>
        <w:jc w:val="both"/>
        <w:rPr>
          <w:rFonts w:asciiTheme="minorHAnsi" w:hAnsiTheme="minorHAnsi"/>
          <w:bCs/>
        </w:rPr>
      </w:pPr>
      <w:r>
        <w:rPr>
          <w:rFonts w:asciiTheme="minorHAnsi" w:hAnsiTheme="minorHAnsi"/>
        </w:rPr>
        <w:t>Currículum de la empresa, donde manifieste la capacidad técnica y</w:t>
      </w:r>
      <w:r>
        <w:rPr>
          <w:rFonts w:asciiTheme="minorHAnsi" w:hAnsiTheme="minorHAnsi" w:cs="Arial"/>
        </w:rPr>
        <w:t xml:space="preserve"> experiencia comprobable del servicio objeto de la presente licitación.</w:t>
      </w:r>
      <w:r>
        <w:rPr>
          <w:rFonts w:asciiTheme="minorHAnsi" w:hAnsiTheme="minorHAnsi" w:cs="Arial"/>
          <w:lang w:val="es-MX"/>
        </w:rPr>
        <w:t xml:space="preserve"> </w:t>
      </w:r>
    </w:p>
    <w:p w14:paraId="137700AF" w14:textId="77777777" w:rsidR="00DA587F" w:rsidRDefault="003B3E89" w:rsidP="00FA7147">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761E748" w14:textId="6862F733" w:rsidR="00DA587F" w:rsidRPr="006E20C8" w:rsidRDefault="00567E01" w:rsidP="00FA7147">
      <w:pPr>
        <w:numPr>
          <w:ilvl w:val="0"/>
          <w:numId w:val="7"/>
        </w:numPr>
        <w:tabs>
          <w:tab w:val="left" w:pos="1134"/>
        </w:tabs>
        <w:ind w:right="49"/>
        <w:jc w:val="both"/>
        <w:rPr>
          <w:rFonts w:asciiTheme="minorHAnsi" w:hAnsiTheme="minorHAnsi"/>
          <w:color w:val="000000"/>
        </w:rPr>
      </w:pPr>
      <w:r w:rsidRPr="00DA587F">
        <w:rPr>
          <w:rFonts w:asciiTheme="minorHAnsi" w:hAnsiTheme="minorHAnsi" w:cs="Arial"/>
        </w:rPr>
        <w:t>Carta eximiendo a la convocante de cualquier responsabilidad laboral, física y de seguridad social que al respecto pudiera existir por la contratación del servicio de que se trata.</w:t>
      </w:r>
    </w:p>
    <w:p w14:paraId="37B25803" w14:textId="40AE7F50" w:rsidR="006E20C8" w:rsidRDefault="006E20C8" w:rsidP="00FA7147">
      <w:pPr>
        <w:numPr>
          <w:ilvl w:val="0"/>
          <w:numId w:val="7"/>
        </w:numPr>
        <w:tabs>
          <w:tab w:val="left" w:pos="1134"/>
        </w:tabs>
        <w:ind w:right="49"/>
        <w:jc w:val="both"/>
        <w:rPr>
          <w:rFonts w:asciiTheme="minorHAnsi" w:hAnsiTheme="minorHAnsi"/>
          <w:color w:val="000000"/>
        </w:rPr>
      </w:pPr>
      <w:r>
        <w:rPr>
          <w:rFonts w:asciiTheme="minorHAnsi" w:hAnsiTheme="minorHAnsi" w:cs="Arial"/>
        </w:rPr>
        <w:t xml:space="preserve">Carta en la que manifieste </w:t>
      </w:r>
      <w:r w:rsidRPr="006E20C8">
        <w:rPr>
          <w:rFonts w:asciiTheme="minorHAnsi" w:hAnsiTheme="minorHAnsi" w:cs="Arial"/>
        </w:rPr>
        <w:t>que cuenta con la capacidad suficiente para prestar el servicio objeto de este concurso</w:t>
      </w:r>
      <w:r w:rsidR="00C25880">
        <w:rPr>
          <w:rFonts w:asciiTheme="minorHAnsi" w:hAnsiTheme="minorHAnsi" w:cs="Arial"/>
        </w:rPr>
        <w:t xml:space="preserve"> y de cumplir con las condiciones solicitadas</w:t>
      </w:r>
      <w:r w:rsidRPr="006E20C8">
        <w:rPr>
          <w:rFonts w:asciiTheme="minorHAnsi" w:hAnsiTheme="minorHAnsi" w:cs="Arial"/>
        </w:rPr>
        <w:t xml:space="preserve"> en el punto 1.2</w:t>
      </w:r>
      <w:r w:rsidR="00C25880">
        <w:rPr>
          <w:rFonts w:asciiTheme="minorHAnsi" w:hAnsiTheme="minorHAnsi" w:cs="Arial"/>
        </w:rPr>
        <w:t>.3 de las presentes bases.</w:t>
      </w:r>
    </w:p>
    <w:p w14:paraId="3F6649E6" w14:textId="2F94C586" w:rsidR="00DA587F" w:rsidRDefault="00567E01" w:rsidP="00FA7147">
      <w:pPr>
        <w:numPr>
          <w:ilvl w:val="0"/>
          <w:numId w:val="7"/>
        </w:numPr>
        <w:tabs>
          <w:tab w:val="left" w:pos="1134"/>
        </w:tabs>
        <w:ind w:right="49"/>
        <w:jc w:val="both"/>
        <w:rPr>
          <w:rFonts w:asciiTheme="minorHAnsi" w:hAnsiTheme="minorHAnsi"/>
          <w:color w:val="000000"/>
        </w:rPr>
      </w:pPr>
      <w:r w:rsidRPr="00456D78">
        <w:rPr>
          <w:rFonts w:asciiTheme="minorHAnsi" w:hAnsiTheme="minorHAnsi"/>
        </w:rPr>
        <w:t>Escrito bajo protesta de decir verdad de que todos</w:t>
      </w:r>
      <w:r w:rsidRPr="00DA587F">
        <w:rPr>
          <w:rFonts w:asciiTheme="minorHAnsi" w:hAnsiTheme="minorHAnsi"/>
        </w:rPr>
        <w:t xml:space="preserve"> los conductores que se asignen a la prestación del servicio objeto de la presente </w:t>
      </w:r>
      <w:r w:rsidR="006E20C8">
        <w:rPr>
          <w:rFonts w:asciiTheme="minorHAnsi" w:hAnsiTheme="minorHAnsi"/>
        </w:rPr>
        <w:t>licitación</w:t>
      </w:r>
      <w:r w:rsidRPr="00DA587F">
        <w:rPr>
          <w:rFonts w:asciiTheme="minorHAnsi" w:hAnsiTheme="minorHAnsi"/>
        </w:rPr>
        <w:t xml:space="preserve"> deberán contar con licencias de conducir</w:t>
      </w:r>
      <w:r w:rsidR="00DB5D62">
        <w:rPr>
          <w:rFonts w:asciiTheme="minorHAnsi" w:hAnsiTheme="minorHAnsi"/>
        </w:rPr>
        <w:t xml:space="preserve"> y que l</w:t>
      </w:r>
      <w:r w:rsidRPr="00DA587F">
        <w:rPr>
          <w:rFonts w:asciiTheme="minorHAnsi" w:hAnsiTheme="minorHAnsi"/>
        </w:rPr>
        <w:t>a Convocante podrá solicitar a los choferes que exhiban su licencia en cualquier momento durante la vigencia del contrato.</w:t>
      </w:r>
    </w:p>
    <w:p w14:paraId="522DD63E" w14:textId="55FF655C" w:rsidR="00DA587F" w:rsidRDefault="00567E01" w:rsidP="00FA7147">
      <w:pPr>
        <w:numPr>
          <w:ilvl w:val="0"/>
          <w:numId w:val="7"/>
        </w:numPr>
        <w:tabs>
          <w:tab w:val="left" w:pos="1134"/>
        </w:tabs>
        <w:ind w:right="49"/>
        <w:jc w:val="both"/>
        <w:rPr>
          <w:rFonts w:asciiTheme="minorHAnsi" w:hAnsiTheme="minorHAnsi"/>
          <w:color w:val="000000"/>
        </w:rPr>
      </w:pPr>
      <w:r w:rsidRPr="00DA587F">
        <w:rPr>
          <w:rFonts w:asciiTheme="minorHAnsi" w:hAnsiTheme="minorHAnsi"/>
        </w:rPr>
        <w:t xml:space="preserve">Escrito bajo protesta de decir verdad de que todos los vehículos que se asignen a la prestación del servicio objeto de la presente </w:t>
      </w:r>
      <w:r w:rsidR="00DB5D62">
        <w:rPr>
          <w:rFonts w:asciiTheme="minorHAnsi" w:hAnsiTheme="minorHAnsi"/>
        </w:rPr>
        <w:t>licitación</w:t>
      </w:r>
      <w:r w:rsidRPr="00DA587F">
        <w:rPr>
          <w:rFonts w:asciiTheme="minorHAnsi" w:hAnsiTheme="minorHAnsi"/>
        </w:rPr>
        <w:t xml:space="preserve"> deberán contar con placas y tarjeta de circulación de servicio de transporte de personal</w:t>
      </w:r>
      <w:r w:rsidR="00DB5D62">
        <w:rPr>
          <w:rFonts w:asciiTheme="minorHAnsi" w:hAnsiTheme="minorHAnsi"/>
        </w:rPr>
        <w:t xml:space="preserve"> vigentes y que l</w:t>
      </w:r>
      <w:r w:rsidRPr="00DA587F">
        <w:rPr>
          <w:rFonts w:asciiTheme="minorHAnsi" w:hAnsiTheme="minorHAnsi"/>
        </w:rPr>
        <w:t>a Convocante podrá solicitar que se presenten Copias de las Tarjetas de Circulación de los vehículos en cualquier momento durante la vigencia del contrato.</w:t>
      </w:r>
    </w:p>
    <w:p w14:paraId="12E14B6C" w14:textId="77777777" w:rsidR="00DA587F" w:rsidRPr="00DB5D62" w:rsidRDefault="00567E01" w:rsidP="00FA7147">
      <w:pPr>
        <w:numPr>
          <w:ilvl w:val="0"/>
          <w:numId w:val="7"/>
        </w:numPr>
        <w:tabs>
          <w:tab w:val="left" w:pos="1134"/>
        </w:tabs>
        <w:ind w:right="49"/>
        <w:jc w:val="both"/>
        <w:rPr>
          <w:rFonts w:asciiTheme="minorHAnsi" w:hAnsiTheme="minorHAnsi"/>
          <w:color w:val="000000"/>
        </w:rPr>
      </w:pPr>
      <w:r w:rsidRPr="00DB5D62">
        <w:rPr>
          <w:rFonts w:asciiTheme="minorHAnsi" w:hAnsiTheme="minorHAnsi" w:cs="Arial"/>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p w14:paraId="58CE87CC" w14:textId="6EE77A84" w:rsidR="000224F3" w:rsidRDefault="00C25880" w:rsidP="00FA7147">
      <w:pPr>
        <w:numPr>
          <w:ilvl w:val="0"/>
          <w:numId w:val="7"/>
        </w:numPr>
        <w:tabs>
          <w:tab w:val="left" w:pos="1134"/>
        </w:tabs>
        <w:ind w:right="49"/>
        <w:jc w:val="both"/>
        <w:rPr>
          <w:rFonts w:asciiTheme="minorHAnsi" w:hAnsiTheme="minorHAnsi"/>
          <w:color w:val="000000"/>
        </w:rPr>
      </w:pPr>
      <w:r>
        <w:rPr>
          <w:rFonts w:asciiTheme="minorHAnsi" w:hAnsiTheme="minorHAnsi" w:cs="Arial"/>
          <w:lang w:val="es-MX"/>
        </w:rPr>
        <w:t>E</w:t>
      </w:r>
      <w:r w:rsidR="003E6595" w:rsidRPr="0024243C">
        <w:rPr>
          <w:rFonts w:asciiTheme="minorHAnsi" w:hAnsiTheme="minorHAnsi" w:cs="Arial"/>
          <w:lang w:val="es-MX"/>
        </w:rPr>
        <w:t>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270659" w14:textId="77777777" w:rsidR="003E6595" w:rsidRPr="00CA04EA" w:rsidRDefault="003E6595" w:rsidP="00FA7147">
      <w:pPr>
        <w:pStyle w:val="Prrafodelista"/>
        <w:numPr>
          <w:ilvl w:val="0"/>
          <w:numId w:val="7"/>
        </w:numPr>
        <w:tabs>
          <w:tab w:val="left" w:pos="993"/>
        </w:tabs>
        <w:jc w:val="both"/>
        <w:rPr>
          <w:rFonts w:asciiTheme="minorHAnsi" w:hAnsiTheme="minorHAnsi"/>
        </w:rPr>
      </w:pPr>
      <w:r w:rsidRPr="005E2494">
        <w:rPr>
          <w:rFonts w:asciiTheme="minorHAnsi" w:hAnsiTheme="minorHAnsi"/>
          <w:bCs/>
        </w:rPr>
        <w:t xml:space="preserve">Cd o USB que contenga el total de los documentos incluidos en el </w:t>
      </w:r>
      <w:r w:rsidR="00325647" w:rsidRPr="005E2494">
        <w:rPr>
          <w:rFonts w:asciiTheme="minorHAnsi" w:hAnsiTheme="minorHAnsi"/>
          <w:bCs/>
        </w:rPr>
        <w:t xml:space="preserve">sobre técnico </w:t>
      </w:r>
      <w:r w:rsidRPr="005E2494">
        <w:rPr>
          <w:rFonts w:asciiTheme="minorHAnsi" w:hAnsiTheme="minorHAnsi"/>
          <w:bCs/>
        </w:rPr>
        <w:t>en formato</w:t>
      </w:r>
      <w:r w:rsidRPr="00CA04EA">
        <w:rPr>
          <w:rFonts w:asciiTheme="minorHAnsi" w:hAnsiTheme="minorHAnsi"/>
          <w:bCs/>
        </w:rPr>
        <w:t xml:space="preserve">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proofErr w:type="spellStart"/>
      <w:r w:rsidRPr="00CA04EA">
        <w:rPr>
          <w:rFonts w:asciiTheme="minorHAnsi" w:hAnsiTheme="minorHAnsi"/>
          <w:bCs/>
        </w:rPr>
        <w:t>excel</w:t>
      </w:r>
      <w:proofErr w:type="spellEnd"/>
      <w:r w:rsidRPr="00CA04EA">
        <w:rPr>
          <w:rFonts w:asciiTheme="minorHAnsi" w:hAnsiTheme="minorHAnsi"/>
          <w:bCs/>
        </w:rPr>
        <w:t>.</w:t>
      </w:r>
    </w:p>
    <w:p w14:paraId="3F64D3F3" w14:textId="77777777" w:rsidR="00DB5D62" w:rsidRPr="00A05078" w:rsidRDefault="00DB5D62" w:rsidP="00FA7147">
      <w:pPr>
        <w:pStyle w:val="Prrafodelista"/>
        <w:numPr>
          <w:ilvl w:val="0"/>
          <w:numId w:val="7"/>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A23E533" w14:textId="77777777" w:rsidR="00DB5D62" w:rsidRPr="00E92BA9" w:rsidRDefault="00DB5D62" w:rsidP="00FA7147">
      <w:pPr>
        <w:numPr>
          <w:ilvl w:val="0"/>
          <w:numId w:val="7"/>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6E1C99C9"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Pr>
          <w:rFonts w:ascii="Calibri" w:hAnsi="Calibri" w:cs="Calibri"/>
        </w:rPr>
        <w:t xml:space="preserve"> </w:t>
      </w:r>
      <w:r w:rsidRPr="00BE499E">
        <w:rPr>
          <w:rFonts w:ascii="Calibri" w:hAnsi="Calibri" w:cs="Arial"/>
        </w:rPr>
        <w:t xml:space="preserve">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A44A011"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15BD8352"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b/>
        </w:rPr>
        <w:lastRenderedPageBreak/>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22639DC8"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62A8D5F3" w14:textId="77777777" w:rsidR="00DB5D62" w:rsidRPr="00C85865"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224B262" w14:textId="77777777" w:rsidR="00DB5D62" w:rsidRPr="00C85865" w:rsidRDefault="00DB5D62" w:rsidP="00FA7147">
      <w:pPr>
        <w:numPr>
          <w:ilvl w:val="0"/>
          <w:numId w:val="7"/>
        </w:numPr>
        <w:tabs>
          <w:tab w:val="left" w:pos="709"/>
          <w:tab w:val="left" w:pos="1134"/>
        </w:tabs>
        <w:ind w:right="49"/>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6952B619" w14:textId="77777777" w:rsidR="0014103F" w:rsidRDefault="0014103F" w:rsidP="0014103F">
      <w:pPr>
        <w:numPr>
          <w:ilvl w:val="0"/>
          <w:numId w:val="7"/>
        </w:numPr>
        <w:tabs>
          <w:tab w:val="left" w:pos="709"/>
          <w:tab w:val="left" w:pos="1134"/>
        </w:tabs>
        <w:ind w:right="49"/>
        <w:jc w:val="both"/>
        <w:rPr>
          <w:rFonts w:ascii="Calibri" w:hAnsi="Calibri"/>
          <w:color w:val="000000"/>
        </w:rPr>
      </w:pPr>
      <w:r>
        <w:rPr>
          <w:rFonts w:ascii="Calibri" w:hAnsi="Calibri" w:cs="Arial"/>
        </w:rPr>
        <w:t>Documentos que acrediten encontrarse al corriente en el cumplimiento de sus obligaciones fiscales, ya sean federales o estatales y municipales, presentando lo siguiente: el documento actualizado expedido por el S.A.T. en el que se emita opinión positiva y vigente sobre el cumplimiento de sus obligaciones fiscales, Comprobante del último pago de: Impuesto sobre Nóminas e Impuesto predial del domicilio fiscal del licitante, este último en caso de ser propietario,</w:t>
      </w:r>
      <w:r>
        <w:rPr>
          <w:rFonts w:asciiTheme="minorHAnsi" w:hAnsiTheme="minorHAnsi" w:cstheme="minorHAnsi"/>
        </w:rPr>
        <w:t xml:space="preserve"> de  lo contrario, contrato de arrendamiento o figura legal con la que se sustente la propiedad del domicilio fiscal.</w:t>
      </w:r>
    </w:p>
    <w:p w14:paraId="18928E15"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49617014" w14:textId="77777777" w:rsidR="00DB5D62" w:rsidRPr="00BE499E"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A158ECD" w14:textId="77777777" w:rsidR="00DB5D62" w:rsidRPr="001A3E90" w:rsidRDefault="00DB5D62" w:rsidP="00FA7147">
      <w:pPr>
        <w:numPr>
          <w:ilvl w:val="0"/>
          <w:numId w:val="7"/>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w:t>
      </w:r>
      <w:r w:rsidRPr="00BE499E">
        <w:rPr>
          <w:rFonts w:ascii="Calibri" w:hAnsi="Calibri" w:cs="Calibri"/>
          <w:lang w:val="es-MX"/>
        </w:rPr>
        <w:lastRenderedPageBreak/>
        <w:t>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2D672187" w14:textId="77777777" w:rsidR="00DB7B88" w:rsidRPr="00A16B2E" w:rsidRDefault="00DB7B88" w:rsidP="00311634">
      <w:pPr>
        <w:rPr>
          <w:rFonts w:asciiTheme="minorHAnsi" w:hAnsiTheme="minorHAnsi" w:cs="Arial"/>
          <w:lang w:val="es-MX"/>
        </w:rPr>
      </w:pPr>
    </w:p>
    <w:p w14:paraId="687DF4CF" w14:textId="77777777" w:rsidR="000B78E5" w:rsidRPr="00CA04EA" w:rsidRDefault="000B78E5" w:rsidP="00FA7147">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4D81F50" w14:textId="77777777" w:rsidR="00773682" w:rsidRPr="00CA04EA" w:rsidRDefault="00773682" w:rsidP="00773682">
      <w:pPr>
        <w:ind w:left="720" w:right="180"/>
        <w:jc w:val="both"/>
        <w:outlineLvl w:val="0"/>
        <w:rPr>
          <w:rFonts w:ascii="Calibri" w:hAnsi="Calibri"/>
          <w:b/>
          <w:bCs/>
        </w:rPr>
      </w:pPr>
    </w:p>
    <w:p w14:paraId="2236266B" w14:textId="77777777" w:rsidR="00773682" w:rsidRDefault="00773682" w:rsidP="00FA7147">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126C8F25" w14:textId="77777777" w:rsidR="00773682" w:rsidRDefault="00773682" w:rsidP="00FA7147">
      <w:pPr>
        <w:numPr>
          <w:ilvl w:val="0"/>
          <w:numId w:val="10"/>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p>
    <w:p w14:paraId="69BC41BA" w14:textId="77777777" w:rsidR="00773682" w:rsidRPr="00007DB8" w:rsidRDefault="00773682" w:rsidP="00FA7147">
      <w:pPr>
        <w:numPr>
          <w:ilvl w:val="0"/>
          <w:numId w:val="10"/>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 xml:space="preserve">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DD31387" w14:textId="77777777" w:rsidR="00137FC1" w:rsidRDefault="00137FC1" w:rsidP="000B78E5">
      <w:pPr>
        <w:tabs>
          <w:tab w:val="left" w:pos="0"/>
          <w:tab w:val="left" w:pos="10064"/>
        </w:tabs>
        <w:ind w:right="-1" w:firstLine="4"/>
        <w:jc w:val="both"/>
        <w:rPr>
          <w:rFonts w:ascii="Calibri" w:hAnsi="Calibri"/>
          <w:b/>
          <w:u w:val="single"/>
        </w:rPr>
      </w:pPr>
    </w:p>
    <w:p w14:paraId="25A12B8A"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3100C99" w14:textId="77777777" w:rsidR="000B78E5" w:rsidRPr="00A16B2E" w:rsidRDefault="000B78E5" w:rsidP="000B78E5">
      <w:pPr>
        <w:jc w:val="both"/>
        <w:rPr>
          <w:rFonts w:ascii="Calibri" w:hAnsi="Calibri"/>
        </w:rPr>
      </w:pPr>
    </w:p>
    <w:p w14:paraId="09C01DA8"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A3E61DE" w14:textId="77777777" w:rsidR="000B78E5" w:rsidRPr="000B78E5" w:rsidRDefault="000B78E5" w:rsidP="000B78E5">
      <w:pPr>
        <w:jc w:val="both"/>
        <w:rPr>
          <w:rFonts w:asciiTheme="minorHAnsi" w:hAnsiTheme="minorHAnsi"/>
        </w:rPr>
      </w:pPr>
    </w:p>
    <w:p w14:paraId="462D7EAB" w14:textId="77777777" w:rsidR="00773682" w:rsidRPr="00BE499E" w:rsidRDefault="00773682" w:rsidP="00FA7147">
      <w:pPr>
        <w:pStyle w:val="Prrafodelista"/>
        <w:numPr>
          <w:ilvl w:val="0"/>
          <w:numId w:val="14"/>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Pr="00BE499E">
        <w:rPr>
          <w:rFonts w:ascii="Calibri" w:hAnsi="Calibri"/>
        </w:rPr>
        <w:t xml:space="preserve">; </w:t>
      </w:r>
    </w:p>
    <w:p w14:paraId="1B3C0058" w14:textId="77777777" w:rsidR="00773682" w:rsidRDefault="00773682" w:rsidP="00773682">
      <w:pPr>
        <w:pStyle w:val="Prrafodelista"/>
        <w:ind w:left="720"/>
        <w:jc w:val="both"/>
        <w:rPr>
          <w:rFonts w:ascii="Calibri" w:hAnsi="Calibri"/>
        </w:rPr>
      </w:pPr>
    </w:p>
    <w:p w14:paraId="5A614ECB" w14:textId="5D5EDC73" w:rsidR="00773682" w:rsidRPr="00BE499E" w:rsidRDefault="00773682" w:rsidP="00FA7147">
      <w:pPr>
        <w:pStyle w:val="Prrafodelista"/>
        <w:numPr>
          <w:ilvl w:val="0"/>
          <w:numId w:val="14"/>
        </w:numPr>
        <w:jc w:val="both"/>
        <w:rPr>
          <w:rFonts w:ascii="Calibri" w:hAnsi="Calibri"/>
        </w:rPr>
      </w:pPr>
      <w:r w:rsidRPr="00BE499E">
        <w:rPr>
          <w:rFonts w:ascii="Calibri" w:hAnsi="Calibri"/>
        </w:rPr>
        <w:t>Y otra de Cumplimiento de Obligaciones Estatales y Federales, en lo relativo al pago de impuestos.</w:t>
      </w:r>
    </w:p>
    <w:p w14:paraId="6218B86E" w14:textId="77777777" w:rsidR="00773682" w:rsidRPr="00BE499E" w:rsidRDefault="00773682" w:rsidP="00773682">
      <w:pPr>
        <w:pStyle w:val="Prrafodelista"/>
        <w:ind w:left="360"/>
        <w:jc w:val="both"/>
        <w:rPr>
          <w:rFonts w:ascii="Calibri" w:hAnsi="Calibri"/>
        </w:rPr>
      </w:pPr>
    </w:p>
    <w:p w14:paraId="6968495F" w14:textId="77777777" w:rsidR="00773682" w:rsidRDefault="00773682" w:rsidP="00773682">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5FEA662F" w14:textId="77777777" w:rsidR="000B78E5" w:rsidRPr="000B78E5" w:rsidRDefault="000B78E5" w:rsidP="000B78E5">
      <w:pPr>
        <w:tabs>
          <w:tab w:val="left" w:pos="10064"/>
        </w:tabs>
        <w:ind w:right="-1"/>
        <w:jc w:val="both"/>
        <w:rPr>
          <w:rFonts w:asciiTheme="minorHAnsi" w:hAnsiTheme="minorHAnsi"/>
          <w:b/>
        </w:rPr>
      </w:pPr>
    </w:p>
    <w:p w14:paraId="3E5F0CEA"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F7F3FCD" w14:textId="77777777" w:rsidR="000B78E5" w:rsidRPr="000B78E5" w:rsidRDefault="000B78E5" w:rsidP="000B78E5">
      <w:pPr>
        <w:tabs>
          <w:tab w:val="left" w:pos="9923"/>
        </w:tabs>
        <w:ind w:right="-1"/>
        <w:jc w:val="both"/>
        <w:rPr>
          <w:rFonts w:asciiTheme="minorHAnsi" w:hAnsiTheme="minorHAnsi"/>
          <w:b/>
        </w:rPr>
      </w:pPr>
    </w:p>
    <w:p w14:paraId="16FB37F1" w14:textId="77777777" w:rsidR="00773682" w:rsidRPr="002F79B1" w:rsidRDefault="00773682" w:rsidP="00FA7147">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F0AA2">
        <w:rPr>
          <w:rFonts w:asciiTheme="minorHAnsi" w:hAnsiTheme="minorHAnsi"/>
          <w:bCs/>
        </w:rPr>
        <w:lastRenderedPageBreak/>
        <w:t>Poder) en el que su firmante manifieste, bajo protesta de decir verdad, que cuenta con facultades suficientes para comprometerse por la persona que representa.</w:t>
      </w:r>
    </w:p>
    <w:p w14:paraId="3E9DE5E1" w14:textId="77777777" w:rsidR="00773682" w:rsidRPr="00BE499E" w:rsidRDefault="00773682" w:rsidP="00FA7147">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4A88AD99" w14:textId="77777777" w:rsidR="00773682" w:rsidRPr="00BE499E" w:rsidRDefault="00773682" w:rsidP="00FA7147">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78789DA5" w14:textId="77777777" w:rsidR="00773682" w:rsidRPr="00FE6242" w:rsidRDefault="00773682" w:rsidP="00FA7147">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1F294DC" w14:textId="77777777" w:rsidR="000B78E5" w:rsidRDefault="000B78E5" w:rsidP="000B78E5">
      <w:pPr>
        <w:ind w:left="720" w:right="49"/>
        <w:jc w:val="both"/>
        <w:rPr>
          <w:rFonts w:ascii="Calibri" w:hAnsi="Calibri"/>
        </w:rPr>
      </w:pPr>
    </w:p>
    <w:p w14:paraId="0245BF33"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8C4C3FF" w14:textId="77777777" w:rsidR="000B78E5" w:rsidRPr="00A16B2E" w:rsidRDefault="000B78E5" w:rsidP="000B78E5">
      <w:pPr>
        <w:ind w:left="567" w:right="-1" w:hanging="567"/>
        <w:jc w:val="both"/>
        <w:rPr>
          <w:rFonts w:ascii="Calibri" w:hAnsi="Calibri"/>
          <w:b/>
        </w:rPr>
      </w:pPr>
    </w:p>
    <w:p w14:paraId="3CB54820" w14:textId="77777777" w:rsidR="00773682" w:rsidRPr="00A16B2E" w:rsidRDefault="00773682" w:rsidP="00FA7147">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19CB5A4" w14:textId="77777777" w:rsidR="00773682" w:rsidRPr="00A16B2E" w:rsidRDefault="00773682" w:rsidP="00FA7147">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3F1147E" w14:textId="77777777" w:rsidR="00773682" w:rsidRPr="0039320A" w:rsidRDefault="00773682" w:rsidP="00FA7147">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2ABFD4B" w14:textId="77777777" w:rsidR="00773682" w:rsidRPr="0039320A" w:rsidRDefault="00773682" w:rsidP="00FA7147">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B20DFB7" w14:textId="77777777" w:rsidR="00773682" w:rsidRPr="00E27A9B" w:rsidRDefault="00773682" w:rsidP="00FA7147">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67335588" w14:textId="77777777" w:rsidR="00773682" w:rsidRPr="00E27A9B" w:rsidRDefault="00773682" w:rsidP="00FA7147">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7652B88" w14:textId="77777777" w:rsidR="00773682" w:rsidRPr="00E27A9B" w:rsidRDefault="00773682" w:rsidP="00FA7147">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3F43D42D" w14:textId="77777777" w:rsidR="00773682" w:rsidRPr="0039320A" w:rsidRDefault="00773682" w:rsidP="00FA7147">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82F9F09" w14:textId="51B5A15C" w:rsidR="00773682" w:rsidRDefault="00773682" w:rsidP="00FA7147">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C25880">
        <w:rPr>
          <w:rFonts w:ascii="Calibri" w:hAnsi="Calibri"/>
        </w:rPr>
        <w:t>correspondiente y en su caso, se</w:t>
      </w:r>
      <w:r w:rsidRPr="0039320A">
        <w:rPr>
          <w:rFonts w:ascii="Calibri" w:hAnsi="Calibri"/>
        </w:rPr>
        <w:t xml:space="preserve"> procederá a expedir nueva convocatoria</w:t>
      </w:r>
      <w:r>
        <w:rPr>
          <w:rFonts w:ascii="Calibri" w:hAnsi="Calibri"/>
        </w:rPr>
        <w:t>.</w:t>
      </w:r>
    </w:p>
    <w:p w14:paraId="5C8F2E9A" w14:textId="5DF9AD29" w:rsidR="00773682" w:rsidRDefault="00773682" w:rsidP="00773682">
      <w:pPr>
        <w:tabs>
          <w:tab w:val="left" w:pos="10064"/>
        </w:tabs>
        <w:ind w:left="709" w:right="-1"/>
        <w:jc w:val="both"/>
        <w:rPr>
          <w:rFonts w:ascii="Calibri" w:hAnsi="Calibri"/>
        </w:rPr>
      </w:pPr>
    </w:p>
    <w:p w14:paraId="4E74E18C" w14:textId="74FDA806" w:rsidR="00DA5BDA" w:rsidRDefault="00DA5BDA" w:rsidP="00773682">
      <w:pPr>
        <w:tabs>
          <w:tab w:val="left" w:pos="10064"/>
        </w:tabs>
        <w:ind w:left="709" w:right="-1"/>
        <w:jc w:val="both"/>
        <w:rPr>
          <w:rFonts w:ascii="Calibri" w:hAnsi="Calibri"/>
        </w:rPr>
      </w:pPr>
    </w:p>
    <w:p w14:paraId="4223EB29" w14:textId="77015CD5" w:rsidR="00DA5BDA" w:rsidRDefault="00DA5BDA" w:rsidP="00773682">
      <w:pPr>
        <w:tabs>
          <w:tab w:val="left" w:pos="10064"/>
        </w:tabs>
        <w:ind w:left="709" w:right="-1"/>
        <w:jc w:val="both"/>
        <w:rPr>
          <w:rFonts w:ascii="Calibri" w:hAnsi="Calibri"/>
        </w:rPr>
      </w:pPr>
    </w:p>
    <w:p w14:paraId="0A534886" w14:textId="3811FAF2" w:rsidR="00DA5BDA" w:rsidRDefault="00DA5BDA" w:rsidP="00773682">
      <w:pPr>
        <w:tabs>
          <w:tab w:val="left" w:pos="10064"/>
        </w:tabs>
        <w:ind w:left="709" w:right="-1"/>
        <w:jc w:val="both"/>
        <w:rPr>
          <w:rFonts w:ascii="Calibri" w:hAnsi="Calibri"/>
        </w:rPr>
      </w:pPr>
    </w:p>
    <w:p w14:paraId="24D4ED95" w14:textId="77777777" w:rsidR="00DA5BDA" w:rsidRDefault="00DA5BDA" w:rsidP="00773682">
      <w:pPr>
        <w:tabs>
          <w:tab w:val="left" w:pos="10064"/>
        </w:tabs>
        <w:ind w:left="709" w:right="-1"/>
        <w:jc w:val="both"/>
        <w:rPr>
          <w:rFonts w:ascii="Calibri" w:hAnsi="Calibri"/>
        </w:rPr>
      </w:pPr>
    </w:p>
    <w:p w14:paraId="053124BA" w14:textId="77777777" w:rsidR="000B78E5" w:rsidRPr="0039320A" w:rsidRDefault="000B78E5" w:rsidP="00C258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4.</w:t>
      </w:r>
      <w:r>
        <w:rPr>
          <w:rFonts w:ascii="Calibri" w:hAnsi="Calibri"/>
          <w:b/>
        </w:rPr>
        <w:t xml:space="preserve"> </w:t>
      </w:r>
      <w:r w:rsidRPr="00C25880">
        <w:rPr>
          <w:rFonts w:ascii="Calibri" w:hAnsi="Calibri"/>
          <w:b/>
        </w:rPr>
        <w:t>DERECHOS DE LA CONVOCANTE.</w:t>
      </w:r>
    </w:p>
    <w:p w14:paraId="495AAC5E" w14:textId="77777777" w:rsidR="000B78E5" w:rsidRPr="0039320A" w:rsidRDefault="000B78E5" w:rsidP="000B78E5">
      <w:pPr>
        <w:ind w:right="-1"/>
        <w:jc w:val="both"/>
        <w:rPr>
          <w:rFonts w:ascii="Calibri" w:hAnsi="Calibri"/>
          <w:b/>
        </w:rPr>
      </w:pPr>
    </w:p>
    <w:p w14:paraId="17C4F8D4" w14:textId="77777777" w:rsidR="00773682" w:rsidRPr="0039320A" w:rsidRDefault="00773682" w:rsidP="00773682">
      <w:pPr>
        <w:ind w:right="-1"/>
        <w:jc w:val="both"/>
        <w:rPr>
          <w:rFonts w:ascii="Calibri" w:hAnsi="Calibri"/>
        </w:rPr>
      </w:pPr>
      <w:bookmarkStart w:id="6" w:name="_Hlk102328451"/>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8AAD69" w14:textId="77777777" w:rsidR="00773682" w:rsidRPr="0039320A" w:rsidRDefault="00773682" w:rsidP="00773682">
      <w:pPr>
        <w:ind w:right="-1"/>
        <w:jc w:val="both"/>
        <w:rPr>
          <w:rFonts w:ascii="Calibri" w:hAnsi="Calibri"/>
        </w:rPr>
      </w:pPr>
    </w:p>
    <w:p w14:paraId="352B9187" w14:textId="77777777" w:rsidR="00773682" w:rsidRPr="0039320A" w:rsidRDefault="00773682" w:rsidP="00773682">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37AAF99" w14:textId="77777777" w:rsidR="00773682" w:rsidRPr="0039320A" w:rsidRDefault="00773682" w:rsidP="00773682">
      <w:pPr>
        <w:pStyle w:val="Textoindependiente26"/>
        <w:tabs>
          <w:tab w:val="clear" w:pos="1276"/>
        </w:tabs>
        <w:ind w:right="-1"/>
        <w:rPr>
          <w:rFonts w:ascii="Calibri" w:hAnsi="Calibri"/>
          <w:b w:val="0"/>
          <w:sz w:val="20"/>
        </w:rPr>
      </w:pPr>
    </w:p>
    <w:p w14:paraId="74AF6C53" w14:textId="77777777" w:rsidR="00773682" w:rsidRDefault="00773682" w:rsidP="00773682">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08DBB400" w14:textId="77777777" w:rsidR="00773682" w:rsidRPr="00A16B2E" w:rsidRDefault="00773682" w:rsidP="00773682">
      <w:pPr>
        <w:pStyle w:val="Textoindependiente26"/>
        <w:tabs>
          <w:tab w:val="clear" w:pos="1276"/>
        </w:tabs>
        <w:ind w:right="-1"/>
        <w:rPr>
          <w:rFonts w:ascii="Calibri" w:hAnsi="Calibri"/>
          <w:b w:val="0"/>
          <w:sz w:val="20"/>
        </w:rPr>
      </w:pPr>
    </w:p>
    <w:p w14:paraId="6F95239D" w14:textId="77777777" w:rsidR="00773682" w:rsidRDefault="00773682" w:rsidP="00773682">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bookmarkEnd w:id="6"/>
    <w:p w14:paraId="670D9B28" w14:textId="77777777" w:rsidR="006730FF" w:rsidRPr="0039320A" w:rsidRDefault="006730FF" w:rsidP="000B78E5">
      <w:pPr>
        <w:tabs>
          <w:tab w:val="left" w:pos="705"/>
        </w:tabs>
        <w:ind w:right="-1"/>
        <w:jc w:val="both"/>
        <w:rPr>
          <w:rFonts w:ascii="Calibri" w:hAnsi="Calibri"/>
        </w:rPr>
      </w:pPr>
    </w:p>
    <w:p w14:paraId="10064C17" w14:textId="77777777" w:rsidR="000B78E5" w:rsidRPr="0039320A" w:rsidRDefault="000B78E5" w:rsidP="00391E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CA1B9D0" w14:textId="77777777" w:rsidR="000B78E5" w:rsidRPr="0039320A" w:rsidRDefault="000B78E5" w:rsidP="000B78E5">
      <w:pPr>
        <w:pStyle w:val="Textoindependiente26"/>
        <w:tabs>
          <w:tab w:val="clear" w:pos="1276"/>
        </w:tabs>
        <w:ind w:right="-1"/>
        <w:rPr>
          <w:rFonts w:ascii="Calibri" w:hAnsi="Calibri"/>
          <w:sz w:val="20"/>
        </w:rPr>
      </w:pPr>
    </w:p>
    <w:p w14:paraId="53A59D63" w14:textId="77777777" w:rsidR="00773682" w:rsidRPr="0039320A" w:rsidRDefault="00773682" w:rsidP="00773682">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Pr>
          <w:rFonts w:ascii="Calibri" w:hAnsi="Calibri"/>
          <w:b w:val="0"/>
          <w:sz w:val="20"/>
        </w:rPr>
        <w:t xml:space="preserve"> y prestación de los servicios</w:t>
      </w:r>
      <w:r w:rsidRPr="0039320A">
        <w:rPr>
          <w:rFonts w:ascii="Calibri" w:hAnsi="Calibri"/>
          <w:b w:val="0"/>
          <w:sz w:val="20"/>
        </w:rPr>
        <w:t xml:space="preserve"> objeto del contrato.</w:t>
      </w:r>
    </w:p>
    <w:p w14:paraId="626DE710" w14:textId="77777777" w:rsidR="006730FF" w:rsidRPr="0039320A" w:rsidRDefault="006730FF" w:rsidP="000B78E5">
      <w:pPr>
        <w:pStyle w:val="Textoindependiente26"/>
        <w:tabs>
          <w:tab w:val="clear" w:pos="1276"/>
        </w:tabs>
        <w:ind w:right="-1"/>
        <w:rPr>
          <w:rFonts w:ascii="Calibri" w:hAnsi="Calibri"/>
          <w:b w:val="0"/>
          <w:sz w:val="20"/>
        </w:rPr>
      </w:pPr>
    </w:p>
    <w:p w14:paraId="2D463C1C" w14:textId="77777777" w:rsidR="000B78E5" w:rsidRPr="0039320A" w:rsidRDefault="000B78E5" w:rsidP="00391E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A7CDC34" w14:textId="77777777" w:rsidR="000B78E5" w:rsidRPr="0039320A" w:rsidRDefault="000B78E5" w:rsidP="000B78E5">
      <w:pPr>
        <w:pStyle w:val="Textoindependiente26"/>
        <w:tabs>
          <w:tab w:val="clear" w:pos="1276"/>
        </w:tabs>
        <w:ind w:right="-1"/>
        <w:rPr>
          <w:rFonts w:ascii="Calibri" w:hAnsi="Calibri"/>
          <w:b w:val="0"/>
          <w:sz w:val="20"/>
        </w:rPr>
      </w:pPr>
    </w:p>
    <w:p w14:paraId="29E9C5F4" w14:textId="77777777" w:rsidR="00773682" w:rsidRPr="008C28DA" w:rsidRDefault="00773682" w:rsidP="00DE7AD6">
      <w:pPr>
        <w:pStyle w:val="BodyText21"/>
        <w:ind w:right="-1"/>
        <w:jc w:val="both"/>
        <w:rPr>
          <w:rFonts w:ascii="Calibri" w:hAnsi="Calibri"/>
          <w:b/>
          <w:sz w:val="20"/>
        </w:rPr>
      </w:pPr>
      <w:r w:rsidRPr="00456D78">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2A9016C2" w14:textId="77777777" w:rsidR="00E37B1E" w:rsidRPr="0039320A" w:rsidRDefault="00E37B1E" w:rsidP="000B78E5">
      <w:pPr>
        <w:pStyle w:val="BodyText21"/>
        <w:ind w:right="-1"/>
        <w:rPr>
          <w:rFonts w:ascii="Calibri" w:hAnsi="Calibri"/>
          <w:b/>
          <w:sz w:val="20"/>
        </w:rPr>
      </w:pPr>
    </w:p>
    <w:p w14:paraId="74C5CE97" w14:textId="77777777" w:rsidR="000B78E5" w:rsidRPr="0039320A" w:rsidRDefault="000B78E5" w:rsidP="00391E4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 xml:space="preserve">7. </w:t>
      </w:r>
      <w:r w:rsidRPr="00391E4A">
        <w:rPr>
          <w:rFonts w:ascii="Calibri" w:hAnsi="Calibri"/>
          <w:sz w:val="20"/>
          <w:shd w:val="clear" w:color="auto" w:fill="00B0F0"/>
        </w:rPr>
        <w:t xml:space="preserve">PERÍODO DE GARANTÍA </w:t>
      </w:r>
      <w:r w:rsidR="007F700B" w:rsidRPr="00391E4A">
        <w:rPr>
          <w:rFonts w:ascii="Calibri" w:hAnsi="Calibri"/>
          <w:sz w:val="20"/>
          <w:shd w:val="clear" w:color="auto" w:fill="00B0F0"/>
        </w:rPr>
        <w:t>DEL SERVICIO</w:t>
      </w:r>
      <w:r w:rsidRPr="00391E4A">
        <w:rPr>
          <w:rFonts w:ascii="Calibri" w:hAnsi="Calibri"/>
          <w:sz w:val="20"/>
          <w:shd w:val="clear" w:color="auto" w:fill="00B0F0"/>
        </w:rPr>
        <w:t>.</w:t>
      </w:r>
    </w:p>
    <w:p w14:paraId="639366F2" w14:textId="77777777" w:rsidR="000B78E5" w:rsidRPr="0039320A" w:rsidRDefault="000B78E5" w:rsidP="000B78E5">
      <w:pPr>
        <w:pStyle w:val="Textoindependiente26"/>
        <w:tabs>
          <w:tab w:val="clear" w:pos="1276"/>
        </w:tabs>
        <w:ind w:right="-1"/>
        <w:rPr>
          <w:rFonts w:ascii="Calibri" w:hAnsi="Calibri"/>
          <w:b w:val="0"/>
          <w:sz w:val="20"/>
        </w:rPr>
      </w:pPr>
    </w:p>
    <w:p w14:paraId="28E147EE" w14:textId="77777777" w:rsidR="000B78E5" w:rsidRDefault="000B78E5" w:rsidP="000B78E5">
      <w:pPr>
        <w:pStyle w:val="Textoindependiente26"/>
        <w:tabs>
          <w:tab w:val="clear" w:pos="1276"/>
        </w:tabs>
        <w:ind w:right="-1"/>
        <w:rPr>
          <w:rFonts w:ascii="Calibri" w:hAnsi="Calibri"/>
          <w:b w:val="0"/>
          <w:sz w:val="20"/>
        </w:rPr>
      </w:pPr>
      <w:r w:rsidRPr="00D00E96">
        <w:rPr>
          <w:rFonts w:ascii="Calibri" w:hAnsi="Calibri"/>
          <w:b w:val="0"/>
          <w:sz w:val="20"/>
        </w:rPr>
        <w:t xml:space="preserve">El período de garantía </w:t>
      </w:r>
      <w:r w:rsidR="007F700B" w:rsidRPr="00D00E96">
        <w:rPr>
          <w:rFonts w:ascii="Calibri" w:hAnsi="Calibri"/>
          <w:b w:val="0"/>
          <w:sz w:val="20"/>
        </w:rPr>
        <w:t>del servicio estará sujeto</w:t>
      </w:r>
      <w:r w:rsidR="00C1431B" w:rsidRPr="00D00E96">
        <w:rPr>
          <w:rFonts w:ascii="Calibri" w:hAnsi="Calibri"/>
          <w:b w:val="0"/>
          <w:sz w:val="20"/>
        </w:rPr>
        <w:t>, como mínimo,</w:t>
      </w:r>
      <w:r w:rsidR="007F700B" w:rsidRPr="00D00E96">
        <w:rPr>
          <w:rFonts w:ascii="Calibri" w:hAnsi="Calibri"/>
          <w:b w:val="0"/>
          <w:sz w:val="20"/>
        </w:rPr>
        <w:t xml:space="preserve"> a la vigencia del contrato</w:t>
      </w:r>
      <w:r w:rsidRPr="00D00E96">
        <w:rPr>
          <w:rFonts w:ascii="Calibri" w:hAnsi="Calibri"/>
          <w:b w:val="0"/>
          <w:sz w:val="20"/>
        </w:rPr>
        <w:t>, sin perjuicio de que se haga efectiva la garantía de cumplimiento, por incumplimiento del Concursante</w:t>
      </w:r>
      <w:r w:rsidR="00325647" w:rsidRPr="00D00E96">
        <w:rPr>
          <w:rFonts w:ascii="Calibri" w:hAnsi="Calibri"/>
          <w:b w:val="0"/>
          <w:sz w:val="20"/>
        </w:rPr>
        <w:t xml:space="preserve"> que resulte adjudicado</w:t>
      </w:r>
      <w:r w:rsidRPr="00D00E96">
        <w:rPr>
          <w:rFonts w:ascii="Calibri" w:hAnsi="Calibri"/>
          <w:b w:val="0"/>
          <w:sz w:val="20"/>
        </w:rPr>
        <w:t>.</w:t>
      </w:r>
    </w:p>
    <w:p w14:paraId="0D57EB4D" w14:textId="77777777" w:rsidR="00770D2E" w:rsidRDefault="00770D2E" w:rsidP="000B78E5">
      <w:pPr>
        <w:pStyle w:val="Textoindependiente26"/>
        <w:tabs>
          <w:tab w:val="clear" w:pos="1276"/>
        </w:tabs>
        <w:ind w:right="-1"/>
        <w:rPr>
          <w:rFonts w:ascii="Calibri" w:hAnsi="Calibri"/>
          <w:b w:val="0"/>
        </w:rPr>
      </w:pPr>
    </w:p>
    <w:p w14:paraId="00EAAA9D" w14:textId="77777777" w:rsidR="000B78E5" w:rsidRPr="0039320A" w:rsidRDefault="000B78E5"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8</w:t>
      </w:r>
      <w:r w:rsidRPr="00391E4A">
        <w:rPr>
          <w:rFonts w:ascii="Calibri" w:hAnsi="Calibri"/>
          <w:b/>
          <w:shd w:val="clear" w:color="auto" w:fill="00B0F0"/>
        </w:rPr>
        <w:t>. ASPECTOS ECONÓMICOS.</w:t>
      </w:r>
    </w:p>
    <w:p w14:paraId="45A00102" w14:textId="77777777" w:rsidR="000B78E5" w:rsidRPr="0039320A" w:rsidRDefault="000B78E5" w:rsidP="000B78E5">
      <w:pPr>
        <w:ind w:right="-1"/>
        <w:jc w:val="both"/>
        <w:rPr>
          <w:rFonts w:ascii="Calibri" w:hAnsi="Calibri"/>
          <w:b/>
        </w:rPr>
      </w:pPr>
    </w:p>
    <w:p w14:paraId="2653778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6B1C63A1" w14:textId="77777777" w:rsidR="000B78E5" w:rsidRDefault="000B78E5" w:rsidP="000B78E5">
      <w:pPr>
        <w:ind w:right="-1"/>
        <w:jc w:val="both"/>
        <w:rPr>
          <w:rFonts w:ascii="Calibri" w:hAnsi="Calibri"/>
        </w:rPr>
      </w:pPr>
    </w:p>
    <w:p w14:paraId="477C70DA" w14:textId="77777777" w:rsidR="00773682" w:rsidRDefault="00773682" w:rsidP="00773682">
      <w:pPr>
        <w:ind w:right="-1"/>
        <w:jc w:val="both"/>
        <w:rPr>
          <w:rFonts w:ascii="Calibri" w:hAnsi="Calibri"/>
        </w:rPr>
      </w:pPr>
      <w:bookmarkStart w:id="7" w:name="_Hlk102328350"/>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Pr="00512C34">
        <w:rPr>
          <w:rFonts w:ascii="Calibri" w:hAnsi="Calibri"/>
        </w:rPr>
        <w:t>se realizará en una sola exhibición</w:t>
      </w:r>
      <w:r w:rsidRPr="008B082A">
        <w:rPr>
          <w:rFonts w:ascii="Calibri" w:hAnsi="Calibri"/>
        </w:rPr>
        <w:t>, 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C022A2C" w14:textId="77777777" w:rsidR="00773682" w:rsidRPr="0039320A" w:rsidRDefault="00773682" w:rsidP="00773682">
      <w:pPr>
        <w:ind w:right="-1"/>
        <w:jc w:val="both"/>
        <w:rPr>
          <w:rFonts w:ascii="Calibri" w:hAnsi="Calibri"/>
        </w:rPr>
      </w:pPr>
    </w:p>
    <w:p w14:paraId="4A189EB1" w14:textId="747C66D1" w:rsidR="00773682" w:rsidRPr="0090500C" w:rsidRDefault="00773682" w:rsidP="00773682">
      <w:pPr>
        <w:ind w:right="-1"/>
        <w:jc w:val="both"/>
        <w:rPr>
          <w:rFonts w:ascii="Calibri" w:hAnsi="Calibri" w:cs="Arial"/>
          <w:iCs/>
        </w:rPr>
      </w:pPr>
      <w:r w:rsidRPr="0039320A">
        <w:rPr>
          <w:rFonts w:ascii="Calibri" w:hAnsi="Calibri" w:cs="Arial"/>
          <w:iCs/>
        </w:rPr>
        <w:lastRenderedPageBreak/>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w:t>
      </w:r>
      <w:r w:rsidRPr="0014103F">
        <w:rPr>
          <w:rFonts w:ascii="Calibri" w:hAnsi="Calibri" w:cs="Arial"/>
          <w:iCs/>
        </w:rPr>
        <w:t xml:space="preserve">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al que corresponden dichas facturas, número de licitación, </w:t>
      </w:r>
      <w:r w:rsidR="0014103F" w:rsidRPr="0014103F">
        <w:rPr>
          <w:rFonts w:ascii="Calibri" w:hAnsi="Calibri" w:cs="Arial"/>
          <w:iCs/>
        </w:rPr>
        <w:t xml:space="preserve">descripción del servicio, numero de contrato </w:t>
      </w:r>
      <w:r w:rsidRPr="0014103F">
        <w:rPr>
          <w:rFonts w:ascii="Calibri" w:hAnsi="Calibri" w:cs="Arial"/>
          <w:iCs/>
        </w:rPr>
        <w:t xml:space="preserve">y número de orden de envío, así como acompañarse de la hoja de servicio debidamente validada. La unidad aplicativa posterior a la revisión de dichas facturas </w:t>
      </w:r>
      <w:r w:rsidR="00391E4A" w:rsidRPr="0014103F">
        <w:rPr>
          <w:rFonts w:ascii="Calibri" w:hAnsi="Calibri" w:cs="Arial"/>
          <w:iCs/>
        </w:rPr>
        <w:t>deberá</w:t>
      </w:r>
      <w:r w:rsidRPr="0014103F">
        <w:rPr>
          <w:rFonts w:ascii="Calibri" w:hAnsi="Calibri" w:cs="Arial"/>
          <w:iCs/>
        </w:rPr>
        <w:t xml:space="preserve"> enviarlas al área de Recursos Financieros de la Convocante para su trámite correspondiente.</w:t>
      </w:r>
    </w:p>
    <w:p w14:paraId="2D8CDBCC" w14:textId="77777777" w:rsidR="00773682" w:rsidRPr="0090500C" w:rsidRDefault="00773682" w:rsidP="00773682">
      <w:pPr>
        <w:ind w:right="-1"/>
        <w:jc w:val="both"/>
        <w:rPr>
          <w:rFonts w:ascii="Calibri" w:hAnsi="Calibri"/>
        </w:rPr>
      </w:pPr>
    </w:p>
    <w:p w14:paraId="0FD8DF61" w14:textId="77777777" w:rsidR="00773682" w:rsidRPr="0024022F" w:rsidRDefault="00773682" w:rsidP="00773682">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bookmarkEnd w:id="7"/>
    <w:p w14:paraId="0DFE3D8B" w14:textId="77777777" w:rsidR="00773682" w:rsidRDefault="00773682" w:rsidP="00773682">
      <w:pPr>
        <w:ind w:right="49"/>
        <w:jc w:val="both"/>
        <w:rPr>
          <w:rFonts w:ascii="Calibri" w:hAnsi="Calibri"/>
        </w:rPr>
      </w:pPr>
    </w:p>
    <w:p w14:paraId="6D8BC4E6" w14:textId="77777777" w:rsidR="00773682" w:rsidRPr="0090500C" w:rsidRDefault="00773682" w:rsidP="007736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60DAFBB" w14:textId="77777777" w:rsidR="00773682" w:rsidRPr="0090500C" w:rsidRDefault="00773682" w:rsidP="00773682">
      <w:pPr>
        <w:ind w:right="49"/>
        <w:jc w:val="both"/>
        <w:rPr>
          <w:rFonts w:ascii="Calibri" w:hAnsi="Calibri"/>
        </w:rPr>
      </w:pPr>
    </w:p>
    <w:p w14:paraId="761B5C4B" w14:textId="77777777" w:rsidR="00773682" w:rsidRPr="0090500C" w:rsidRDefault="00773682" w:rsidP="007736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12B08E67" w14:textId="77777777" w:rsidR="00773682" w:rsidRPr="0090500C" w:rsidRDefault="00773682" w:rsidP="00773682">
      <w:pPr>
        <w:ind w:right="51"/>
        <w:jc w:val="both"/>
        <w:rPr>
          <w:rFonts w:ascii="Calibri" w:hAnsi="Calibri"/>
        </w:rPr>
      </w:pPr>
    </w:p>
    <w:p w14:paraId="1A53C14A" w14:textId="77777777" w:rsidR="00773682" w:rsidRPr="0090500C" w:rsidRDefault="00773682" w:rsidP="00773682">
      <w:pPr>
        <w:jc w:val="both"/>
        <w:rPr>
          <w:rFonts w:ascii="Calibri" w:hAnsi="Calibri"/>
        </w:rPr>
      </w:pPr>
      <w:r w:rsidRPr="0090500C">
        <w:rPr>
          <w:rFonts w:ascii="Calibri" w:hAnsi="Calibri"/>
        </w:rPr>
        <w:t>La convocante se reserva la potestad de efectuar modificaciones al proceso de pago.</w:t>
      </w:r>
    </w:p>
    <w:p w14:paraId="639E3DF7" w14:textId="77777777" w:rsidR="000B78E5" w:rsidRPr="0090500C" w:rsidRDefault="000B78E5" w:rsidP="000B78E5">
      <w:pPr>
        <w:ind w:right="51"/>
        <w:jc w:val="both"/>
        <w:rPr>
          <w:rFonts w:ascii="Calibri" w:hAnsi="Calibri"/>
        </w:rPr>
      </w:pPr>
    </w:p>
    <w:p w14:paraId="48BC0825"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0913DFE" w14:textId="77777777" w:rsidR="000B78E5" w:rsidRPr="0039320A" w:rsidRDefault="000B78E5" w:rsidP="000B78E5">
      <w:pPr>
        <w:ind w:right="-1"/>
        <w:jc w:val="both"/>
        <w:rPr>
          <w:rFonts w:ascii="Calibri" w:hAnsi="Calibri"/>
        </w:rPr>
      </w:pPr>
    </w:p>
    <w:p w14:paraId="0F042F37"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2E9400DC" w14:textId="77777777" w:rsidR="00541E82" w:rsidRDefault="00541E82" w:rsidP="00661318">
      <w:pPr>
        <w:ind w:right="-1"/>
        <w:jc w:val="both"/>
        <w:rPr>
          <w:rFonts w:asciiTheme="minorHAnsi" w:hAnsiTheme="minorHAnsi" w:cstheme="minorHAnsi"/>
        </w:rPr>
      </w:pPr>
    </w:p>
    <w:p w14:paraId="6CACB03A" w14:textId="17AB348A" w:rsidR="006730FF" w:rsidRDefault="00661318"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578D8" w14:textId="77777777" w:rsidR="00DE7AD6" w:rsidRPr="0039320A" w:rsidRDefault="00DE7AD6" w:rsidP="000B78E5">
      <w:pPr>
        <w:ind w:right="-1"/>
        <w:jc w:val="both"/>
        <w:rPr>
          <w:rFonts w:ascii="Calibri" w:hAnsi="Calibri"/>
        </w:rPr>
      </w:pPr>
    </w:p>
    <w:p w14:paraId="37F18361" w14:textId="77777777" w:rsidR="000B78E5" w:rsidRPr="0039320A" w:rsidRDefault="000B78E5"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749DFB4" w14:textId="77777777" w:rsidR="000B78E5" w:rsidRPr="0039320A" w:rsidRDefault="000B78E5" w:rsidP="000B78E5">
      <w:pPr>
        <w:ind w:right="-1"/>
        <w:jc w:val="both"/>
        <w:rPr>
          <w:rFonts w:ascii="Calibri" w:hAnsi="Calibri"/>
        </w:rPr>
      </w:pPr>
    </w:p>
    <w:p w14:paraId="2E4DA05C" w14:textId="04F75A17" w:rsidR="00DC493D" w:rsidRPr="00631D82" w:rsidRDefault="00DC493D" w:rsidP="00DC493D">
      <w:pPr>
        <w:ind w:right="49"/>
        <w:jc w:val="both"/>
        <w:rPr>
          <w:rFonts w:ascii="Calibri" w:hAnsi="Calibri" w:cs="Arial"/>
        </w:rPr>
      </w:pPr>
      <w:r w:rsidRPr="00631D82">
        <w:rPr>
          <w:rFonts w:ascii="Calibri" w:hAnsi="Calibri"/>
        </w:rPr>
        <w:t xml:space="preserve">Se aplicará una pena </w:t>
      </w:r>
      <w:r w:rsidR="00391E4A">
        <w:rPr>
          <w:rFonts w:ascii="Calibri" w:hAnsi="Calibri"/>
        </w:rPr>
        <w:t>convencional (Sanción) del 2</w:t>
      </w:r>
      <w:r w:rsidRPr="00B4184F">
        <w:rPr>
          <w:rFonts w:ascii="Calibri" w:hAnsi="Calibri"/>
        </w:rPr>
        <w:t>%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730DAB22" w14:textId="77777777" w:rsidR="00DC493D" w:rsidRPr="00631D82" w:rsidRDefault="00DC493D" w:rsidP="00DC493D">
      <w:pPr>
        <w:ind w:right="51"/>
        <w:jc w:val="both"/>
        <w:rPr>
          <w:rFonts w:ascii="Calibri" w:hAnsi="Calibri"/>
        </w:rPr>
      </w:pPr>
    </w:p>
    <w:p w14:paraId="6E6B1CA7" w14:textId="77777777" w:rsidR="00DC493D" w:rsidRDefault="00DC493D" w:rsidP="00DC493D">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de la unidad aplicativa, dirección, subdirección o departamento, deberá elaborar el cálculo de dicha pena y hacerlo del conocimiento del Concursante, así como también remitirlo a la Subdirección de Recursos Financieros.</w:t>
      </w:r>
    </w:p>
    <w:p w14:paraId="1E3722B0" w14:textId="77777777" w:rsidR="00DC493D" w:rsidRPr="00631D82" w:rsidRDefault="00DC493D" w:rsidP="00DC493D">
      <w:pPr>
        <w:ind w:right="51"/>
        <w:jc w:val="both"/>
        <w:rPr>
          <w:rFonts w:ascii="Calibri" w:hAnsi="Calibri"/>
        </w:rPr>
      </w:pPr>
    </w:p>
    <w:p w14:paraId="443A82B1" w14:textId="77777777" w:rsidR="00DC493D" w:rsidRDefault="00DC493D" w:rsidP="00DC493D">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3B4A874" w14:textId="77777777" w:rsidR="00DC493D" w:rsidRPr="00631D82" w:rsidRDefault="00DC493D" w:rsidP="00DC493D">
      <w:pPr>
        <w:pStyle w:val="BodyText21"/>
        <w:ind w:right="-1"/>
        <w:rPr>
          <w:rFonts w:ascii="Calibri" w:hAnsi="Calibri"/>
          <w:b/>
          <w:sz w:val="20"/>
        </w:rPr>
      </w:pPr>
    </w:p>
    <w:p w14:paraId="14AF300D" w14:textId="77777777" w:rsidR="00DC493D" w:rsidRDefault="00DC493D" w:rsidP="00DC493D">
      <w:pPr>
        <w:ind w:right="-1"/>
        <w:jc w:val="both"/>
        <w:rPr>
          <w:rFonts w:ascii="Calibri" w:hAnsi="Calibri"/>
        </w:rPr>
      </w:pPr>
      <w:r w:rsidRPr="00631D82">
        <w:rPr>
          <w:rFonts w:ascii="Calibri" w:hAnsi="Calibri"/>
        </w:rPr>
        <w:lastRenderedPageBreak/>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1FD32842" w14:textId="77777777" w:rsidR="00DC493D" w:rsidRDefault="00DC493D" w:rsidP="00DC493D">
      <w:pPr>
        <w:ind w:right="-1"/>
        <w:jc w:val="both"/>
        <w:rPr>
          <w:rFonts w:ascii="Calibri" w:hAnsi="Calibri"/>
        </w:rPr>
      </w:pPr>
    </w:p>
    <w:p w14:paraId="0C2A8CC4" w14:textId="32129C7E" w:rsidR="00F85337" w:rsidRDefault="00DC493D" w:rsidP="000B78E5">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F0A4C91" w14:textId="77777777" w:rsidR="00DA5BDA" w:rsidRPr="0039320A" w:rsidRDefault="00DA5BDA" w:rsidP="000B78E5">
      <w:pPr>
        <w:ind w:right="-1"/>
        <w:jc w:val="both"/>
        <w:rPr>
          <w:rFonts w:ascii="Calibri" w:hAnsi="Calibri"/>
        </w:rPr>
      </w:pPr>
    </w:p>
    <w:p w14:paraId="706DD6C3" w14:textId="77777777" w:rsidR="000B78E5" w:rsidRPr="0039320A" w:rsidRDefault="000B78E5"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D4DA45" w14:textId="77777777" w:rsidR="00190C8C" w:rsidRDefault="00190C8C" w:rsidP="000B78E5">
      <w:pPr>
        <w:ind w:right="-1"/>
        <w:jc w:val="both"/>
        <w:rPr>
          <w:rFonts w:ascii="Calibri" w:hAnsi="Calibri"/>
          <w:b/>
        </w:rPr>
      </w:pPr>
    </w:p>
    <w:p w14:paraId="68E55FF9" w14:textId="77777777" w:rsidR="00DC493D" w:rsidRPr="00EF4E71" w:rsidRDefault="00DC493D" w:rsidP="00DC493D">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29FCFD7" w14:textId="77777777" w:rsidR="00DC493D" w:rsidRPr="0039320A" w:rsidRDefault="00DC493D" w:rsidP="00DC493D">
      <w:pPr>
        <w:ind w:right="-1"/>
        <w:jc w:val="both"/>
        <w:rPr>
          <w:rFonts w:ascii="Calibri" w:hAnsi="Calibri"/>
        </w:rPr>
      </w:pPr>
    </w:p>
    <w:p w14:paraId="07F532AA" w14:textId="77777777" w:rsidR="00DC493D" w:rsidRPr="00092934" w:rsidRDefault="00DC493D" w:rsidP="00DC493D">
      <w:pPr>
        <w:pStyle w:val="Textoindependiente2"/>
        <w:ind w:right="-1"/>
        <w:rPr>
          <w:rFonts w:ascii="Calibri" w:hAnsi="Calibri"/>
          <w:b/>
          <w:i/>
          <w:sz w:val="20"/>
        </w:rPr>
      </w:pPr>
      <w:r w:rsidRPr="00092934">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092934">
        <w:rPr>
          <w:rFonts w:asciiTheme="minorHAnsi" w:hAnsiTheme="minorHAnsi"/>
          <w:sz w:val="20"/>
        </w:rPr>
        <w:t>licitante ganador</w:t>
      </w:r>
      <w:r w:rsidRPr="00092934">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la autoridad competente y deberá contener las declaraciones precisadas en el contrato correspondiente.</w:t>
      </w:r>
    </w:p>
    <w:p w14:paraId="64A56924" w14:textId="77777777" w:rsidR="00DC493D" w:rsidRPr="00092934" w:rsidRDefault="00DC493D" w:rsidP="00DC493D">
      <w:pPr>
        <w:pStyle w:val="Textoindependiente2"/>
        <w:ind w:right="-1"/>
        <w:rPr>
          <w:rFonts w:ascii="Calibri" w:hAnsi="Calibri"/>
          <w:b/>
          <w:i/>
        </w:rPr>
      </w:pPr>
    </w:p>
    <w:p w14:paraId="38BF6B90" w14:textId="77777777" w:rsidR="00DC493D" w:rsidRPr="00B4184F" w:rsidRDefault="00DC493D" w:rsidP="00DC493D">
      <w:pPr>
        <w:pStyle w:val="NormalWeb"/>
        <w:spacing w:before="0" w:beforeAutospacing="0" w:after="0" w:afterAutospacing="0"/>
        <w:jc w:val="both"/>
        <w:rPr>
          <w:rFonts w:ascii="Calibri" w:eastAsia="Times New Roman" w:hAnsi="Calibri"/>
          <w:sz w:val="20"/>
          <w:szCs w:val="20"/>
          <w:lang w:val="es-ES_tradnl"/>
        </w:rPr>
      </w:pPr>
      <w:r w:rsidRPr="00092934">
        <w:rPr>
          <w:rFonts w:ascii="Calibri" w:eastAsia="Times New Roman" w:hAnsi="Calibri"/>
          <w:sz w:val="20"/>
          <w:szCs w:val="20"/>
          <w:lang w:val="es-ES_tradnl"/>
        </w:rPr>
        <w:t>La Fianza se otorgará por Institución Mexicana, debidamente autorizada por la Secretaría de Hacienda y Crédito Público a favor de</w:t>
      </w:r>
      <w:r w:rsidRPr="00B4184F">
        <w:rPr>
          <w:rFonts w:ascii="Calibri" w:eastAsia="Times New Roman" w:hAnsi="Calibri"/>
          <w:sz w:val="20"/>
          <w:szCs w:val="20"/>
          <w:lang w:val="es-ES_tradnl"/>
        </w:rPr>
        <w:t xml:space="preserve"> la Secretaría de Finanzas y Tesorería General del Estado de Nuevo León y deberá contener las siguientes declaraciones expresas:</w:t>
      </w:r>
    </w:p>
    <w:p w14:paraId="228E32DB" w14:textId="77777777" w:rsidR="00DC493D" w:rsidRPr="00B4184F" w:rsidRDefault="00DC493D" w:rsidP="00DC493D">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4441B03C" w14:textId="77777777" w:rsidR="00DC493D" w:rsidRPr="0056095E" w:rsidRDefault="00DC493D" w:rsidP="00FA7147">
      <w:pPr>
        <w:pStyle w:val="NormalWeb"/>
        <w:numPr>
          <w:ilvl w:val="0"/>
          <w:numId w:val="28"/>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712BBE0" w14:textId="50D7BA24" w:rsidR="00DC493D" w:rsidRPr="00092934" w:rsidRDefault="00DC493D" w:rsidP="00FA7147">
      <w:pPr>
        <w:pStyle w:val="NormalWeb"/>
        <w:numPr>
          <w:ilvl w:val="0"/>
          <w:numId w:val="28"/>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Pr>
          <w:rFonts w:ascii="Calibri" w:eastAsia="Times New Roman" w:hAnsi="Calibri"/>
          <w:sz w:val="20"/>
          <w:szCs w:val="20"/>
          <w:lang w:val="es-ES_tradnl"/>
        </w:rPr>
        <w:t xml:space="preserve"> </w:t>
      </w:r>
      <w:r w:rsidRPr="00DE7AD6">
        <w:rPr>
          <w:rFonts w:ascii="Calibri" w:eastAsia="Times New Roman" w:hAnsi="Calibri"/>
          <w:sz w:val="20"/>
          <w:szCs w:val="20"/>
          <w:lang w:val="es-ES_tradnl"/>
        </w:rPr>
        <w:t>“</w:t>
      </w:r>
      <w:r w:rsidR="00DE7AD6" w:rsidRPr="00092934">
        <w:rPr>
          <w:rFonts w:ascii="Calibri" w:hAnsi="Calibri"/>
          <w:sz w:val="20"/>
          <w:szCs w:val="20"/>
        </w:rPr>
        <w:t>SERVICIO DE TRANSPORTACIÓN PARA EL PROGRAMA DE VACUNACIÓN TRANSFRONTERIZO”</w:t>
      </w:r>
      <w:r w:rsidRPr="00092934">
        <w:rPr>
          <w:rFonts w:ascii="Calibri" w:eastAsia="Times New Roman" w:hAnsi="Calibri"/>
          <w:sz w:val="20"/>
          <w:szCs w:val="20"/>
          <w:lang w:val="es-ES_tradnl"/>
        </w:rPr>
        <w:t>, por un importe de (monto total del contrato incluyendo el I.V.A). </w:t>
      </w:r>
    </w:p>
    <w:p w14:paraId="14BE3E32" w14:textId="77777777" w:rsidR="00DC493D" w:rsidRPr="0056095E" w:rsidRDefault="00DC493D" w:rsidP="00FA7147">
      <w:pPr>
        <w:pStyle w:val="NormalWeb"/>
        <w:numPr>
          <w:ilvl w:val="0"/>
          <w:numId w:val="28"/>
        </w:numPr>
        <w:spacing w:before="0" w:beforeAutospacing="0" w:after="0" w:afterAutospacing="0"/>
        <w:jc w:val="both"/>
        <w:rPr>
          <w:rFonts w:ascii="Calibri" w:eastAsia="Times New Roman" w:hAnsi="Calibri"/>
          <w:sz w:val="20"/>
          <w:szCs w:val="20"/>
          <w:lang w:val="es-ES_tradnl"/>
        </w:rPr>
      </w:pPr>
      <w:r w:rsidRPr="00092934">
        <w:rPr>
          <w:rFonts w:ascii="Calibri" w:eastAsia="Times New Roman" w:hAnsi="Calibri"/>
          <w:sz w:val="20"/>
          <w:szCs w:val="20"/>
          <w:lang w:val="es-ES_tradnl"/>
        </w:rPr>
        <w:t>Que la Fianza se otorga en los términos del presente contrato, para garantizar todas</w:t>
      </w:r>
      <w:r w:rsidRPr="00B4184F">
        <w:rPr>
          <w:rFonts w:ascii="Calibri" w:eastAsia="Times New Roman" w:hAnsi="Calibri"/>
          <w:sz w:val="20"/>
          <w:szCs w:val="20"/>
          <w:lang w:val="es-ES_tradnl"/>
        </w:rPr>
        <w:t xml:space="preserve"> y cada una de las obligaciones derivadas de la Licitación Pública Nacional</w:t>
      </w:r>
      <w:r>
        <w:rPr>
          <w:rFonts w:ascii="Calibri" w:eastAsia="Times New Roman" w:hAnsi="Calibri"/>
          <w:sz w:val="20"/>
          <w:szCs w:val="20"/>
          <w:lang w:val="es-ES_tradnl"/>
        </w:rPr>
        <w:t>.</w:t>
      </w:r>
    </w:p>
    <w:p w14:paraId="6164B205" w14:textId="77777777" w:rsidR="00DC493D" w:rsidRPr="0056095E" w:rsidRDefault="00DC493D" w:rsidP="00FA7147">
      <w:pPr>
        <w:pStyle w:val="NormalWeb"/>
        <w:numPr>
          <w:ilvl w:val="0"/>
          <w:numId w:val="28"/>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F0E49F2" w14:textId="77777777" w:rsidR="00DC493D" w:rsidRPr="0056095E" w:rsidRDefault="00DC493D" w:rsidP="00FA7147">
      <w:pPr>
        <w:pStyle w:val="NormalWeb"/>
        <w:numPr>
          <w:ilvl w:val="0"/>
          <w:numId w:val="28"/>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1237CAD8" w14:textId="77777777" w:rsidR="00DC493D" w:rsidRPr="00B4184F" w:rsidRDefault="00DC493D" w:rsidP="00DC493D">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016D72C0" w14:textId="77777777" w:rsidR="00DC493D" w:rsidRPr="00B4184F" w:rsidRDefault="00DC493D" w:rsidP="00DC493D">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5ED7DEA7" w14:textId="77777777" w:rsidR="00DC493D" w:rsidRPr="00B4184F" w:rsidRDefault="00DC493D" w:rsidP="00DC493D">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1A85A1A3" w14:textId="77777777" w:rsidR="00DC493D" w:rsidRPr="00B4184F" w:rsidRDefault="00DC493D" w:rsidP="00DC493D">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396978D" w14:textId="77777777" w:rsidR="00DC493D" w:rsidRPr="00DE7AD6" w:rsidRDefault="00DC493D" w:rsidP="00DC493D">
      <w:pPr>
        <w:pStyle w:val="Textoindependiente2"/>
        <w:ind w:left="709" w:right="-1"/>
        <w:rPr>
          <w:rFonts w:ascii="Calibri" w:hAnsi="Calibri"/>
          <w:b/>
          <w:i/>
          <w:sz w:val="20"/>
        </w:rPr>
      </w:pPr>
      <w:r w:rsidRPr="00092934">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9A7397B" w14:textId="77777777" w:rsidR="00C1431B" w:rsidRDefault="00C1431B" w:rsidP="000B78E5">
      <w:pPr>
        <w:pStyle w:val="Textoindependiente2"/>
        <w:ind w:right="-1"/>
        <w:rPr>
          <w:rFonts w:ascii="Calibri" w:hAnsi="Calibri"/>
          <w:sz w:val="20"/>
        </w:rPr>
      </w:pPr>
    </w:p>
    <w:p w14:paraId="4F551FEA" w14:textId="77777777" w:rsidR="007F700B" w:rsidRPr="0039320A" w:rsidRDefault="007F700B"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FB633FF" w14:textId="77777777" w:rsidR="007F700B" w:rsidRPr="0039320A" w:rsidRDefault="007F700B" w:rsidP="007F700B">
      <w:pPr>
        <w:ind w:right="-1"/>
        <w:jc w:val="both"/>
        <w:rPr>
          <w:rFonts w:ascii="Calibri" w:hAnsi="Calibri"/>
        </w:rPr>
      </w:pPr>
    </w:p>
    <w:p w14:paraId="5BF564E6" w14:textId="2D483863" w:rsidR="007F700B" w:rsidRPr="00EC3CDF" w:rsidRDefault="007F700B" w:rsidP="007F700B">
      <w:pPr>
        <w:pStyle w:val="Default"/>
        <w:jc w:val="both"/>
        <w:rPr>
          <w:rFonts w:asciiTheme="minorHAnsi" w:hAnsiTheme="minorHAnsi"/>
          <w:color w:val="auto"/>
          <w:sz w:val="20"/>
          <w:szCs w:val="20"/>
        </w:rPr>
      </w:pPr>
      <w:r w:rsidRPr="00EC3CDF">
        <w:rPr>
          <w:rFonts w:asciiTheme="minorHAnsi" w:hAnsiTheme="minorHAnsi"/>
          <w:b/>
          <w:bCs/>
          <w:sz w:val="20"/>
          <w:szCs w:val="20"/>
        </w:rPr>
        <w:t>Publicación de la convocatoria:</w:t>
      </w:r>
      <w:r w:rsidRPr="00EC3CDF">
        <w:rPr>
          <w:rFonts w:asciiTheme="minorHAnsi" w:hAnsiTheme="minorHAnsi"/>
          <w:bCs/>
          <w:sz w:val="20"/>
          <w:szCs w:val="20"/>
        </w:rPr>
        <w:t xml:space="preserve"> </w:t>
      </w:r>
      <w:r w:rsidRPr="00EC3CDF">
        <w:rPr>
          <w:rFonts w:asciiTheme="minorHAnsi" w:hAnsiTheme="minorHAnsi"/>
          <w:bCs/>
          <w:sz w:val="20"/>
          <w:szCs w:val="20"/>
        </w:rPr>
        <w:tab/>
      </w:r>
      <w:r w:rsidRPr="00EC3CDF">
        <w:rPr>
          <w:rFonts w:asciiTheme="minorHAnsi" w:hAnsiTheme="minorHAnsi"/>
          <w:sz w:val="20"/>
          <w:szCs w:val="20"/>
        </w:rPr>
        <w:t xml:space="preserve">Periódico Oficial del </w:t>
      </w:r>
      <w:r w:rsidRPr="00DC493D">
        <w:rPr>
          <w:rFonts w:asciiTheme="minorHAnsi" w:hAnsiTheme="minorHAnsi"/>
          <w:sz w:val="20"/>
          <w:szCs w:val="20"/>
        </w:rPr>
        <w:t>Estado</w:t>
      </w:r>
      <w:r w:rsidRPr="00DC493D">
        <w:rPr>
          <w:rFonts w:asciiTheme="minorHAnsi" w:hAnsiTheme="minorHAnsi"/>
          <w:color w:val="auto"/>
          <w:sz w:val="20"/>
          <w:szCs w:val="20"/>
        </w:rPr>
        <w:t xml:space="preserve">, el </w:t>
      </w:r>
      <w:r w:rsidR="00AE2C85" w:rsidRPr="00DC493D">
        <w:rPr>
          <w:rFonts w:asciiTheme="minorHAnsi" w:hAnsiTheme="minorHAnsi"/>
          <w:color w:val="auto"/>
          <w:sz w:val="20"/>
          <w:szCs w:val="20"/>
        </w:rPr>
        <w:t>02</w:t>
      </w:r>
      <w:r w:rsidRPr="00DC493D">
        <w:rPr>
          <w:rFonts w:asciiTheme="minorHAnsi" w:hAnsiTheme="minorHAnsi"/>
          <w:color w:val="auto"/>
          <w:sz w:val="20"/>
          <w:szCs w:val="20"/>
        </w:rPr>
        <w:t xml:space="preserve"> de</w:t>
      </w:r>
      <w:r w:rsidR="00AE2C85" w:rsidRPr="00DC493D">
        <w:rPr>
          <w:rFonts w:asciiTheme="minorHAnsi" w:hAnsiTheme="minorHAnsi"/>
          <w:color w:val="auto"/>
          <w:sz w:val="20"/>
          <w:szCs w:val="20"/>
        </w:rPr>
        <w:t xml:space="preserve"> </w:t>
      </w:r>
      <w:r w:rsidR="00DC493D" w:rsidRPr="00DC493D">
        <w:rPr>
          <w:rFonts w:asciiTheme="minorHAnsi" w:hAnsiTheme="minorHAnsi"/>
          <w:color w:val="auto"/>
          <w:sz w:val="20"/>
          <w:szCs w:val="20"/>
        </w:rPr>
        <w:t>Mayo</w:t>
      </w:r>
      <w:r w:rsidR="00B118B9" w:rsidRPr="00DC493D">
        <w:rPr>
          <w:rFonts w:asciiTheme="minorHAnsi" w:hAnsiTheme="minorHAnsi"/>
          <w:color w:val="auto"/>
          <w:sz w:val="20"/>
          <w:szCs w:val="20"/>
        </w:rPr>
        <w:t xml:space="preserve"> del 20</w:t>
      </w:r>
      <w:r w:rsidR="00AE2C85" w:rsidRPr="00DC493D">
        <w:rPr>
          <w:rFonts w:asciiTheme="minorHAnsi" w:hAnsiTheme="minorHAnsi"/>
          <w:color w:val="auto"/>
          <w:sz w:val="20"/>
          <w:szCs w:val="20"/>
        </w:rPr>
        <w:t>22</w:t>
      </w:r>
      <w:r w:rsidRPr="00EC3CDF">
        <w:rPr>
          <w:rFonts w:asciiTheme="minorHAnsi" w:hAnsiTheme="minorHAnsi"/>
          <w:color w:val="auto"/>
          <w:sz w:val="20"/>
          <w:szCs w:val="20"/>
        </w:rPr>
        <w:t xml:space="preserve"> </w:t>
      </w:r>
    </w:p>
    <w:p w14:paraId="702CAC49" w14:textId="19134AD9" w:rsidR="007F700B" w:rsidRDefault="007F700B" w:rsidP="007F700B">
      <w:pPr>
        <w:pStyle w:val="Default"/>
        <w:jc w:val="both"/>
        <w:rPr>
          <w:rFonts w:asciiTheme="minorHAnsi" w:hAnsiTheme="minorHAnsi"/>
          <w:color w:val="auto"/>
          <w:sz w:val="20"/>
          <w:szCs w:val="20"/>
        </w:rPr>
      </w:pPr>
      <w:r w:rsidRPr="00EC3CDF">
        <w:rPr>
          <w:rFonts w:asciiTheme="minorHAnsi" w:hAnsiTheme="minorHAnsi"/>
          <w:b/>
          <w:color w:val="auto"/>
          <w:sz w:val="20"/>
          <w:szCs w:val="20"/>
        </w:rPr>
        <w:t>Publicación de bases:</w:t>
      </w:r>
      <w:r w:rsidRPr="00EC3CDF">
        <w:rPr>
          <w:rFonts w:asciiTheme="minorHAnsi" w:hAnsiTheme="minorHAnsi"/>
          <w:color w:val="auto"/>
          <w:sz w:val="20"/>
          <w:szCs w:val="20"/>
        </w:rPr>
        <w:t xml:space="preserve"> </w:t>
      </w:r>
      <w:r w:rsidRPr="00EC3CDF">
        <w:rPr>
          <w:rFonts w:asciiTheme="minorHAnsi" w:hAnsiTheme="minorHAnsi"/>
          <w:color w:val="auto"/>
          <w:sz w:val="20"/>
          <w:szCs w:val="20"/>
        </w:rPr>
        <w:tab/>
      </w:r>
      <w:r w:rsidRPr="00EC3CDF">
        <w:rPr>
          <w:rFonts w:asciiTheme="minorHAnsi" w:hAnsiTheme="minorHAnsi"/>
          <w:color w:val="auto"/>
          <w:sz w:val="20"/>
          <w:szCs w:val="20"/>
        </w:rPr>
        <w:tab/>
        <w:t xml:space="preserve">A través de la página </w:t>
      </w:r>
      <w:hyperlink r:id="rId9" w:history="1">
        <w:r w:rsidRPr="00EC3CDF">
          <w:rPr>
            <w:rStyle w:val="Hipervnculo"/>
            <w:rFonts w:asciiTheme="minorHAnsi" w:hAnsiTheme="minorHAnsi"/>
            <w:sz w:val="20"/>
            <w:szCs w:val="20"/>
          </w:rPr>
          <w:t>http://saludnl.gob.mx</w:t>
        </w:r>
      </w:hyperlink>
      <w:r w:rsidRPr="00EC3CDF">
        <w:rPr>
          <w:rFonts w:asciiTheme="minorHAnsi" w:hAnsiTheme="minorHAnsi"/>
          <w:color w:val="auto"/>
          <w:sz w:val="20"/>
          <w:szCs w:val="20"/>
        </w:rPr>
        <w:t xml:space="preserve">, </w:t>
      </w:r>
      <w:r w:rsidR="00EC3CDF" w:rsidRPr="00DB5D62">
        <w:rPr>
          <w:rFonts w:asciiTheme="minorHAnsi" w:hAnsiTheme="minorHAnsi"/>
          <w:color w:val="auto"/>
          <w:sz w:val="20"/>
          <w:szCs w:val="20"/>
        </w:rPr>
        <w:t xml:space="preserve">el </w:t>
      </w:r>
      <w:r w:rsidR="00DC493D" w:rsidRPr="00DB5D62">
        <w:rPr>
          <w:rFonts w:asciiTheme="minorHAnsi" w:hAnsiTheme="minorHAnsi"/>
          <w:color w:val="auto"/>
          <w:sz w:val="20"/>
          <w:szCs w:val="20"/>
        </w:rPr>
        <w:t>02</w:t>
      </w:r>
      <w:r w:rsidR="00EC3CDF" w:rsidRPr="00DB5D62">
        <w:rPr>
          <w:rFonts w:asciiTheme="minorHAnsi" w:hAnsiTheme="minorHAnsi"/>
          <w:color w:val="auto"/>
          <w:sz w:val="20"/>
          <w:szCs w:val="20"/>
        </w:rPr>
        <w:t xml:space="preserve"> de </w:t>
      </w:r>
      <w:r w:rsidR="00DC493D" w:rsidRPr="00DB5D62">
        <w:rPr>
          <w:rFonts w:asciiTheme="minorHAnsi" w:hAnsiTheme="minorHAnsi"/>
          <w:color w:val="auto"/>
          <w:sz w:val="20"/>
          <w:szCs w:val="20"/>
        </w:rPr>
        <w:t>Mayo</w:t>
      </w:r>
      <w:r w:rsidR="00EC3CDF" w:rsidRPr="00DB5D62">
        <w:rPr>
          <w:rFonts w:asciiTheme="minorHAnsi" w:hAnsiTheme="minorHAnsi"/>
          <w:color w:val="auto"/>
          <w:sz w:val="20"/>
          <w:szCs w:val="20"/>
        </w:rPr>
        <w:t xml:space="preserve"> del 20</w:t>
      </w:r>
      <w:r w:rsidR="00DB5D62">
        <w:rPr>
          <w:rFonts w:asciiTheme="minorHAnsi" w:hAnsiTheme="minorHAnsi"/>
          <w:color w:val="auto"/>
          <w:sz w:val="20"/>
          <w:szCs w:val="20"/>
        </w:rPr>
        <w:t>2</w:t>
      </w:r>
      <w:r w:rsidR="00DC493D" w:rsidRPr="00DB5D62">
        <w:rPr>
          <w:rFonts w:asciiTheme="minorHAnsi" w:hAnsiTheme="minorHAnsi"/>
          <w:color w:val="auto"/>
          <w:sz w:val="20"/>
          <w:szCs w:val="20"/>
        </w:rPr>
        <w:t>2</w:t>
      </w:r>
      <w:r w:rsidRPr="00DB5D62">
        <w:rPr>
          <w:rFonts w:asciiTheme="minorHAnsi" w:hAnsiTheme="minorHAnsi"/>
          <w:color w:val="auto"/>
          <w:sz w:val="20"/>
          <w:szCs w:val="20"/>
        </w:rPr>
        <w:t>.</w:t>
      </w:r>
    </w:p>
    <w:p w14:paraId="7CDA5976" w14:textId="77777777" w:rsidR="0092037B" w:rsidRDefault="0092037B" w:rsidP="007F700B">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40D012C1" w14:textId="77777777" w:rsidTr="00391E4A">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5FA70844" w14:textId="4CF63CE6"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7A6F44" w:rsidRPr="007A6F44">
              <w:rPr>
                <w:rFonts w:ascii="Century Gothic" w:hAnsi="Century Gothic" w:cs="Arial"/>
                <w:b/>
                <w:color w:val="000000"/>
                <w:sz w:val="18"/>
              </w:rPr>
              <w:t>LP-919044992-N17-2022</w:t>
            </w:r>
          </w:p>
          <w:p w14:paraId="25F4F10C" w14:textId="7FD2207D"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DC493D" w:rsidRPr="00DC493D">
              <w:rPr>
                <w:rFonts w:ascii="Arial Black" w:hAnsi="Arial Black"/>
                <w:b/>
                <w:color w:val="000000" w:themeColor="text1"/>
                <w:sz w:val="14"/>
                <w:szCs w:val="28"/>
              </w:rPr>
              <w:t>SERVICIO DE TRANSPORTACIÓN PARA EL PROGRAMA DE VACUNACIÓN TRANSFRONTERIZO</w:t>
            </w:r>
            <w:r>
              <w:rPr>
                <w:rFonts w:ascii="Century Gothic" w:hAnsi="Century Gothic" w:cs="Arial"/>
                <w:b/>
                <w:color w:val="000000"/>
                <w:sz w:val="18"/>
              </w:rPr>
              <w:t>”</w:t>
            </w:r>
          </w:p>
        </w:tc>
      </w:tr>
      <w:tr w:rsidR="007F700B" w:rsidRPr="004A4FC1" w14:paraId="60BB598F" w14:textId="77777777" w:rsidTr="00391E4A">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096C553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1C0D4C4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45336BCC"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39CDA1E3" w14:textId="77777777" w:rsidTr="005A2C3D">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7A4B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927755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DC493D" w:rsidRPr="00E50172" w14:paraId="782FF608"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0C8510A" w14:textId="481C9EC8" w:rsidR="00DC493D" w:rsidRPr="00E50172"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3FD9C2BA" w14:textId="74BC0008" w:rsidR="00DC493D" w:rsidRPr="00EC3CDF"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7D4817D9" w14:textId="242CCBE2"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0</w:t>
            </w:r>
            <w:r w:rsidR="00F85337" w:rsidRPr="00391E4A">
              <w:rPr>
                <w:rFonts w:ascii="Century Gothic" w:hAnsi="Century Gothic" w:cs="Arial"/>
                <w:sz w:val="16"/>
                <w:szCs w:val="18"/>
              </w:rPr>
              <w:t>4</w:t>
            </w:r>
            <w:r w:rsidRPr="00391E4A">
              <w:rPr>
                <w:rFonts w:ascii="Century Gothic" w:hAnsi="Century Gothic" w:cs="Arial"/>
                <w:sz w:val="16"/>
                <w:szCs w:val="18"/>
              </w:rPr>
              <w:t>/0</w:t>
            </w:r>
            <w:r w:rsidR="00DB5D62" w:rsidRPr="00391E4A">
              <w:rPr>
                <w:rFonts w:ascii="Century Gothic" w:hAnsi="Century Gothic" w:cs="Arial"/>
                <w:sz w:val="16"/>
                <w:szCs w:val="18"/>
              </w:rPr>
              <w:t>5</w:t>
            </w:r>
            <w:r w:rsidRPr="00391E4A">
              <w:rPr>
                <w:rFonts w:ascii="Century Gothic" w:hAnsi="Century Gothic" w:cs="Arial"/>
                <w:sz w:val="16"/>
                <w:szCs w:val="18"/>
              </w:rPr>
              <w:t>/2022</w:t>
            </w:r>
          </w:p>
          <w:p w14:paraId="26DF0859" w14:textId="55A62C85"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1</w:t>
            </w:r>
            <w:r w:rsidR="00F85337" w:rsidRPr="00391E4A">
              <w:rPr>
                <w:rFonts w:ascii="Century Gothic" w:hAnsi="Century Gothic" w:cs="Arial"/>
                <w:sz w:val="16"/>
                <w:szCs w:val="18"/>
              </w:rPr>
              <w:t>0</w:t>
            </w:r>
            <w:r w:rsidRPr="00391E4A">
              <w:rPr>
                <w:rFonts w:ascii="Century Gothic" w:hAnsi="Century Gothic" w:cs="Arial"/>
                <w:sz w:val="16"/>
                <w:szCs w:val="18"/>
              </w:rPr>
              <w:t>:00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54FF9D3" w14:textId="7BC9C59E" w:rsidR="00DC493D" w:rsidRPr="00391E4A" w:rsidRDefault="00DC493D" w:rsidP="00DC493D">
            <w:pPr>
              <w:jc w:val="both"/>
              <w:rPr>
                <w:rFonts w:ascii="Century Gothic" w:hAnsi="Century Gothic" w:cs="Arial"/>
                <w:color w:val="000000"/>
                <w:sz w:val="16"/>
                <w:szCs w:val="18"/>
              </w:rPr>
            </w:pPr>
            <w:r w:rsidRPr="00391E4A">
              <w:rPr>
                <w:rFonts w:ascii="Century Gothic" w:hAnsi="Century Gothic" w:cs="Arial"/>
                <w:color w:val="000000"/>
                <w:sz w:val="16"/>
                <w:szCs w:val="18"/>
              </w:rPr>
              <w:t xml:space="preserve">Los eventos serán presenciales y serán llevados a cabo en la Sala de Juntas de la Subsecretaria de Prevención y Control de Enfermedades o de la Dirección Administrativa de la Convocante, ubicadas en Matamoros 520 </w:t>
            </w:r>
            <w:proofErr w:type="spellStart"/>
            <w:r w:rsidRPr="00391E4A">
              <w:rPr>
                <w:rFonts w:ascii="Century Gothic" w:hAnsi="Century Gothic" w:cs="Arial"/>
                <w:color w:val="000000"/>
                <w:sz w:val="16"/>
                <w:szCs w:val="18"/>
              </w:rPr>
              <w:t>ote</w:t>
            </w:r>
            <w:proofErr w:type="spellEnd"/>
            <w:r w:rsidRPr="00391E4A">
              <w:rPr>
                <w:rFonts w:ascii="Century Gothic" w:hAnsi="Century Gothic" w:cs="Arial"/>
                <w:color w:val="000000"/>
                <w:sz w:val="16"/>
                <w:szCs w:val="18"/>
              </w:rPr>
              <w:t>, tercer y segundo piso, respectivamente, Centro de Monterrey, Nuevo León, C.P. 64000</w:t>
            </w:r>
          </w:p>
        </w:tc>
      </w:tr>
      <w:tr w:rsidR="00DC493D" w:rsidRPr="00E50172" w14:paraId="732B2B28"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2FE7DB3" w14:textId="0CF2E0D5" w:rsidR="00DC493D" w:rsidRPr="00E50172"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58293257" w14:textId="34C07F88" w:rsidR="00DC493D" w:rsidRPr="00EC3CDF" w:rsidRDefault="00DC493D" w:rsidP="00DC493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E6CCD16" w14:textId="7DF96604" w:rsidR="00DC493D" w:rsidRPr="00391E4A" w:rsidRDefault="00391E4A" w:rsidP="00DC493D">
            <w:pPr>
              <w:jc w:val="center"/>
              <w:rPr>
                <w:rFonts w:ascii="Century Gothic" w:hAnsi="Century Gothic" w:cs="Arial"/>
                <w:sz w:val="16"/>
                <w:szCs w:val="18"/>
              </w:rPr>
            </w:pPr>
            <w:r w:rsidRPr="00391E4A">
              <w:rPr>
                <w:rFonts w:ascii="Century Gothic" w:hAnsi="Century Gothic" w:cs="Arial"/>
                <w:sz w:val="16"/>
                <w:szCs w:val="18"/>
              </w:rPr>
              <w:t>12</w:t>
            </w:r>
            <w:r w:rsidR="00DC493D" w:rsidRPr="00391E4A">
              <w:rPr>
                <w:rFonts w:ascii="Century Gothic" w:hAnsi="Century Gothic" w:cs="Arial"/>
                <w:sz w:val="16"/>
                <w:szCs w:val="18"/>
              </w:rPr>
              <w:t>/0</w:t>
            </w:r>
            <w:r w:rsidR="00DB5D62" w:rsidRPr="00391E4A">
              <w:rPr>
                <w:rFonts w:ascii="Century Gothic" w:hAnsi="Century Gothic" w:cs="Arial"/>
                <w:sz w:val="16"/>
                <w:szCs w:val="18"/>
              </w:rPr>
              <w:t>5</w:t>
            </w:r>
            <w:r w:rsidR="00DC493D" w:rsidRPr="00391E4A">
              <w:rPr>
                <w:rFonts w:ascii="Century Gothic" w:hAnsi="Century Gothic" w:cs="Arial"/>
                <w:sz w:val="16"/>
                <w:szCs w:val="18"/>
              </w:rPr>
              <w:t>/2022</w:t>
            </w:r>
          </w:p>
          <w:p w14:paraId="3A62CCA2" w14:textId="1F04952B"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7B5125FC" w14:textId="77777777" w:rsidR="00DC493D" w:rsidRPr="00391E4A" w:rsidRDefault="00DC493D" w:rsidP="00DC493D">
            <w:pPr>
              <w:jc w:val="both"/>
              <w:rPr>
                <w:rFonts w:ascii="Century Gothic" w:hAnsi="Century Gothic" w:cs="Arial"/>
                <w:color w:val="000000"/>
                <w:sz w:val="16"/>
                <w:szCs w:val="18"/>
              </w:rPr>
            </w:pPr>
          </w:p>
        </w:tc>
      </w:tr>
      <w:tr w:rsidR="00DC493D" w:rsidRPr="00E50172" w14:paraId="324E3580"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A238C0D" w14:textId="32282738" w:rsidR="00DC493D" w:rsidRPr="00E50172"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20C0A591" w14:textId="351526FE" w:rsidR="00DC493D" w:rsidRPr="00EC3CDF" w:rsidRDefault="00DC493D" w:rsidP="00DC493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F87C71F" w14:textId="149004F0" w:rsidR="00DC493D" w:rsidRPr="00391E4A" w:rsidRDefault="00391E4A" w:rsidP="00DC493D">
            <w:pPr>
              <w:jc w:val="center"/>
              <w:rPr>
                <w:rFonts w:ascii="Century Gothic" w:hAnsi="Century Gothic" w:cs="Arial"/>
                <w:sz w:val="16"/>
                <w:szCs w:val="18"/>
              </w:rPr>
            </w:pPr>
            <w:r w:rsidRPr="00391E4A">
              <w:rPr>
                <w:rFonts w:ascii="Century Gothic" w:hAnsi="Century Gothic" w:cs="Arial"/>
                <w:sz w:val="16"/>
                <w:szCs w:val="18"/>
              </w:rPr>
              <w:t>13</w:t>
            </w:r>
            <w:r w:rsidR="00DC493D" w:rsidRPr="00391E4A">
              <w:rPr>
                <w:rFonts w:ascii="Century Gothic" w:hAnsi="Century Gothic" w:cs="Arial"/>
                <w:sz w:val="16"/>
                <w:szCs w:val="18"/>
              </w:rPr>
              <w:t>/0</w:t>
            </w:r>
            <w:r w:rsidR="00DB5D62" w:rsidRPr="00391E4A">
              <w:rPr>
                <w:rFonts w:ascii="Century Gothic" w:hAnsi="Century Gothic" w:cs="Arial"/>
                <w:sz w:val="16"/>
                <w:szCs w:val="18"/>
              </w:rPr>
              <w:t>5</w:t>
            </w:r>
            <w:r w:rsidR="00DC493D" w:rsidRPr="00391E4A">
              <w:rPr>
                <w:rFonts w:ascii="Century Gothic" w:hAnsi="Century Gothic" w:cs="Arial"/>
                <w:sz w:val="16"/>
                <w:szCs w:val="18"/>
              </w:rPr>
              <w:t>/2022</w:t>
            </w:r>
          </w:p>
          <w:p w14:paraId="21FAAA50" w14:textId="06EECCCD"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10:00 horas</w:t>
            </w:r>
          </w:p>
        </w:tc>
        <w:tc>
          <w:tcPr>
            <w:tcW w:w="4253" w:type="dxa"/>
            <w:vMerge/>
            <w:tcBorders>
              <w:left w:val="single" w:sz="4" w:space="0" w:color="auto"/>
              <w:right w:val="single" w:sz="4" w:space="0" w:color="auto"/>
            </w:tcBorders>
            <w:shd w:val="clear" w:color="auto" w:fill="auto"/>
            <w:vAlign w:val="center"/>
          </w:tcPr>
          <w:p w14:paraId="28647E4E" w14:textId="77777777" w:rsidR="00DC493D" w:rsidRPr="00391E4A" w:rsidRDefault="00DC493D" w:rsidP="00DC493D">
            <w:pPr>
              <w:jc w:val="center"/>
              <w:rPr>
                <w:rFonts w:ascii="Century Gothic" w:hAnsi="Century Gothic" w:cs="Arial"/>
                <w:color w:val="000000"/>
                <w:sz w:val="16"/>
                <w:szCs w:val="18"/>
              </w:rPr>
            </w:pPr>
          </w:p>
        </w:tc>
      </w:tr>
      <w:tr w:rsidR="00DC493D" w:rsidRPr="00E50172" w14:paraId="02B5EFC0"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D674E0E" w14:textId="5FD3515A" w:rsidR="00DC493D" w:rsidRPr="00E50172"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F2A7820" w14:textId="0B760D36" w:rsidR="00DC493D" w:rsidRPr="00EC3CDF"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63C6EA58" w14:textId="2D476131" w:rsidR="00DC493D" w:rsidRPr="00391E4A" w:rsidRDefault="00391E4A" w:rsidP="00DC493D">
            <w:pPr>
              <w:jc w:val="center"/>
              <w:rPr>
                <w:rFonts w:ascii="Century Gothic" w:hAnsi="Century Gothic" w:cs="Arial"/>
                <w:sz w:val="16"/>
                <w:szCs w:val="18"/>
              </w:rPr>
            </w:pPr>
            <w:r w:rsidRPr="00391E4A">
              <w:rPr>
                <w:rFonts w:ascii="Century Gothic" w:hAnsi="Century Gothic" w:cs="Arial"/>
                <w:sz w:val="16"/>
                <w:szCs w:val="18"/>
              </w:rPr>
              <w:t>13</w:t>
            </w:r>
            <w:r w:rsidR="00DC493D" w:rsidRPr="00391E4A">
              <w:rPr>
                <w:rFonts w:ascii="Century Gothic" w:hAnsi="Century Gothic" w:cs="Arial"/>
                <w:sz w:val="16"/>
                <w:szCs w:val="18"/>
              </w:rPr>
              <w:t>/0</w:t>
            </w:r>
            <w:r w:rsidR="00DB5D62" w:rsidRPr="00391E4A">
              <w:rPr>
                <w:rFonts w:ascii="Century Gothic" w:hAnsi="Century Gothic" w:cs="Arial"/>
                <w:sz w:val="16"/>
                <w:szCs w:val="18"/>
              </w:rPr>
              <w:t>5</w:t>
            </w:r>
            <w:r w:rsidR="00DC493D" w:rsidRPr="00391E4A">
              <w:rPr>
                <w:rFonts w:ascii="Century Gothic" w:hAnsi="Century Gothic" w:cs="Arial"/>
                <w:sz w:val="16"/>
                <w:szCs w:val="18"/>
              </w:rPr>
              <w:t>/2022</w:t>
            </w:r>
          </w:p>
          <w:p w14:paraId="50FD3F05" w14:textId="611918C5"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10:15 horas</w:t>
            </w:r>
          </w:p>
        </w:tc>
        <w:tc>
          <w:tcPr>
            <w:tcW w:w="4253" w:type="dxa"/>
            <w:vMerge/>
            <w:tcBorders>
              <w:left w:val="single" w:sz="4" w:space="0" w:color="auto"/>
              <w:right w:val="single" w:sz="4" w:space="0" w:color="auto"/>
            </w:tcBorders>
            <w:shd w:val="clear" w:color="auto" w:fill="auto"/>
            <w:vAlign w:val="center"/>
          </w:tcPr>
          <w:p w14:paraId="1E6779BC" w14:textId="77777777" w:rsidR="00DC493D" w:rsidRPr="00391E4A" w:rsidRDefault="00DC493D" w:rsidP="00DC493D">
            <w:pPr>
              <w:jc w:val="center"/>
              <w:rPr>
                <w:rFonts w:ascii="Century Gothic" w:hAnsi="Century Gothic" w:cs="Arial"/>
                <w:color w:val="000000"/>
                <w:sz w:val="16"/>
                <w:szCs w:val="18"/>
              </w:rPr>
            </w:pPr>
          </w:p>
        </w:tc>
      </w:tr>
      <w:tr w:rsidR="00DC493D" w:rsidRPr="00E50172" w14:paraId="09061570"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BB530C" w14:textId="703D347C" w:rsidR="00DC493D" w:rsidRPr="00E50172" w:rsidRDefault="00DC493D" w:rsidP="00DC493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656DB2F9" w14:textId="3D98C69B" w:rsidR="00DC493D" w:rsidRPr="00EC3CDF" w:rsidRDefault="00DC493D" w:rsidP="00DC493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32B783F2" w14:textId="0EF6606D" w:rsidR="00DC493D" w:rsidRPr="00391E4A" w:rsidRDefault="00391E4A" w:rsidP="00DC493D">
            <w:pPr>
              <w:jc w:val="center"/>
              <w:rPr>
                <w:rFonts w:ascii="Century Gothic" w:hAnsi="Century Gothic" w:cs="Arial"/>
                <w:sz w:val="16"/>
                <w:szCs w:val="18"/>
              </w:rPr>
            </w:pPr>
            <w:r w:rsidRPr="00391E4A">
              <w:rPr>
                <w:rFonts w:ascii="Century Gothic" w:hAnsi="Century Gothic" w:cs="Arial"/>
                <w:sz w:val="16"/>
                <w:szCs w:val="18"/>
              </w:rPr>
              <w:t>13</w:t>
            </w:r>
            <w:r w:rsidR="00DC493D" w:rsidRPr="00391E4A">
              <w:rPr>
                <w:rFonts w:ascii="Century Gothic" w:hAnsi="Century Gothic" w:cs="Arial"/>
                <w:sz w:val="16"/>
                <w:szCs w:val="18"/>
              </w:rPr>
              <w:t>/0</w:t>
            </w:r>
            <w:r w:rsidR="00DB5D62" w:rsidRPr="00391E4A">
              <w:rPr>
                <w:rFonts w:ascii="Century Gothic" w:hAnsi="Century Gothic" w:cs="Arial"/>
                <w:sz w:val="16"/>
                <w:szCs w:val="18"/>
              </w:rPr>
              <w:t>5</w:t>
            </w:r>
            <w:r w:rsidR="00DC493D" w:rsidRPr="00391E4A">
              <w:rPr>
                <w:rFonts w:ascii="Century Gothic" w:hAnsi="Century Gothic" w:cs="Arial"/>
                <w:sz w:val="16"/>
                <w:szCs w:val="18"/>
              </w:rPr>
              <w:t>/2022</w:t>
            </w:r>
          </w:p>
          <w:p w14:paraId="60C4037B" w14:textId="454D9C2D" w:rsidR="00DC493D" w:rsidRPr="00391E4A" w:rsidRDefault="00DC493D" w:rsidP="00DC493D">
            <w:pPr>
              <w:jc w:val="center"/>
              <w:rPr>
                <w:rFonts w:ascii="Century Gothic" w:hAnsi="Century Gothic" w:cs="Arial"/>
                <w:sz w:val="16"/>
                <w:szCs w:val="18"/>
              </w:rPr>
            </w:pPr>
            <w:r w:rsidRPr="00391E4A">
              <w:rPr>
                <w:rFonts w:ascii="Century Gothic" w:hAnsi="Century Gothic" w:cs="Arial"/>
                <w:sz w:val="16"/>
                <w:szCs w:val="18"/>
              </w:rPr>
              <w:t>10:45 horas</w:t>
            </w:r>
          </w:p>
        </w:tc>
        <w:tc>
          <w:tcPr>
            <w:tcW w:w="4253" w:type="dxa"/>
            <w:vMerge/>
            <w:tcBorders>
              <w:left w:val="single" w:sz="4" w:space="0" w:color="auto"/>
              <w:bottom w:val="single" w:sz="4" w:space="0" w:color="auto"/>
              <w:right w:val="single" w:sz="4" w:space="0" w:color="auto"/>
            </w:tcBorders>
            <w:shd w:val="clear" w:color="auto" w:fill="auto"/>
            <w:vAlign w:val="center"/>
          </w:tcPr>
          <w:p w14:paraId="5AC66B0F" w14:textId="77777777" w:rsidR="00DC493D" w:rsidRPr="00391E4A" w:rsidRDefault="00DC493D" w:rsidP="00DC493D">
            <w:pPr>
              <w:jc w:val="center"/>
              <w:rPr>
                <w:rFonts w:ascii="Century Gothic" w:hAnsi="Century Gothic" w:cs="Arial"/>
                <w:color w:val="000000"/>
                <w:sz w:val="16"/>
                <w:szCs w:val="18"/>
              </w:rPr>
            </w:pPr>
          </w:p>
        </w:tc>
      </w:tr>
      <w:tr w:rsidR="00DC493D" w:rsidRPr="00E50172" w14:paraId="4D38C3EC" w14:textId="77777777" w:rsidTr="005A2C3D">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12E3F" w14:textId="75114945" w:rsidR="00DC493D" w:rsidRPr="00EC3CDF" w:rsidRDefault="00DC493D" w:rsidP="00DC493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6080872" w14:textId="09E6FCB2" w:rsidR="00DC493D" w:rsidRPr="00391E4A" w:rsidRDefault="00DC493D" w:rsidP="00DC493D">
            <w:pPr>
              <w:jc w:val="both"/>
              <w:rPr>
                <w:rFonts w:ascii="Century Gothic" w:hAnsi="Century Gothic" w:cs="Arial"/>
                <w:color w:val="000000"/>
                <w:sz w:val="16"/>
                <w:szCs w:val="18"/>
              </w:rPr>
            </w:pPr>
            <w:r w:rsidRPr="00391E4A">
              <w:rPr>
                <w:rFonts w:ascii="Century Gothic" w:hAnsi="Century Gothic" w:cs="Arial"/>
                <w:color w:val="000000"/>
                <w:sz w:val="16"/>
                <w:szCs w:val="18"/>
              </w:rPr>
              <w:t xml:space="preserve">En caso de </w:t>
            </w:r>
            <w:r w:rsidRPr="00391E4A">
              <w:rPr>
                <w:rFonts w:ascii="Century Gothic" w:hAnsi="Century Gothic" w:cs="Arial"/>
                <w:sz w:val="16"/>
                <w:szCs w:val="18"/>
              </w:rPr>
              <w:t xml:space="preserve">resultar adjudicados los proveedores deberán presentarse a más tardar el día </w:t>
            </w:r>
            <w:r w:rsidR="00391E4A" w:rsidRPr="00391E4A">
              <w:rPr>
                <w:rFonts w:ascii="Century Gothic" w:hAnsi="Century Gothic" w:cs="Arial"/>
                <w:sz w:val="16"/>
                <w:szCs w:val="18"/>
              </w:rPr>
              <w:t>27</w:t>
            </w:r>
            <w:r w:rsidRPr="00391E4A">
              <w:rPr>
                <w:rFonts w:ascii="Century Gothic" w:hAnsi="Century Gothic" w:cs="Arial"/>
                <w:sz w:val="16"/>
                <w:szCs w:val="18"/>
              </w:rPr>
              <w:t xml:space="preserve"> de mayo del 2022 en el Departamento de Contratos de </w:t>
            </w:r>
            <w:r w:rsidRPr="00391E4A">
              <w:rPr>
                <w:rFonts w:ascii="Century Gothic" w:hAnsi="Century Gothic" w:cs="Arial"/>
                <w:color w:val="000000"/>
                <w:sz w:val="16"/>
                <w:szCs w:val="18"/>
              </w:rPr>
              <w:t xml:space="preserve">la Subdirección de Recursos Materiales ubicada en Matamoros 520 </w:t>
            </w:r>
            <w:proofErr w:type="spellStart"/>
            <w:r w:rsidRPr="00391E4A">
              <w:rPr>
                <w:rFonts w:ascii="Century Gothic" w:hAnsi="Century Gothic" w:cs="Arial"/>
                <w:color w:val="000000"/>
                <w:sz w:val="16"/>
                <w:szCs w:val="18"/>
              </w:rPr>
              <w:t>ote</w:t>
            </w:r>
            <w:proofErr w:type="spellEnd"/>
            <w:r w:rsidRPr="00391E4A">
              <w:rPr>
                <w:rFonts w:ascii="Century Gothic" w:hAnsi="Century Gothic" w:cs="Arial"/>
                <w:color w:val="000000"/>
                <w:sz w:val="16"/>
                <w:szCs w:val="18"/>
              </w:rPr>
              <w:t>, primer piso, Centro de Monterrey, Nuevo León, C.P. 64000, en el horario de 9:00 a 17:00 horas la firma del Contrato.</w:t>
            </w:r>
          </w:p>
        </w:tc>
      </w:tr>
      <w:tr w:rsidR="00DC493D" w:rsidRPr="00E50172" w14:paraId="641E638E" w14:textId="77777777" w:rsidTr="005A2C3D">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10BA7" w14:textId="14F54C6F" w:rsidR="00DC493D" w:rsidRPr="00E50172" w:rsidRDefault="00DC493D" w:rsidP="00DC493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9E8D41F" w14:textId="137EDC1E" w:rsidR="00DC493D" w:rsidRPr="00E50172" w:rsidRDefault="00DC493D" w:rsidP="00DC493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7CDE248F" w14:textId="77777777" w:rsidR="00666C78" w:rsidRDefault="00666C78" w:rsidP="007F700B">
      <w:pPr>
        <w:ind w:right="51"/>
        <w:jc w:val="both"/>
        <w:rPr>
          <w:rFonts w:ascii="Calibri" w:hAnsi="Calibri"/>
        </w:rPr>
      </w:pPr>
    </w:p>
    <w:p w14:paraId="712D8A51"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7B2035BD" w14:textId="77777777" w:rsidR="007F700B" w:rsidRDefault="007F700B" w:rsidP="007F700B">
      <w:pPr>
        <w:ind w:right="51"/>
        <w:jc w:val="both"/>
        <w:rPr>
          <w:rFonts w:ascii="Calibri" w:hAnsi="Calibri"/>
        </w:rPr>
      </w:pPr>
    </w:p>
    <w:p w14:paraId="1DBA9EA8" w14:textId="36A20EE4" w:rsidR="007F700B" w:rsidRDefault="007F700B" w:rsidP="00FA7147">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 cual podrán hacer a más tardar 24 horas antes de la celebración del evento, en las oficinas del Departamento de Adquisiciones, ubicado en Matamoros oriente, No. 520, primer piso, Centro de la Ciudad, Monterr</w:t>
      </w:r>
      <w:r w:rsidR="00F56486">
        <w:rPr>
          <w:rFonts w:ascii="Calibri" w:hAnsi="Calibri"/>
        </w:rPr>
        <w:t xml:space="preserve">ey, Nuevo León, C.P. 64000, </w:t>
      </w:r>
      <w:r w:rsidR="00F56486" w:rsidRPr="00092934">
        <w:rPr>
          <w:rFonts w:ascii="Calibri" w:hAnsi="Calibri"/>
        </w:rPr>
        <w:t>Tel</w:t>
      </w:r>
      <w:r w:rsidRPr="00092934">
        <w:rPr>
          <w:rFonts w:ascii="Calibri" w:hAnsi="Calibri"/>
        </w:rPr>
        <w:t>.: 81</w:t>
      </w:r>
      <w:r w:rsidR="00F56486" w:rsidRPr="00092934">
        <w:rPr>
          <w:rFonts w:ascii="Calibri" w:hAnsi="Calibri"/>
        </w:rPr>
        <w:t xml:space="preserve"> 81 30 70 49</w:t>
      </w:r>
      <w:r w:rsidRPr="00092934">
        <w:rPr>
          <w:rFonts w:ascii="Calibri" w:hAnsi="Calibri"/>
        </w:rPr>
        <w:t>.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B654469" w14:textId="77777777" w:rsidR="007F700B" w:rsidRDefault="007F700B" w:rsidP="007F700B">
      <w:pPr>
        <w:pStyle w:val="Prrafodelista"/>
        <w:ind w:left="720" w:right="51"/>
        <w:jc w:val="both"/>
        <w:rPr>
          <w:rFonts w:ascii="Calibri" w:hAnsi="Calibri"/>
        </w:rPr>
      </w:pPr>
    </w:p>
    <w:p w14:paraId="16FE3E86" w14:textId="77777777" w:rsidR="007F700B" w:rsidRDefault="00052955" w:rsidP="00FA7147">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2B14E02" w14:textId="77777777" w:rsidR="007F700B" w:rsidRDefault="007F700B" w:rsidP="007F700B">
      <w:pPr>
        <w:pStyle w:val="Prrafodelista"/>
        <w:ind w:left="1080" w:right="51"/>
        <w:jc w:val="both"/>
        <w:rPr>
          <w:rFonts w:ascii="Calibri" w:hAnsi="Calibri"/>
        </w:rPr>
      </w:pPr>
    </w:p>
    <w:p w14:paraId="570A6676" w14:textId="77777777" w:rsidR="007F700B" w:rsidRDefault="007F700B" w:rsidP="00FA7147">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5099E80" w14:textId="77777777" w:rsidR="007F700B" w:rsidRPr="00C84FE6" w:rsidRDefault="007F700B" w:rsidP="007F700B">
      <w:pPr>
        <w:pStyle w:val="Prrafodelista"/>
        <w:rPr>
          <w:rFonts w:ascii="Calibri" w:hAnsi="Calibri" w:cs="Arial"/>
        </w:rPr>
      </w:pPr>
    </w:p>
    <w:p w14:paraId="1D1261FA" w14:textId="77777777" w:rsidR="007F700B" w:rsidRPr="001C463D" w:rsidRDefault="007F700B" w:rsidP="00FA7147">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545869D" w14:textId="77777777" w:rsidR="007F700B" w:rsidRPr="001C463D" w:rsidRDefault="007F700B" w:rsidP="007F700B">
      <w:pPr>
        <w:pStyle w:val="Prrafodelista"/>
        <w:rPr>
          <w:rFonts w:ascii="Calibri" w:hAnsi="Calibri"/>
        </w:rPr>
      </w:pPr>
    </w:p>
    <w:p w14:paraId="374A2A39" w14:textId="77777777" w:rsidR="007F700B" w:rsidRPr="009A3619" w:rsidRDefault="00052955" w:rsidP="00FA7147">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42A9D8" w14:textId="77777777" w:rsidR="007F700B" w:rsidRPr="009A3619" w:rsidRDefault="007F700B" w:rsidP="007F700B">
      <w:pPr>
        <w:pStyle w:val="Prrafodelista"/>
        <w:rPr>
          <w:rFonts w:asciiTheme="minorHAnsi" w:hAnsiTheme="minorHAnsi"/>
        </w:rPr>
      </w:pPr>
    </w:p>
    <w:p w14:paraId="1F7A94D8" w14:textId="77777777" w:rsidR="007F700B" w:rsidRPr="009A3619" w:rsidRDefault="007F700B" w:rsidP="007F700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F19A541" w14:textId="77777777" w:rsidR="007F700B" w:rsidRPr="001B316B" w:rsidRDefault="007F700B" w:rsidP="007F700B">
      <w:pPr>
        <w:ind w:right="-1"/>
        <w:jc w:val="both"/>
        <w:rPr>
          <w:rFonts w:ascii="Calibri" w:hAnsi="Calibri" w:cs="Arial"/>
        </w:rPr>
      </w:pPr>
    </w:p>
    <w:p w14:paraId="25E59F3B" w14:textId="77777777" w:rsidR="007F700B" w:rsidRPr="0039320A" w:rsidRDefault="007F700B"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751A747F" w14:textId="77777777" w:rsidR="007F700B" w:rsidRPr="0039320A" w:rsidRDefault="007F700B" w:rsidP="007F700B">
      <w:pPr>
        <w:ind w:right="-1"/>
        <w:jc w:val="both"/>
        <w:rPr>
          <w:rFonts w:ascii="Calibri" w:hAnsi="Calibri"/>
        </w:rPr>
      </w:pPr>
    </w:p>
    <w:p w14:paraId="12F412B7" w14:textId="77777777"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w:t>
      </w:r>
      <w:r w:rsidR="00FD2C77" w:rsidRPr="004225BD">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72220172" w14:textId="77777777" w:rsidR="005E531C" w:rsidRDefault="005E531C" w:rsidP="007F0B73">
      <w:pPr>
        <w:ind w:right="51"/>
        <w:jc w:val="both"/>
        <w:rPr>
          <w:rFonts w:asciiTheme="minorHAnsi" w:hAnsiTheme="minorHAnsi"/>
        </w:rPr>
      </w:pPr>
    </w:p>
    <w:p w14:paraId="1D9E55D9" w14:textId="77777777" w:rsidR="005E531C" w:rsidRPr="0039320A" w:rsidRDefault="005E531C" w:rsidP="00391E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E501ACE" w14:textId="77777777" w:rsidR="005E531C" w:rsidRPr="0039320A" w:rsidRDefault="005E531C" w:rsidP="005E531C">
      <w:pPr>
        <w:ind w:right="-1"/>
        <w:jc w:val="both"/>
        <w:rPr>
          <w:rFonts w:ascii="Calibri" w:hAnsi="Calibri"/>
        </w:rPr>
      </w:pPr>
    </w:p>
    <w:p w14:paraId="42213AC9"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FD904B8" w14:textId="77777777" w:rsidR="005E531C" w:rsidRPr="0039320A" w:rsidRDefault="005E531C" w:rsidP="005E531C">
      <w:pPr>
        <w:ind w:right="-1"/>
        <w:jc w:val="both"/>
        <w:rPr>
          <w:rFonts w:ascii="Calibri" w:hAnsi="Calibri"/>
        </w:rPr>
      </w:pPr>
    </w:p>
    <w:p w14:paraId="1396B634" w14:textId="77777777" w:rsidR="005E531C" w:rsidRPr="0039320A" w:rsidRDefault="005E531C" w:rsidP="00FA7147">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17D89494" w14:textId="77777777" w:rsidR="005E531C" w:rsidRPr="0039320A" w:rsidRDefault="005E531C" w:rsidP="00FA7147">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6AC8A145" w14:textId="77777777" w:rsidR="005E531C" w:rsidRPr="0039320A" w:rsidRDefault="005E531C" w:rsidP="00FA7147">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2DDFB40D" w14:textId="77777777" w:rsidR="005E531C" w:rsidRPr="0039320A" w:rsidRDefault="005E531C" w:rsidP="00FA7147">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A0B246C" w14:textId="2787313F" w:rsidR="005E531C" w:rsidRPr="00092934" w:rsidRDefault="005E531C" w:rsidP="00FA7147">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w:t>
      </w:r>
      <w:r w:rsidRPr="00DB5D62">
        <w:rPr>
          <w:rFonts w:ascii="Calibri" w:hAnsi="Calibri"/>
        </w:rPr>
        <w:t xml:space="preserve">elevar el precio </w:t>
      </w:r>
      <w:r w:rsidR="00DB5D62" w:rsidRPr="00DB5D62">
        <w:rPr>
          <w:rFonts w:ascii="Calibri" w:hAnsi="Calibri"/>
        </w:rPr>
        <w:t>del servicio</w:t>
      </w:r>
      <w:r w:rsidRPr="00DB5D62">
        <w:rPr>
          <w:rFonts w:ascii="Calibri" w:hAnsi="Calibri"/>
        </w:rPr>
        <w:t xml:space="preserve"> que se concursa, o cualquier otro acuerdo que </w:t>
      </w:r>
      <w:r w:rsidRPr="00092934">
        <w:rPr>
          <w:rFonts w:ascii="Calibri" w:hAnsi="Calibri"/>
        </w:rPr>
        <w:t xml:space="preserve">tenga </w:t>
      </w:r>
      <w:r w:rsidR="00F56486" w:rsidRPr="00092934">
        <w:rPr>
          <w:rFonts w:ascii="Calibri" w:hAnsi="Calibri"/>
        </w:rPr>
        <w:t>como fin obtener una ventaja sobre los demás licitantes.</w:t>
      </w:r>
    </w:p>
    <w:p w14:paraId="18812AF0" w14:textId="77777777" w:rsidR="005E531C" w:rsidRPr="0039320A" w:rsidRDefault="005E531C" w:rsidP="00FA7147">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E58FBA6" w14:textId="77777777" w:rsidR="005E531C" w:rsidRPr="0039320A" w:rsidRDefault="005E531C" w:rsidP="00FA7147">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6BAED91" w14:textId="77777777" w:rsidR="005E531C" w:rsidRPr="0039320A" w:rsidRDefault="005E531C" w:rsidP="00FA7147">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C389A7B" w14:textId="77777777" w:rsidR="005E531C" w:rsidRPr="0039320A" w:rsidRDefault="005E531C" w:rsidP="00FA7147">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28B5379" w14:textId="77777777" w:rsidR="005E531C" w:rsidRPr="0039320A" w:rsidRDefault="005E531C" w:rsidP="005E531C">
      <w:pPr>
        <w:ind w:right="-1"/>
        <w:jc w:val="both"/>
        <w:rPr>
          <w:rFonts w:ascii="Calibri" w:hAnsi="Calibri"/>
        </w:rPr>
      </w:pPr>
    </w:p>
    <w:p w14:paraId="460E2D49"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04F364" w14:textId="77777777" w:rsidR="001A3E90" w:rsidRDefault="001A3E90" w:rsidP="005E531C">
      <w:pPr>
        <w:ind w:right="-1"/>
        <w:jc w:val="both"/>
        <w:rPr>
          <w:rFonts w:ascii="Calibri" w:hAnsi="Calibri"/>
          <w:b/>
        </w:rPr>
      </w:pPr>
    </w:p>
    <w:p w14:paraId="4B8325F9" w14:textId="77777777" w:rsidR="005E531C" w:rsidRPr="0039320A" w:rsidRDefault="005E531C"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15492E9" w14:textId="77777777" w:rsidR="005E531C" w:rsidRPr="0039320A" w:rsidRDefault="005E531C" w:rsidP="005E531C">
      <w:pPr>
        <w:ind w:right="-1"/>
        <w:jc w:val="both"/>
        <w:rPr>
          <w:rFonts w:ascii="Calibri" w:hAnsi="Calibri"/>
        </w:rPr>
      </w:pPr>
    </w:p>
    <w:p w14:paraId="62C810DF" w14:textId="77777777" w:rsidR="002B7F76" w:rsidRPr="0039320A" w:rsidRDefault="002B7F76" w:rsidP="002B7F76">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03C3106" w14:textId="77777777" w:rsidR="002B7F76" w:rsidRPr="0039320A" w:rsidRDefault="002B7F76" w:rsidP="002B7F76">
      <w:pPr>
        <w:ind w:right="-1"/>
        <w:jc w:val="both"/>
        <w:rPr>
          <w:rFonts w:ascii="Calibri" w:hAnsi="Calibri"/>
        </w:rPr>
      </w:pPr>
    </w:p>
    <w:p w14:paraId="1031903E" w14:textId="77777777" w:rsidR="002B7F76" w:rsidRPr="00092934" w:rsidRDefault="002B7F76" w:rsidP="002B7F76">
      <w:pPr>
        <w:ind w:left="284" w:right="-1"/>
        <w:jc w:val="both"/>
        <w:rPr>
          <w:rFonts w:ascii="Calibri" w:hAnsi="Calibri"/>
          <w:b/>
          <w:u w:val="single"/>
        </w:rPr>
      </w:pPr>
      <w:r w:rsidRPr="00092934">
        <w:rPr>
          <w:rFonts w:ascii="Calibri" w:hAnsi="Calibri"/>
          <w:b/>
          <w:u w:val="single"/>
        </w:rPr>
        <w:t>14.1. Modificación al contrato.</w:t>
      </w:r>
    </w:p>
    <w:p w14:paraId="087916FB" w14:textId="77777777" w:rsidR="00F56486" w:rsidRPr="00092934" w:rsidRDefault="00F56486" w:rsidP="002B7F76">
      <w:pPr>
        <w:ind w:left="284" w:right="-1"/>
        <w:jc w:val="both"/>
        <w:rPr>
          <w:rFonts w:ascii="Calibri" w:hAnsi="Calibri"/>
          <w:b/>
          <w:u w:val="single"/>
        </w:rPr>
      </w:pPr>
    </w:p>
    <w:p w14:paraId="7767C018" w14:textId="77777777" w:rsidR="002B7F76" w:rsidRPr="0039320A" w:rsidRDefault="002B7F76" w:rsidP="002B7F76">
      <w:pPr>
        <w:ind w:left="284" w:right="-1"/>
        <w:jc w:val="both"/>
        <w:rPr>
          <w:rFonts w:ascii="Calibri" w:hAnsi="Calibri"/>
        </w:rPr>
      </w:pPr>
      <w:r w:rsidRPr="00092934">
        <w:rPr>
          <w:rFonts w:ascii="Calibri" w:hAnsi="Calibri"/>
        </w:rPr>
        <w:t>El (los) contrato (s) que se deriven del presente concurso, podrán ser modificados siempre que el monto total de las modificaciones no rebase, en</w:t>
      </w:r>
      <w:r w:rsidRPr="0039320A">
        <w:rPr>
          <w:rFonts w:ascii="Calibri" w:hAnsi="Calibri"/>
        </w:rPr>
        <w:t xml:space="preserve">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2415D6A" w14:textId="77777777" w:rsidR="002B7F76" w:rsidRPr="0039320A" w:rsidRDefault="002B7F76" w:rsidP="002B7F76">
      <w:pPr>
        <w:ind w:left="284" w:right="-1"/>
        <w:jc w:val="both"/>
        <w:rPr>
          <w:rFonts w:ascii="Calibri" w:hAnsi="Calibri"/>
        </w:rPr>
      </w:pPr>
    </w:p>
    <w:p w14:paraId="00A99FBA" w14:textId="77777777" w:rsidR="002B7F76" w:rsidRPr="00FA5DDD" w:rsidRDefault="002B7F76" w:rsidP="002B7F7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06614B7C" w14:textId="77777777" w:rsidR="002B7F76" w:rsidRDefault="002B7F76" w:rsidP="002B7F76">
      <w:pPr>
        <w:ind w:left="284" w:right="-1"/>
        <w:jc w:val="both"/>
        <w:rPr>
          <w:rFonts w:ascii="Calibri" w:hAnsi="Calibri"/>
          <w:b/>
          <w:u w:val="single"/>
        </w:rPr>
      </w:pPr>
    </w:p>
    <w:p w14:paraId="5D998E44" w14:textId="77777777" w:rsidR="002B7F76" w:rsidRPr="00092934" w:rsidRDefault="002B7F76" w:rsidP="002B7F76">
      <w:pPr>
        <w:ind w:left="284" w:right="-1"/>
        <w:jc w:val="both"/>
        <w:rPr>
          <w:rFonts w:ascii="Calibri" w:hAnsi="Calibri"/>
          <w:b/>
          <w:u w:val="single"/>
        </w:rPr>
      </w:pPr>
      <w:r w:rsidRPr="00092934">
        <w:rPr>
          <w:rFonts w:ascii="Calibri" w:hAnsi="Calibri"/>
          <w:b/>
          <w:u w:val="single"/>
        </w:rPr>
        <w:t>14.2. Daños y Perjuicios.</w:t>
      </w:r>
    </w:p>
    <w:p w14:paraId="28734D8A" w14:textId="77777777" w:rsidR="00F56486" w:rsidRPr="00092934" w:rsidRDefault="00F56486" w:rsidP="002B7F76">
      <w:pPr>
        <w:ind w:left="284" w:right="-1"/>
        <w:jc w:val="both"/>
        <w:rPr>
          <w:rFonts w:ascii="Calibri" w:hAnsi="Calibri"/>
          <w:b/>
          <w:u w:val="single"/>
        </w:rPr>
      </w:pPr>
    </w:p>
    <w:p w14:paraId="2DE22B6D" w14:textId="77777777" w:rsidR="002B7F76" w:rsidRPr="00092934" w:rsidRDefault="002B7F76" w:rsidP="002B7F76">
      <w:pPr>
        <w:ind w:left="284" w:right="-1"/>
        <w:jc w:val="both"/>
        <w:rPr>
          <w:rFonts w:ascii="Calibri" w:hAnsi="Calibri"/>
        </w:rPr>
      </w:pPr>
      <w:r w:rsidRPr="00092934">
        <w:rPr>
          <w:rFonts w:ascii="Calibri" w:hAnsi="Calibri"/>
        </w:rPr>
        <w:t>En el contrato o contratos que se deriven del presente concurso, el licitante ganador</w:t>
      </w:r>
      <w:r w:rsidRPr="00092934">
        <w:rPr>
          <w:rFonts w:ascii="Calibri" w:hAnsi="Calibri"/>
          <w:b/>
        </w:rPr>
        <w:t xml:space="preserve"> </w:t>
      </w:r>
      <w:r w:rsidRPr="00092934">
        <w:rPr>
          <w:rFonts w:ascii="Calibri" w:hAnsi="Calibri"/>
        </w:rPr>
        <w:t>se obliga al pago de los daños y perjuicios que ocasione a la Convocante por la falta de la prestación del servicio y cuando éstos no reúnan los requisitos de calidad, así como el pago de daños que se causen a</w:t>
      </w:r>
      <w:r w:rsidRPr="00092934">
        <w:rPr>
          <w:rFonts w:ascii="Calibri" w:hAnsi="Calibri"/>
          <w:b/>
        </w:rPr>
        <w:t xml:space="preserve"> </w:t>
      </w:r>
      <w:r w:rsidRPr="00092934">
        <w:rPr>
          <w:rFonts w:ascii="Calibri" w:hAnsi="Calibri"/>
        </w:rPr>
        <w:t>terceros en su persona, así como por cualquier incumplimiento a lo establecido en el presente instrumento.</w:t>
      </w:r>
    </w:p>
    <w:p w14:paraId="58A8C106" w14:textId="77777777" w:rsidR="002B7F76" w:rsidRPr="00092934" w:rsidRDefault="002B7F76" w:rsidP="002B7F76">
      <w:pPr>
        <w:ind w:left="284" w:right="-1"/>
        <w:jc w:val="both"/>
        <w:rPr>
          <w:rFonts w:ascii="Calibri" w:hAnsi="Calibri"/>
        </w:rPr>
      </w:pPr>
    </w:p>
    <w:p w14:paraId="5D01E782" w14:textId="77777777" w:rsidR="002B7F76" w:rsidRPr="00092934" w:rsidRDefault="002B7F76" w:rsidP="002B7F76">
      <w:pPr>
        <w:ind w:left="284" w:right="-1"/>
        <w:jc w:val="both"/>
        <w:rPr>
          <w:rFonts w:ascii="Calibri" w:hAnsi="Calibri"/>
          <w:b/>
          <w:u w:val="single"/>
        </w:rPr>
      </w:pPr>
      <w:r w:rsidRPr="00092934">
        <w:rPr>
          <w:rFonts w:ascii="Calibri" w:hAnsi="Calibri"/>
          <w:b/>
          <w:u w:val="single"/>
        </w:rPr>
        <w:t>14.3. Notificaciones.</w:t>
      </w:r>
    </w:p>
    <w:p w14:paraId="6A725D01" w14:textId="77777777" w:rsidR="00F56486" w:rsidRPr="00092934" w:rsidRDefault="00F56486" w:rsidP="002B7F76">
      <w:pPr>
        <w:ind w:left="284" w:right="-1"/>
        <w:jc w:val="both"/>
        <w:rPr>
          <w:rFonts w:ascii="Calibri" w:hAnsi="Calibri"/>
          <w:b/>
          <w:u w:val="single"/>
        </w:rPr>
      </w:pPr>
    </w:p>
    <w:p w14:paraId="0AB4AF7F" w14:textId="77777777" w:rsidR="002B7F76" w:rsidRPr="00092934" w:rsidRDefault="002B7F76" w:rsidP="002B7F76">
      <w:pPr>
        <w:ind w:left="284" w:right="-1"/>
        <w:jc w:val="both"/>
        <w:rPr>
          <w:rFonts w:ascii="Calibri" w:hAnsi="Calibri"/>
        </w:rPr>
      </w:pPr>
      <w:r w:rsidRPr="00092934">
        <w:rPr>
          <w:rFonts w:ascii="Calibri" w:hAnsi="Calibri"/>
        </w:rPr>
        <w:t>El licitante ganador que se le adjudique un pedido o contrato deberá señalar un domicilio en el Estado de Nuevo León, acreditándolo como domicilio para efectos de oír y recibir notificaciones.</w:t>
      </w:r>
    </w:p>
    <w:p w14:paraId="4D6ECC1F" w14:textId="19281265" w:rsidR="002B7F76" w:rsidRDefault="002B7F76" w:rsidP="005E531C">
      <w:pPr>
        <w:ind w:left="284" w:right="-1"/>
        <w:jc w:val="both"/>
        <w:rPr>
          <w:rFonts w:ascii="Calibri" w:hAnsi="Calibri"/>
          <w:b/>
          <w:u w:val="single"/>
        </w:rPr>
      </w:pPr>
    </w:p>
    <w:p w14:paraId="31567D9D" w14:textId="5E1DD077" w:rsidR="00DA5BDA" w:rsidRDefault="00DA5BDA" w:rsidP="005E531C">
      <w:pPr>
        <w:ind w:left="284" w:right="-1"/>
        <w:jc w:val="both"/>
        <w:rPr>
          <w:rFonts w:ascii="Calibri" w:hAnsi="Calibri"/>
          <w:b/>
          <w:u w:val="single"/>
        </w:rPr>
      </w:pPr>
    </w:p>
    <w:p w14:paraId="38D35CAB" w14:textId="1F96D421" w:rsidR="00DA5BDA" w:rsidRDefault="00DA5BDA" w:rsidP="005E531C">
      <w:pPr>
        <w:ind w:left="284" w:right="-1"/>
        <w:jc w:val="both"/>
        <w:rPr>
          <w:rFonts w:ascii="Calibri" w:hAnsi="Calibri"/>
          <w:b/>
          <w:u w:val="single"/>
        </w:rPr>
      </w:pPr>
    </w:p>
    <w:p w14:paraId="58975938" w14:textId="4146AC95" w:rsidR="00DA5BDA" w:rsidRDefault="00DA5BDA" w:rsidP="005E531C">
      <w:pPr>
        <w:ind w:left="284" w:right="-1"/>
        <w:jc w:val="both"/>
        <w:rPr>
          <w:rFonts w:ascii="Calibri" w:hAnsi="Calibri"/>
          <w:b/>
          <w:u w:val="single"/>
        </w:rPr>
      </w:pPr>
    </w:p>
    <w:p w14:paraId="4F57B7E7" w14:textId="77777777" w:rsidR="00DA5BDA" w:rsidRPr="00092934" w:rsidRDefault="00DA5BDA" w:rsidP="005E531C">
      <w:pPr>
        <w:ind w:left="284" w:right="-1"/>
        <w:jc w:val="both"/>
        <w:rPr>
          <w:rFonts w:ascii="Calibri" w:hAnsi="Calibri"/>
          <w:b/>
          <w:u w:val="single"/>
        </w:rPr>
      </w:pPr>
    </w:p>
    <w:p w14:paraId="2F7D4A54" w14:textId="3696ACC5" w:rsidR="005E531C" w:rsidRPr="00092934" w:rsidRDefault="005E531C" w:rsidP="005E531C">
      <w:pPr>
        <w:ind w:left="284" w:right="-1"/>
        <w:jc w:val="both"/>
        <w:rPr>
          <w:rFonts w:ascii="Calibri" w:hAnsi="Calibri"/>
          <w:b/>
          <w:u w:val="single"/>
        </w:rPr>
      </w:pPr>
      <w:r w:rsidRPr="00092934">
        <w:rPr>
          <w:rFonts w:ascii="Calibri" w:hAnsi="Calibri"/>
          <w:b/>
          <w:u w:val="single"/>
        </w:rPr>
        <w:lastRenderedPageBreak/>
        <w:t>1</w:t>
      </w:r>
      <w:r w:rsidR="008C4582" w:rsidRPr="00092934">
        <w:rPr>
          <w:rFonts w:ascii="Calibri" w:hAnsi="Calibri"/>
          <w:b/>
          <w:u w:val="single"/>
        </w:rPr>
        <w:t>4</w:t>
      </w:r>
      <w:r w:rsidRPr="00092934">
        <w:rPr>
          <w:rFonts w:ascii="Calibri" w:hAnsi="Calibri"/>
          <w:b/>
          <w:u w:val="single"/>
        </w:rPr>
        <w:t>.4. Vigencia del contrato.</w:t>
      </w:r>
    </w:p>
    <w:p w14:paraId="4066E035" w14:textId="77777777" w:rsidR="00F56486" w:rsidRPr="00092934" w:rsidRDefault="00F56486" w:rsidP="005E531C">
      <w:pPr>
        <w:ind w:left="284" w:right="-1"/>
        <w:jc w:val="both"/>
        <w:rPr>
          <w:rFonts w:ascii="Calibri" w:hAnsi="Calibri"/>
          <w:b/>
          <w:u w:val="single"/>
        </w:rPr>
      </w:pPr>
    </w:p>
    <w:p w14:paraId="74995799" w14:textId="2E9990D6" w:rsidR="005E531C" w:rsidRPr="009E04A4" w:rsidRDefault="005E531C" w:rsidP="005E531C">
      <w:pPr>
        <w:pStyle w:val="Textoindependiente2"/>
        <w:ind w:left="284" w:right="-1"/>
        <w:rPr>
          <w:rFonts w:ascii="Calibri" w:hAnsi="Calibri"/>
          <w:sz w:val="20"/>
        </w:rPr>
      </w:pPr>
      <w:r w:rsidRPr="00092934">
        <w:rPr>
          <w:rFonts w:ascii="Calibri" w:hAnsi="Calibri"/>
          <w:sz w:val="20"/>
        </w:rPr>
        <w:t xml:space="preserve">La vigencia del contrato que se derive </w:t>
      </w:r>
      <w:r w:rsidR="009E04A4" w:rsidRPr="00092934">
        <w:rPr>
          <w:rFonts w:ascii="Calibri" w:hAnsi="Calibri"/>
          <w:sz w:val="20"/>
        </w:rPr>
        <w:t xml:space="preserve">de la </w:t>
      </w:r>
      <w:r w:rsidRPr="00092934">
        <w:rPr>
          <w:rFonts w:ascii="Calibri" w:hAnsi="Calibri"/>
          <w:sz w:val="20"/>
        </w:rPr>
        <w:t xml:space="preserve">presente </w:t>
      </w:r>
      <w:r w:rsidR="009E04A4" w:rsidRPr="00092934">
        <w:rPr>
          <w:rFonts w:ascii="Calibri" w:hAnsi="Calibri"/>
          <w:sz w:val="20"/>
        </w:rPr>
        <w:t>licitación</w:t>
      </w:r>
      <w:r w:rsidRPr="00092934">
        <w:rPr>
          <w:rFonts w:ascii="Calibri" w:hAnsi="Calibri"/>
          <w:sz w:val="20"/>
        </w:rPr>
        <w:t xml:space="preserve">, será </w:t>
      </w:r>
      <w:r w:rsidRPr="0014103F">
        <w:rPr>
          <w:rFonts w:ascii="Calibri" w:hAnsi="Calibri"/>
          <w:sz w:val="20"/>
        </w:rPr>
        <w:t xml:space="preserve">del </w:t>
      </w:r>
      <w:r w:rsidR="00AE2C85" w:rsidRPr="0014103F">
        <w:rPr>
          <w:rFonts w:ascii="Calibri" w:hAnsi="Calibri"/>
          <w:sz w:val="20"/>
        </w:rPr>
        <w:t>16</w:t>
      </w:r>
      <w:r w:rsidRPr="0014103F">
        <w:rPr>
          <w:rFonts w:ascii="Calibri" w:hAnsi="Calibri"/>
          <w:sz w:val="20"/>
        </w:rPr>
        <w:t xml:space="preserve"> de </w:t>
      </w:r>
      <w:r w:rsidR="00B118B9" w:rsidRPr="0014103F">
        <w:rPr>
          <w:rFonts w:ascii="Calibri" w:hAnsi="Calibri"/>
          <w:sz w:val="20"/>
        </w:rPr>
        <w:t>Ma</w:t>
      </w:r>
      <w:r w:rsidR="00080C99" w:rsidRPr="0014103F">
        <w:rPr>
          <w:rFonts w:ascii="Calibri" w:hAnsi="Calibri"/>
          <w:sz w:val="20"/>
        </w:rPr>
        <w:t>yo</w:t>
      </w:r>
      <w:r w:rsidRPr="0014103F">
        <w:rPr>
          <w:rFonts w:ascii="Calibri" w:hAnsi="Calibri"/>
          <w:sz w:val="20"/>
        </w:rPr>
        <w:t xml:space="preserve"> del 20</w:t>
      </w:r>
      <w:r w:rsidR="00AE2C85" w:rsidRPr="0014103F">
        <w:rPr>
          <w:rFonts w:ascii="Calibri" w:hAnsi="Calibri"/>
          <w:sz w:val="20"/>
        </w:rPr>
        <w:t>22</w:t>
      </w:r>
      <w:r w:rsidRPr="0014103F">
        <w:rPr>
          <w:rFonts w:ascii="Calibri" w:hAnsi="Calibri"/>
          <w:sz w:val="20"/>
        </w:rPr>
        <w:t xml:space="preserve"> al</w:t>
      </w:r>
      <w:r w:rsidRPr="00092934">
        <w:rPr>
          <w:rFonts w:ascii="Calibri" w:hAnsi="Calibri"/>
          <w:sz w:val="20"/>
        </w:rPr>
        <w:t xml:space="preserve"> </w:t>
      </w:r>
      <w:r w:rsidR="00AE2C85" w:rsidRPr="00092934">
        <w:rPr>
          <w:rFonts w:ascii="Calibri" w:hAnsi="Calibri"/>
          <w:sz w:val="20"/>
        </w:rPr>
        <w:t>15</w:t>
      </w:r>
      <w:r w:rsidR="00080C99" w:rsidRPr="00092934">
        <w:rPr>
          <w:rFonts w:ascii="Calibri" w:hAnsi="Calibri"/>
          <w:sz w:val="20"/>
        </w:rPr>
        <w:t xml:space="preserve"> de </w:t>
      </w:r>
      <w:r w:rsidR="00AE2C85" w:rsidRPr="00092934">
        <w:rPr>
          <w:rFonts w:ascii="Calibri" w:hAnsi="Calibri"/>
          <w:sz w:val="20"/>
        </w:rPr>
        <w:t xml:space="preserve">Julio </w:t>
      </w:r>
      <w:r w:rsidRPr="00092934">
        <w:rPr>
          <w:rFonts w:ascii="Calibri" w:hAnsi="Calibri"/>
          <w:sz w:val="20"/>
        </w:rPr>
        <w:t>del 20</w:t>
      </w:r>
      <w:r w:rsidR="00AE2C85" w:rsidRPr="00092934">
        <w:rPr>
          <w:rFonts w:ascii="Calibri" w:hAnsi="Calibri"/>
          <w:sz w:val="20"/>
        </w:rPr>
        <w:t>22</w:t>
      </w:r>
      <w:r w:rsidRPr="00092934">
        <w:rPr>
          <w:rFonts w:ascii="Calibri" w:hAnsi="Calibri"/>
          <w:sz w:val="20"/>
        </w:rPr>
        <w:t>. Al respecto, en la inteligencia de que si a la fecha de la conclusión de la vigencia del contrato a satisfacción de la Convocante, el instrumento continuará vigente, hasta</w:t>
      </w:r>
      <w:r w:rsidRPr="009E04A4">
        <w:rPr>
          <w:rFonts w:ascii="Calibri" w:hAnsi="Calibri"/>
          <w:sz w:val="20"/>
        </w:rPr>
        <w:t xml:space="preserve"> en tanto no se cumpla dicha condición.</w:t>
      </w:r>
    </w:p>
    <w:p w14:paraId="1F036213" w14:textId="77777777" w:rsidR="002B7F76" w:rsidRDefault="002B7F76" w:rsidP="006A393A"/>
    <w:p w14:paraId="7161DD92" w14:textId="77777777" w:rsidR="005E531C" w:rsidRPr="0039320A" w:rsidRDefault="005E531C"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7E0BF8" w14:textId="77777777" w:rsidR="005E531C" w:rsidRPr="0039320A" w:rsidRDefault="005E531C" w:rsidP="005E531C">
      <w:pPr>
        <w:ind w:right="-1"/>
        <w:jc w:val="both"/>
        <w:rPr>
          <w:rFonts w:ascii="Calibri" w:hAnsi="Calibri"/>
        </w:rPr>
      </w:pPr>
    </w:p>
    <w:p w14:paraId="489E1285"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w:t>
      </w:r>
      <w:r w:rsidRPr="00F85337">
        <w:rPr>
          <w:rFonts w:asciiTheme="minorHAnsi" w:hAnsiTheme="minorHAnsi" w:cstheme="minorHAnsi"/>
        </w:rPr>
        <w:t>extinga la necesidad de los bienes, arrendamientos o servicios contratados y se demuestre que de continuar con el cumplimiento de las obligaciones pactadas se ocasionar</w:t>
      </w:r>
      <w:r w:rsidRPr="00780E06">
        <w:rPr>
          <w:rFonts w:asciiTheme="minorHAnsi" w:hAnsiTheme="minorHAnsi" w:cstheme="minorHAnsi"/>
        </w:rPr>
        <w:t>ía algún daño o perjuicio a la Convocante, o se determine, por la autoridad competente, la nulidad o inexistencia jurídica de los actos que dieron origen al contrato.</w:t>
      </w:r>
    </w:p>
    <w:p w14:paraId="73394198" w14:textId="77777777" w:rsidR="00032D2C" w:rsidRDefault="00032D2C" w:rsidP="005E531C">
      <w:pPr>
        <w:ind w:right="-1"/>
        <w:jc w:val="both"/>
        <w:rPr>
          <w:rFonts w:asciiTheme="minorHAnsi" w:hAnsiTheme="minorHAnsi" w:cstheme="minorHAnsi"/>
        </w:rPr>
      </w:pPr>
    </w:p>
    <w:p w14:paraId="008C2C86" w14:textId="77777777" w:rsidR="005E531C" w:rsidRPr="0039320A"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C94B985" w14:textId="77777777" w:rsidR="005E531C" w:rsidRPr="0039320A" w:rsidRDefault="005E531C" w:rsidP="005E531C">
      <w:pPr>
        <w:ind w:right="-1"/>
        <w:jc w:val="both"/>
        <w:rPr>
          <w:rFonts w:ascii="Calibri" w:hAnsi="Calibri"/>
        </w:rPr>
      </w:pPr>
    </w:p>
    <w:p w14:paraId="109DD692"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3D674F" w14:textId="77777777" w:rsidR="005E531C" w:rsidRPr="0039320A" w:rsidRDefault="005E531C" w:rsidP="005E531C">
      <w:pPr>
        <w:ind w:right="-1"/>
        <w:jc w:val="both"/>
        <w:rPr>
          <w:rFonts w:ascii="Calibri" w:hAnsi="Calibri"/>
        </w:rPr>
      </w:pPr>
    </w:p>
    <w:p w14:paraId="58B10FBC" w14:textId="77777777" w:rsidR="005E531C" w:rsidRPr="0039320A" w:rsidRDefault="005E531C" w:rsidP="00FA7147">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1BB5932D" w14:textId="77777777" w:rsidR="00360AC7" w:rsidRDefault="00360AC7" w:rsidP="00360AC7">
      <w:pPr>
        <w:ind w:left="720" w:right="-1"/>
        <w:jc w:val="both"/>
        <w:rPr>
          <w:rFonts w:ascii="Calibri" w:hAnsi="Calibri"/>
        </w:rPr>
      </w:pPr>
    </w:p>
    <w:p w14:paraId="1FDBE87C" w14:textId="77777777" w:rsidR="005E531C" w:rsidRPr="0039320A" w:rsidRDefault="005E531C" w:rsidP="00FA7147">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272AD4B" w14:textId="77777777" w:rsidR="00360AC7" w:rsidRDefault="00360AC7" w:rsidP="00360AC7">
      <w:pPr>
        <w:ind w:left="720" w:right="-1"/>
        <w:jc w:val="both"/>
        <w:rPr>
          <w:rFonts w:ascii="Calibri" w:hAnsi="Calibri"/>
        </w:rPr>
      </w:pPr>
    </w:p>
    <w:p w14:paraId="146F04B2" w14:textId="77777777" w:rsidR="005E531C" w:rsidRDefault="005E531C" w:rsidP="00FA7147">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C3D0C14" w14:textId="77777777" w:rsidR="0024243C" w:rsidRPr="0039320A" w:rsidRDefault="0024243C" w:rsidP="005E531C">
      <w:pPr>
        <w:ind w:right="-1"/>
        <w:jc w:val="both"/>
        <w:rPr>
          <w:rFonts w:ascii="Calibri" w:hAnsi="Calibri"/>
          <w:b/>
        </w:rPr>
      </w:pPr>
    </w:p>
    <w:p w14:paraId="5D0543CB" w14:textId="77777777" w:rsidR="005E531C" w:rsidRPr="0039320A"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E069C23" w14:textId="77777777" w:rsidR="005E531C" w:rsidRPr="0039320A" w:rsidRDefault="005E531C" w:rsidP="005E531C">
      <w:pPr>
        <w:ind w:right="-1"/>
        <w:jc w:val="both"/>
        <w:rPr>
          <w:rFonts w:ascii="Calibri" w:hAnsi="Calibri"/>
        </w:rPr>
      </w:pPr>
    </w:p>
    <w:p w14:paraId="4FA4C995" w14:textId="5378810D" w:rsidR="000A6CE7" w:rsidRDefault="000A6CE7" w:rsidP="000A6CE7">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adjudicado al Licitante ganador del concurso, cuando se</w:t>
      </w:r>
      <w:r w:rsidRPr="0039320A">
        <w:rPr>
          <w:rFonts w:ascii="Calibri" w:hAnsi="Calibri"/>
        </w:rPr>
        <w:t xml:space="preserve"> presente alguna de las siguientes causas.</w:t>
      </w:r>
    </w:p>
    <w:p w14:paraId="7FD62F38" w14:textId="77777777" w:rsidR="000A6CE7" w:rsidRPr="00472E53" w:rsidRDefault="000A6CE7" w:rsidP="00FA7147">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6DE6C3B" w14:textId="77777777" w:rsidR="000A6CE7" w:rsidRPr="0039320A" w:rsidRDefault="000A6CE7" w:rsidP="00FA7147">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DEAFB10" w14:textId="77777777" w:rsidR="000A6CE7" w:rsidRPr="0039320A" w:rsidRDefault="000A6CE7" w:rsidP="00FA7147">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2AAE504F" w14:textId="77777777" w:rsidR="000A6CE7" w:rsidRPr="00DB6160" w:rsidRDefault="000A6CE7" w:rsidP="00FA7147">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C4BA2B7" w14:textId="77777777" w:rsidR="000A6CE7" w:rsidRPr="00DB6160" w:rsidRDefault="000A6CE7" w:rsidP="00FA7147">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CAE3346" w14:textId="77777777" w:rsidR="000A6CE7" w:rsidRPr="00DB6160" w:rsidRDefault="000A6CE7" w:rsidP="00FA7147">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1F1FABE" w14:textId="77777777" w:rsidR="000A6CE7" w:rsidRPr="00DB6160" w:rsidRDefault="000A6CE7" w:rsidP="00FA7147">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B2D1DAB" w14:textId="77777777" w:rsidR="000A6CE7" w:rsidRPr="00DB6160" w:rsidRDefault="000A6CE7" w:rsidP="00FA7147">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0CD81060" w14:textId="77777777" w:rsidR="000A6CE7" w:rsidRPr="00DB6160" w:rsidRDefault="000A6CE7" w:rsidP="00FA7147">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57F8F20A" w14:textId="77777777" w:rsidR="000A6CE7" w:rsidRPr="00DB6160" w:rsidRDefault="000A6CE7" w:rsidP="00FA7147">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220047FA" w14:textId="77777777" w:rsidR="001A3E90" w:rsidRDefault="000A6CE7" w:rsidP="001A3E90">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3C4128A" w14:textId="7A8FA99F" w:rsidR="001A3E90" w:rsidRPr="001A3E90" w:rsidRDefault="001A3E90" w:rsidP="001A3E90">
      <w:pPr>
        <w:numPr>
          <w:ilvl w:val="0"/>
          <w:numId w:val="17"/>
        </w:numPr>
        <w:ind w:right="-1"/>
        <w:jc w:val="both"/>
        <w:rPr>
          <w:rFonts w:ascii="Calibri" w:hAnsi="Calibri"/>
        </w:rPr>
      </w:pPr>
      <w:r>
        <w:rPr>
          <w:rFonts w:ascii="Calibri" w:hAnsi="Calibri"/>
        </w:rPr>
        <w:lastRenderedPageBreak/>
        <w:t>C</w:t>
      </w:r>
      <w:r w:rsidRPr="001A3E90">
        <w:rPr>
          <w:rFonts w:ascii="Calibri" w:hAnsi="Calibri"/>
        </w:rPr>
        <w:t>uando este se encuentre bajo proceso de investigación judicial o extrajudicial, por cualquier órgano fiscalizador, en el ámbito Estatal o Federal, durante la vigencia del contrato.</w:t>
      </w:r>
    </w:p>
    <w:p w14:paraId="50FBB7B9" w14:textId="77777777" w:rsidR="001A3E90" w:rsidRDefault="001A3E90" w:rsidP="001A3E90">
      <w:pPr>
        <w:ind w:left="720" w:right="-1"/>
        <w:jc w:val="both"/>
        <w:rPr>
          <w:rFonts w:ascii="Calibri" w:hAnsi="Calibri"/>
        </w:rPr>
      </w:pPr>
    </w:p>
    <w:p w14:paraId="7C60627A" w14:textId="77777777" w:rsidR="000A6CE7" w:rsidRPr="0056095E" w:rsidRDefault="000A6CE7" w:rsidP="000A6CE7">
      <w:pPr>
        <w:ind w:left="720" w:right="-1"/>
        <w:jc w:val="both"/>
        <w:rPr>
          <w:rFonts w:ascii="Calibri" w:hAnsi="Calibri"/>
        </w:rPr>
      </w:pPr>
    </w:p>
    <w:p w14:paraId="18AEEAFE" w14:textId="77777777" w:rsidR="000A6CE7" w:rsidRDefault="000A6CE7" w:rsidP="000A6CE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Pr>
          <w:rFonts w:ascii="Calibri" w:hAnsi="Calibri"/>
        </w:rPr>
        <w:t>.</w:t>
      </w:r>
    </w:p>
    <w:p w14:paraId="2E793C83" w14:textId="77777777" w:rsidR="005E531C" w:rsidRPr="0039320A" w:rsidRDefault="005E531C" w:rsidP="005E531C">
      <w:pPr>
        <w:ind w:right="-1"/>
        <w:jc w:val="both"/>
        <w:rPr>
          <w:rFonts w:ascii="Calibri" w:hAnsi="Calibri"/>
        </w:rPr>
      </w:pPr>
    </w:p>
    <w:p w14:paraId="7C133E6F" w14:textId="77777777" w:rsidR="005E531C" w:rsidRPr="0039320A"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94F2828" w14:textId="77777777" w:rsidR="005E531C" w:rsidRPr="0039320A" w:rsidRDefault="005E531C" w:rsidP="005E531C">
      <w:pPr>
        <w:ind w:right="-1"/>
        <w:jc w:val="both"/>
        <w:rPr>
          <w:rFonts w:ascii="Calibri" w:hAnsi="Calibri"/>
        </w:rPr>
      </w:pPr>
    </w:p>
    <w:p w14:paraId="4766EF3A" w14:textId="77777777" w:rsidR="000A6CE7" w:rsidRPr="00DB6160" w:rsidRDefault="000A6CE7" w:rsidP="000A6CE7">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2F45FB5" w14:textId="77777777" w:rsidR="000A6CE7" w:rsidRPr="00DB6160" w:rsidRDefault="000A6CE7" w:rsidP="000A6CE7">
      <w:pPr>
        <w:ind w:right="-1"/>
        <w:jc w:val="both"/>
        <w:rPr>
          <w:rFonts w:ascii="Calibri" w:hAnsi="Calibri"/>
        </w:rPr>
      </w:pPr>
    </w:p>
    <w:p w14:paraId="04088237" w14:textId="77777777" w:rsidR="000A6CE7" w:rsidRPr="0039320A" w:rsidRDefault="000A6CE7" w:rsidP="000A6CE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36BFE32" w14:textId="77777777" w:rsidR="004225BD" w:rsidRDefault="004225BD" w:rsidP="005E531C">
      <w:pPr>
        <w:ind w:right="-1"/>
        <w:jc w:val="both"/>
        <w:rPr>
          <w:rFonts w:ascii="Calibri" w:hAnsi="Calibri"/>
          <w:b/>
        </w:rPr>
      </w:pPr>
    </w:p>
    <w:p w14:paraId="3103728C" w14:textId="77777777" w:rsidR="005E531C" w:rsidRPr="0039320A"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61908D4" w14:textId="77777777" w:rsidR="000A6CE7" w:rsidRPr="0039320A" w:rsidRDefault="000A6CE7" w:rsidP="000A6CE7">
      <w:pPr>
        <w:ind w:right="-1"/>
        <w:jc w:val="both"/>
        <w:rPr>
          <w:rFonts w:ascii="Calibri" w:hAnsi="Calibri"/>
          <w:b/>
        </w:rPr>
      </w:pPr>
    </w:p>
    <w:p w14:paraId="49748668" w14:textId="77777777" w:rsidR="000A6CE7" w:rsidRPr="00DB6160" w:rsidRDefault="000A6CE7" w:rsidP="000A6CE7">
      <w:pPr>
        <w:ind w:right="-1"/>
        <w:jc w:val="both"/>
        <w:outlineLvl w:val="0"/>
        <w:rPr>
          <w:rFonts w:ascii="Calibri" w:hAnsi="Calibri"/>
        </w:rPr>
      </w:pPr>
      <w:r w:rsidRPr="00DB6160">
        <w:rPr>
          <w:rFonts w:ascii="Calibri" w:hAnsi="Calibri"/>
        </w:rPr>
        <w:t>Un concurso será declarado desierto por las siguientes razones:</w:t>
      </w:r>
    </w:p>
    <w:p w14:paraId="16551202" w14:textId="77777777" w:rsidR="000A6CE7" w:rsidRPr="00DB6160" w:rsidRDefault="000A6CE7" w:rsidP="00FA7147">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8A0A27A" w14:textId="77777777" w:rsidR="000A6CE7" w:rsidRPr="00DB6160" w:rsidRDefault="000A6CE7" w:rsidP="00FA7147">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258614AA" w14:textId="77777777" w:rsidR="000A6CE7" w:rsidRPr="00DB6160" w:rsidRDefault="000A6CE7" w:rsidP="00FA7147">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609FA312" w14:textId="77777777" w:rsidR="00B118B9" w:rsidRPr="0039320A" w:rsidRDefault="00B118B9" w:rsidP="005E531C">
      <w:pPr>
        <w:ind w:right="-1"/>
        <w:jc w:val="both"/>
        <w:rPr>
          <w:rFonts w:ascii="Calibri" w:hAnsi="Calibri"/>
          <w:b/>
        </w:rPr>
      </w:pPr>
    </w:p>
    <w:p w14:paraId="673FC0D4" w14:textId="77777777" w:rsidR="005E531C"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13D5764F" w14:textId="77777777" w:rsidR="005E531C" w:rsidRDefault="005E531C" w:rsidP="005E531C">
      <w:pPr>
        <w:ind w:right="-1"/>
        <w:jc w:val="both"/>
        <w:rPr>
          <w:rFonts w:ascii="Calibri" w:hAnsi="Calibri"/>
          <w:b/>
        </w:rPr>
      </w:pPr>
    </w:p>
    <w:p w14:paraId="27339823" w14:textId="77777777" w:rsidR="000A6CE7" w:rsidRPr="00DB6160" w:rsidRDefault="000A6CE7" w:rsidP="000A6CE7">
      <w:pPr>
        <w:ind w:right="-1"/>
        <w:jc w:val="both"/>
        <w:rPr>
          <w:rFonts w:ascii="Calibri" w:hAnsi="Calibri"/>
        </w:rPr>
      </w:pPr>
      <w:r w:rsidRPr="00DB6160">
        <w:rPr>
          <w:rFonts w:ascii="Calibri" w:hAnsi="Calibri"/>
        </w:rPr>
        <w:t>Un concurso podrá ser declarado cancelado por las siguientes razones:</w:t>
      </w:r>
    </w:p>
    <w:p w14:paraId="01602D31" w14:textId="77777777" w:rsidR="000A6CE7" w:rsidRPr="00092934" w:rsidRDefault="000A6CE7" w:rsidP="00FA7147">
      <w:pPr>
        <w:pStyle w:val="Textoindependiente3"/>
        <w:numPr>
          <w:ilvl w:val="0"/>
          <w:numId w:val="19"/>
        </w:numPr>
        <w:ind w:right="-1"/>
        <w:rPr>
          <w:rFonts w:ascii="Calibri" w:hAnsi="Calibri"/>
          <w:b w:val="0"/>
          <w:sz w:val="20"/>
        </w:rPr>
      </w:pPr>
      <w:r w:rsidRPr="00092934">
        <w:rPr>
          <w:rFonts w:ascii="Calibri" w:hAnsi="Calibri"/>
          <w:b w:val="0"/>
          <w:sz w:val="20"/>
        </w:rPr>
        <w:t>Por caso fortuito o fuerza mayor.</w:t>
      </w:r>
    </w:p>
    <w:p w14:paraId="61B2664C" w14:textId="77777777" w:rsidR="000A6CE7" w:rsidRPr="00DB6160" w:rsidRDefault="000A6CE7" w:rsidP="00FA7147">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40B65FA" w14:textId="77777777" w:rsidR="000A6CE7" w:rsidRPr="0056095E" w:rsidRDefault="000A6CE7" w:rsidP="00FA7147">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62F2EB9" w14:textId="733708B5" w:rsidR="005E531C" w:rsidRDefault="005E531C" w:rsidP="005E531C">
      <w:pPr>
        <w:ind w:right="-1"/>
        <w:jc w:val="both"/>
        <w:rPr>
          <w:rFonts w:ascii="Calibri" w:hAnsi="Calibri"/>
          <w:b/>
        </w:rPr>
      </w:pPr>
    </w:p>
    <w:p w14:paraId="21560842" w14:textId="7C87933B" w:rsidR="00DA5BDA" w:rsidRDefault="00DA5BDA" w:rsidP="005E531C">
      <w:pPr>
        <w:ind w:right="-1"/>
        <w:jc w:val="both"/>
        <w:rPr>
          <w:rFonts w:ascii="Calibri" w:hAnsi="Calibri"/>
          <w:b/>
        </w:rPr>
      </w:pPr>
    </w:p>
    <w:p w14:paraId="782834AB" w14:textId="3979763D" w:rsidR="00DA5BDA" w:rsidRDefault="00DA5BDA" w:rsidP="005E531C">
      <w:pPr>
        <w:ind w:right="-1"/>
        <w:jc w:val="both"/>
        <w:rPr>
          <w:rFonts w:ascii="Calibri" w:hAnsi="Calibri"/>
          <w:b/>
        </w:rPr>
      </w:pPr>
    </w:p>
    <w:p w14:paraId="03B9CE37" w14:textId="0A28D579" w:rsidR="00DA5BDA" w:rsidRDefault="00DA5BDA" w:rsidP="005E531C">
      <w:pPr>
        <w:ind w:right="-1"/>
        <w:jc w:val="both"/>
        <w:rPr>
          <w:rFonts w:ascii="Calibri" w:hAnsi="Calibri"/>
          <w:b/>
        </w:rPr>
      </w:pPr>
    </w:p>
    <w:p w14:paraId="5B922CFE" w14:textId="11D4E24B" w:rsidR="00DA5BDA" w:rsidRDefault="00DA5BDA" w:rsidP="005E531C">
      <w:pPr>
        <w:ind w:right="-1"/>
        <w:jc w:val="both"/>
        <w:rPr>
          <w:rFonts w:ascii="Calibri" w:hAnsi="Calibri"/>
          <w:b/>
        </w:rPr>
      </w:pPr>
    </w:p>
    <w:p w14:paraId="2EFA1ECE" w14:textId="4C7C8A38" w:rsidR="00DA5BDA" w:rsidRDefault="00DA5BDA" w:rsidP="005E531C">
      <w:pPr>
        <w:ind w:right="-1"/>
        <w:jc w:val="both"/>
        <w:rPr>
          <w:rFonts w:ascii="Calibri" w:hAnsi="Calibri"/>
          <w:b/>
        </w:rPr>
      </w:pPr>
    </w:p>
    <w:p w14:paraId="60CF67D3" w14:textId="0FCEEF8F" w:rsidR="00DA5BDA" w:rsidRDefault="00DA5BDA" w:rsidP="005E531C">
      <w:pPr>
        <w:ind w:right="-1"/>
        <w:jc w:val="both"/>
        <w:rPr>
          <w:rFonts w:ascii="Calibri" w:hAnsi="Calibri"/>
          <w:b/>
        </w:rPr>
      </w:pPr>
    </w:p>
    <w:p w14:paraId="10C8F5A1" w14:textId="77777777" w:rsidR="00DA5BDA" w:rsidRDefault="00DA5BDA" w:rsidP="005E531C">
      <w:pPr>
        <w:ind w:right="-1"/>
        <w:jc w:val="both"/>
        <w:rPr>
          <w:rFonts w:ascii="Calibri" w:hAnsi="Calibri"/>
          <w:b/>
        </w:rPr>
      </w:pPr>
    </w:p>
    <w:p w14:paraId="6B20406D" w14:textId="77777777" w:rsidR="005E531C" w:rsidRPr="0039320A" w:rsidRDefault="008C458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4F5491E7" w14:textId="77777777" w:rsidR="005E531C" w:rsidRPr="0039320A" w:rsidRDefault="005E531C" w:rsidP="005E531C">
      <w:pPr>
        <w:ind w:right="-1"/>
        <w:jc w:val="both"/>
        <w:rPr>
          <w:rFonts w:ascii="Calibri" w:hAnsi="Calibri"/>
          <w:b/>
        </w:rPr>
      </w:pPr>
    </w:p>
    <w:p w14:paraId="33EC2CBB" w14:textId="77777777" w:rsidR="000A6CE7" w:rsidRPr="00C61B58" w:rsidRDefault="000A6CE7" w:rsidP="000A6CE7">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707EE162" w14:textId="77777777" w:rsidR="0024243C" w:rsidRDefault="0024243C" w:rsidP="007F0B73">
      <w:pPr>
        <w:ind w:right="49"/>
        <w:jc w:val="center"/>
        <w:rPr>
          <w:rFonts w:asciiTheme="minorHAnsi" w:hAnsiTheme="minorHAnsi"/>
          <w:b/>
        </w:rPr>
      </w:pPr>
    </w:p>
    <w:p w14:paraId="746B2A93" w14:textId="77777777" w:rsidR="001A3E90" w:rsidRDefault="001A3E90" w:rsidP="007F0B73">
      <w:pPr>
        <w:ind w:right="49"/>
        <w:jc w:val="center"/>
        <w:rPr>
          <w:rFonts w:asciiTheme="minorHAnsi" w:hAnsiTheme="minorHAnsi"/>
          <w:b/>
        </w:rPr>
      </w:pPr>
    </w:p>
    <w:p w14:paraId="4E4D464F" w14:textId="77777777" w:rsidR="001A3E90" w:rsidRPr="00037DE1" w:rsidRDefault="001A3E90" w:rsidP="007F0B73">
      <w:pPr>
        <w:ind w:right="49"/>
        <w:jc w:val="center"/>
        <w:rPr>
          <w:rFonts w:asciiTheme="minorHAnsi" w:hAnsiTheme="minorHAnsi"/>
          <w:b/>
        </w:rPr>
      </w:pPr>
    </w:p>
    <w:p w14:paraId="4E99701A" w14:textId="77777777" w:rsidR="00572D88" w:rsidRPr="004646D2" w:rsidRDefault="00572D88" w:rsidP="00572D88">
      <w:pPr>
        <w:jc w:val="center"/>
        <w:rPr>
          <w:rFonts w:ascii="Calibri" w:hAnsi="Calibri" w:cs="Arial"/>
          <w:b/>
        </w:rPr>
      </w:pPr>
      <w:r w:rsidRPr="004646D2">
        <w:rPr>
          <w:rFonts w:ascii="Calibri" w:hAnsi="Calibri" w:cs="Arial"/>
          <w:b/>
        </w:rPr>
        <w:t>ATENTAMENTE</w:t>
      </w:r>
    </w:p>
    <w:p w14:paraId="6F6E66E4" w14:textId="77777777" w:rsidR="00234ED2" w:rsidRPr="004646D2" w:rsidRDefault="00234ED2" w:rsidP="00572D88">
      <w:pPr>
        <w:jc w:val="center"/>
        <w:rPr>
          <w:rFonts w:ascii="Calibri" w:hAnsi="Calibri" w:cs="Arial"/>
          <w:b/>
        </w:rPr>
      </w:pPr>
    </w:p>
    <w:p w14:paraId="796E23AC" w14:textId="5D54BE52" w:rsidR="00572D88" w:rsidRPr="004646D2" w:rsidRDefault="004646D2" w:rsidP="00572D88">
      <w:pPr>
        <w:jc w:val="center"/>
        <w:rPr>
          <w:rFonts w:ascii="Calibri" w:hAnsi="Calibri" w:cs="Arial"/>
          <w:b/>
        </w:rPr>
      </w:pPr>
      <w:r w:rsidRPr="00092934">
        <w:rPr>
          <w:rFonts w:ascii="Calibri" w:hAnsi="Calibri" w:cs="Arial"/>
          <w:b/>
        </w:rPr>
        <w:t>LIC. VICENTE ARTURO LÓPEZ LIMÓN</w:t>
      </w:r>
      <w:r w:rsidRPr="004646D2">
        <w:rPr>
          <w:rFonts w:ascii="Calibri" w:hAnsi="Calibri" w:cs="Arial"/>
          <w:b/>
        </w:rPr>
        <w:t xml:space="preserve"> </w:t>
      </w:r>
    </w:p>
    <w:p w14:paraId="115B7E97" w14:textId="77777777" w:rsidR="00572D88" w:rsidRPr="004646D2" w:rsidRDefault="00572D88" w:rsidP="00F85337">
      <w:pPr>
        <w:jc w:val="center"/>
        <w:rPr>
          <w:rFonts w:ascii="Calibri" w:hAnsi="Calibri" w:cs="Arial"/>
          <w:b/>
        </w:rPr>
      </w:pPr>
      <w:r w:rsidRPr="004646D2">
        <w:rPr>
          <w:rFonts w:ascii="Calibri" w:hAnsi="Calibri" w:cs="Arial"/>
          <w:b/>
        </w:rPr>
        <w:t>DIRECTOR ADMINISTRATIVO</w:t>
      </w:r>
    </w:p>
    <w:p w14:paraId="7E141921" w14:textId="77777777" w:rsidR="00FA4A0F" w:rsidRPr="004646D2" w:rsidRDefault="00FA4A0F" w:rsidP="00F85337">
      <w:pPr>
        <w:jc w:val="center"/>
        <w:rPr>
          <w:rFonts w:ascii="Calibri" w:hAnsi="Calibri" w:cs="Arial"/>
          <w:b/>
        </w:rPr>
      </w:pPr>
      <w:r w:rsidRPr="004646D2">
        <w:rPr>
          <w:rFonts w:ascii="Calibri" w:hAnsi="Calibri" w:cs="Arial"/>
          <w:b/>
        </w:rPr>
        <w:t>DE SERVICIOS DE SALUD DE NUEVO LEÓN, O.P.D.</w:t>
      </w:r>
    </w:p>
    <w:p w14:paraId="6415029E" w14:textId="2251F1E5" w:rsidR="007F0B73" w:rsidRPr="004646D2" w:rsidRDefault="007F0B73" w:rsidP="00F85337">
      <w:pPr>
        <w:ind w:right="9"/>
        <w:jc w:val="center"/>
        <w:rPr>
          <w:rFonts w:ascii="Corbel" w:hAnsi="Corbel"/>
          <w:b/>
        </w:rPr>
      </w:pPr>
      <w:r w:rsidRPr="004646D2">
        <w:rPr>
          <w:rFonts w:ascii="Calibri" w:hAnsi="Calibri"/>
          <w:b/>
        </w:rPr>
        <w:t xml:space="preserve">MONTERREY, NUEVO LEÓN A </w:t>
      </w:r>
      <w:r w:rsidR="00DC493D" w:rsidRPr="004646D2">
        <w:rPr>
          <w:rFonts w:ascii="Calibri" w:hAnsi="Calibri"/>
          <w:b/>
        </w:rPr>
        <w:t>02</w:t>
      </w:r>
      <w:r w:rsidR="00B118B9" w:rsidRPr="004646D2">
        <w:rPr>
          <w:rFonts w:ascii="Calibri" w:hAnsi="Calibri"/>
          <w:b/>
        </w:rPr>
        <w:t xml:space="preserve"> DE </w:t>
      </w:r>
      <w:r w:rsidR="00DC493D" w:rsidRPr="004646D2">
        <w:rPr>
          <w:rFonts w:ascii="Calibri" w:hAnsi="Calibri"/>
          <w:b/>
        </w:rPr>
        <w:t>MAYO</w:t>
      </w:r>
      <w:r w:rsidR="00080C99" w:rsidRPr="004646D2">
        <w:rPr>
          <w:rFonts w:ascii="Calibri" w:hAnsi="Calibri"/>
          <w:b/>
        </w:rPr>
        <w:t xml:space="preserve"> </w:t>
      </w:r>
      <w:r w:rsidR="00B118B9" w:rsidRPr="004646D2">
        <w:rPr>
          <w:rFonts w:ascii="Calibri" w:hAnsi="Calibri"/>
          <w:b/>
        </w:rPr>
        <w:t>DEL 20</w:t>
      </w:r>
      <w:r w:rsidR="00DC493D" w:rsidRPr="004646D2">
        <w:rPr>
          <w:rFonts w:ascii="Calibri" w:hAnsi="Calibri"/>
          <w:b/>
        </w:rPr>
        <w:t>22.</w:t>
      </w:r>
    </w:p>
    <w:p w14:paraId="25BC80DD" w14:textId="4BA8756D" w:rsidR="00DC493D" w:rsidRDefault="00DC493D" w:rsidP="007F0B73">
      <w:pPr>
        <w:ind w:right="284"/>
        <w:jc w:val="center"/>
        <w:rPr>
          <w:rFonts w:asciiTheme="minorHAnsi" w:hAnsiTheme="minorHAnsi"/>
          <w:b/>
        </w:rPr>
      </w:pPr>
    </w:p>
    <w:p w14:paraId="18ADB9F5" w14:textId="5FD6458C" w:rsidR="00DC493D" w:rsidRDefault="00DC493D" w:rsidP="007F0B73">
      <w:pPr>
        <w:ind w:right="284"/>
        <w:jc w:val="center"/>
        <w:rPr>
          <w:rFonts w:asciiTheme="minorHAnsi" w:hAnsiTheme="minorHAnsi"/>
          <w:b/>
        </w:rPr>
      </w:pPr>
    </w:p>
    <w:p w14:paraId="3A36F31C" w14:textId="69195E8C" w:rsidR="002B7F76" w:rsidRDefault="002B7F76" w:rsidP="007F0B73">
      <w:pPr>
        <w:ind w:right="284"/>
        <w:jc w:val="center"/>
        <w:rPr>
          <w:rFonts w:asciiTheme="minorHAnsi" w:hAnsiTheme="minorHAnsi"/>
          <w:b/>
        </w:rPr>
      </w:pPr>
    </w:p>
    <w:p w14:paraId="0D4D17D9" w14:textId="6198A464" w:rsidR="002B7F76" w:rsidRDefault="002B7F76" w:rsidP="007F0B73">
      <w:pPr>
        <w:ind w:right="284"/>
        <w:jc w:val="center"/>
        <w:rPr>
          <w:rFonts w:asciiTheme="minorHAnsi" w:hAnsiTheme="minorHAnsi"/>
          <w:b/>
        </w:rPr>
      </w:pPr>
    </w:p>
    <w:p w14:paraId="37E771E3" w14:textId="77777777" w:rsidR="002B7F76" w:rsidRDefault="002B7F76" w:rsidP="007F0B73">
      <w:pPr>
        <w:ind w:right="284"/>
        <w:jc w:val="center"/>
        <w:rPr>
          <w:rFonts w:asciiTheme="minorHAnsi" w:hAnsiTheme="minorHAnsi"/>
          <w:b/>
        </w:rPr>
      </w:pPr>
    </w:p>
    <w:p w14:paraId="3FF9F801" w14:textId="77777777" w:rsidR="001A3E90" w:rsidRDefault="001A3E90" w:rsidP="007F0B73">
      <w:pPr>
        <w:ind w:right="284"/>
        <w:jc w:val="center"/>
        <w:rPr>
          <w:rFonts w:asciiTheme="minorHAnsi" w:hAnsiTheme="minorHAnsi"/>
          <w:b/>
        </w:rPr>
      </w:pPr>
    </w:p>
    <w:p w14:paraId="73AC2370" w14:textId="77777777" w:rsidR="001A3E90" w:rsidRDefault="001A3E90" w:rsidP="007F0B73">
      <w:pPr>
        <w:ind w:right="284"/>
        <w:jc w:val="center"/>
        <w:rPr>
          <w:rFonts w:asciiTheme="minorHAnsi" w:hAnsiTheme="minorHAnsi"/>
          <w:b/>
        </w:rPr>
      </w:pPr>
    </w:p>
    <w:p w14:paraId="2DD8812A" w14:textId="77777777" w:rsidR="001A3E90" w:rsidRDefault="001A3E90" w:rsidP="007F0B73">
      <w:pPr>
        <w:ind w:right="284"/>
        <w:jc w:val="center"/>
        <w:rPr>
          <w:rFonts w:asciiTheme="minorHAnsi" w:hAnsiTheme="minorHAnsi"/>
          <w:b/>
        </w:rPr>
      </w:pPr>
    </w:p>
    <w:p w14:paraId="65DFFD4D" w14:textId="77777777" w:rsidR="001A3E90" w:rsidRDefault="001A3E90" w:rsidP="007F0B73">
      <w:pPr>
        <w:ind w:right="284"/>
        <w:jc w:val="center"/>
        <w:rPr>
          <w:rFonts w:asciiTheme="minorHAnsi" w:hAnsiTheme="minorHAnsi"/>
          <w:b/>
        </w:rPr>
      </w:pPr>
    </w:p>
    <w:p w14:paraId="5D055307" w14:textId="77777777" w:rsidR="001A3E90" w:rsidRDefault="001A3E90" w:rsidP="007F0B73">
      <w:pPr>
        <w:ind w:right="284"/>
        <w:jc w:val="center"/>
        <w:rPr>
          <w:rFonts w:asciiTheme="minorHAnsi" w:hAnsiTheme="minorHAnsi"/>
          <w:b/>
        </w:rPr>
      </w:pPr>
    </w:p>
    <w:p w14:paraId="304F2E80" w14:textId="77777777" w:rsidR="001A3E90" w:rsidRDefault="001A3E90" w:rsidP="007F0B73">
      <w:pPr>
        <w:ind w:right="284"/>
        <w:jc w:val="center"/>
        <w:rPr>
          <w:rFonts w:asciiTheme="minorHAnsi" w:hAnsiTheme="minorHAnsi"/>
          <w:b/>
        </w:rPr>
      </w:pPr>
    </w:p>
    <w:p w14:paraId="68B7C11C" w14:textId="77777777" w:rsidR="001A3E90" w:rsidRDefault="001A3E90" w:rsidP="007F0B73">
      <w:pPr>
        <w:ind w:right="284"/>
        <w:jc w:val="center"/>
        <w:rPr>
          <w:rFonts w:asciiTheme="minorHAnsi" w:hAnsiTheme="minorHAnsi"/>
          <w:b/>
        </w:rPr>
      </w:pPr>
    </w:p>
    <w:p w14:paraId="6C783C7D" w14:textId="77777777" w:rsidR="001A3E90" w:rsidRDefault="001A3E90" w:rsidP="007F0B73">
      <w:pPr>
        <w:ind w:right="284"/>
        <w:jc w:val="center"/>
        <w:rPr>
          <w:rFonts w:asciiTheme="minorHAnsi" w:hAnsiTheme="minorHAnsi"/>
          <w:b/>
        </w:rPr>
      </w:pPr>
    </w:p>
    <w:p w14:paraId="5BB58823" w14:textId="77777777" w:rsidR="001A3E90" w:rsidRDefault="001A3E90" w:rsidP="007F0B73">
      <w:pPr>
        <w:ind w:right="284"/>
        <w:jc w:val="center"/>
        <w:rPr>
          <w:rFonts w:asciiTheme="minorHAnsi" w:hAnsiTheme="minorHAnsi"/>
          <w:b/>
        </w:rPr>
      </w:pPr>
    </w:p>
    <w:p w14:paraId="5E3482F3" w14:textId="77777777" w:rsidR="001A3E90" w:rsidRDefault="001A3E90" w:rsidP="007F0B73">
      <w:pPr>
        <w:ind w:right="284"/>
        <w:jc w:val="center"/>
        <w:rPr>
          <w:rFonts w:asciiTheme="minorHAnsi" w:hAnsiTheme="minorHAnsi"/>
          <w:b/>
        </w:rPr>
      </w:pPr>
    </w:p>
    <w:p w14:paraId="1F90951F" w14:textId="77777777" w:rsidR="001A3E90" w:rsidRDefault="001A3E90" w:rsidP="007F0B73">
      <w:pPr>
        <w:ind w:right="284"/>
        <w:jc w:val="center"/>
        <w:rPr>
          <w:rFonts w:asciiTheme="minorHAnsi" w:hAnsiTheme="minorHAnsi"/>
          <w:b/>
        </w:rPr>
      </w:pPr>
    </w:p>
    <w:p w14:paraId="08B58EDF" w14:textId="77777777" w:rsidR="001A3E90" w:rsidRDefault="001A3E90" w:rsidP="007F0B73">
      <w:pPr>
        <w:ind w:right="284"/>
        <w:jc w:val="center"/>
        <w:rPr>
          <w:rFonts w:asciiTheme="minorHAnsi" w:hAnsiTheme="minorHAnsi"/>
          <w:b/>
        </w:rPr>
      </w:pPr>
    </w:p>
    <w:p w14:paraId="3836B4DD" w14:textId="77777777" w:rsidR="001A3E90" w:rsidRDefault="001A3E90" w:rsidP="007F0B73">
      <w:pPr>
        <w:ind w:right="284"/>
        <w:jc w:val="center"/>
        <w:rPr>
          <w:rFonts w:asciiTheme="minorHAnsi" w:hAnsiTheme="minorHAnsi"/>
          <w:b/>
        </w:rPr>
      </w:pPr>
    </w:p>
    <w:p w14:paraId="25C55070" w14:textId="77777777" w:rsidR="001A3E90" w:rsidRDefault="001A3E90" w:rsidP="007F0B73">
      <w:pPr>
        <w:ind w:right="284"/>
        <w:jc w:val="center"/>
        <w:rPr>
          <w:rFonts w:asciiTheme="minorHAnsi" w:hAnsiTheme="minorHAnsi"/>
          <w:b/>
        </w:rPr>
      </w:pPr>
    </w:p>
    <w:p w14:paraId="1DAB9D79" w14:textId="77777777" w:rsidR="001A3E90" w:rsidRDefault="001A3E90" w:rsidP="007F0B73">
      <w:pPr>
        <w:ind w:right="284"/>
        <w:jc w:val="center"/>
        <w:rPr>
          <w:rFonts w:asciiTheme="minorHAnsi" w:hAnsiTheme="minorHAnsi"/>
          <w:b/>
        </w:rPr>
      </w:pPr>
    </w:p>
    <w:p w14:paraId="5BC4FB0E" w14:textId="77777777" w:rsidR="001A3E90" w:rsidRDefault="001A3E90" w:rsidP="007F0B73">
      <w:pPr>
        <w:ind w:right="284"/>
        <w:jc w:val="center"/>
        <w:rPr>
          <w:rFonts w:asciiTheme="minorHAnsi" w:hAnsiTheme="minorHAnsi"/>
          <w:b/>
        </w:rPr>
      </w:pPr>
    </w:p>
    <w:p w14:paraId="2EE02898" w14:textId="77777777" w:rsidR="001A3E90" w:rsidRDefault="001A3E90" w:rsidP="007F0B73">
      <w:pPr>
        <w:ind w:right="284"/>
        <w:jc w:val="center"/>
        <w:rPr>
          <w:rFonts w:asciiTheme="minorHAnsi" w:hAnsiTheme="minorHAnsi"/>
          <w:b/>
        </w:rPr>
      </w:pPr>
    </w:p>
    <w:p w14:paraId="219EB624" w14:textId="77777777" w:rsidR="001A3E90" w:rsidRDefault="001A3E90" w:rsidP="007F0B73">
      <w:pPr>
        <w:ind w:right="284"/>
        <w:jc w:val="center"/>
        <w:rPr>
          <w:rFonts w:asciiTheme="minorHAnsi" w:hAnsiTheme="minorHAnsi"/>
          <w:b/>
        </w:rPr>
      </w:pPr>
    </w:p>
    <w:p w14:paraId="60BE3700" w14:textId="77777777" w:rsidR="001A3E90" w:rsidRDefault="001A3E90" w:rsidP="007F0B73">
      <w:pPr>
        <w:ind w:right="284"/>
        <w:jc w:val="center"/>
        <w:rPr>
          <w:rFonts w:asciiTheme="minorHAnsi" w:hAnsiTheme="minorHAnsi"/>
          <w:b/>
        </w:rPr>
      </w:pPr>
    </w:p>
    <w:p w14:paraId="79F54CEC" w14:textId="0883C934" w:rsidR="00DC493D" w:rsidRDefault="00DC493D" w:rsidP="007F0B73">
      <w:pPr>
        <w:ind w:right="284"/>
        <w:jc w:val="center"/>
        <w:rPr>
          <w:rFonts w:asciiTheme="minorHAnsi" w:hAnsiTheme="minorHAnsi"/>
          <w:b/>
        </w:rPr>
      </w:pPr>
    </w:p>
    <w:p w14:paraId="42CA8DB5" w14:textId="6FAB2CF9" w:rsidR="00DA5BDA" w:rsidRDefault="00DA5BDA" w:rsidP="007F0B73">
      <w:pPr>
        <w:ind w:right="284"/>
        <w:jc w:val="center"/>
        <w:rPr>
          <w:rFonts w:asciiTheme="minorHAnsi" w:hAnsiTheme="minorHAnsi"/>
          <w:b/>
        </w:rPr>
      </w:pPr>
    </w:p>
    <w:p w14:paraId="14E92C98" w14:textId="5060787E" w:rsidR="00DA5BDA" w:rsidRDefault="00DA5BDA" w:rsidP="007F0B73">
      <w:pPr>
        <w:ind w:right="284"/>
        <w:jc w:val="center"/>
        <w:rPr>
          <w:rFonts w:asciiTheme="minorHAnsi" w:hAnsiTheme="minorHAnsi"/>
          <w:b/>
        </w:rPr>
      </w:pPr>
    </w:p>
    <w:p w14:paraId="1FFB593C" w14:textId="089B1603" w:rsidR="00DA5BDA" w:rsidRDefault="00DA5BDA" w:rsidP="007F0B73">
      <w:pPr>
        <w:ind w:right="284"/>
        <w:jc w:val="center"/>
        <w:rPr>
          <w:rFonts w:asciiTheme="minorHAnsi" w:hAnsiTheme="minorHAnsi"/>
          <w:b/>
        </w:rPr>
      </w:pPr>
    </w:p>
    <w:p w14:paraId="40A821F2" w14:textId="77777777" w:rsidR="00DA5BDA" w:rsidRDefault="00DA5BDA" w:rsidP="007F0B73">
      <w:pPr>
        <w:ind w:right="284"/>
        <w:jc w:val="center"/>
        <w:rPr>
          <w:rFonts w:asciiTheme="minorHAnsi" w:hAnsiTheme="minorHAnsi"/>
          <w:b/>
        </w:rPr>
      </w:pPr>
    </w:p>
    <w:p w14:paraId="15125C84" w14:textId="77777777" w:rsidR="00FE283B" w:rsidRPr="00AB7D71" w:rsidRDefault="00934D52"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7C73E3C1" w14:textId="77777777" w:rsidR="006A393A" w:rsidRDefault="006A393A" w:rsidP="008B470B">
      <w:pPr>
        <w:tabs>
          <w:tab w:val="left" w:pos="2760"/>
        </w:tabs>
        <w:rPr>
          <w:rFonts w:asciiTheme="minorHAnsi" w:hAnsiTheme="minorHAnsi" w:cs="Arial"/>
          <w:sz w:val="18"/>
          <w:szCs w:val="18"/>
          <w:lang w:val="es-MX"/>
        </w:rPr>
      </w:pPr>
    </w:p>
    <w:tbl>
      <w:tblPr>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1"/>
        <w:gridCol w:w="2579"/>
        <w:gridCol w:w="1447"/>
        <w:gridCol w:w="1224"/>
        <w:gridCol w:w="3202"/>
      </w:tblGrid>
      <w:tr w:rsidR="004225BD" w:rsidRPr="002C5387" w14:paraId="5AFC11F0" w14:textId="77777777" w:rsidTr="001A3E90">
        <w:trPr>
          <w:trHeight w:val="44"/>
          <w:jc w:val="center"/>
        </w:trPr>
        <w:tc>
          <w:tcPr>
            <w:tcW w:w="93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4F55EF9"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257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44933AC"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44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75036B0"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B4EB24F"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3202"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51B7FA1"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080C99" w:rsidRPr="002C5387" w14:paraId="3FCF74C9" w14:textId="77777777" w:rsidTr="00F207A6">
        <w:trPr>
          <w:trHeight w:val="7746"/>
          <w:jc w:val="center"/>
        </w:trPr>
        <w:tc>
          <w:tcPr>
            <w:tcW w:w="931" w:type="dxa"/>
            <w:tcBorders>
              <w:top w:val="single" w:sz="4" w:space="0" w:color="000000"/>
              <w:left w:val="single" w:sz="4" w:space="0" w:color="000000"/>
              <w:bottom w:val="single" w:sz="4" w:space="0" w:color="000000"/>
              <w:right w:val="single" w:sz="4" w:space="0" w:color="000000"/>
            </w:tcBorders>
            <w:vAlign w:val="center"/>
          </w:tcPr>
          <w:p w14:paraId="134904D9" w14:textId="77777777" w:rsidR="00080C99" w:rsidRPr="002C5387" w:rsidRDefault="00080C99" w:rsidP="00080C9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2579" w:type="dxa"/>
            <w:tcBorders>
              <w:top w:val="single" w:sz="4" w:space="0" w:color="000000"/>
              <w:left w:val="single" w:sz="4" w:space="0" w:color="000000"/>
              <w:bottom w:val="single" w:sz="4" w:space="0" w:color="000000"/>
              <w:right w:val="single" w:sz="4" w:space="0" w:color="000000"/>
            </w:tcBorders>
            <w:vAlign w:val="center"/>
          </w:tcPr>
          <w:p w14:paraId="07DA0710" w14:textId="22FAC463" w:rsidR="00080C99" w:rsidRPr="00861C57" w:rsidRDefault="00DC493D" w:rsidP="00F207A6">
            <w:pPr>
              <w:jc w:val="center"/>
              <w:rPr>
                <w:rFonts w:asciiTheme="minorHAnsi" w:hAnsiTheme="minorHAnsi" w:cs="Tahoma"/>
                <w:color w:val="000000"/>
              </w:rPr>
            </w:pPr>
            <w:r w:rsidRPr="00DC493D">
              <w:rPr>
                <w:rFonts w:asciiTheme="minorHAnsi" w:hAnsiTheme="minorHAnsi" w:cs="Tahoma"/>
                <w:color w:val="000000"/>
              </w:rPr>
              <w:t>SERVICIO DE TRANSPORTACIÓN PARA EL PROGRAMA DE VACUNACIÓN TRANSFRONTERIZO</w:t>
            </w:r>
          </w:p>
        </w:tc>
        <w:tc>
          <w:tcPr>
            <w:tcW w:w="1447" w:type="dxa"/>
            <w:tcBorders>
              <w:top w:val="single" w:sz="4" w:space="0" w:color="000000"/>
              <w:left w:val="single" w:sz="4" w:space="0" w:color="000000"/>
              <w:bottom w:val="single" w:sz="4" w:space="0" w:color="000000"/>
              <w:right w:val="single" w:sz="4" w:space="0" w:color="000000"/>
            </w:tcBorders>
            <w:vAlign w:val="center"/>
          </w:tcPr>
          <w:p w14:paraId="524D9288" w14:textId="77777777" w:rsidR="00080C99" w:rsidRPr="002C5387" w:rsidRDefault="006A2542" w:rsidP="00080C99">
            <w:pPr>
              <w:jc w:val="center"/>
              <w:rPr>
                <w:rFonts w:asciiTheme="minorHAnsi" w:hAnsiTheme="minorHAnsi" w:cs="AvantGarde Bk BT"/>
                <w:color w:val="000000"/>
              </w:rPr>
            </w:pPr>
            <w:r>
              <w:rPr>
                <w:rFonts w:asciiTheme="minorHAnsi" w:hAnsiTheme="minorHAnsi" w:cs="AvantGarde Bk BT"/>
                <w:color w:val="000000"/>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04FB3B35" w14:textId="3EEC3F64" w:rsidR="00080C99" w:rsidRPr="002C5387" w:rsidRDefault="009F511D" w:rsidP="00080C99">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3202" w:type="dxa"/>
            <w:tcBorders>
              <w:top w:val="single" w:sz="4" w:space="0" w:color="000000"/>
              <w:left w:val="single" w:sz="4" w:space="0" w:color="000000"/>
              <w:bottom w:val="single" w:sz="4" w:space="0" w:color="000000"/>
              <w:right w:val="single" w:sz="4" w:space="0" w:color="000000"/>
            </w:tcBorders>
            <w:vAlign w:val="center"/>
          </w:tcPr>
          <w:p w14:paraId="018374D7" w14:textId="70C4F3F5" w:rsidR="00080C99" w:rsidRDefault="00F207A6" w:rsidP="00080C99">
            <w:pPr>
              <w:jc w:val="both"/>
              <w:rPr>
                <w:rFonts w:asciiTheme="minorHAnsi" w:hAnsiTheme="minorHAnsi" w:cs="Tahoma"/>
                <w:color w:val="000000"/>
              </w:rPr>
            </w:pPr>
            <w:r w:rsidRPr="00F207A6">
              <w:rPr>
                <w:rFonts w:asciiTheme="minorHAnsi" w:hAnsiTheme="minorHAnsi" w:cs="Tahoma"/>
                <w:color w:val="000000"/>
              </w:rPr>
              <w:t xml:space="preserve">SERVICIO DE TRANSPORTE DE PASAJEROS DE 1,440 VEHÍCULOS CON CAPACIDAD MÍNIMA DE </w:t>
            </w:r>
            <w:r w:rsidR="0014103F">
              <w:rPr>
                <w:rFonts w:asciiTheme="minorHAnsi" w:hAnsiTheme="minorHAnsi" w:cs="Tahoma"/>
                <w:color w:val="000000"/>
              </w:rPr>
              <w:t>38</w:t>
            </w:r>
            <w:r w:rsidRPr="00F207A6">
              <w:rPr>
                <w:rFonts w:asciiTheme="minorHAnsi" w:hAnsiTheme="minorHAnsi" w:cs="Tahoma"/>
                <w:color w:val="000000"/>
              </w:rPr>
              <w:t xml:space="preserve"> PERSONAS CADA UNO, PARTIENDO DEL PALACIO DE GOBIERNO, UBICADO EN CALLE 5 DE MAYO S/N, COLONIA CENTRO, CP 64000 MONTERREY, NUEVO LEÓN, ÁREA MACROPLAZA, A LAS 08:00 HORAS, DURANTE EL PERIODO COMPRENDIDO DEL 16 DE MAYO AL 15 DE JULIO DE 2022.</w:t>
            </w:r>
          </w:p>
          <w:p w14:paraId="764A84CB" w14:textId="77777777" w:rsidR="00AC5369" w:rsidRDefault="00AC5369" w:rsidP="00080C99">
            <w:pPr>
              <w:jc w:val="both"/>
              <w:rPr>
                <w:rFonts w:asciiTheme="minorHAnsi" w:hAnsiTheme="minorHAnsi" w:cs="Tahoma"/>
                <w:color w:val="000000"/>
              </w:rPr>
            </w:pPr>
          </w:p>
          <w:p w14:paraId="2B260E9C" w14:textId="53FCE24F" w:rsidR="00080C99" w:rsidRDefault="00AC5369" w:rsidP="00080C99">
            <w:pPr>
              <w:jc w:val="both"/>
              <w:rPr>
                <w:rFonts w:asciiTheme="minorHAnsi" w:hAnsiTheme="minorHAnsi" w:cs="Tahoma"/>
                <w:color w:val="000000"/>
              </w:rPr>
            </w:pPr>
            <w:r w:rsidRPr="00AC5369">
              <w:rPr>
                <w:rFonts w:asciiTheme="minorHAnsi" w:hAnsiTheme="minorHAnsi" w:cs="Tahoma"/>
                <w:color w:val="000000"/>
              </w:rPr>
              <w:t>EL SERVICIO DEBERÁ INCLUIR 2 BOX LUNCH POR PASAJERO.</w:t>
            </w:r>
          </w:p>
          <w:p w14:paraId="4E2590E6" w14:textId="1234A452" w:rsidR="00F207A6" w:rsidRDefault="00F207A6" w:rsidP="00080C99">
            <w:pPr>
              <w:jc w:val="both"/>
              <w:rPr>
                <w:rFonts w:asciiTheme="minorHAnsi" w:hAnsiTheme="minorHAnsi" w:cs="Tahoma"/>
                <w:color w:val="000000"/>
              </w:rPr>
            </w:pPr>
          </w:p>
          <w:p w14:paraId="08908C53" w14:textId="5FBC37B3" w:rsidR="00F207A6" w:rsidRDefault="00F207A6" w:rsidP="00080C99">
            <w:pPr>
              <w:jc w:val="both"/>
              <w:rPr>
                <w:rFonts w:asciiTheme="minorHAnsi" w:hAnsiTheme="minorHAnsi" w:cs="Tahoma"/>
                <w:color w:val="000000"/>
              </w:rPr>
            </w:pPr>
            <w:r w:rsidRPr="00F207A6">
              <w:rPr>
                <w:rFonts w:asciiTheme="minorHAnsi" w:hAnsiTheme="minorHAnsi" w:cs="Tahoma"/>
                <w:color w:val="000000"/>
              </w:rPr>
              <w:t>UNIDADES DE TRANSPORTE EN BUENAS CONDICIONES MECÁNICAS Y FÍSICAS, ASIENTOS ACOJINADOS CÓMODOS, CLIMATIZACIÓN, CHOFER CON BUENA PRESENTACIÓN, UNIFORME Y GAFETE DE IDENTIFICACIÓN.</w:t>
            </w:r>
          </w:p>
          <w:p w14:paraId="122A827C" w14:textId="77777777" w:rsidR="00F207A6" w:rsidRPr="00861C57" w:rsidRDefault="00F207A6" w:rsidP="00080C99">
            <w:pPr>
              <w:jc w:val="both"/>
              <w:rPr>
                <w:rFonts w:asciiTheme="minorHAnsi" w:hAnsiTheme="minorHAnsi" w:cs="Tahoma"/>
                <w:color w:val="000000"/>
              </w:rPr>
            </w:pPr>
          </w:p>
          <w:p w14:paraId="6E0B3A7B" w14:textId="08F6348B" w:rsidR="00080C99" w:rsidRPr="002C5387" w:rsidRDefault="00080C99" w:rsidP="00C1431B">
            <w:pPr>
              <w:jc w:val="center"/>
              <w:rPr>
                <w:rFonts w:asciiTheme="minorHAnsi" w:hAnsiTheme="minorHAnsi" w:cs="AvantGarde Bk BT"/>
                <w:color w:val="000000"/>
              </w:rPr>
            </w:pPr>
          </w:p>
        </w:tc>
      </w:tr>
    </w:tbl>
    <w:p w14:paraId="14C01B10" w14:textId="77777777" w:rsidR="00BE34A4" w:rsidRDefault="00BE34A4" w:rsidP="00BA09CD">
      <w:pPr>
        <w:tabs>
          <w:tab w:val="left" w:pos="4253"/>
          <w:tab w:val="left" w:pos="7797"/>
        </w:tabs>
        <w:jc w:val="right"/>
        <w:rPr>
          <w:rFonts w:ascii="Calibri" w:hAnsi="Calibri"/>
        </w:rPr>
      </w:pPr>
    </w:p>
    <w:p w14:paraId="28DAF8B3" w14:textId="77777777" w:rsidR="004B5FF3" w:rsidRDefault="004B5FF3" w:rsidP="00BA09CD">
      <w:pPr>
        <w:tabs>
          <w:tab w:val="left" w:pos="4253"/>
          <w:tab w:val="left" w:pos="7797"/>
        </w:tabs>
        <w:jc w:val="right"/>
        <w:rPr>
          <w:rFonts w:ascii="Calibri" w:hAnsi="Calibri"/>
        </w:rPr>
      </w:pPr>
    </w:p>
    <w:p w14:paraId="7383B43B" w14:textId="77777777" w:rsidR="00080C99" w:rsidRPr="00861C57" w:rsidRDefault="00080C99" w:rsidP="00080C99">
      <w:pPr>
        <w:ind w:right="-1"/>
        <w:jc w:val="center"/>
        <w:rPr>
          <w:rFonts w:asciiTheme="minorHAnsi" w:hAnsiTheme="minorHAnsi"/>
          <w:b/>
          <w:sz w:val="22"/>
        </w:rPr>
      </w:pPr>
    </w:p>
    <w:p w14:paraId="1EA62708" w14:textId="77777777" w:rsidR="00080C99" w:rsidRPr="00861C57" w:rsidRDefault="00080C99" w:rsidP="00080C99">
      <w:pPr>
        <w:ind w:right="-1"/>
        <w:jc w:val="center"/>
        <w:rPr>
          <w:rFonts w:asciiTheme="minorHAnsi" w:hAnsiTheme="minorHAnsi"/>
          <w:b/>
          <w:sz w:val="22"/>
        </w:rPr>
      </w:pPr>
    </w:p>
    <w:p w14:paraId="67343173" w14:textId="77777777" w:rsidR="00080C99" w:rsidRPr="00861C57" w:rsidRDefault="00080C99" w:rsidP="00080C99">
      <w:pPr>
        <w:ind w:right="-1"/>
        <w:jc w:val="center"/>
        <w:rPr>
          <w:rFonts w:asciiTheme="minorHAnsi" w:hAnsiTheme="minorHAnsi"/>
          <w:b/>
          <w:sz w:val="22"/>
        </w:rPr>
      </w:pPr>
    </w:p>
    <w:p w14:paraId="5859F6EC" w14:textId="77777777" w:rsidR="00080C99" w:rsidRPr="00861C57" w:rsidRDefault="00080C99" w:rsidP="00080C99">
      <w:pPr>
        <w:ind w:right="-1"/>
        <w:jc w:val="center"/>
        <w:rPr>
          <w:rFonts w:asciiTheme="minorHAnsi" w:hAnsiTheme="minorHAnsi"/>
          <w:b/>
          <w:sz w:val="22"/>
        </w:rPr>
      </w:pPr>
    </w:p>
    <w:p w14:paraId="0E629607" w14:textId="77777777" w:rsidR="00080C99" w:rsidRPr="00861C57" w:rsidRDefault="00080C99" w:rsidP="00080C99">
      <w:pPr>
        <w:ind w:right="-1"/>
        <w:jc w:val="center"/>
        <w:rPr>
          <w:rFonts w:asciiTheme="minorHAnsi" w:hAnsiTheme="minorHAnsi"/>
          <w:b/>
          <w:sz w:val="22"/>
        </w:rPr>
      </w:pPr>
    </w:p>
    <w:p w14:paraId="7722394C" w14:textId="77777777" w:rsidR="00080C99" w:rsidRPr="00861C57" w:rsidRDefault="00080C99" w:rsidP="00080C99">
      <w:pPr>
        <w:ind w:right="-1"/>
        <w:jc w:val="center"/>
        <w:rPr>
          <w:rFonts w:asciiTheme="minorHAnsi" w:hAnsiTheme="minorHAnsi"/>
          <w:b/>
          <w:sz w:val="22"/>
        </w:rPr>
      </w:pPr>
    </w:p>
    <w:p w14:paraId="32113D4C" w14:textId="77777777" w:rsidR="004B5FF3" w:rsidRPr="00007CCB" w:rsidRDefault="004B5FF3"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lastRenderedPageBreak/>
        <w:t>ANEXO 2</w:t>
      </w:r>
    </w:p>
    <w:p w14:paraId="5A694EC5"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14FFC452"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331B2EB8"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6F1BAB08" w14:textId="77777777" w:rsidTr="003632F9">
        <w:trPr>
          <w:jc w:val="center"/>
        </w:trPr>
        <w:tc>
          <w:tcPr>
            <w:tcW w:w="2518" w:type="dxa"/>
            <w:shd w:val="clear" w:color="auto" w:fill="auto"/>
          </w:tcPr>
          <w:p w14:paraId="34DC13C6"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79EF5EFB" w14:textId="7B198DB9" w:rsidR="00BA09CD" w:rsidRPr="00007CCB" w:rsidRDefault="007A6F44" w:rsidP="003632F9">
            <w:pPr>
              <w:rPr>
                <w:rFonts w:ascii="Calibri" w:hAnsi="Calibri"/>
                <w:b/>
              </w:rPr>
            </w:pPr>
            <w:r>
              <w:rPr>
                <w:rFonts w:ascii="Calibri" w:hAnsi="Calibri"/>
                <w:b/>
              </w:rPr>
              <w:t>LA-919044992-N17-2022</w:t>
            </w:r>
          </w:p>
        </w:tc>
      </w:tr>
      <w:tr w:rsidR="00BA09CD" w:rsidRPr="00007CCB" w14:paraId="0DA4464A" w14:textId="77777777" w:rsidTr="003632F9">
        <w:trPr>
          <w:jc w:val="center"/>
        </w:trPr>
        <w:tc>
          <w:tcPr>
            <w:tcW w:w="2518" w:type="dxa"/>
            <w:shd w:val="clear" w:color="auto" w:fill="auto"/>
          </w:tcPr>
          <w:p w14:paraId="137D48D2"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485F5DF4" w14:textId="77777777" w:rsidR="00BA09CD" w:rsidRPr="00007CCB" w:rsidRDefault="00BA09CD" w:rsidP="003632F9">
            <w:pPr>
              <w:rPr>
                <w:rFonts w:ascii="Calibri" w:hAnsi="Calibri"/>
                <w:b/>
              </w:rPr>
            </w:pPr>
          </w:p>
        </w:tc>
      </w:tr>
    </w:tbl>
    <w:p w14:paraId="722946E4" w14:textId="77777777" w:rsidR="00EE6449" w:rsidRDefault="00EE6449"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490B8B64" w14:textId="77777777" w:rsidTr="00DA5BDA">
        <w:trPr>
          <w:trHeight w:val="64"/>
          <w:jc w:val="center"/>
        </w:trPr>
        <w:tc>
          <w:tcPr>
            <w:tcW w:w="1125" w:type="dxa"/>
            <w:shd w:val="clear" w:color="auto" w:fill="00B0F0"/>
            <w:vAlign w:val="center"/>
          </w:tcPr>
          <w:p w14:paraId="34919A01"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50CDF7E5"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08ABFCBD"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 DEL SERVICIO</w:t>
            </w:r>
          </w:p>
        </w:tc>
      </w:tr>
      <w:tr w:rsidR="00EE6449" w:rsidRPr="00007CCB" w14:paraId="490494FA" w14:textId="77777777" w:rsidTr="00DF2059">
        <w:trPr>
          <w:jc w:val="center"/>
        </w:trPr>
        <w:tc>
          <w:tcPr>
            <w:tcW w:w="1125" w:type="dxa"/>
            <w:vAlign w:val="center"/>
          </w:tcPr>
          <w:p w14:paraId="5AEF6606" w14:textId="193EC99F" w:rsidR="00EE6449" w:rsidRPr="00E1428C" w:rsidRDefault="007A6F44" w:rsidP="00DF205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14:paraId="2D29E732"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C216AA2" w14:textId="2CCDE4CA" w:rsidR="007A6F44" w:rsidRPr="00D23ECF" w:rsidRDefault="007A6F44" w:rsidP="0014103F">
            <w:pPr>
              <w:spacing w:before="120" w:after="120"/>
              <w:rPr>
                <w:rFonts w:ascii="Calibri" w:hAnsi="Calibri"/>
              </w:rPr>
            </w:pPr>
          </w:p>
        </w:tc>
      </w:tr>
    </w:tbl>
    <w:p w14:paraId="4FD429A3" w14:textId="77777777" w:rsidR="00EE6449" w:rsidRDefault="00EE6449" w:rsidP="00EE6449">
      <w:pPr>
        <w:tabs>
          <w:tab w:val="right" w:pos="9781"/>
        </w:tabs>
        <w:ind w:right="141"/>
        <w:rPr>
          <w:rFonts w:ascii="Calibri" w:hAnsi="Calibri"/>
          <w:u w:val="single"/>
        </w:rPr>
      </w:pPr>
    </w:p>
    <w:p w14:paraId="194E44DC"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575B28BD" w14:textId="77777777" w:rsidTr="00DF2059">
        <w:trPr>
          <w:jc w:val="center"/>
        </w:trPr>
        <w:tc>
          <w:tcPr>
            <w:tcW w:w="2093" w:type="dxa"/>
            <w:shd w:val="clear" w:color="auto" w:fill="auto"/>
            <w:vAlign w:val="center"/>
          </w:tcPr>
          <w:p w14:paraId="6AB45BF3"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43863AD" w14:textId="63816599" w:rsidR="00EE6449" w:rsidRPr="007A6F44" w:rsidRDefault="00EE6449" w:rsidP="00DF2059">
            <w:pPr>
              <w:jc w:val="center"/>
              <w:rPr>
                <w:rFonts w:ascii="Calibri" w:hAnsi="Calibri"/>
                <w:b/>
                <w:i/>
                <w:iCs/>
                <w:color w:val="808080" w:themeColor="background1" w:themeShade="80"/>
                <w:sz w:val="18"/>
              </w:rPr>
            </w:pPr>
          </w:p>
        </w:tc>
        <w:tc>
          <w:tcPr>
            <w:tcW w:w="567" w:type="dxa"/>
            <w:tcBorders>
              <w:top w:val="nil"/>
              <w:left w:val="single" w:sz="4" w:space="0" w:color="auto"/>
              <w:bottom w:val="nil"/>
              <w:right w:val="single" w:sz="4" w:space="0" w:color="auto"/>
            </w:tcBorders>
            <w:shd w:val="clear" w:color="auto" w:fill="auto"/>
            <w:vAlign w:val="center"/>
          </w:tcPr>
          <w:p w14:paraId="2254BAFE"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27965F44"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ED187FF" w14:textId="76237A37" w:rsidR="00EE6449" w:rsidRPr="007A6F44" w:rsidRDefault="00EE6449" w:rsidP="00DF2059">
            <w:pPr>
              <w:jc w:val="center"/>
              <w:rPr>
                <w:rFonts w:ascii="Calibri" w:hAnsi="Calibri"/>
                <w:b/>
                <w:i/>
                <w:iCs/>
                <w:sz w:val="18"/>
              </w:rPr>
            </w:pPr>
          </w:p>
        </w:tc>
      </w:tr>
    </w:tbl>
    <w:p w14:paraId="5F36B21A" w14:textId="0848C78F" w:rsidR="00EE6449" w:rsidRDefault="00EE6449" w:rsidP="00EE6449">
      <w:pPr>
        <w:tabs>
          <w:tab w:val="right" w:pos="5103"/>
          <w:tab w:val="right" w:pos="9781"/>
        </w:tabs>
        <w:ind w:right="141"/>
        <w:rPr>
          <w:rFonts w:ascii="Calibri" w:hAnsi="Calibri"/>
          <w:sz w:val="18"/>
          <w:u w:val="single"/>
        </w:rPr>
      </w:pPr>
    </w:p>
    <w:p w14:paraId="6B1C5F76" w14:textId="77777777" w:rsidR="009F511D" w:rsidRPr="003655E2" w:rsidRDefault="009F511D"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4B38BB9C" w14:textId="77777777" w:rsidTr="00DF2059">
        <w:trPr>
          <w:jc w:val="center"/>
        </w:trPr>
        <w:tc>
          <w:tcPr>
            <w:tcW w:w="2093" w:type="dxa"/>
            <w:shd w:val="clear" w:color="auto" w:fill="auto"/>
            <w:vAlign w:val="center"/>
          </w:tcPr>
          <w:p w14:paraId="505B684F"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5DBD88DF" w14:textId="4A1495CD" w:rsidR="00EE6449" w:rsidRPr="009F511D" w:rsidRDefault="00EE6449" w:rsidP="00DF2059">
            <w:pPr>
              <w:jc w:val="center"/>
              <w:rPr>
                <w:rFonts w:ascii="Calibri" w:hAnsi="Calibri"/>
                <w:b/>
                <w:i/>
                <w:iCs/>
                <w:color w:val="808080" w:themeColor="background1" w:themeShade="80"/>
                <w:sz w:val="18"/>
              </w:rPr>
            </w:pPr>
          </w:p>
        </w:tc>
      </w:tr>
    </w:tbl>
    <w:p w14:paraId="5A823F63" w14:textId="52B1B3C7" w:rsidR="00F372BA" w:rsidRDefault="00F372BA" w:rsidP="00F372BA">
      <w:pPr>
        <w:tabs>
          <w:tab w:val="right" w:pos="9781"/>
        </w:tabs>
        <w:ind w:right="141"/>
        <w:rPr>
          <w:rFonts w:ascii="Calibri" w:hAnsi="Calibri"/>
        </w:rPr>
      </w:pPr>
    </w:p>
    <w:p w14:paraId="064ACCC3" w14:textId="7E9E04CA" w:rsidR="00F207A6" w:rsidRDefault="00F207A6" w:rsidP="00F372BA">
      <w:pPr>
        <w:tabs>
          <w:tab w:val="right" w:pos="9781"/>
        </w:tabs>
        <w:ind w:right="141"/>
        <w:rPr>
          <w:rFonts w:ascii="Calibri" w:hAnsi="Calibri"/>
        </w:rPr>
      </w:pPr>
    </w:p>
    <w:p w14:paraId="0F2AC32E" w14:textId="77777777" w:rsidR="00F207A6" w:rsidRPr="00F372BA" w:rsidRDefault="00F207A6" w:rsidP="00F372BA">
      <w:pPr>
        <w:tabs>
          <w:tab w:val="right" w:pos="9781"/>
        </w:tabs>
        <w:ind w:right="141"/>
        <w:rPr>
          <w:rFonts w:ascii="Calibri" w:hAnsi="Calibri"/>
        </w:rPr>
      </w:pPr>
    </w:p>
    <w:p w14:paraId="51C6B27F"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EBAA3CD" w14:textId="77777777" w:rsidR="00BA09CD" w:rsidRPr="00007CCB" w:rsidRDefault="00BA09CD" w:rsidP="00BA09CD">
      <w:pPr>
        <w:pStyle w:val="Default"/>
        <w:jc w:val="center"/>
        <w:rPr>
          <w:rFonts w:ascii="Calibri" w:hAnsi="Calibri"/>
          <w:b/>
          <w:sz w:val="20"/>
          <w:szCs w:val="20"/>
        </w:rPr>
      </w:pPr>
    </w:p>
    <w:p w14:paraId="692ADE5D"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CA18F65"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06E7F6" w14:textId="77777777" w:rsidR="00BA09CD" w:rsidRDefault="00BA09CD" w:rsidP="00BA09CD">
      <w:pPr>
        <w:ind w:left="426"/>
        <w:jc w:val="center"/>
        <w:rPr>
          <w:rFonts w:ascii="Calibri" w:hAnsi="Calibri"/>
          <w:b/>
        </w:rPr>
      </w:pPr>
      <w:r w:rsidRPr="00007CCB">
        <w:rPr>
          <w:rFonts w:ascii="Calibri" w:hAnsi="Calibri"/>
          <w:b/>
        </w:rPr>
        <w:t>Protesto lo necesario</w:t>
      </w:r>
    </w:p>
    <w:p w14:paraId="1CFDB324" w14:textId="77777777" w:rsidR="004B5FF3" w:rsidRDefault="004B5FF3" w:rsidP="00BA09CD">
      <w:pPr>
        <w:ind w:left="426"/>
        <w:jc w:val="center"/>
        <w:rPr>
          <w:rFonts w:ascii="Calibri" w:hAnsi="Calibri"/>
          <w:b/>
        </w:rPr>
      </w:pPr>
    </w:p>
    <w:p w14:paraId="145EEB56" w14:textId="12C3C333" w:rsidR="00F207A6" w:rsidRDefault="00F207A6" w:rsidP="00BA09CD">
      <w:pPr>
        <w:ind w:left="426"/>
        <w:jc w:val="center"/>
        <w:rPr>
          <w:rFonts w:ascii="Calibri" w:hAnsi="Calibri"/>
          <w:b/>
        </w:rPr>
      </w:pPr>
    </w:p>
    <w:p w14:paraId="7B243A50" w14:textId="37DE1782" w:rsidR="0014103F" w:rsidRDefault="0014103F" w:rsidP="00BA09CD">
      <w:pPr>
        <w:ind w:left="426"/>
        <w:jc w:val="center"/>
        <w:rPr>
          <w:rFonts w:ascii="Calibri" w:hAnsi="Calibri"/>
          <w:b/>
        </w:rPr>
      </w:pPr>
    </w:p>
    <w:p w14:paraId="5E38A739" w14:textId="3E741D1C" w:rsidR="0014103F" w:rsidRDefault="0014103F" w:rsidP="00BA09CD">
      <w:pPr>
        <w:ind w:left="426"/>
        <w:jc w:val="center"/>
        <w:rPr>
          <w:rFonts w:ascii="Calibri" w:hAnsi="Calibri"/>
          <w:b/>
        </w:rPr>
      </w:pPr>
    </w:p>
    <w:p w14:paraId="078D8821" w14:textId="5BABFC01" w:rsidR="0014103F" w:rsidRDefault="0014103F" w:rsidP="00BA09CD">
      <w:pPr>
        <w:ind w:left="426"/>
        <w:jc w:val="center"/>
        <w:rPr>
          <w:rFonts w:ascii="Calibri" w:hAnsi="Calibri"/>
          <w:b/>
        </w:rPr>
      </w:pPr>
    </w:p>
    <w:p w14:paraId="6FEF9E08" w14:textId="568E99C8" w:rsidR="0014103F" w:rsidRDefault="0014103F" w:rsidP="00BA09CD">
      <w:pPr>
        <w:ind w:left="426"/>
        <w:jc w:val="center"/>
        <w:rPr>
          <w:rFonts w:ascii="Calibri" w:hAnsi="Calibri"/>
          <w:b/>
        </w:rPr>
      </w:pPr>
    </w:p>
    <w:p w14:paraId="37AE77AE" w14:textId="3B3228E0" w:rsidR="0014103F" w:rsidRDefault="0014103F" w:rsidP="00BA09CD">
      <w:pPr>
        <w:ind w:left="426"/>
        <w:jc w:val="center"/>
        <w:rPr>
          <w:rFonts w:ascii="Calibri" w:hAnsi="Calibri"/>
          <w:b/>
        </w:rPr>
      </w:pPr>
    </w:p>
    <w:p w14:paraId="0E56EAFA" w14:textId="378124E1" w:rsidR="0014103F" w:rsidRDefault="0014103F" w:rsidP="00BA09CD">
      <w:pPr>
        <w:ind w:left="426"/>
        <w:jc w:val="center"/>
        <w:rPr>
          <w:rFonts w:ascii="Calibri" w:hAnsi="Calibri"/>
          <w:b/>
        </w:rPr>
      </w:pPr>
    </w:p>
    <w:p w14:paraId="70709E15" w14:textId="2B6D7D5F" w:rsidR="0014103F" w:rsidRDefault="0014103F" w:rsidP="00BA09CD">
      <w:pPr>
        <w:ind w:left="426"/>
        <w:jc w:val="center"/>
        <w:rPr>
          <w:rFonts w:ascii="Calibri" w:hAnsi="Calibri"/>
          <w:b/>
        </w:rPr>
      </w:pPr>
    </w:p>
    <w:p w14:paraId="226F752A" w14:textId="28EE82F5" w:rsidR="0014103F" w:rsidRDefault="0014103F" w:rsidP="00BA09CD">
      <w:pPr>
        <w:ind w:left="426"/>
        <w:jc w:val="center"/>
        <w:rPr>
          <w:rFonts w:ascii="Calibri" w:hAnsi="Calibri"/>
          <w:b/>
        </w:rPr>
      </w:pPr>
    </w:p>
    <w:p w14:paraId="6122BB68" w14:textId="0C7C6CC9" w:rsidR="0014103F" w:rsidRDefault="0014103F" w:rsidP="00BA09CD">
      <w:pPr>
        <w:ind w:left="426"/>
        <w:jc w:val="center"/>
        <w:rPr>
          <w:rFonts w:ascii="Calibri" w:hAnsi="Calibri"/>
          <w:b/>
        </w:rPr>
      </w:pPr>
    </w:p>
    <w:p w14:paraId="1C6612FE" w14:textId="0D2B04E1" w:rsidR="0014103F" w:rsidRDefault="0014103F" w:rsidP="00BA09CD">
      <w:pPr>
        <w:ind w:left="426"/>
        <w:jc w:val="center"/>
        <w:rPr>
          <w:rFonts w:ascii="Calibri" w:hAnsi="Calibri"/>
          <w:b/>
        </w:rPr>
      </w:pPr>
    </w:p>
    <w:p w14:paraId="4666D58C" w14:textId="721B4355" w:rsidR="00DA5BDA" w:rsidRDefault="00DA5BDA" w:rsidP="00BA09CD">
      <w:pPr>
        <w:ind w:left="426"/>
        <w:jc w:val="center"/>
        <w:rPr>
          <w:rFonts w:ascii="Calibri" w:hAnsi="Calibri"/>
          <w:b/>
        </w:rPr>
      </w:pPr>
    </w:p>
    <w:p w14:paraId="1AF30E2A" w14:textId="79732584" w:rsidR="00DA5BDA" w:rsidRDefault="00DA5BDA" w:rsidP="00BA09CD">
      <w:pPr>
        <w:ind w:left="426"/>
        <w:jc w:val="center"/>
        <w:rPr>
          <w:rFonts w:ascii="Calibri" w:hAnsi="Calibri"/>
          <w:b/>
        </w:rPr>
      </w:pPr>
    </w:p>
    <w:p w14:paraId="51732500" w14:textId="495F4824" w:rsidR="00DA5BDA" w:rsidRDefault="00DA5BDA" w:rsidP="00BA09CD">
      <w:pPr>
        <w:ind w:left="426"/>
        <w:jc w:val="center"/>
        <w:rPr>
          <w:rFonts w:ascii="Calibri" w:hAnsi="Calibri"/>
          <w:b/>
        </w:rPr>
      </w:pPr>
    </w:p>
    <w:p w14:paraId="675F706E" w14:textId="5369269E" w:rsidR="00DA5BDA" w:rsidRDefault="00DA5BDA" w:rsidP="00BA09CD">
      <w:pPr>
        <w:ind w:left="426"/>
        <w:jc w:val="center"/>
        <w:rPr>
          <w:rFonts w:ascii="Calibri" w:hAnsi="Calibri"/>
          <w:b/>
        </w:rPr>
      </w:pPr>
    </w:p>
    <w:p w14:paraId="03FB6281" w14:textId="77777777" w:rsidR="00DA5BDA" w:rsidRDefault="00DA5BDA" w:rsidP="00BA09CD">
      <w:pPr>
        <w:ind w:left="426"/>
        <w:jc w:val="center"/>
        <w:rPr>
          <w:rFonts w:ascii="Calibri" w:hAnsi="Calibri"/>
          <w:b/>
        </w:rPr>
      </w:pPr>
    </w:p>
    <w:p w14:paraId="03578400" w14:textId="77777777" w:rsidR="00BA09CD" w:rsidRPr="002522C8" w:rsidRDefault="00BA09CD"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4F6FB4F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B7E2DB8" w14:textId="77777777" w:rsidR="00BA09CD" w:rsidRPr="002522C8" w:rsidRDefault="00BA09CD" w:rsidP="00BA09CD">
      <w:pPr>
        <w:tabs>
          <w:tab w:val="left" w:pos="426"/>
        </w:tabs>
        <w:ind w:left="284"/>
        <w:jc w:val="center"/>
        <w:rPr>
          <w:rFonts w:ascii="Calibri" w:hAnsi="Calibri"/>
          <w:b/>
        </w:rPr>
      </w:pPr>
    </w:p>
    <w:p w14:paraId="02AC91FC"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D8ABB1D" w14:textId="77777777" w:rsidTr="001A3E90">
        <w:trPr>
          <w:jc w:val="center"/>
        </w:trPr>
        <w:tc>
          <w:tcPr>
            <w:tcW w:w="7371" w:type="dxa"/>
            <w:tcBorders>
              <w:bottom w:val="nil"/>
            </w:tcBorders>
            <w:shd w:val="clear" w:color="auto" w:fill="00B0F0"/>
          </w:tcPr>
          <w:p w14:paraId="3169357B"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2C358DB9"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DD1CA16"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E391742" w14:textId="44E7DC6B" w:rsidR="00BA09CD" w:rsidRPr="009A4F2F" w:rsidRDefault="00BA09CD" w:rsidP="00EE6449">
            <w:pPr>
              <w:jc w:val="center"/>
              <w:rPr>
                <w:rFonts w:ascii="Calibri" w:hAnsi="Calibri" w:cs="Arial"/>
              </w:rPr>
            </w:pPr>
            <w:r w:rsidRPr="009A4F2F">
              <w:rPr>
                <w:rFonts w:ascii="Calibri" w:hAnsi="Calibri" w:cs="Arial"/>
                <w:bCs/>
              </w:rPr>
              <w:t xml:space="preserve">No. </w:t>
            </w:r>
            <w:bookmarkStart w:id="8" w:name="_Hlk101972998"/>
            <w:r w:rsidR="00B37CE3" w:rsidRPr="009A4F2F">
              <w:rPr>
                <w:rFonts w:ascii="Calibri" w:hAnsi="Calibri"/>
                <w:bCs/>
              </w:rPr>
              <w:t>LP-</w:t>
            </w:r>
            <w:r w:rsidR="00B37CE3" w:rsidRPr="00032D2C">
              <w:rPr>
                <w:rFonts w:ascii="Calibri" w:hAnsi="Calibri"/>
                <w:bCs/>
              </w:rPr>
              <w:t>9</w:t>
            </w:r>
            <w:r w:rsidR="00826752" w:rsidRPr="00032D2C">
              <w:rPr>
                <w:rFonts w:ascii="Calibri" w:hAnsi="Calibri"/>
                <w:bCs/>
              </w:rPr>
              <w:t>19044992-</w:t>
            </w:r>
            <w:r w:rsidR="0013398D" w:rsidRPr="00032D2C">
              <w:rPr>
                <w:rFonts w:ascii="Calibri" w:hAnsi="Calibri"/>
                <w:bCs/>
              </w:rPr>
              <w:t>N</w:t>
            </w:r>
            <w:r w:rsidR="007A6F44">
              <w:rPr>
                <w:rFonts w:ascii="Calibri" w:hAnsi="Calibri"/>
                <w:bCs/>
              </w:rPr>
              <w:t>17</w:t>
            </w:r>
            <w:r w:rsidR="0013398D" w:rsidRPr="00032D2C">
              <w:rPr>
                <w:rFonts w:ascii="Calibri" w:hAnsi="Calibri"/>
                <w:bCs/>
              </w:rPr>
              <w:t>-20</w:t>
            </w:r>
            <w:r w:rsidR="007A6F44">
              <w:rPr>
                <w:rFonts w:ascii="Calibri" w:hAnsi="Calibri"/>
                <w:bCs/>
              </w:rPr>
              <w:t>22</w:t>
            </w:r>
            <w:bookmarkEnd w:id="8"/>
          </w:p>
        </w:tc>
        <w:tc>
          <w:tcPr>
            <w:tcW w:w="1843" w:type="dxa"/>
            <w:tcBorders>
              <w:top w:val="single" w:sz="4" w:space="0" w:color="auto"/>
              <w:left w:val="single" w:sz="4" w:space="0" w:color="auto"/>
              <w:bottom w:val="single" w:sz="4" w:space="0" w:color="auto"/>
              <w:right w:val="single" w:sz="4" w:space="0" w:color="auto"/>
            </w:tcBorders>
            <w:vAlign w:val="center"/>
          </w:tcPr>
          <w:p w14:paraId="1F3E2302" w14:textId="77777777" w:rsidR="00BA09CD" w:rsidRPr="002522C8" w:rsidRDefault="00BA09CD" w:rsidP="003632F9">
            <w:pPr>
              <w:jc w:val="center"/>
              <w:rPr>
                <w:rFonts w:ascii="Calibri" w:hAnsi="Calibri"/>
              </w:rPr>
            </w:pPr>
            <w:r w:rsidRPr="002522C8">
              <w:rPr>
                <w:rFonts w:ascii="Calibri" w:hAnsi="Calibri"/>
              </w:rPr>
              <w:t>_____________</w:t>
            </w:r>
          </w:p>
        </w:tc>
      </w:tr>
    </w:tbl>
    <w:p w14:paraId="644276F8" w14:textId="77777777" w:rsidR="00BA09CD" w:rsidRPr="002522C8" w:rsidRDefault="00BA09CD" w:rsidP="00BA09CD">
      <w:pPr>
        <w:ind w:left="851"/>
        <w:jc w:val="both"/>
        <w:rPr>
          <w:rFonts w:ascii="Calibri" w:hAnsi="Calibri"/>
        </w:rPr>
      </w:pPr>
    </w:p>
    <w:p w14:paraId="64DB0526" w14:textId="77777777" w:rsidR="00BA09CD" w:rsidRPr="002522C8" w:rsidRDefault="00BA09CD" w:rsidP="00BA09CD">
      <w:pPr>
        <w:ind w:left="851"/>
        <w:jc w:val="both"/>
        <w:rPr>
          <w:rFonts w:ascii="Calibri" w:hAnsi="Calibri"/>
        </w:rPr>
      </w:pPr>
    </w:p>
    <w:p w14:paraId="416162B7"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90E9C91" w14:textId="77777777" w:rsidTr="001A3E90">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5014CD2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8E4F0DF" w14:textId="77777777" w:rsidTr="003632F9">
        <w:trPr>
          <w:jc w:val="center"/>
        </w:trPr>
        <w:tc>
          <w:tcPr>
            <w:tcW w:w="9193" w:type="dxa"/>
            <w:tcBorders>
              <w:top w:val="nil"/>
            </w:tcBorders>
          </w:tcPr>
          <w:p w14:paraId="5099533F" w14:textId="77777777" w:rsidR="00BA09CD" w:rsidRPr="002522C8" w:rsidRDefault="00BA09CD" w:rsidP="003632F9">
            <w:pPr>
              <w:ind w:left="851"/>
              <w:jc w:val="center"/>
              <w:rPr>
                <w:rFonts w:ascii="Calibri" w:hAnsi="Calibri"/>
                <w:b/>
              </w:rPr>
            </w:pPr>
          </w:p>
          <w:p w14:paraId="251B794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A09112F" w14:textId="77777777" w:rsidR="00BA09CD" w:rsidRPr="002522C8" w:rsidRDefault="00BA09CD" w:rsidP="003632F9">
            <w:pPr>
              <w:ind w:left="851"/>
              <w:jc w:val="center"/>
              <w:rPr>
                <w:rFonts w:ascii="Calibri" w:hAnsi="Calibri"/>
                <w:b/>
              </w:rPr>
            </w:pPr>
          </w:p>
        </w:tc>
      </w:tr>
    </w:tbl>
    <w:p w14:paraId="41F968B6" w14:textId="77777777" w:rsidR="00BA09CD" w:rsidRPr="002522C8" w:rsidRDefault="00BA09CD" w:rsidP="00BA09CD">
      <w:pPr>
        <w:ind w:left="851"/>
        <w:jc w:val="both"/>
        <w:rPr>
          <w:rFonts w:ascii="Calibri" w:hAnsi="Calibri"/>
        </w:rPr>
      </w:pPr>
    </w:p>
    <w:p w14:paraId="1832F5D2" w14:textId="77777777" w:rsidR="00BA09CD" w:rsidRPr="002522C8" w:rsidRDefault="00BA09CD" w:rsidP="00BA09CD">
      <w:pPr>
        <w:ind w:left="851"/>
        <w:jc w:val="both"/>
        <w:rPr>
          <w:rFonts w:ascii="Calibri" w:hAnsi="Calibri"/>
        </w:rPr>
      </w:pPr>
    </w:p>
    <w:p w14:paraId="760D3BBF"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32D0AC2A" w14:textId="77777777" w:rsidTr="001A3E90">
        <w:trPr>
          <w:jc w:val="center"/>
        </w:trPr>
        <w:tc>
          <w:tcPr>
            <w:tcW w:w="3083" w:type="dxa"/>
            <w:tcBorders>
              <w:bottom w:val="single" w:sz="4" w:space="0" w:color="auto"/>
            </w:tcBorders>
            <w:shd w:val="clear" w:color="auto" w:fill="00B0F0"/>
            <w:vAlign w:val="center"/>
          </w:tcPr>
          <w:p w14:paraId="74BA130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2178210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1898A3C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D609678"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269ABEA" w14:textId="77777777" w:rsidR="00BA09CD" w:rsidRDefault="00BA09CD" w:rsidP="003632F9">
            <w:pPr>
              <w:jc w:val="center"/>
              <w:rPr>
                <w:rFonts w:ascii="Calibri" w:hAnsi="Calibri"/>
                <w:i/>
                <w:iCs/>
                <w:noProof/>
                <w:color w:val="808080" w:themeColor="background1" w:themeShade="80"/>
              </w:rPr>
            </w:pPr>
          </w:p>
          <w:p w14:paraId="0A69A60C" w14:textId="2BC652F8" w:rsidR="0014103F" w:rsidRPr="009F511D" w:rsidRDefault="0014103F" w:rsidP="003632F9">
            <w:pPr>
              <w:jc w:val="center"/>
              <w:rPr>
                <w:rFonts w:ascii="Calibri" w:hAnsi="Calibri"/>
                <w:i/>
                <w:iCs/>
                <w:noProof/>
                <w:color w:val="808080" w:themeColor="background1" w:themeShade="80"/>
              </w:rPr>
            </w:pPr>
          </w:p>
        </w:tc>
        <w:tc>
          <w:tcPr>
            <w:tcW w:w="3083" w:type="dxa"/>
            <w:tcBorders>
              <w:top w:val="single" w:sz="4" w:space="0" w:color="auto"/>
              <w:left w:val="single" w:sz="4" w:space="0" w:color="auto"/>
              <w:bottom w:val="single" w:sz="4" w:space="0" w:color="auto"/>
              <w:right w:val="single" w:sz="4" w:space="0" w:color="auto"/>
            </w:tcBorders>
            <w:vAlign w:val="center"/>
          </w:tcPr>
          <w:p w14:paraId="4C0E883F" w14:textId="77777777" w:rsidR="00BA09CD" w:rsidRDefault="00BA09CD" w:rsidP="003632F9">
            <w:pPr>
              <w:jc w:val="center"/>
              <w:rPr>
                <w:rFonts w:ascii="Calibri" w:hAnsi="Calibri"/>
                <w:i/>
                <w:iCs/>
                <w:noProof/>
                <w:color w:val="808080" w:themeColor="background1" w:themeShade="80"/>
              </w:rPr>
            </w:pPr>
          </w:p>
          <w:p w14:paraId="1213C539" w14:textId="1EEB8308" w:rsidR="0014103F" w:rsidRPr="009F511D" w:rsidRDefault="0014103F" w:rsidP="003632F9">
            <w:pPr>
              <w:jc w:val="center"/>
              <w:rPr>
                <w:rFonts w:ascii="Calibri" w:hAnsi="Calibri"/>
                <w:i/>
                <w:iCs/>
                <w:noProof/>
                <w:color w:val="808080" w:themeColor="background1" w:themeShade="80"/>
              </w:rPr>
            </w:pPr>
          </w:p>
        </w:tc>
        <w:tc>
          <w:tcPr>
            <w:tcW w:w="3083" w:type="dxa"/>
            <w:tcBorders>
              <w:top w:val="single" w:sz="4" w:space="0" w:color="auto"/>
              <w:left w:val="single" w:sz="4" w:space="0" w:color="auto"/>
              <w:bottom w:val="single" w:sz="4" w:space="0" w:color="auto"/>
              <w:right w:val="single" w:sz="4" w:space="0" w:color="auto"/>
            </w:tcBorders>
            <w:vAlign w:val="center"/>
          </w:tcPr>
          <w:p w14:paraId="1B81CB4A" w14:textId="77777777" w:rsidR="00BA09CD" w:rsidRPr="002522C8" w:rsidRDefault="00BA09CD" w:rsidP="003632F9">
            <w:pPr>
              <w:jc w:val="center"/>
              <w:rPr>
                <w:rFonts w:ascii="Calibri" w:hAnsi="Calibri"/>
                <w:noProof/>
              </w:rPr>
            </w:pPr>
          </w:p>
        </w:tc>
      </w:tr>
    </w:tbl>
    <w:p w14:paraId="5D796976"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6F60B80" w14:textId="77777777" w:rsidTr="001A3E90">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15CFB4FA" w14:textId="77777777" w:rsidR="00BA09CD" w:rsidRPr="002522C8" w:rsidRDefault="00BA09CD" w:rsidP="003632F9">
            <w:pPr>
              <w:jc w:val="center"/>
              <w:rPr>
                <w:rFonts w:ascii="Calibri" w:hAnsi="Calibri"/>
                <w:b/>
                <w:noProof/>
              </w:rPr>
            </w:pPr>
          </w:p>
          <w:p w14:paraId="5C5E9DE1"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4DBB06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6B0A6BCD"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09D68D4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01F56C2" w14:textId="77777777" w:rsidTr="009F511D">
        <w:trPr>
          <w:trHeight w:val="1270"/>
          <w:jc w:val="center"/>
        </w:trPr>
        <w:tc>
          <w:tcPr>
            <w:tcW w:w="3071" w:type="dxa"/>
            <w:tcBorders>
              <w:top w:val="single" w:sz="4" w:space="0" w:color="auto"/>
            </w:tcBorders>
            <w:vAlign w:val="center"/>
          </w:tcPr>
          <w:p w14:paraId="2823DDE8" w14:textId="77777777" w:rsidR="00BA09CD" w:rsidRPr="002522C8" w:rsidRDefault="00BA09CD" w:rsidP="009F511D">
            <w:pPr>
              <w:jc w:val="center"/>
              <w:rPr>
                <w:rFonts w:ascii="Calibri" w:hAnsi="Calibri"/>
                <w:noProof/>
              </w:rPr>
            </w:pPr>
          </w:p>
          <w:p w14:paraId="0304CDCC" w14:textId="77777777" w:rsidR="00BA09CD" w:rsidRPr="002522C8" w:rsidRDefault="00BA09CD" w:rsidP="009F511D">
            <w:pPr>
              <w:jc w:val="center"/>
              <w:rPr>
                <w:rFonts w:ascii="Calibri" w:hAnsi="Calibri"/>
                <w:noProof/>
              </w:rPr>
            </w:pPr>
          </w:p>
          <w:p w14:paraId="6A57CDA5" w14:textId="77777777" w:rsidR="00BA09CD" w:rsidRPr="002522C8" w:rsidRDefault="00BA09CD" w:rsidP="009F511D">
            <w:pPr>
              <w:jc w:val="center"/>
              <w:rPr>
                <w:rFonts w:ascii="Calibri" w:hAnsi="Calibri"/>
                <w:noProof/>
              </w:rPr>
            </w:pPr>
          </w:p>
          <w:p w14:paraId="4579182C" w14:textId="77777777" w:rsidR="00BA09CD" w:rsidRPr="002522C8" w:rsidRDefault="00BA09CD" w:rsidP="009F511D">
            <w:pPr>
              <w:jc w:val="center"/>
              <w:rPr>
                <w:rFonts w:ascii="Calibri" w:hAnsi="Calibri"/>
                <w:noProof/>
              </w:rPr>
            </w:pPr>
          </w:p>
        </w:tc>
        <w:tc>
          <w:tcPr>
            <w:tcW w:w="3071" w:type="dxa"/>
            <w:tcBorders>
              <w:top w:val="single" w:sz="4" w:space="0" w:color="auto"/>
            </w:tcBorders>
            <w:vAlign w:val="center"/>
          </w:tcPr>
          <w:p w14:paraId="51A129AC" w14:textId="77777777" w:rsidR="00BA09CD" w:rsidRPr="002522C8" w:rsidRDefault="00BA09CD" w:rsidP="009F511D">
            <w:pPr>
              <w:jc w:val="center"/>
              <w:rPr>
                <w:rFonts w:ascii="Calibri" w:hAnsi="Calibri"/>
                <w:noProof/>
              </w:rPr>
            </w:pPr>
          </w:p>
        </w:tc>
        <w:tc>
          <w:tcPr>
            <w:tcW w:w="3072" w:type="dxa"/>
            <w:tcBorders>
              <w:top w:val="single" w:sz="4" w:space="0" w:color="auto"/>
            </w:tcBorders>
            <w:vAlign w:val="center"/>
          </w:tcPr>
          <w:p w14:paraId="2EC89596" w14:textId="77777777" w:rsidR="00BA09CD" w:rsidRPr="002522C8" w:rsidRDefault="00BA09CD" w:rsidP="009F511D">
            <w:pPr>
              <w:jc w:val="center"/>
              <w:rPr>
                <w:rFonts w:ascii="Calibri" w:hAnsi="Calibri"/>
                <w:noProof/>
              </w:rPr>
            </w:pPr>
          </w:p>
        </w:tc>
      </w:tr>
    </w:tbl>
    <w:p w14:paraId="2D504451" w14:textId="77777777" w:rsidR="00BA09CD" w:rsidRPr="002522C8" w:rsidRDefault="00BA09CD" w:rsidP="00BA09CD">
      <w:pPr>
        <w:rPr>
          <w:rFonts w:ascii="Calibri" w:hAnsi="Calibri"/>
        </w:rPr>
      </w:pPr>
    </w:p>
    <w:p w14:paraId="39E41B88" w14:textId="77777777" w:rsidR="00BA09CD" w:rsidRPr="002522C8" w:rsidRDefault="00BA09CD" w:rsidP="00BA09CD">
      <w:pPr>
        <w:tabs>
          <w:tab w:val="left" w:pos="5245"/>
          <w:tab w:val="left" w:pos="7655"/>
        </w:tabs>
        <w:ind w:left="426"/>
        <w:jc w:val="center"/>
        <w:rPr>
          <w:rFonts w:ascii="Calibri" w:hAnsi="Calibri"/>
          <w:b/>
        </w:rPr>
      </w:pPr>
    </w:p>
    <w:p w14:paraId="7F010D8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715EDE" w14:textId="77777777" w:rsidR="00BA09CD" w:rsidRPr="002522C8" w:rsidRDefault="00BA09CD" w:rsidP="00BA09CD">
      <w:pPr>
        <w:tabs>
          <w:tab w:val="left" w:pos="5245"/>
          <w:tab w:val="left" w:pos="7655"/>
        </w:tabs>
        <w:ind w:left="426"/>
        <w:jc w:val="center"/>
        <w:rPr>
          <w:rFonts w:ascii="Calibri" w:hAnsi="Calibri"/>
          <w:b/>
        </w:rPr>
      </w:pPr>
    </w:p>
    <w:p w14:paraId="26514EAE" w14:textId="77777777" w:rsidR="00BA09CD" w:rsidRPr="002522C8" w:rsidRDefault="00BA09CD" w:rsidP="00BA09CD">
      <w:pPr>
        <w:tabs>
          <w:tab w:val="left" w:pos="5245"/>
          <w:tab w:val="left" w:pos="7655"/>
        </w:tabs>
        <w:ind w:left="426"/>
        <w:rPr>
          <w:rFonts w:ascii="Calibri" w:hAnsi="Calibri"/>
          <w:b/>
        </w:rPr>
      </w:pPr>
    </w:p>
    <w:p w14:paraId="18442F7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ADEDD2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2D6D59F" w14:textId="77777777" w:rsidR="00BA09CD" w:rsidRPr="00C40ADF" w:rsidRDefault="00BA09CD" w:rsidP="00BA09CD">
      <w:pPr>
        <w:tabs>
          <w:tab w:val="left" w:pos="5245"/>
          <w:tab w:val="left" w:pos="7655"/>
        </w:tabs>
        <w:ind w:left="426"/>
        <w:jc w:val="center"/>
        <w:rPr>
          <w:rFonts w:ascii="Calibri" w:hAnsi="Calibri"/>
          <w:sz w:val="22"/>
        </w:rPr>
      </w:pPr>
    </w:p>
    <w:p w14:paraId="26CDEDEF" w14:textId="5AF51635" w:rsidR="00BA09CD" w:rsidRDefault="00BA09CD" w:rsidP="009A4F2F">
      <w:pPr>
        <w:ind w:left="851"/>
        <w:jc w:val="center"/>
        <w:rPr>
          <w:rFonts w:ascii="Calibri" w:hAnsi="Calibri"/>
        </w:rPr>
      </w:pPr>
      <w:r w:rsidRPr="00C40ADF">
        <w:rPr>
          <w:rFonts w:ascii="Calibri" w:hAnsi="Calibri"/>
        </w:rPr>
        <w:t>*Anexar en sobre Económico.</w:t>
      </w:r>
    </w:p>
    <w:p w14:paraId="0761E62B" w14:textId="77777777" w:rsidR="0014103F" w:rsidRPr="00C40ADF" w:rsidRDefault="0014103F" w:rsidP="009A4F2F">
      <w:pPr>
        <w:ind w:left="851"/>
        <w:jc w:val="center"/>
        <w:rPr>
          <w:rFonts w:ascii="Calibri" w:hAnsi="Calibri"/>
        </w:rPr>
      </w:pPr>
    </w:p>
    <w:p w14:paraId="452DB401" w14:textId="77777777" w:rsidR="001F2C25" w:rsidRPr="002522C8" w:rsidRDefault="001F2C25" w:rsidP="001A3E90">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55F5D76"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6913C34"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07A5218" w14:textId="77777777" w:rsidTr="001A3E90">
        <w:trPr>
          <w:jc w:val="center"/>
        </w:trPr>
        <w:tc>
          <w:tcPr>
            <w:tcW w:w="7102" w:type="dxa"/>
            <w:tcBorders>
              <w:bottom w:val="nil"/>
            </w:tcBorders>
            <w:shd w:val="clear" w:color="auto" w:fill="00B0F0"/>
          </w:tcPr>
          <w:p w14:paraId="7CBF638A"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555A9E5E"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BC546FF"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3FAC234F" w14:textId="130C644C"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7A6F44" w:rsidRPr="007A6F44">
              <w:rPr>
                <w:rFonts w:ascii="Calibri" w:hAnsi="Calibri"/>
                <w:bCs/>
                <w:u w:val="single"/>
              </w:rPr>
              <w:t>LP-919044992-N17-2022</w:t>
            </w:r>
          </w:p>
        </w:tc>
        <w:tc>
          <w:tcPr>
            <w:tcW w:w="2899" w:type="dxa"/>
            <w:tcBorders>
              <w:top w:val="single" w:sz="4" w:space="0" w:color="auto"/>
              <w:left w:val="single" w:sz="4" w:space="0" w:color="auto"/>
              <w:bottom w:val="single" w:sz="4" w:space="0" w:color="auto"/>
              <w:right w:val="single" w:sz="4" w:space="0" w:color="auto"/>
            </w:tcBorders>
          </w:tcPr>
          <w:p w14:paraId="49D35734"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6A418E0F"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5DCF5EB" w14:textId="77777777" w:rsidTr="001A3E90">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6FF3C51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18A18300" w14:textId="77777777" w:rsidTr="00235398">
        <w:trPr>
          <w:trHeight w:val="172"/>
          <w:jc w:val="center"/>
        </w:trPr>
        <w:tc>
          <w:tcPr>
            <w:tcW w:w="10359" w:type="dxa"/>
            <w:tcBorders>
              <w:top w:val="nil"/>
            </w:tcBorders>
          </w:tcPr>
          <w:p w14:paraId="38D32E3C"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072B4A41" w14:textId="77777777" w:rsidR="00234ED2" w:rsidRDefault="00234ED2" w:rsidP="00234ED2">
      <w:pPr>
        <w:ind w:left="851"/>
        <w:rPr>
          <w:rFonts w:asciiTheme="minorHAnsi" w:hAnsiTheme="minorHAnsi"/>
        </w:rPr>
      </w:pPr>
    </w:p>
    <w:p w14:paraId="2448B7CA" w14:textId="2AC4461C" w:rsidR="004A2138" w:rsidRDefault="004A2138" w:rsidP="00F75484">
      <w:pPr>
        <w:jc w:val="center"/>
        <w:rPr>
          <w:rFonts w:asciiTheme="minorHAnsi" w:hAnsiTheme="minorHAnsi"/>
          <w:sz w:val="22"/>
        </w:rPr>
      </w:pPr>
      <w:r>
        <w:rPr>
          <w:rFonts w:asciiTheme="minorHAnsi" w:hAnsiTheme="minorHAnsi"/>
          <w:sz w:val="22"/>
        </w:rPr>
        <w:t>PARTIDA: ___</w:t>
      </w:r>
      <w:r w:rsidRPr="004A2138">
        <w:rPr>
          <w:rFonts w:asciiTheme="minorHAnsi" w:hAnsiTheme="minorHAnsi"/>
          <w:sz w:val="22"/>
          <w:u w:val="single"/>
        </w:rPr>
        <w:t>1</w:t>
      </w:r>
      <w:r>
        <w:rPr>
          <w:rFonts w:asciiTheme="minorHAnsi" w:hAnsiTheme="minorHAnsi"/>
          <w:sz w:val="22"/>
        </w:rPr>
        <w:t>____</w:t>
      </w:r>
    </w:p>
    <w:p w14:paraId="615D6F7B" w14:textId="77777777" w:rsidR="004A2138" w:rsidRPr="006B43A0" w:rsidRDefault="004A2138" w:rsidP="00F75484">
      <w:pPr>
        <w:jc w:val="center"/>
        <w:rPr>
          <w:rFonts w:asciiTheme="minorHAnsi" w:hAnsiTheme="minorHAnsi"/>
          <w:sz w:val="22"/>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268"/>
        <w:gridCol w:w="2126"/>
        <w:gridCol w:w="2122"/>
      </w:tblGrid>
      <w:tr w:rsidR="004A2138" w:rsidRPr="006B43A0" w14:paraId="586ED9C2" w14:textId="77777777" w:rsidTr="001A3E90">
        <w:tc>
          <w:tcPr>
            <w:tcW w:w="1984" w:type="dxa"/>
            <w:tcBorders>
              <w:top w:val="single" w:sz="4" w:space="0" w:color="auto"/>
              <w:left w:val="single" w:sz="4" w:space="0" w:color="auto"/>
              <w:bottom w:val="single" w:sz="4" w:space="0" w:color="auto"/>
            </w:tcBorders>
            <w:shd w:val="clear" w:color="auto" w:fill="00B0F0"/>
            <w:vAlign w:val="center"/>
          </w:tcPr>
          <w:p w14:paraId="1500DAFE" w14:textId="204938F4" w:rsidR="004A2138" w:rsidRPr="006B43A0" w:rsidRDefault="004A2138" w:rsidP="004A2138">
            <w:pPr>
              <w:jc w:val="center"/>
              <w:rPr>
                <w:rFonts w:asciiTheme="minorHAnsi" w:hAnsiTheme="minorHAnsi" w:cs="Arial"/>
                <w:b/>
                <w:sz w:val="14"/>
                <w:szCs w:val="14"/>
              </w:rPr>
            </w:pPr>
            <w:r>
              <w:rPr>
                <w:rFonts w:asciiTheme="minorHAnsi" w:hAnsiTheme="minorHAnsi" w:cs="Arial"/>
                <w:b/>
                <w:sz w:val="14"/>
                <w:szCs w:val="14"/>
              </w:rPr>
              <w:t xml:space="preserve">REBGLÓN </w:t>
            </w:r>
            <w:r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00B0F0"/>
            <w:vAlign w:val="center"/>
          </w:tcPr>
          <w:p w14:paraId="091076A3" w14:textId="27A2E8D0" w:rsidR="004A2138" w:rsidRPr="004A2138" w:rsidRDefault="004A2138" w:rsidP="004A2138">
            <w:pPr>
              <w:jc w:val="center"/>
              <w:rPr>
                <w:rFonts w:asciiTheme="minorHAnsi" w:hAnsiTheme="minorHAnsi" w:cs="Arial"/>
                <w:b/>
                <w:sz w:val="14"/>
                <w:szCs w:val="14"/>
              </w:rPr>
            </w:pPr>
            <w:r>
              <w:rPr>
                <w:rFonts w:asciiTheme="minorHAnsi" w:hAnsiTheme="minorHAnsi" w:cs="Arial"/>
                <w:b/>
                <w:sz w:val="14"/>
                <w:szCs w:val="14"/>
              </w:rPr>
              <w:t>TIPO DE UNIDAD DE TRANSPORTE</w:t>
            </w:r>
          </w:p>
        </w:tc>
        <w:tc>
          <w:tcPr>
            <w:tcW w:w="2268" w:type="dxa"/>
            <w:tcBorders>
              <w:top w:val="single" w:sz="4" w:space="0" w:color="auto"/>
              <w:bottom w:val="single" w:sz="4" w:space="0" w:color="auto"/>
            </w:tcBorders>
            <w:shd w:val="clear" w:color="auto" w:fill="00B0F0"/>
            <w:vAlign w:val="center"/>
          </w:tcPr>
          <w:p w14:paraId="5CDE0F60" w14:textId="258BEA7D" w:rsidR="004A2138" w:rsidRPr="006B43A0" w:rsidRDefault="004A2138" w:rsidP="004A2138">
            <w:pPr>
              <w:jc w:val="center"/>
              <w:rPr>
                <w:rFonts w:asciiTheme="minorHAnsi" w:hAnsiTheme="minorHAnsi" w:cs="Arial"/>
                <w:b/>
                <w:sz w:val="14"/>
                <w:szCs w:val="14"/>
              </w:rPr>
            </w:pPr>
            <w:r w:rsidRPr="006B43A0">
              <w:rPr>
                <w:rFonts w:asciiTheme="minorHAnsi" w:hAnsiTheme="minorHAnsi" w:cs="Arial"/>
                <w:b/>
                <w:sz w:val="14"/>
                <w:szCs w:val="14"/>
              </w:rPr>
              <w:t>CANTIDAD COTIZADA</w:t>
            </w:r>
            <w:r>
              <w:rPr>
                <w:rFonts w:asciiTheme="minorHAnsi" w:hAnsiTheme="minorHAnsi" w:cs="Arial"/>
                <w:b/>
                <w:sz w:val="14"/>
                <w:szCs w:val="14"/>
              </w:rPr>
              <w:t xml:space="preserve"> DE UNIDADES DE TRANSPORTE</w:t>
            </w:r>
          </w:p>
        </w:tc>
        <w:tc>
          <w:tcPr>
            <w:tcW w:w="2126" w:type="dxa"/>
            <w:tcBorders>
              <w:top w:val="single" w:sz="4" w:space="0" w:color="auto"/>
              <w:bottom w:val="single" w:sz="4" w:space="0" w:color="auto"/>
            </w:tcBorders>
            <w:shd w:val="clear" w:color="auto" w:fill="00B0F0"/>
            <w:vAlign w:val="center"/>
          </w:tcPr>
          <w:p w14:paraId="4E00AC31" w14:textId="77777777" w:rsidR="004A2138" w:rsidRPr="006B43A0" w:rsidRDefault="004A2138" w:rsidP="004A2138">
            <w:pPr>
              <w:jc w:val="center"/>
              <w:rPr>
                <w:rFonts w:asciiTheme="minorHAnsi" w:hAnsiTheme="minorHAnsi" w:cs="Arial"/>
                <w:b/>
                <w:sz w:val="14"/>
                <w:szCs w:val="14"/>
              </w:rPr>
            </w:pPr>
          </w:p>
          <w:p w14:paraId="0ADAB73C" w14:textId="77777777" w:rsidR="004A2138" w:rsidRPr="006B43A0" w:rsidRDefault="004A2138" w:rsidP="004A2138">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03B42DB3" w14:textId="77777777" w:rsidR="004A2138" w:rsidRPr="006B43A0" w:rsidRDefault="004A2138" w:rsidP="004A2138">
            <w:pPr>
              <w:jc w:val="center"/>
              <w:rPr>
                <w:rFonts w:asciiTheme="minorHAnsi" w:hAnsiTheme="minorHAnsi" w:cs="Arial"/>
                <w:b/>
                <w:sz w:val="14"/>
                <w:szCs w:val="14"/>
              </w:rPr>
            </w:pPr>
          </w:p>
        </w:tc>
        <w:tc>
          <w:tcPr>
            <w:tcW w:w="2122" w:type="dxa"/>
            <w:tcBorders>
              <w:top w:val="single" w:sz="4" w:space="0" w:color="auto"/>
              <w:bottom w:val="single" w:sz="4" w:space="0" w:color="auto"/>
              <w:right w:val="single" w:sz="4" w:space="0" w:color="auto"/>
            </w:tcBorders>
            <w:shd w:val="clear" w:color="auto" w:fill="00B0F0"/>
            <w:vAlign w:val="center"/>
          </w:tcPr>
          <w:p w14:paraId="3249E8A5" w14:textId="77777777" w:rsidR="004A2138" w:rsidRPr="00F75484" w:rsidRDefault="004A2138" w:rsidP="004A2138">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4A2138" w:rsidRPr="006B43A0" w14:paraId="5233AFE3" w14:textId="77777777" w:rsidTr="004A2138">
        <w:trPr>
          <w:trHeight w:val="53"/>
        </w:trPr>
        <w:tc>
          <w:tcPr>
            <w:tcW w:w="1984" w:type="dxa"/>
            <w:tcBorders>
              <w:top w:val="single" w:sz="4" w:space="0" w:color="auto"/>
            </w:tcBorders>
            <w:vAlign w:val="center"/>
          </w:tcPr>
          <w:p w14:paraId="58D75108" w14:textId="53A2F460" w:rsidR="004A2138" w:rsidRPr="006B43A0" w:rsidRDefault="004A2138" w:rsidP="004A2138">
            <w:pPr>
              <w:jc w:val="center"/>
              <w:rPr>
                <w:rFonts w:asciiTheme="minorHAnsi" w:hAnsiTheme="minorHAnsi" w:cs="Arial"/>
                <w:sz w:val="14"/>
                <w:szCs w:val="14"/>
              </w:rPr>
            </w:pPr>
            <w:r>
              <w:rPr>
                <w:rFonts w:asciiTheme="minorHAnsi" w:hAnsiTheme="minorHAnsi" w:cs="Arial"/>
                <w:sz w:val="14"/>
                <w:szCs w:val="14"/>
              </w:rPr>
              <w:t>1</w:t>
            </w:r>
          </w:p>
        </w:tc>
        <w:tc>
          <w:tcPr>
            <w:tcW w:w="2268" w:type="dxa"/>
            <w:tcBorders>
              <w:top w:val="single" w:sz="4" w:space="0" w:color="auto"/>
            </w:tcBorders>
            <w:vAlign w:val="center"/>
          </w:tcPr>
          <w:p w14:paraId="47D0B098" w14:textId="2FCA37E6" w:rsidR="004A2138" w:rsidRPr="006B43A0" w:rsidRDefault="004A2138" w:rsidP="004A2138">
            <w:pPr>
              <w:jc w:val="center"/>
              <w:rPr>
                <w:rFonts w:asciiTheme="minorHAnsi" w:hAnsiTheme="minorHAnsi" w:cs="Arial"/>
                <w:sz w:val="14"/>
                <w:szCs w:val="14"/>
              </w:rPr>
            </w:pPr>
          </w:p>
        </w:tc>
        <w:tc>
          <w:tcPr>
            <w:tcW w:w="2268" w:type="dxa"/>
            <w:tcBorders>
              <w:top w:val="single" w:sz="4" w:space="0" w:color="auto"/>
            </w:tcBorders>
            <w:vAlign w:val="center"/>
          </w:tcPr>
          <w:p w14:paraId="574C7E04" w14:textId="57A3F3E6" w:rsidR="004A2138" w:rsidRPr="006B43A0" w:rsidRDefault="004A2138" w:rsidP="004A2138">
            <w:pPr>
              <w:jc w:val="center"/>
              <w:rPr>
                <w:rFonts w:asciiTheme="minorHAnsi" w:hAnsiTheme="minorHAnsi" w:cs="Arial"/>
                <w:sz w:val="14"/>
                <w:szCs w:val="14"/>
              </w:rPr>
            </w:pPr>
          </w:p>
        </w:tc>
        <w:tc>
          <w:tcPr>
            <w:tcW w:w="2126" w:type="dxa"/>
            <w:tcBorders>
              <w:top w:val="single" w:sz="4" w:space="0" w:color="auto"/>
            </w:tcBorders>
            <w:vAlign w:val="center"/>
          </w:tcPr>
          <w:p w14:paraId="2C8B3EB0" w14:textId="77777777" w:rsidR="004A2138" w:rsidRPr="006B43A0" w:rsidRDefault="004A2138" w:rsidP="004A2138">
            <w:pPr>
              <w:jc w:val="center"/>
              <w:rPr>
                <w:rFonts w:asciiTheme="minorHAnsi" w:hAnsiTheme="minorHAnsi" w:cs="Arial"/>
                <w:sz w:val="14"/>
                <w:szCs w:val="14"/>
              </w:rPr>
            </w:pPr>
          </w:p>
        </w:tc>
        <w:tc>
          <w:tcPr>
            <w:tcW w:w="2122" w:type="dxa"/>
            <w:tcBorders>
              <w:top w:val="single" w:sz="4" w:space="0" w:color="auto"/>
            </w:tcBorders>
            <w:vAlign w:val="center"/>
          </w:tcPr>
          <w:p w14:paraId="74F0BA9B" w14:textId="77777777" w:rsidR="004A2138" w:rsidRPr="006B43A0" w:rsidRDefault="004A2138" w:rsidP="004A2138">
            <w:pPr>
              <w:jc w:val="center"/>
              <w:rPr>
                <w:rFonts w:asciiTheme="minorHAnsi" w:hAnsiTheme="minorHAnsi" w:cs="Arial"/>
                <w:sz w:val="14"/>
                <w:szCs w:val="14"/>
              </w:rPr>
            </w:pPr>
          </w:p>
        </w:tc>
      </w:tr>
      <w:tr w:rsidR="004A2138" w:rsidRPr="006B43A0" w14:paraId="4A7D18AE" w14:textId="77777777" w:rsidTr="004A2138">
        <w:tc>
          <w:tcPr>
            <w:tcW w:w="1984" w:type="dxa"/>
            <w:vAlign w:val="center"/>
          </w:tcPr>
          <w:p w14:paraId="1F564E98" w14:textId="216712FF" w:rsidR="004A2138" w:rsidRPr="006B43A0" w:rsidRDefault="004A2138" w:rsidP="004A2138">
            <w:pPr>
              <w:jc w:val="center"/>
              <w:rPr>
                <w:rFonts w:asciiTheme="minorHAnsi" w:hAnsiTheme="minorHAnsi" w:cs="Arial"/>
                <w:sz w:val="14"/>
                <w:szCs w:val="14"/>
              </w:rPr>
            </w:pPr>
            <w:r>
              <w:rPr>
                <w:rFonts w:asciiTheme="minorHAnsi" w:hAnsiTheme="minorHAnsi" w:cs="Arial"/>
                <w:sz w:val="14"/>
                <w:szCs w:val="14"/>
              </w:rPr>
              <w:t>2</w:t>
            </w:r>
          </w:p>
        </w:tc>
        <w:tc>
          <w:tcPr>
            <w:tcW w:w="2268" w:type="dxa"/>
            <w:vAlign w:val="center"/>
          </w:tcPr>
          <w:p w14:paraId="08515FDD" w14:textId="7BCF3F34" w:rsidR="004A2138" w:rsidRPr="006B43A0" w:rsidRDefault="004A2138" w:rsidP="004A2138">
            <w:pPr>
              <w:jc w:val="center"/>
              <w:rPr>
                <w:rFonts w:asciiTheme="minorHAnsi" w:hAnsiTheme="minorHAnsi" w:cs="Arial"/>
                <w:sz w:val="14"/>
                <w:szCs w:val="14"/>
              </w:rPr>
            </w:pPr>
          </w:p>
        </w:tc>
        <w:tc>
          <w:tcPr>
            <w:tcW w:w="2268" w:type="dxa"/>
            <w:vAlign w:val="center"/>
          </w:tcPr>
          <w:p w14:paraId="4D11EBE5" w14:textId="2C13A298" w:rsidR="004A2138" w:rsidRPr="006B43A0" w:rsidRDefault="004A2138" w:rsidP="004A2138">
            <w:pPr>
              <w:rPr>
                <w:rFonts w:asciiTheme="minorHAnsi" w:hAnsiTheme="minorHAnsi" w:cs="Arial"/>
                <w:sz w:val="14"/>
                <w:szCs w:val="14"/>
              </w:rPr>
            </w:pPr>
          </w:p>
        </w:tc>
        <w:tc>
          <w:tcPr>
            <w:tcW w:w="2126" w:type="dxa"/>
            <w:vAlign w:val="center"/>
          </w:tcPr>
          <w:p w14:paraId="43937F64" w14:textId="77777777" w:rsidR="004A2138" w:rsidRPr="006B43A0" w:rsidRDefault="004A2138" w:rsidP="004A2138">
            <w:pPr>
              <w:rPr>
                <w:rFonts w:asciiTheme="minorHAnsi" w:hAnsiTheme="minorHAnsi" w:cs="Arial"/>
                <w:sz w:val="14"/>
                <w:szCs w:val="14"/>
              </w:rPr>
            </w:pPr>
          </w:p>
        </w:tc>
        <w:tc>
          <w:tcPr>
            <w:tcW w:w="2122" w:type="dxa"/>
            <w:vAlign w:val="center"/>
          </w:tcPr>
          <w:p w14:paraId="0C8AF8F2" w14:textId="77777777" w:rsidR="004A2138" w:rsidRPr="006B43A0" w:rsidRDefault="004A2138" w:rsidP="004A2138">
            <w:pPr>
              <w:rPr>
                <w:rFonts w:asciiTheme="minorHAnsi" w:hAnsiTheme="minorHAnsi" w:cs="Arial"/>
                <w:sz w:val="14"/>
                <w:szCs w:val="14"/>
              </w:rPr>
            </w:pPr>
          </w:p>
        </w:tc>
      </w:tr>
      <w:tr w:rsidR="004A2138" w:rsidRPr="006B43A0" w14:paraId="73E2A0EF" w14:textId="77777777" w:rsidTr="004A2138">
        <w:tc>
          <w:tcPr>
            <w:tcW w:w="1984" w:type="dxa"/>
            <w:vAlign w:val="center"/>
          </w:tcPr>
          <w:p w14:paraId="770781B1" w14:textId="4B098F54" w:rsidR="004A2138" w:rsidRPr="006B43A0" w:rsidRDefault="004A2138" w:rsidP="004A2138">
            <w:pPr>
              <w:jc w:val="center"/>
              <w:rPr>
                <w:rFonts w:asciiTheme="minorHAnsi" w:hAnsiTheme="minorHAnsi" w:cs="Arial"/>
                <w:sz w:val="14"/>
                <w:szCs w:val="14"/>
              </w:rPr>
            </w:pPr>
            <w:r>
              <w:rPr>
                <w:rFonts w:asciiTheme="minorHAnsi" w:hAnsiTheme="minorHAnsi" w:cs="Arial"/>
                <w:sz w:val="14"/>
                <w:szCs w:val="14"/>
              </w:rPr>
              <w:t>3</w:t>
            </w:r>
          </w:p>
        </w:tc>
        <w:tc>
          <w:tcPr>
            <w:tcW w:w="2268" w:type="dxa"/>
            <w:vAlign w:val="center"/>
          </w:tcPr>
          <w:p w14:paraId="43011857" w14:textId="58B8A720" w:rsidR="004A2138" w:rsidRPr="006B43A0" w:rsidRDefault="004A2138" w:rsidP="004A2138">
            <w:pPr>
              <w:jc w:val="center"/>
              <w:rPr>
                <w:rFonts w:asciiTheme="minorHAnsi" w:hAnsiTheme="minorHAnsi" w:cs="Arial"/>
                <w:sz w:val="14"/>
                <w:szCs w:val="14"/>
              </w:rPr>
            </w:pPr>
          </w:p>
        </w:tc>
        <w:tc>
          <w:tcPr>
            <w:tcW w:w="2268" w:type="dxa"/>
            <w:vAlign w:val="center"/>
          </w:tcPr>
          <w:p w14:paraId="76076D18" w14:textId="34D74F11" w:rsidR="004A2138" w:rsidRPr="006B43A0" w:rsidRDefault="004A2138" w:rsidP="004A2138">
            <w:pPr>
              <w:rPr>
                <w:rFonts w:asciiTheme="minorHAnsi" w:hAnsiTheme="minorHAnsi" w:cs="Arial"/>
                <w:sz w:val="14"/>
                <w:szCs w:val="14"/>
              </w:rPr>
            </w:pPr>
          </w:p>
        </w:tc>
        <w:tc>
          <w:tcPr>
            <w:tcW w:w="2126" w:type="dxa"/>
            <w:vAlign w:val="center"/>
          </w:tcPr>
          <w:p w14:paraId="15F11AB2" w14:textId="77777777" w:rsidR="004A2138" w:rsidRPr="006B43A0" w:rsidRDefault="004A2138" w:rsidP="004A2138">
            <w:pPr>
              <w:rPr>
                <w:rFonts w:asciiTheme="minorHAnsi" w:hAnsiTheme="minorHAnsi" w:cs="Arial"/>
                <w:sz w:val="14"/>
                <w:szCs w:val="14"/>
              </w:rPr>
            </w:pPr>
          </w:p>
        </w:tc>
        <w:tc>
          <w:tcPr>
            <w:tcW w:w="2122" w:type="dxa"/>
            <w:vAlign w:val="center"/>
          </w:tcPr>
          <w:p w14:paraId="5D99E492" w14:textId="77777777" w:rsidR="004A2138" w:rsidRPr="006B43A0" w:rsidRDefault="004A2138" w:rsidP="004A2138">
            <w:pPr>
              <w:rPr>
                <w:rFonts w:asciiTheme="minorHAnsi" w:hAnsiTheme="minorHAnsi" w:cs="Arial"/>
                <w:sz w:val="14"/>
                <w:szCs w:val="14"/>
              </w:rPr>
            </w:pPr>
          </w:p>
        </w:tc>
      </w:tr>
      <w:tr w:rsidR="004A2138" w:rsidRPr="006B43A0" w14:paraId="31456250" w14:textId="77777777" w:rsidTr="004A2138">
        <w:tc>
          <w:tcPr>
            <w:tcW w:w="1984" w:type="dxa"/>
            <w:tcBorders>
              <w:bottom w:val="nil"/>
            </w:tcBorders>
            <w:vAlign w:val="center"/>
          </w:tcPr>
          <w:p w14:paraId="03872EBC" w14:textId="34478BD6" w:rsidR="004A2138" w:rsidRPr="006B43A0" w:rsidRDefault="004A2138" w:rsidP="004A2138">
            <w:pPr>
              <w:jc w:val="center"/>
              <w:rPr>
                <w:rFonts w:asciiTheme="minorHAnsi" w:hAnsiTheme="minorHAnsi" w:cs="Arial"/>
                <w:sz w:val="14"/>
                <w:szCs w:val="14"/>
              </w:rPr>
            </w:pPr>
            <w:r>
              <w:rPr>
                <w:rFonts w:asciiTheme="minorHAnsi" w:hAnsiTheme="minorHAnsi" w:cs="Arial"/>
                <w:sz w:val="14"/>
                <w:szCs w:val="14"/>
              </w:rPr>
              <w:t>4</w:t>
            </w:r>
          </w:p>
        </w:tc>
        <w:tc>
          <w:tcPr>
            <w:tcW w:w="2268" w:type="dxa"/>
            <w:tcBorders>
              <w:bottom w:val="nil"/>
            </w:tcBorders>
            <w:vAlign w:val="center"/>
          </w:tcPr>
          <w:p w14:paraId="1EAB6C00" w14:textId="3EF04C91" w:rsidR="004A2138" w:rsidRPr="006B43A0" w:rsidRDefault="004A2138" w:rsidP="004A2138">
            <w:pPr>
              <w:jc w:val="center"/>
              <w:rPr>
                <w:rFonts w:asciiTheme="minorHAnsi" w:hAnsiTheme="minorHAnsi" w:cs="Arial"/>
                <w:sz w:val="14"/>
                <w:szCs w:val="14"/>
              </w:rPr>
            </w:pPr>
          </w:p>
        </w:tc>
        <w:tc>
          <w:tcPr>
            <w:tcW w:w="2268" w:type="dxa"/>
            <w:tcBorders>
              <w:bottom w:val="nil"/>
            </w:tcBorders>
            <w:vAlign w:val="center"/>
          </w:tcPr>
          <w:p w14:paraId="7418A534" w14:textId="1C0FA14B" w:rsidR="004A2138" w:rsidRPr="006B43A0" w:rsidRDefault="004A2138" w:rsidP="004A2138">
            <w:pPr>
              <w:rPr>
                <w:rFonts w:asciiTheme="minorHAnsi" w:hAnsiTheme="minorHAnsi" w:cs="Arial"/>
                <w:sz w:val="14"/>
                <w:szCs w:val="14"/>
              </w:rPr>
            </w:pPr>
          </w:p>
        </w:tc>
        <w:tc>
          <w:tcPr>
            <w:tcW w:w="2126" w:type="dxa"/>
            <w:tcBorders>
              <w:bottom w:val="nil"/>
            </w:tcBorders>
            <w:vAlign w:val="center"/>
          </w:tcPr>
          <w:p w14:paraId="7086C3F5" w14:textId="77777777" w:rsidR="004A2138" w:rsidRPr="006B43A0" w:rsidRDefault="004A2138" w:rsidP="004A2138">
            <w:pPr>
              <w:rPr>
                <w:rFonts w:asciiTheme="minorHAnsi" w:hAnsiTheme="minorHAnsi" w:cs="Arial"/>
                <w:sz w:val="14"/>
                <w:szCs w:val="14"/>
              </w:rPr>
            </w:pPr>
          </w:p>
        </w:tc>
        <w:tc>
          <w:tcPr>
            <w:tcW w:w="2122" w:type="dxa"/>
            <w:vAlign w:val="center"/>
          </w:tcPr>
          <w:p w14:paraId="7D1888CF" w14:textId="77777777" w:rsidR="004A2138" w:rsidRPr="006B43A0" w:rsidRDefault="004A2138" w:rsidP="004A2138">
            <w:pPr>
              <w:rPr>
                <w:rFonts w:asciiTheme="minorHAnsi" w:hAnsiTheme="minorHAnsi" w:cs="Arial"/>
                <w:sz w:val="14"/>
                <w:szCs w:val="14"/>
              </w:rPr>
            </w:pPr>
          </w:p>
        </w:tc>
      </w:tr>
      <w:tr w:rsidR="004A2138" w:rsidRPr="006B43A0" w14:paraId="398386FD" w14:textId="77777777" w:rsidTr="004A2138">
        <w:tc>
          <w:tcPr>
            <w:tcW w:w="1984" w:type="dxa"/>
            <w:tcBorders>
              <w:bottom w:val="nil"/>
            </w:tcBorders>
            <w:vAlign w:val="center"/>
          </w:tcPr>
          <w:p w14:paraId="1A9FB8F4" w14:textId="46C2242E" w:rsidR="004A2138" w:rsidRDefault="004A2138" w:rsidP="004A2138">
            <w:pPr>
              <w:jc w:val="center"/>
              <w:rPr>
                <w:rFonts w:asciiTheme="minorHAnsi" w:hAnsiTheme="minorHAnsi" w:cs="Arial"/>
                <w:sz w:val="14"/>
                <w:szCs w:val="14"/>
              </w:rPr>
            </w:pPr>
            <w:r>
              <w:rPr>
                <w:rFonts w:asciiTheme="minorHAnsi" w:hAnsiTheme="minorHAnsi" w:cs="Arial"/>
                <w:sz w:val="14"/>
                <w:szCs w:val="14"/>
              </w:rPr>
              <w:t>… CONTINUAR SI ES NECESARIO…</w:t>
            </w:r>
          </w:p>
        </w:tc>
        <w:tc>
          <w:tcPr>
            <w:tcW w:w="2268" w:type="dxa"/>
            <w:tcBorders>
              <w:bottom w:val="nil"/>
            </w:tcBorders>
            <w:vAlign w:val="center"/>
          </w:tcPr>
          <w:p w14:paraId="7C872B53" w14:textId="77777777" w:rsidR="004A2138" w:rsidRPr="006B43A0" w:rsidRDefault="004A2138" w:rsidP="004A2138">
            <w:pPr>
              <w:jc w:val="center"/>
              <w:rPr>
                <w:rFonts w:asciiTheme="minorHAnsi" w:hAnsiTheme="minorHAnsi" w:cs="Arial"/>
                <w:sz w:val="14"/>
                <w:szCs w:val="14"/>
              </w:rPr>
            </w:pPr>
          </w:p>
        </w:tc>
        <w:tc>
          <w:tcPr>
            <w:tcW w:w="2268" w:type="dxa"/>
            <w:tcBorders>
              <w:bottom w:val="nil"/>
            </w:tcBorders>
            <w:vAlign w:val="center"/>
          </w:tcPr>
          <w:p w14:paraId="68960251" w14:textId="77777777" w:rsidR="004A2138" w:rsidRPr="006B43A0" w:rsidRDefault="004A2138" w:rsidP="004A2138">
            <w:pPr>
              <w:rPr>
                <w:rFonts w:asciiTheme="minorHAnsi" w:hAnsiTheme="minorHAnsi" w:cs="Arial"/>
                <w:sz w:val="14"/>
                <w:szCs w:val="14"/>
              </w:rPr>
            </w:pPr>
          </w:p>
        </w:tc>
        <w:tc>
          <w:tcPr>
            <w:tcW w:w="2126" w:type="dxa"/>
            <w:tcBorders>
              <w:bottom w:val="nil"/>
            </w:tcBorders>
            <w:vAlign w:val="center"/>
          </w:tcPr>
          <w:p w14:paraId="5DE3BE4E" w14:textId="77777777" w:rsidR="004A2138" w:rsidRPr="006B43A0" w:rsidRDefault="004A2138" w:rsidP="004A2138">
            <w:pPr>
              <w:rPr>
                <w:rFonts w:asciiTheme="minorHAnsi" w:hAnsiTheme="minorHAnsi" w:cs="Arial"/>
                <w:sz w:val="14"/>
                <w:szCs w:val="14"/>
              </w:rPr>
            </w:pPr>
          </w:p>
        </w:tc>
        <w:tc>
          <w:tcPr>
            <w:tcW w:w="2122" w:type="dxa"/>
            <w:vAlign w:val="center"/>
          </w:tcPr>
          <w:p w14:paraId="0508B139" w14:textId="77777777" w:rsidR="004A2138" w:rsidRPr="006B43A0" w:rsidRDefault="004A2138" w:rsidP="004A2138">
            <w:pPr>
              <w:rPr>
                <w:rFonts w:asciiTheme="minorHAnsi" w:hAnsiTheme="minorHAnsi" w:cs="Arial"/>
                <w:sz w:val="14"/>
                <w:szCs w:val="14"/>
              </w:rPr>
            </w:pPr>
          </w:p>
        </w:tc>
      </w:tr>
      <w:tr w:rsidR="004A2138" w:rsidRPr="006B43A0" w14:paraId="257E0A94" w14:textId="77777777" w:rsidTr="004A2138">
        <w:trPr>
          <w:trHeight w:val="108"/>
        </w:trPr>
        <w:tc>
          <w:tcPr>
            <w:tcW w:w="1984" w:type="dxa"/>
            <w:tcBorders>
              <w:left w:val="nil"/>
              <w:bottom w:val="nil"/>
              <w:right w:val="nil"/>
            </w:tcBorders>
            <w:vAlign w:val="center"/>
          </w:tcPr>
          <w:p w14:paraId="4DD96D4E" w14:textId="77777777" w:rsidR="004A2138" w:rsidRPr="006B43A0" w:rsidRDefault="004A2138" w:rsidP="00F75484">
            <w:pPr>
              <w:rPr>
                <w:rFonts w:asciiTheme="minorHAnsi" w:hAnsiTheme="minorHAnsi" w:cs="Arial"/>
                <w:sz w:val="14"/>
                <w:szCs w:val="14"/>
              </w:rPr>
            </w:pPr>
          </w:p>
        </w:tc>
        <w:tc>
          <w:tcPr>
            <w:tcW w:w="2268" w:type="dxa"/>
            <w:tcBorders>
              <w:left w:val="nil"/>
              <w:bottom w:val="nil"/>
              <w:right w:val="nil"/>
            </w:tcBorders>
          </w:tcPr>
          <w:p w14:paraId="0C22C4A5" w14:textId="77777777" w:rsidR="004A2138" w:rsidRPr="006B43A0" w:rsidRDefault="004A2138" w:rsidP="00F75484">
            <w:pPr>
              <w:rPr>
                <w:rFonts w:asciiTheme="minorHAnsi" w:hAnsiTheme="minorHAnsi" w:cs="Arial"/>
                <w:sz w:val="14"/>
                <w:szCs w:val="14"/>
              </w:rPr>
            </w:pPr>
          </w:p>
        </w:tc>
        <w:tc>
          <w:tcPr>
            <w:tcW w:w="2268" w:type="dxa"/>
            <w:tcBorders>
              <w:left w:val="nil"/>
              <w:bottom w:val="nil"/>
              <w:right w:val="nil"/>
            </w:tcBorders>
            <w:vAlign w:val="center"/>
          </w:tcPr>
          <w:p w14:paraId="294325CD" w14:textId="315B06DB" w:rsidR="004A2138" w:rsidRPr="006B43A0" w:rsidRDefault="004A2138" w:rsidP="00F75484">
            <w:pPr>
              <w:rPr>
                <w:rFonts w:asciiTheme="minorHAnsi" w:hAnsiTheme="minorHAnsi" w:cs="Arial"/>
                <w:sz w:val="14"/>
                <w:szCs w:val="14"/>
              </w:rPr>
            </w:pPr>
          </w:p>
        </w:tc>
        <w:tc>
          <w:tcPr>
            <w:tcW w:w="2126" w:type="dxa"/>
            <w:tcBorders>
              <w:left w:val="nil"/>
              <w:bottom w:val="nil"/>
            </w:tcBorders>
            <w:vAlign w:val="center"/>
          </w:tcPr>
          <w:p w14:paraId="100DE27F" w14:textId="77777777" w:rsidR="004A2138" w:rsidRPr="006B43A0" w:rsidRDefault="004A2138"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2122" w:type="dxa"/>
            <w:tcBorders>
              <w:bottom w:val="single" w:sz="4" w:space="0" w:color="auto"/>
            </w:tcBorders>
            <w:vAlign w:val="center"/>
          </w:tcPr>
          <w:p w14:paraId="7FB6DE60" w14:textId="77777777" w:rsidR="004A2138" w:rsidRPr="006B43A0" w:rsidRDefault="004A2138" w:rsidP="00F75484">
            <w:pPr>
              <w:rPr>
                <w:rFonts w:asciiTheme="minorHAnsi" w:hAnsiTheme="minorHAnsi" w:cs="Arial"/>
                <w:sz w:val="14"/>
                <w:szCs w:val="14"/>
              </w:rPr>
            </w:pPr>
          </w:p>
        </w:tc>
      </w:tr>
      <w:tr w:rsidR="004A2138" w:rsidRPr="006B43A0" w14:paraId="6C77F1CC" w14:textId="77777777" w:rsidTr="004A2138">
        <w:trPr>
          <w:trHeight w:val="48"/>
        </w:trPr>
        <w:tc>
          <w:tcPr>
            <w:tcW w:w="1984" w:type="dxa"/>
            <w:tcBorders>
              <w:top w:val="nil"/>
              <w:left w:val="nil"/>
              <w:bottom w:val="nil"/>
              <w:right w:val="nil"/>
            </w:tcBorders>
            <w:vAlign w:val="center"/>
          </w:tcPr>
          <w:p w14:paraId="6F68936C" w14:textId="77777777" w:rsidR="004A2138" w:rsidRPr="006B43A0" w:rsidRDefault="004A2138" w:rsidP="00F75484">
            <w:pPr>
              <w:rPr>
                <w:rFonts w:asciiTheme="minorHAnsi" w:hAnsiTheme="minorHAnsi" w:cs="Arial"/>
                <w:sz w:val="14"/>
                <w:szCs w:val="14"/>
              </w:rPr>
            </w:pPr>
          </w:p>
        </w:tc>
        <w:tc>
          <w:tcPr>
            <w:tcW w:w="2268" w:type="dxa"/>
            <w:tcBorders>
              <w:top w:val="nil"/>
              <w:left w:val="nil"/>
              <w:bottom w:val="nil"/>
              <w:right w:val="nil"/>
            </w:tcBorders>
          </w:tcPr>
          <w:p w14:paraId="769AF83E" w14:textId="77777777" w:rsidR="004A2138" w:rsidRPr="006B43A0" w:rsidRDefault="004A2138" w:rsidP="00F75484">
            <w:pPr>
              <w:rPr>
                <w:rFonts w:asciiTheme="minorHAnsi" w:hAnsiTheme="minorHAnsi" w:cs="Arial"/>
                <w:sz w:val="14"/>
                <w:szCs w:val="14"/>
              </w:rPr>
            </w:pPr>
          </w:p>
        </w:tc>
        <w:tc>
          <w:tcPr>
            <w:tcW w:w="2268" w:type="dxa"/>
            <w:tcBorders>
              <w:top w:val="nil"/>
              <w:left w:val="nil"/>
              <w:bottom w:val="nil"/>
              <w:right w:val="nil"/>
            </w:tcBorders>
            <w:vAlign w:val="center"/>
          </w:tcPr>
          <w:p w14:paraId="19EC9743" w14:textId="2CDEB38D" w:rsidR="004A2138" w:rsidRPr="006B43A0" w:rsidRDefault="004A2138" w:rsidP="00F75484">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2473B717" w14:textId="77777777" w:rsidR="004A2138" w:rsidRDefault="004A2138"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2122" w:type="dxa"/>
            <w:tcBorders>
              <w:top w:val="single" w:sz="4" w:space="0" w:color="auto"/>
              <w:left w:val="single" w:sz="4" w:space="0" w:color="auto"/>
              <w:bottom w:val="single" w:sz="4" w:space="0" w:color="auto"/>
              <w:right w:val="single" w:sz="4" w:space="0" w:color="auto"/>
            </w:tcBorders>
            <w:vAlign w:val="center"/>
          </w:tcPr>
          <w:p w14:paraId="0643A75B" w14:textId="77777777" w:rsidR="004A2138" w:rsidRPr="006B43A0" w:rsidRDefault="004A2138" w:rsidP="00F75484">
            <w:pPr>
              <w:rPr>
                <w:rFonts w:asciiTheme="minorHAnsi" w:hAnsiTheme="minorHAnsi" w:cs="Arial"/>
                <w:sz w:val="14"/>
                <w:szCs w:val="14"/>
              </w:rPr>
            </w:pPr>
          </w:p>
        </w:tc>
      </w:tr>
      <w:tr w:rsidR="004A2138" w:rsidRPr="006B43A0" w14:paraId="59D6DA39" w14:textId="77777777" w:rsidTr="004A2138">
        <w:trPr>
          <w:trHeight w:val="48"/>
        </w:trPr>
        <w:tc>
          <w:tcPr>
            <w:tcW w:w="1984" w:type="dxa"/>
            <w:tcBorders>
              <w:top w:val="nil"/>
              <w:left w:val="nil"/>
              <w:bottom w:val="nil"/>
              <w:right w:val="nil"/>
            </w:tcBorders>
            <w:vAlign w:val="center"/>
          </w:tcPr>
          <w:p w14:paraId="50841199" w14:textId="77777777" w:rsidR="004A2138" w:rsidRPr="006B43A0" w:rsidRDefault="004A2138" w:rsidP="00F75484">
            <w:pPr>
              <w:rPr>
                <w:rFonts w:asciiTheme="minorHAnsi" w:hAnsiTheme="minorHAnsi" w:cs="Arial"/>
                <w:sz w:val="14"/>
                <w:szCs w:val="14"/>
              </w:rPr>
            </w:pPr>
          </w:p>
        </w:tc>
        <w:tc>
          <w:tcPr>
            <w:tcW w:w="2268" w:type="dxa"/>
            <w:tcBorders>
              <w:top w:val="nil"/>
              <w:left w:val="nil"/>
              <w:bottom w:val="nil"/>
              <w:right w:val="nil"/>
            </w:tcBorders>
          </w:tcPr>
          <w:p w14:paraId="51F6CBD5" w14:textId="77777777" w:rsidR="004A2138" w:rsidRPr="006B43A0" w:rsidRDefault="004A2138" w:rsidP="00F75484">
            <w:pPr>
              <w:rPr>
                <w:rFonts w:asciiTheme="minorHAnsi" w:hAnsiTheme="minorHAnsi" w:cs="Arial"/>
                <w:sz w:val="14"/>
                <w:szCs w:val="14"/>
              </w:rPr>
            </w:pPr>
          </w:p>
        </w:tc>
        <w:tc>
          <w:tcPr>
            <w:tcW w:w="2268" w:type="dxa"/>
            <w:tcBorders>
              <w:top w:val="nil"/>
              <w:left w:val="nil"/>
              <w:bottom w:val="nil"/>
              <w:right w:val="nil"/>
            </w:tcBorders>
            <w:vAlign w:val="center"/>
          </w:tcPr>
          <w:p w14:paraId="75A40966" w14:textId="3232626D" w:rsidR="004A2138" w:rsidRPr="006B43A0" w:rsidRDefault="004A2138" w:rsidP="00F75484">
            <w:pPr>
              <w:rPr>
                <w:rFonts w:asciiTheme="minorHAnsi" w:hAnsiTheme="minorHAnsi" w:cs="Arial"/>
                <w:sz w:val="14"/>
                <w:szCs w:val="14"/>
              </w:rPr>
            </w:pPr>
          </w:p>
        </w:tc>
        <w:tc>
          <w:tcPr>
            <w:tcW w:w="2126" w:type="dxa"/>
            <w:tcBorders>
              <w:top w:val="nil"/>
              <w:left w:val="nil"/>
              <w:bottom w:val="nil"/>
              <w:right w:val="single" w:sz="4" w:space="0" w:color="auto"/>
            </w:tcBorders>
            <w:vAlign w:val="center"/>
          </w:tcPr>
          <w:p w14:paraId="310980B2" w14:textId="77777777" w:rsidR="004A2138" w:rsidRDefault="004A2138"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2122" w:type="dxa"/>
            <w:tcBorders>
              <w:top w:val="single" w:sz="4" w:space="0" w:color="auto"/>
              <w:left w:val="single" w:sz="4" w:space="0" w:color="auto"/>
              <w:bottom w:val="single" w:sz="4" w:space="0" w:color="auto"/>
              <w:right w:val="single" w:sz="4" w:space="0" w:color="auto"/>
            </w:tcBorders>
            <w:vAlign w:val="center"/>
          </w:tcPr>
          <w:p w14:paraId="549B0335" w14:textId="77777777" w:rsidR="004A2138" w:rsidRPr="006B43A0" w:rsidRDefault="004A2138" w:rsidP="00F75484">
            <w:pPr>
              <w:rPr>
                <w:rFonts w:asciiTheme="minorHAnsi" w:hAnsiTheme="minorHAnsi" w:cs="Arial"/>
                <w:sz w:val="14"/>
                <w:szCs w:val="14"/>
              </w:rPr>
            </w:pPr>
          </w:p>
        </w:tc>
      </w:tr>
    </w:tbl>
    <w:p w14:paraId="227EB1F9" w14:textId="77777777" w:rsidR="00182B29" w:rsidRDefault="00182B29" w:rsidP="00234ED2">
      <w:pPr>
        <w:ind w:left="851"/>
        <w:rPr>
          <w:rFonts w:asciiTheme="minorHAnsi" w:hAnsiTheme="minorHAnsi"/>
        </w:rPr>
      </w:pPr>
    </w:p>
    <w:p w14:paraId="52733783" w14:textId="77777777" w:rsidR="008C13EE" w:rsidRDefault="008C13EE" w:rsidP="001F2C25">
      <w:pPr>
        <w:tabs>
          <w:tab w:val="left" w:pos="5245"/>
          <w:tab w:val="left" w:pos="8364"/>
        </w:tabs>
        <w:ind w:left="567"/>
        <w:jc w:val="center"/>
        <w:rPr>
          <w:rFonts w:ascii="Calibri" w:hAnsi="Calibri"/>
        </w:rPr>
      </w:pPr>
    </w:p>
    <w:p w14:paraId="29257C9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E28E108"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14DAA47" w14:textId="5797688F" w:rsidR="001F2C25" w:rsidRDefault="001F2C25" w:rsidP="001F2C25">
      <w:pPr>
        <w:tabs>
          <w:tab w:val="left" w:pos="3686"/>
          <w:tab w:val="left" w:pos="6804"/>
          <w:tab w:val="left" w:pos="7655"/>
          <w:tab w:val="left" w:pos="9356"/>
        </w:tabs>
        <w:ind w:left="567"/>
        <w:rPr>
          <w:rFonts w:ascii="Calibri" w:hAnsi="Calibri"/>
          <w:b/>
        </w:rPr>
      </w:pPr>
    </w:p>
    <w:p w14:paraId="6693109C" w14:textId="32F128A2" w:rsidR="004A2138" w:rsidRDefault="004A2138" w:rsidP="001F2C25">
      <w:pPr>
        <w:tabs>
          <w:tab w:val="left" w:pos="3686"/>
          <w:tab w:val="left" w:pos="6804"/>
          <w:tab w:val="left" w:pos="7655"/>
          <w:tab w:val="left" w:pos="9356"/>
        </w:tabs>
        <w:ind w:left="567"/>
        <w:rPr>
          <w:rFonts w:ascii="Calibri" w:hAnsi="Calibri"/>
          <w:b/>
        </w:rPr>
      </w:pPr>
    </w:p>
    <w:p w14:paraId="68B0A145" w14:textId="77777777" w:rsidR="004A2138" w:rsidRPr="002522C8" w:rsidRDefault="004A2138" w:rsidP="001F2C25">
      <w:pPr>
        <w:tabs>
          <w:tab w:val="left" w:pos="3686"/>
          <w:tab w:val="left" w:pos="6804"/>
          <w:tab w:val="left" w:pos="7655"/>
          <w:tab w:val="left" w:pos="9356"/>
        </w:tabs>
        <w:ind w:left="567"/>
        <w:rPr>
          <w:rFonts w:ascii="Calibri" w:hAnsi="Calibri"/>
          <w:b/>
        </w:rPr>
      </w:pPr>
    </w:p>
    <w:p w14:paraId="3B8A2C60"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3ED53CC3"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588CF2C" w14:textId="77777777" w:rsidR="00182B29" w:rsidRDefault="00182B29" w:rsidP="001F2C25">
      <w:pPr>
        <w:tabs>
          <w:tab w:val="left" w:pos="4253"/>
          <w:tab w:val="left" w:pos="8080"/>
        </w:tabs>
        <w:ind w:right="1"/>
        <w:jc w:val="center"/>
        <w:rPr>
          <w:rFonts w:ascii="Calibri" w:hAnsi="Calibri" w:cs="Arial"/>
          <w:b/>
          <w:bCs/>
        </w:rPr>
      </w:pPr>
    </w:p>
    <w:p w14:paraId="3C8085A7" w14:textId="5B27CCC6" w:rsidR="00182B29" w:rsidRDefault="00182B29" w:rsidP="001F2C25">
      <w:pPr>
        <w:tabs>
          <w:tab w:val="left" w:pos="4253"/>
          <w:tab w:val="left" w:pos="8080"/>
        </w:tabs>
        <w:ind w:right="1"/>
        <w:jc w:val="center"/>
        <w:rPr>
          <w:rFonts w:ascii="Calibri" w:hAnsi="Calibri" w:cs="Arial"/>
          <w:b/>
          <w:bCs/>
        </w:rPr>
      </w:pPr>
    </w:p>
    <w:p w14:paraId="20E7B9AC" w14:textId="74CACAFB" w:rsidR="004A2138" w:rsidRDefault="004A2138" w:rsidP="001F2C25">
      <w:pPr>
        <w:tabs>
          <w:tab w:val="left" w:pos="4253"/>
          <w:tab w:val="left" w:pos="8080"/>
        </w:tabs>
        <w:ind w:right="1"/>
        <w:jc w:val="center"/>
        <w:rPr>
          <w:rFonts w:ascii="Calibri" w:hAnsi="Calibri" w:cs="Arial"/>
          <w:b/>
          <w:bCs/>
        </w:rPr>
      </w:pPr>
    </w:p>
    <w:p w14:paraId="22D9F4AC" w14:textId="1E8C3D22" w:rsidR="004A2138" w:rsidRDefault="004A2138" w:rsidP="001F2C25">
      <w:pPr>
        <w:tabs>
          <w:tab w:val="left" w:pos="4253"/>
          <w:tab w:val="left" w:pos="8080"/>
        </w:tabs>
        <w:ind w:right="1"/>
        <w:jc w:val="center"/>
        <w:rPr>
          <w:rFonts w:ascii="Calibri" w:hAnsi="Calibri" w:cs="Arial"/>
          <w:b/>
          <w:bCs/>
        </w:rPr>
      </w:pPr>
    </w:p>
    <w:p w14:paraId="0512023E" w14:textId="1EECC38A" w:rsidR="004A2138" w:rsidRDefault="004A2138" w:rsidP="001F2C25">
      <w:pPr>
        <w:tabs>
          <w:tab w:val="left" w:pos="4253"/>
          <w:tab w:val="left" w:pos="8080"/>
        </w:tabs>
        <w:ind w:right="1"/>
        <w:jc w:val="center"/>
        <w:rPr>
          <w:rFonts w:ascii="Calibri" w:hAnsi="Calibri" w:cs="Arial"/>
          <w:b/>
          <w:bCs/>
        </w:rPr>
      </w:pPr>
    </w:p>
    <w:p w14:paraId="7C1655C1" w14:textId="7FE4B808" w:rsidR="004A2138" w:rsidRDefault="004A2138" w:rsidP="001F2C25">
      <w:pPr>
        <w:tabs>
          <w:tab w:val="left" w:pos="4253"/>
          <w:tab w:val="left" w:pos="8080"/>
        </w:tabs>
        <w:ind w:right="1"/>
        <w:jc w:val="center"/>
        <w:rPr>
          <w:rFonts w:ascii="Calibri" w:hAnsi="Calibri" w:cs="Arial"/>
          <w:b/>
          <w:bCs/>
        </w:rPr>
      </w:pPr>
    </w:p>
    <w:p w14:paraId="047512E8" w14:textId="1A62F579" w:rsidR="004A2138" w:rsidRDefault="004A2138" w:rsidP="001F2C25">
      <w:pPr>
        <w:tabs>
          <w:tab w:val="left" w:pos="4253"/>
          <w:tab w:val="left" w:pos="8080"/>
        </w:tabs>
        <w:ind w:right="1"/>
        <w:jc w:val="center"/>
        <w:rPr>
          <w:rFonts w:ascii="Calibri" w:hAnsi="Calibri" w:cs="Arial"/>
          <w:b/>
          <w:bCs/>
        </w:rPr>
      </w:pPr>
    </w:p>
    <w:p w14:paraId="616FD65B" w14:textId="1A7F5221" w:rsidR="004A2138" w:rsidRDefault="004A2138" w:rsidP="001F2C25">
      <w:pPr>
        <w:tabs>
          <w:tab w:val="left" w:pos="4253"/>
          <w:tab w:val="left" w:pos="8080"/>
        </w:tabs>
        <w:ind w:right="1"/>
        <w:jc w:val="center"/>
        <w:rPr>
          <w:rFonts w:ascii="Calibri" w:hAnsi="Calibri" w:cs="Arial"/>
          <w:b/>
          <w:bCs/>
        </w:rPr>
      </w:pPr>
    </w:p>
    <w:p w14:paraId="217E7323" w14:textId="0B13D392" w:rsidR="004A2138" w:rsidRDefault="004A2138" w:rsidP="001F2C25">
      <w:pPr>
        <w:tabs>
          <w:tab w:val="left" w:pos="4253"/>
          <w:tab w:val="left" w:pos="8080"/>
        </w:tabs>
        <w:ind w:right="1"/>
        <w:jc w:val="center"/>
        <w:rPr>
          <w:rFonts w:ascii="Calibri" w:hAnsi="Calibri" w:cs="Arial"/>
          <w:b/>
          <w:bCs/>
        </w:rPr>
      </w:pPr>
    </w:p>
    <w:p w14:paraId="12A830F4" w14:textId="77777777" w:rsidR="004A2138" w:rsidRDefault="004A2138" w:rsidP="001F2C25">
      <w:pPr>
        <w:tabs>
          <w:tab w:val="left" w:pos="4253"/>
          <w:tab w:val="left" w:pos="8080"/>
        </w:tabs>
        <w:ind w:right="1"/>
        <w:jc w:val="center"/>
        <w:rPr>
          <w:rFonts w:ascii="Calibri" w:hAnsi="Calibri" w:cs="Arial"/>
          <w:b/>
          <w:bCs/>
        </w:rPr>
      </w:pPr>
    </w:p>
    <w:p w14:paraId="21305E1E" w14:textId="77777777" w:rsidR="004A2138" w:rsidRDefault="004A2138" w:rsidP="001F2C25">
      <w:pPr>
        <w:tabs>
          <w:tab w:val="left" w:pos="4253"/>
          <w:tab w:val="left" w:pos="8080"/>
        </w:tabs>
        <w:ind w:right="1"/>
        <w:jc w:val="center"/>
        <w:rPr>
          <w:rFonts w:ascii="Calibri" w:hAnsi="Calibri" w:cs="Arial"/>
          <w:b/>
          <w:bCs/>
        </w:rPr>
      </w:pPr>
    </w:p>
    <w:p w14:paraId="29943A20" w14:textId="77777777" w:rsidR="003B3E89" w:rsidRDefault="003B3E89" w:rsidP="001A3E90">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D20D668" w14:textId="77777777" w:rsidR="004A2138" w:rsidRPr="005B113B" w:rsidRDefault="004A2138" w:rsidP="004A213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FCE1184" w14:textId="77777777" w:rsidR="004A2138" w:rsidRPr="005B113B" w:rsidRDefault="004A2138" w:rsidP="004A2138">
      <w:pPr>
        <w:tabs>
          <w:tab w:val="left" w:pos="4253"/>
          <w:tab w:val="left" w:pos="7938"/>
        </w:tabs>
        <w:jc w:val="right"/>
        <w:rPr>
          <w:rFonts w:ascii="Calibri" w:hAnsi="Calibri" w:cs="Arial"/>
        </w:rPr>
      </w:pPr>
      <w:r w:rsidRPr="005B113B">
        <w:rPr>
          <w:rFonts w:ascii="Calibri" w:hAnsi="Calibri" w:cs="Arial"/>
        </w:rPr>
        <w:t>______________________</w:t>
      </w:r>
    </w:p>
    <w:p w14:paraId="6F82B2F4" w14:textId="77777777" w:rsidR="004A2138" w:rsidRPr="005B113B" w:rsidRDefault="004A2138" w:rsidP="004A2138">
      <w:pPr>
        <w:tabs>
          <w:tab w:val="left" w:pos="4253"/>
          <w:tab w:val="left" w:pos="7938"/>
        </w:tabs>
        <w:jc w:val="right"/>
        <w:rPr>
          <w:rFonts w:ascii="Calibri" w:hAnsi="Calibri" w:cs="Arial"/>
        </w:rPr>
      </w:pPr>
    </w:p>
    <w:p w14:paraId="04183377" w14:textId="77777777" w:rsidR="004A2138" w:rsidRPr="005B113B" w:rsidRDefault="004A2138" w:rsidP="004A213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7B1EFE" w14:textId="77777777" w:rsidR="004A2138" w:rsidRPr="005B113B" w:rsidRDefault="004A2138" w:rsidP="004A2138">
      <w:pPr>
        <w:tabs>
          <w:tab w:val="left" w:pos="4253"/>
          <w:tab w:val="left" w:pos="7938"/>
        </w:tabs>
        <w:rPr>
          <w:rFonts w:ascii="Calibri" w:hAnsi="Calibri" w:cs="Arial"/>
        </w:rPr>
      </w:pPr>
    </w:p>
    <w:p w14:paraId="2160CA0C" w14:textId="77777777" w:rsidR="004A2138" w:rsidRPr="005B113B" w:rsidRDefault="004A2138" w:rsidP="004A2138">
      <w:pPr>
        <w:tabs>
          <w:tab w:val="left" w:pos="4253"/>
          <w:tab w:val="left" w:pos="7938"/>
        </w:tabs>
        <w:rPr>
          <w:rFonts w:ascii="Calibri" w:hAnsi="Calibri" w:cs="Arial"/>
        </w:rPr>
      </w:pPr>
    </w:p>
    <w:p w14:paraId="1933E4AF" w14:textId="77777777" w:rsidR="004A2138" w:rsidRPr="00D73198" w:rsidRDefault="004A2138" w:rsidP="004A2138">
      <w:pPr>
        <w:autoSpaceDE w:val="0"/>
        <w:autoSpaceDN w:val="0"/>
        <w:adjustRightInd w:val="0"/>
        <w:rPr>
          <w:rFonts w:ascii="Calibri" w:hAnsi="Calibri" w:cs="Calibri"/>
          <w:b/>
        </w:rPr>
      </w:pPr>
      <w:r>
        <w:rPr>
          <w:rFonts w:ascii="Calibri" w:hAnsi="Calibri" w:cs="Arial"/>
          <w:b/>
        </w:rPr>
        <w:t>LIC. VICENTE ARTURO LÓPEZ LIMÓN</w:t>
      </w:r>
    </w:p>
    <w:p w14:paraId="76D8DB7F"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DIRECTOR ADMINISTRATIVO</w:t>
      </w:r>
    </w:p>
    <w:p w14:paraId="786993BD"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SERVICIOS DE SALUD DE NUEVO LEÓN, O.P.D.</w:t>
      </w:r>
    </w:p>
    <w:p w14:paraId="0555BC90"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PRESENTE.</w:t>
      </w:r>
    </w:p>
    <w:p w14:paraId="452FA060" w14:textId="77777777" w:rsidR="004A2138" w:rsidRPr="005B113B" w:rsidRDefault="004A2138" w:rsidP="004A2138">
      <w:pPr>
        <w:tabs>
          <w:tab w:val="left" w:pos="4253"/>
          <w:tab w:val="left" w:pos="7938"/>
        </w:tabs>
        <w:rPr>
          <w:rFonts w:ascii="Calibri" w:hAnsi="Calibri" w:cs="Arial"/>
        </w:rPr>
      </w:pPr>
    </w:p>
    <w:p w14:paraId="4F286854" w14:textId="77777777" w:rsidR="004A2138" w:rsidRPr="005B113B" w:rsidRDefault="004A2138" w:rsidP="004A2138">
      <w:pPr>
        <w:tabs>
          <w:tab w:val="left" w:pos="1985"/>
          <w:tab w:val="left" w:pos="6096"/>
          <w:tab w:val="left" w:pos="8647"/>
        </w:tabs>
        <w:rPr>
          <w:rFonts w:ascii="Calibri" w:hAnsi="Calibri" w:cs="Arial"/>
        </w:rPr>
      </w:pPr>
    </w:p>
    <w:p w14:paraId="5C37361B" w14:textId="77777777" w:rsidR="004A2138" w:rsidRPr="005B113B" w:rsidRDefault="004A2138" w:rsidP="004A213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D23909C" w14:textId="77777777" w:rsidR="004A2138" w:rsidRPr="005B113B" w:rsidRDefault="004A2138" w:rsidP="004A2138">
      <w:pPr>
        <w:tabs>
          <w:tab w:val="left" w:pos="8080"/>
        </w:tabs>
        <w:jc w:val="both"/>
        <w:rPr>
          <w:rFonts w:ascii="Calibri" w:hAnsi="Calibri" w:cs="Arial"/>
          <w:b/>
        </w:rPr>
      </w:pPr>
    </w:p>
    <w:p w14:paraId="686F929A" w14:textId="77777777" w:rsidR="004A2138" w:rsidRPr="005B113B" w:rsidRDefault="004A2138" w:rsidP="004A213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B58074C" w14:textId="77777777" w:rsidR="004A2138" w:rsidRPr="005B113B" w:rsidRDefault="004A2138" w:rsidP="004A2138">
      <w:pPr>
        <w:tabs>
          <w:tab w:val="left" w:pos="8080"/>
        </w:tabs>
        <w:jc w:val="both"/>
        <w:rPr>
          <w:rFonts w:ascii="Calibri" w:hAnsi="Calibri" w:cs="Arial"/>
          <w:b/>
        </w:rPr>
      </w:pPr>
    </w:p>
    <w:p w14:paraId="1B1CB0EC" w14:textId="77777777" w:rsidR="004A2138" w:rsidRPr="005B113B" w:rsidRDefault="004A2138" w:rsidP="004A213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6BC1E0F" w14:textId="77777777" w:rsidR="004A2138" w:rsidRPr="005B113B" w:rsidRDefault="004A2138" w:rsidP="004A2138">
      <w:pPr>
        <w:tabs>
          <w:tab w:val="left" w:pos="8080"/>
        </w:tabs>
        <w:jc w:val="both"/>
        <w:rPr>
          <w:rFonts w:ascii="Calibri" w:hAnsi="Calibri" w:cs="Arial"/>
        </w:rPr>
      </w:pPr>
    </w:p>
    <w:p w14:paraId="69D9F47F" w14:textId="77777777" w:rsidR="004A2138" w:rsidRPr="005B113B" w:rsidRDefault="004A2138" w:rsidP="004A213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69859E2D" w14:textId="77777777" w:rsidR="004A2138" w:rsidRPr="005B113B" w:rsidRDefault="004A2138" w:rsidP="004A2138">
      <w:pPr>
        <w:tabs>
          <w:tab w:val="left" w:pos="8080"/>
        </w:tabs>
        <w:jc w:val="both"/>
        <w:rPr>
          <w:rFonts w:ascii="Calibri" w:hAnsi="Calibri" w:cs="Arial"/>
          <w:b/>
        </w:rPr>
      </w:pPr>
      <w:r>
        <w:rPr>
          <w:rFonts w:ascii="Calibri" w:hAnsi="Calibri" w:cs="Arial"/>
          <w:b/>
        </w:rPr>
        <w:t xml:space="preserve"> </w:t>
      </w:r>
    </w:p>
    <w:p w14:paraId="46120FB8" w14:textId="77777777" w:rsidR="004A2138" w:rsidRPr="005B113B" w:rsidRDefault="004A2138" w:rsidP="004A213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3DF1EAD9" w14:textId="77777777" w:rsidR="004A2138" w:rsidRPr="005B113B" w:rsidRDefault="004A2138" w:rsidP="004A2138">
      <w:pPr>
        <w:tabs>
          <w:tab w:val="left" w:pos="5245"/>
          <w:tab w:val="left" w:pos="7655"/>
        </w:tabs>
        <w:rPr>
          <w:rFonts w:ascii="Calibri" w:hAnsi="Calibri" w:cs="Arial"/>
          <w:b/>
        </w:rPr>
      </w:pPr>
    </w:p>
    <w:p w14:paraId="04CB5AFB" w14:textId="77777777" w:rsidR="004A2138" w:rsidRPr="005B113B" w:rsidRDefault="004A2138" w:rsidP="004A213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86E01FD" w14:textId="77777777" w:rsidR="004A2138" w:rsidRPr="005B113B" w:rsidRDefault="004A2138" w:rsidP="004A2138">
      <w:pPr>
        <w:tabs>
          <w:tab w:val="left" w:pos="5245"/>
          <w:tab w:val="left" w:pos="7655"/>
        </w:tabs>
        <w:rPr>
          <w:rFonts w:ascii="Calibri" w:hAnsi="Calibri" w:cs="Arial"/>
        </w:rPr>
      </w:pPr>
    </w:p>
    <w:p w14:paraId="7F4F003A" w14:textId="77777777" w:rsidR="004A2138" w:rsidRPr="005B113B" w:rsidRDefault="004A2138" w:rsidP="004A213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14C8AF8D" w14:textId="77777777" w:rsidR="004A2138" w:rsidRPr="005B113B" w:rsidRDefault="004A2138" w:rsidP="004A2138">
      <w:pPr>
        <w:tabs>
          <w:tab w:val="left" w:pos="5245"/>
          <w:tab w:val="left" w:pos="7655"/>
        </w:tabs>
        <w:rPr>
          <w:rFonts w:ascii="Calibri" w:hAnsi="Calibri" w:cs="Arial"/>
        </w:rPr>
      </w:pPr>
    </w:p>
    <w:p w14:paraId="72037F13" w14:textId="77777777" w:rsidR="004A2138" w:rsidRPr="005B113B" w:rsidRDefault="004A2138" w:rsidP="004A213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B2EE75A" w14:textId="77777777" w:rsidR="004A2138" w:rsidRPr="005B113B" w:rsidRDefault="004A2138" w:rsidP="004A2138">
      <w:pPr>
        <w:tabs>
          <w:tab w:val="left" w:pos="5245"/>
          <w:tab w:val="left" w:pos="7655"/>
        </w:tabs>
        <w:jc w:val="center"/>
        <w:rPr>
          <w:rFonts w:ascii="Calibri" w:hAnsi="Calibri" w:cs="Arial"/>
        </w:rPr>
      </w:pPr>
      <w:r w:rsidRPr="005B113B">
        <w:rPr>
          <w:rFonts w:ascii="Calibri" w:hAnsi="Calibri" w:cs="Arial"/>
        </w:rPr>
        <w:t>Nombre, Firma y Cargo del Representante</w:t>
      </w:r>
    </w:p>
    <w:p w14:paraId="216E2D75" w14:textId="77777777" w:rsidR="004A2138" w:rsidRPr="005B113B" w:rsidRDefault="004A2138" w:rsidP="004A2138">
      <w:pPr>
        <w:tabs>
          <w:tab w:val="left" w:pos="5245"/>
          <w:tab w:val="left" w:pos="7655"/>
        </w:tabs>
        <w:jc w:val="center"/>
        <w:rPr>
          <w:rFonts w:ascii="Calibri" w:hAnsi="Calibri" w:cs="Arial"/>
        </w:rPr>
      </w:pPr>
      <w:r w:rsidRPr="005B113B">
        <w:rPr>
          <w:rFonts w:ascii="Calibri" w:hAnsi="Calibri" w:cs="Arial"/>
        </w:rPr>
        <w:t>de la Empresa</w:t>
      </w:r>
    </w:p>
    <w:p w14:paraId="1AD2991A" w14:textId="77777777" w:rsidR="004A2138" w:rsidRPr="005B113B" w:rsidRDefault="004A2138" w:rsidP="004A2138">
      <w:pPr>
        <w:tabs>
          <w:tab w:val="left" w:pos="5245"/>
          <w:tab w:val="left" w:pos="7655"/>
        </w:tabs>
        <w:jc w:val="center"/>
        <w:rPr>
          <w:rFonts w:ascii="Calibri" w:hAnsi="Calibri" w:cs="Arial"/>
        </w:rPr>
      </w:pPr>
    </w:p>
    <w:p w14:paraId="1C484BBF" w14:textId="77777777" w:rsidR="004A2138" w:rsidRPr="005B113B" w:rsidRDefault="004A2138" w:rsidP="004A213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C8E94F0" w14:textId="77777777" w:rsidR="004A2138" w:rsidRDefault="004A2138" w:rsidP="004A213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24F477A8" w14:textId="77777777" w:rsidR="004A2138" w:rsidRDefault="004A2138" w:rsidP="004A2138">
      <w:pPr>
        <w:tabs>
          <w:tab w:val="left" w:pos="5245"/>
          <w:tab w:val="left" w:pos="7655"/>
        </w:tabs>
        <w:rPr>
          <w:rFonts w:ascii="Calibri" w:hAnsi="Calibri" w:cs="Arial"/>
          <w:b/>
          <w:i/>
          <w:u w:val="single"/>
        </w:rPr>
      </w:pPr>
    </w:p>
    <w:p w14:paraId="519F31E9" w14:textId="77777777" w:rsidR="004A2138" w:rsidRDefault="004A2138" w:rsidP="004A2138">
      <w:pPr>
        <w:tabs>
          <w:tab w:val="left" w:pos="5245"/>
          <w:tab w:val="left" w:pos="7655"/>
        </w:tabs>
        <w:rPr>
          <w:rFonts w:ascii="Calibri" w:hAnsi="Calibri" w:cs="Arial"/>
          <w:b/>
          <w:i/>
          <w:u w:val="single"/>
        </w:rPr>
      </w:pPr>
    </w:p>
    <w:p w14:paraId="634A953A" w14:textId="77777777" w:rsidR="004A2138" w:rsidRDefault="004A2138" w:rsidP="004A2138">
      <w:pPr>
        <w:tabs>
          <w:tab w:val="left" w:pos="5245"/>
          <w:tab w:val="left" w:pos="7655"/>
        </w:tabs>
        <w:rPr>
          <w:rFonts w:ascii="Calibri" w:hAnsi="Calibri" w:cs="Arial"/>
          <w:b/>
          <w:i/>
          <w:u w:val="single"/>
        </w:rPr>
      </w:pPr>
    </w:p>
    <w:p w14:paraId="5BD6C7A1" w14:textId="77777777" w:rsidR="00BA09CD" w:rsidRPr="00C40ADF" w:rsidRDefault="00BA09CD"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2A85F1D0" w14:textId="77777777" w:rsidR="004A2138" w:rsidRPr="00C40ADF" w:rsidRDefault="004A2138" w:rsidP="004A2138">
      <w:pPr>
        <w:tabs>
          <w:tab w:val="left" w:pos="4253"/>
          <w:tab w:val="left" w:pos="8080"/>
        </w:tabs>
        <w:ind w:right="1"/>
        <w:jc w:val="center"/>
        <w:rPr>
          <w:rFonts w:ascii="Calibri" w:hAnsi="Calibri" w:cs="Arial"/>
          <w:b/>
          <w:bCs/>
        </w:rPr>
      </w:pPr>
    </w:p>
    <w:p w14:paraId="6F9A837D" w14:textId="77777777" w:rsidR="004A2138" w:rsidRDefault="004A2138" w:rsidP="004A213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5B344D4" w14:textId="77777777" w:rsidR="004A2138" w:rsidRDefault="004A2138" w:rsidP="004A213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9643A95" w14:textId="77777777" w:rsidR="004A2138" w:rsidRDefault="004A2138" w:rsidP="004A213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5281722" w14:textId="77777777" w:rsidR="004A2138" w:rsidRPr="00B300E6" w:rsidRDefault="004A2138" w:rsidP="004A2138">
      <w:pPr>
        <w:tabs>
          <w:tab w:val="left" w:pos="4253"/>
          <w:tab w:val="left" w:pos="7938"/>
        </w:tabs>
        <w:ind w:right="-91"/>
        <w:jc w:val="right"/>
        <w:rPr>
          <w:rFonts w:ascii="Calibri" w:hAnsi="Calibri" w:cs="Arial"/>
          <w:b/>
          <w:bCs/>
          <w:lang w:val="es-MX"/>
        </w:rPr>
      </w:pPr>
    </w:p>
    <w:p w14:paraId="5E0C453F" w14:textId="77777777" w:rsidR="004A2138" w:rsidRPr="00C40ADF" w:rsidRDefault="004A2138" w:rsidP="004A2138">
      <w:pPr>
        <w:tabs>
          <w:tab w:val="left" w:pos="4253"/>
          <w:tab w:val="left" w:pos="7938"/>
        </w:tabs>
        <w:ind w:right="-91"/>
        <w:jc w:val="right"/>
        <w:rPr>
          <w:rFonts w:ascii="Calibri" w:hAnsi="Calibri" w:cs="Arial"/>
          <w:b/>
          <w:bCs/>
        </w:rPr>
      </w:pPr>
    </w:p>
    <w:p w14:paraId="17C9702F" w14:textId="77777777" w:rsidR="004A2138" w:rsidRDefault="004A2138" w:rsidP="004A213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5E17CF0" w14:textId="77777777" w:rsidR="004A2138" w:rsidRDefault="004A2138" w:rsidP="004A213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682D010" w14:textId="77777777" w:rsidR="004A2138" w:rsidRPr="00C40ADF" w:rsidRDefault="004A2138" w:rsidP="004A213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374DD96" w14:textId="77777777" w:rsidR="004A2138" w:rsidRPr="00C40ADF" w:rsidRDefault="004A2138" w:rsidP="004A2138">
      <w:pPr>
        <w:tabs>
          <w:tab w:val="left" w:pos="4253"/>
          <w:tab w:val="left" w:pos="7938"/>
        </w:tabs>
        <w:ind w:right="-91"/>
        <w:jc w:val="right"/>
        <w:rPr>
          <w:rFonts w:ascii="Calibri" w:hAnsi="Calibri" w:cs="Arial"/>
          <w:b/>
          <w:bCs/>
        </w:rPr>
      </w:pPr>
    </w:p>
    <w:p w14:paraId="6565B349" w14:textId="77777777" w:rsidR="004A2138" w:rsidRPr="00C40ADF" w:rsidRDefault="004A2138" w:rsidP="004A2138">
      <w:pPr>
        <w:tabs>
          <w:tab w:val="left" w:pos="4253"/>
          <w:tab w:val="left" w:pos="7938"/>
        </w:tabs>
        <w:ind w:right="-91"/>
        <w:jc w:val="right"/>
        <w:rPr>
          <w:rFonts w:ascii="Calibri" w:hAnsi="Calibri" w:cs="Arial"/>
          <w:b/>
          <w:bCs/>
        </w:rPr>
      </w:pPr>
    </w:p>
    <w:p w14:paraId="099BD1A9" w14:textId="77777777" w:rsidR="004A2138" w:rsidRPr="00C40ADF" w:rsidRDefault="004A2138" w:rsidP="004A2138">
      <w:pPr>
        <w:tabs>
          <w:tab w:val="left" w:pos="4253"/>
          <w:tab w:val="left" w:pos="7938"/>
        </w:tabs>
        <w:ind w:right="-91"/>
        <w:jc w:val="right"/>
        <w:rPr>
          <w:rFonts w:ascii="Calibri" w:hAnsi="Calibri" w:cs="Arial"/>
          <w:b/>
          <w:bCs/>
        </w:rPr>
      </w:pPr>
    </w:p>
    <w:p w14:paraId="39C70794" w14:textId="77777777" w:rsidR="004A2138" w:rsidRDefault="004A2138" w:rsidP="004A2138">
      <w:pPr>
        <w:tabs>
          <w:tab w:val="left" w:pos="4253"/>
          <w:tab w:val="left" w:pos="7938"/>
        </w:tabs>
        <w:ind w:right="-91"/>
        <w:jc w:val="right"/>
        <w:rPr>
          <w:rFonts w:ascii="Calibri" w:hAnsi="Calibri" w:cs="Arial"/>
          <w:b/>
          <w:bCs/>
        </w:rPr>
      </w:pPr>
    </w:p>
    <w:p w14:paraId="237A81AC" w14:textId="77777777" w:rsidR="004A2138" w:rsidRPr="00C40ADF" w:rsidRDefault="004A2138" w:rsidP="004A213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4A2138" w:rsidRPr="00C40ADF" w14:paraId="40218659" w14:textId="77777777" w:rsidTr="007B319C">
        <w:trPr>
          <w:trHeight w:val="360"/>
          <w:jc w:val="center"/>
        </w:trPr>
        <w:tc>
          <w:tcPr>
            <w:tcW w:w="4962" w:type="dxa"/>
          </w:tcPr>
          <w:p w14:paraId="2DCD7336" w14:textId="77777777" w:rsidR="004A2138" w:rsidRPr="00C40ADF" w:rsidRDefault="004A2138" w:rsidP="007B319C">
            <w:pPr>
              <w:tabs>
                <w:tab w:val="left" w:pos="5103"/>
                <w:tab w:val="left" w:pos="8080"/>
              </w:tabs>
              <w:jc w:val="center"/>
              <w:rPr>
                <w:rFonts w:ascii="Calibri" w:hAnsi="Calibri"/>
                <w:sz w:val="22"/>
              </w:rPr>
            </w:pPr>
          </w:p>
        </w:tc>
        <w:tc>
          <w:tcPr>
            <w:tcW w:w="2215" w:type="dxa"/>
            <w:vAlign w:val="center"/>
          </w:tcPr>
          <w:p w14:paraId="3DC99C49" w14:textId="77777777" w:rsidR="004A2138" w:rsidRPr="00B300E6" w:rsidRDefault="004A2138" w:rsidP="007B319C">
            <w:pPr>
              <w:tabs>
                <w:tab w:val="left" w:pos="5103"/>
                <w:tab w:val="left" w:pos="8080"/>
              </w:tabs>
              <w:jc w:val="center"/>
              <w:rPr>
                <w:rFonts w:ascii="Calibri" w:hAnsi="Calibri"/>
                <w:b/>
                <w:sz w:val="22"/>
              </w:rPr>
            </w:pPr>
            <w:r w:rsidRPr="00B300E6">
              <w:rPr>
                <w:rFonts w:ascii="Calibri" w:hAnsi="Calibri"/>
                <w:b/>
                <w:sz w:val="22"/>
              </w:rPr>
              <w:t>Proposiciones</w:t>
            </w:r>
          </w:p>
          <w:p w14:paraId="7A7D62CD" w14:textId="77777777" w:rsidR="004A2138" w:rsidRPr="00B300E6" w:rsidRDefault="004A2138" w:rsidP="007B319C">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7443AD9" w14:textId="77777777" w:rsidR="004A2138" w:rsidRPr="00B300E6" w:rsidRDefault="004A2138" w:rsidP="007B319C">
            <w:pPr>
              <w:jc w:val="center"/>
              <w:rPr>
                <w:rFonts w:ascii="Calibri" w:hAnsi="Calibri"/>
                <w:b/>
                <w:sz w:val="22"/>
              </w:rPr>
            </w:pPr>
            <w:r w:rsidRPr="00B300E6">
              <w:rPr>
                <w:rFonts w:ascii="Calibri" w:hAnsi="Calibri"/>
                <w:b/>
                <w:sz w:val="22"/>
              </w:rPr>
              <w:t>Proposiciones</w:t>
            </w:r>
          </w:p>
          <w:p w14:paraId="4F9271B8" w14:textId="77777777" w:rsidR="004A2138" w:rsidRPr="00B300E6" w:rsidRDefault="004A2138" w:rsidP="007B319C">
            <w:pPr>
              <w:jc w:val="center"/>
              <w:rPr>
                <w:rFonts w:ascii="Calibri" w:hAnsi="Calibri"/>
                <w:b/>
                <w:sz w:val="22"/>
              </w:rPr>
            </w:pPr>
            <w:r w:rsidRPr="00B300E6">
              <w:rPr>
                <w:rFonts w:ascii="Calibri" w:hAnsi="Calibri"/>
                <w:b/>
                <w:sz w:val="22"/>
              </w:rPr>
              <w:t>Económicas</w:t>
            </w:r>
          </w:p>
        </w:tc>
      </w:tr>
      <w:tr w:rsidR="004A2138" w:rsidRPr="00C40ADF" w14:paraId="492C3CEE" w14:textId="77777777" w:rsidTr="007B319C">
        <w:trPr>
          <w:trHeight w:val="1108"/>
          <w:jc w:val="center"/>
        </w:trPr>
        <w:tc>
          <w:tcPr>
            <w:tcW w:w="4962" w:type="dxa"/>
            <w:vAlign w:val="center"/>
          </w:tcPr>
          <w:p w14:paraId="612BCA63" w14:textId="77777777" w:rsidR="004A2138" w:rsidRPr="00C40ADF" w:rsidRDefault="004A2138" w:rsidP="007B319C">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80031CC" w14:textId="77777777" w:rsidR="004A2138" w:rsidRPr="00C40ADF" w:rsidRDefault="004A2138" w:rsidP="007B319C">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A834649" w14:textId="77777777" w:rsidR="004A2138" w:rsidRPr="00C40ADF" w:rsidRDefault="004A2138" w:rsidP="007B319C">
            <w:pPr>
              <w:jc w:val="center"/>
              <w:rPr>
                <w:rFonts w:ascii="Calibri" w:hAnsi="Calibri"/>
                <w:sz w:val="22"/>
              </w:rPr>
            </w:pPr>
            <w:r w:rsidRPr="00C40ADF">
              <w:rPr>
                <w:rFonts w:ascii="Calibri" w:hAnsi="Calibri"/>
                <w:sz w:val="22"/>
              </w:rPr>
              <w:t>(                )</w:t>
            </w:r>
          </w:p>
        </w:tc>
      </w:tr>
    </w:tbl>
    <w:p w14:paraId="412A4B35" w14:textId="77777777" w:rsidR="004A2138" w:rsidRPr="00C40ADF" w:rsidRDefault="004A2138" w:rsidP="004A2138">
      <w:pPr>
        <w:tabs>
          <w:tab w:val="left" w:pos="5103"/>
          <w:tab w:val="left" w:pos="8080"/>
        </w:tabs>
        <w:ind w:left="567"/>
        <w:jc w:val="center"/>
        <w:rPr>
          <w:rFonts w:ascii="Calibri" w:hAnsi="Calibri"/>
          <w:sz w:val="22"/>
        </w:rPr>
      </w:pPr>
    </w:p>
    <w:p w14:paraId="0E93F471" w14:textId="77777777" w:rsidR="004A2138" w:rsidRPr="00C40ADF" w:rsidRDefault="004A2138" w:rsidP="004A2138">
      <w:pPr>
        <w:tabs>
          <w:tab w:val="left" w:pos="5103"/>
          <w:tab w:val="left" w:pos="8080"/>
        </w:tabs>
        <w:ind w:left="567"/>
        <w:rPr>
          <w:rFonts w:ascii="Calibri" w:hAnsi="Calibri"/>
          <w:sz w:val="22"/>
        </w:rPr>
      </w:pPr>
    </w:p>
    <w:p w14:paraId="5D1551C4" w14:textId="77777777" w:rsidR="004A2138" w:rsidRPr="00C40ADF" w:rsidRDefault="004A2138" w:rsidP="004A2138">
      <w:pPr>
        <w:tabs>
          <w:tab w:val="left" w:pos="5103"/>
          <w:tab w:val="left" w:pos="8080"/>
        </w:tabs>
        <w:ind w:left="567"/>
        <w:rPr>
          <w:rFonts w:ascii="Calibri" w:hAnsi="Calibri"/>
          <w:sz w:val="22"/>
        </w:rPr>
      </w:pPr>
    </w:p>
    <w:p w14:paraId="15EEA752" w14:textId="77777777" w:rsidR="004A2138" w:rsidRPr="00C40ADF" w:rsidRDefault="004A2138" w:rsidP="004A2138">
      <w:pPr>
        <w:tabs>
          <w:tab w:val="left" w:pos="5103"/>
          <w:tab w:val="left" w:pos="8080"/>
        </w:tabs>
        <w:ind w:left="567"/>
        <w:rPr>
          <w:rFonts w:ascii="Calibri" w:hAnsi="Calibri"/>
          <w:sz w:val="22"/>
        </w:rPr>
      </w:pPr>
    </w:p>
    <w:p w14:paraId="7F95A377" w14:textId="77777777" w:rsidR="004A2138" w:rsidRPr="00B300E6" w:rsidRDefault="004A2138" w:rsidP="004A213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AAD12A7" w14:textId="77777777" w:rsidR="004A2138" w:rsidRPr="00C40ADF" w:rsidRDefault="004A2138" w:rsidP="004A213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4A2138" w:rsidRPr="002522C8" w14:paraId="71BA9259" w14:textId="77777777" w:rsidTr="007B319C">
        <w:trPr>
          <w:trHeight w:val="1055"/>
          <w:jc w:val="center"/>
        </w:trPr>
        <w:tc>
          <w:tcPr>
            <w:tcW w:w="3106" w:type="dxa"/>
            <w:shd w:val="clear" w:color="auto" w:fill="auto"/>
            <w:vAlign w:val="center"/>
          </w:tcPr>
          <w:p w14:paraId="4CB16569" w14:textId="77777777" w:rsidR="004A2138" w:rsidRPr="002522C8" w:rsidRDefault="004A2138" w:rsidP="007B319C">
            <w:pPr>
              <w:tabs>
                <w:tab w:val="left" w:pos="5103"/>
                <w:tab w:val="left" w:pos="8080"/>
              </w:tabs>
              <w:jc w:val="center"/>
              <w:rPr>
                <w:rFonts w:ascii="Calibri" w:hAnsi="Calibri"/>
                <w:sz w:val="22"/>
              </w:rPr>
            </w:pPr>
          </w:p>
        </w:tc>
        <w:tc>
          <w:tcPr>
            <w:tcW w:w="3107" w:type="dxa"/>
            <w:shd w:val="clear" w:color="auto" w:fill="auto"/>
            <w:vAlign w:val="center"/>
          </w:tcPr>
          <w:p w14:paraId="4C8C57B1" w14:textId="77777777" w:rsidR="004A2138" w:rsidRPr="002522C8" w:rsidRDefault="004A2138" w:rsidP="007B319C">
            <w:pPr>
              <w:tabs>
                <w:tab w:val="left" w:pos="5103"/>
                <w:tab w:val="left" w:pos="8080"/>
              </w:tabs>
              <w:jc w:val="center"/>
              <w:rPr>
                <w:rFonts w:ascii="Calibri" w:hAnsi="Calibri"/>
                <w:sz w:val="22"/>
              </w:rPr>
            </w:pPr>
          </w:p>
        </w:tc>
        <w:tc>
          <w:tcPr>
            <w:tcW w:w="3107" w:type="dxa"/>
            <w:shd w:val="clear" w:color="auto" w:fill="auto"/>
            <w:vAlign w:val="center"/>
          </w:tcPr>
          <w:p w14:paraId="3F0D0661" w14:textId="77777777" w:rsidR="004A2138" w:rsidRPr="002522C8" w:rsidRDefault="004A2138" w:rsidP="007B319C">
            <w:pPr>
              <w:tabs>
                <w:tab w:val="left" w:pos="5103"/>
                <w:tab w:val="left" w:pos="8080"/>
              </w:tabs>
              <w:jc w:val="center"/>
              <w:rPr>
                <w:rFonts w:ascii="Calibri" w:hAnsi="Calibri"/>
                <w:sz w:val="22"/>
              </w:rPr>
            </w:pPr>
          </w:p>
        </w:tc>
      </w:tr>
      <w:tr w:rsidR="004A2138" w:rsidRPr="002522C8" w14:paraId="75788330" w14:textId="77777777" w:rsidTr="007B319C">
        <w:trPr>
          <w:jc w:val="center"/>
        </w:trPr>
        <w:tc>
          <w:tcPr>
            <w:tcW w:w="3106" w:type="dxa"/>
            <w:shd w:val="clear" w:color="auto" w:fill="auto"/>
          </w:tcPr>
          <w:p w14:paraId="1D8D5BBE" w14:textId="77777777" w:rsidR="004A2138" w:rsidRPr="002522C8" w:rsidRDefault="004A2138" w:rsidP="007B319C">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530541CB" w14:textId="77777777" w:rsidR="004A2138" w:rsidRPr="002522C8" w:rsidRDefault="004A2138" w:rsidP="007B319C">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BB9E450" w14:textId="77777777" w:rsidR="004A2138" w:rsidRPr="002522C8" w:rsidRDefault="004A2138" w:rsidP="007B319C">
            <w:pPr>
              <w:tabs>
                <w:tab w:val="left" w:pos="5103"/>
                <w:tab w:val="left" w:pos="8080"/>
              </w:tabs>
              <w:jc w:val="center"/>
              <w:rPr>
                <w:rFonts w:ascii="Calibri" w:hAnsi="Calibri"/>
                <w:b/>
                <w:sz w:val="22"/>
              </w:rPr>
            </w:pPr>
            <w:r w:rsidRPr="002522C8">
              <w:rPr>
                <w:rFonts w:ascii="Calibri" w:hAnsi="Calibri"/>
                <w:b/>
                <w:sz w:val="22"/>
              </w:rPr>
              <w:t>F E C H A</w:t>
            </w:r>
          </w:p>
        </w:tc>
      </w:tr>
    </w:tbl>
    <w:p w14:paraId="2B4DB622" w14:textId="77777777" w:rsidR="004A2138" w:rsidRPr="00C40ADF" w:rsidRDefault="004A2138" w:rsidP="004A2138">
      <w:pPr>
        <w:tabs>
          <w:tab w:val="left" w:pos="5103"/>
          <w:tab w:val="left" w:pos="8080"/>
        </w:tabs>
        <w:rPr>
          <w:rFonts w:ascii="Calibri" w:hAnsi="Calibri"/>
          <w:sz w:val="22"/>
        </w:rPr>
      </w:pPr>
    </w:p>
    <w:p w14:paraId="5F510D31" w14:textId="77777777" w:rsidR="004A2138" w:rsidRPr="00C40ADF" w:rsidRDefault="004A2138" w:rsidP="004A2138">
      <w:pPr>
        <w:tabs>
          <w:tab w:val="left" w:pos="5103"/>
          <w:tab w:val="left" w:pos="8080"/>
        </w:tabs>
        <w:ind w:left="567"/>
        <w:rPr>
          <w:rFonts w:ascii="Calibri" w:hAnsi="Calibri"/>
          <w:sz w:val="22"/>
        </w:rPr>
      </w:pPr>
    </w:p>
    <w:p w14:paraId="4373FEA5" w14:textId="77777777" w:rsidR="004A2138" w:rsidRDefault="004A2138" w:rsidP="004A2138">
      <w:pPr>
        <w:tabs>
          <w:tab w:val="left" w:pos="1985"/>
          <w:tab w:val="left" w:pos="6096"/>
          <w:tab w:val="left" w:pos="8647"/>
        </w:tabs>
        <w:ind w:left="567"/>
        <w:rPr>
          <w:rFonts w:ascii="Calibri" w:hAnsi="Calibri"/>
          <w:sz w:val="22"/>
        </w:rPr>
      </w:pPr>
    </w:p>
    <w:p w14:paraId="53FCE4B8" w14:textId="77777777" w:rsidR="004A2138" w:rsidRPr="00C40ADF" w:rsidRDefault="004A2138" w:rsidP="004A2138">
      <w:pPr>
        <w:tabs>
          <w:tab w:val="left" w:pos="1985"/>
          <w:tab w:val="left" w:pos="6096"/>
          <w:tab w:val="left" w:pos="8647"/>
        </w:tabs>
        <w:ind w:left="567"/>
        <w:rPr>
          <w:rFonts w:ascii="Calibri" w:hAnsi="Calibri"/>
          <w:sz w:val="22"/>
        </w:rPr>
      </w:pPr>
    </w:p>
    <w:p w14:paraId="27DF4C73" w14:textId="77777777" w:rsidR="004A2138" w:rsidRDefault="004A2138" w:rsidP="004A213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3C8496F1" w14:textId="77777777" w:rsidR="004A2138" w:rsidRDefault="004A2138" w:rsidP="004A2138">
      <w:pPr>
        <w:tabs>
          <w:tab w:val="left" w:pos="1985"/>
          <w:tab w:val="left" w:pos="6096"/>
          <w:tab w:val="left" w:pos="8647"/>
        </w:tabs>
        <w:ind w:left="567"/>
        <w:jc w:val="center"/>
        <w:rPr>
          <w:rFonts w:ascii="Calibri" w:hAnsi="Calibri"/>
          <w:b/>
          <w:i/>
          <w:sz w:val="22"/>
        </w:rPr>
      </w:pPr>
    </w:p>
    <w:p w14:paraId="459F7A1C" w14:textId="77777777" w:rsidR="004A2138" w:rsidRDefault="004A2138" w:rsidP="004A2138">
      <w:pPr>
        <w:tabs>
          <w:tab w:val="left" w:pos="1985"/>
          <w:tab w:val="left" w:pos="6096"/>
          <w:tab w:val="left" w:pos="8647"/>
        </w:tabs>
        <w:ind w:left="567"/>
        <w:jc w:val="center"/>
        <w:rPr>
          <w:rFonts w:ascii="Calibri" w:hAnsi="Calibri"/>
          <w:b/>
          <w:i/>
          <w:sz w:val="22"/>
        </w:rPr>
      </w:pPr>
    </w:p>
    <w:p w14:paraId="00B40149" w14:textId="77777777" w:rsidR="00F372BA" w:rsidRDefault="00F372BA" w:rsidP="00BA09CD">
      <w:pPr>
        <w:tabs>
          <w:tab w:val="left" w:pos="1985"/>
          <w:tab w:val="left" w:pos="6096"/>
          <w:tab w:val="left" w:pos="8647"/>
        </w:tabs>
        <w:ind w:left="567"/>
        <w:jc w:val="center"/>
        <w:rPr>
          <w:rFonts w:ascii="Calibri" w:hAnsi="Calibri"/>
          <w:b/>
          <w:i/>
          <w:sz w:val="22"/>
        </w:rPr>
      </w:pPr>
    </w:p>
    <w:p w14:paraId="14A1F05D" w14:textId="77777777" w:rsidR="00CA04EA" w:rsidRPr="00C40ADF" w:rsidRDefault="00CA04EA" w:rsidP="001A3E90">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435D2E9D" w14:textId="77777777" w:rsidR="004A2138" w:rsidRPr="001C3B83" w:rsidRDefault="004A2138" w:rsidP="004A213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Adquisiciones, Arrendamientos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68D20C76" w14:textId="77777777" w:rsidR="004A2138" w:rsidRPr="00B63CD0" w:rsidRDefault="004A2138" w:rsidP="004A213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Pr>
          <w:rFonts w:ascii="Calibri" w:hAnsi="Calibri" w:cs="Calibri"/>
          <w:sz w:val="20"/>
          <w:szCs w:val="20"/>
        </w:rPr>
        <w:t>__</w:t>
      </w:r>
      <w:r w:rsidRPr="00B63CD0">
        <w:rPr>
          <w:rFonts w:ascii="Calibri" w:hAnsi="Calibri" w:cs="Calibri"/>
          <w:sz w:val="20"/>
          <w:szCs w:val="20"/>
        </w:rPr>
        <w:t xml:space="preserve"> </w:t>
      </w:r>
    </w:p>
    <w:p w14:paraId="5D34EA06" w14:textId="77777777" w:rsidR="004A2138" w:rsidRPr="00B63CD0" w:rsidRDefault="004A2138" w:rsidP="004A2138">
      <w:pPr>
        <w:pStyle w:val="Default"/>
        <w:rPr>
          <w:rFonts w:ascii="Calibri" w:hAnsi="Calibri" w:cs="Calibri"/>
          <w:sz w:val="20"/>
          <w:szCs w:val="20"/>
        </w:rPr>
      </w:pPr>
    </w:p>
    <w:p w14:paraId="5202DC3E" w14:textId="77777777" w:rsidR="004A2138" w:rsidRPr="00D73198" w:rsidRDefault="004A2138" w:rsidP="004A2138">
      <w:pPr>
        <w:autoSpaceDE w:val="0"/>
        <w:autoSpaceDN w:val="0"/>
        <w:adjustRightInd w:val="0"/>
        <w:rPr>
          <w:rFonts w:ascii="Calibri" w:hAnsi="Calibri" w:cs="Calibri"/>
          <w:b/>
        </w:rPr>
      </w:pPr>
      <w:r>
        <w:rPr>
          <w:rFonts w:ascii="Calibri" w:hAnsi="Calibri" w:cs="Arial"/>
          <w:b/>
        </w:rPr>
        <w:t>LIC. VICENTE ARTURO LÓPEZ LIMÓN</w:t>
      </w:r>
    </w:p>
    <w:p w14:paraId="52C81E39"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DIRECTOR ADMINISTRATIVO</w:t>
      </w:r>
    </w:p>
    <w:p w14:paraId="623C5988"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SERVICIOS DE SALUD DE NUEVO LEÓN, O.P.D.</w:t>
      </w:r>
    </w:p>
    <w:p w14:paraId="404394AB" w14:textId="77777777" w:rsidR="004A2138" w:rsidRPr="00D73198" w:rsidRDefault="004A2138" w:rsidP="004A2138">
      <w:pPr>
        <w:autoSpaceDE w:val="0"/>
        <w:autoSpaceDN w:val="0"/>
        <w:adjustRightInd w:val="0"/>
        <w:rPr>
          <w:rFonts w:ascii="Calibri" w:hAnsi="Calibri" w:cs="Calibri"/>
          <w:b/>
        </w:rPr>
      </w:pPr>
      <w:r w:rsidRPr="00D73198">
        <w:rPr>
          <w:rFonts w:ascii="Calibri" w:hAnsi="Calibri" w:cs="Calibri"/>
          <w:b/>
        </w:rPr>
        <w:t>PRESENTE.</w:t>
      </w:r>
    </w:p>
    <w:p w14:paraId="7BAB2AED" w14:textId="2C495BB8" w:rsidR="004A2138" w:rsidRPr="00B63CD0" w:rsidRDefault="004A2138" w:rsidP="004A213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Pr>
          <w:rFonts w:ascii="Calibri" w:hAnsi="Calibri" w:cs="Calibri"/>
          <w:b/>
          <w:bCs/>
          <w:sz w:val="20"/>
          <w:szCs w:val="20"/>
        </w:rPr>
        <w:t>LP-919044992-N1</w:t>
      </w:r>
      <w:r w:rsidR="00D775F3">
        <w:rPr>
          <w:rFonts w:ascii="Calibri" w:hAnsi="Calibri" w:cs="Calibri"/>
          <w:b/>
          <w:bCs/>
          <w:sz w:val="20"/>
          <w:szCs w:val="20"/>
        </w:rPr>
        <w:t>7</w:t>
      </w:r>
      <w:r>
        <w:rPr>
          <w:rFonts w:ascii="Calibri" w:hAnsi="Calibri" w:cs="Calibri"/>
          <w:b/>
          <w:bCs/>
          <w:sz w:val="20"/>
          <w:szCs w:val="20"/>
        </w:rPr>
        <w:t>-2022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09AB8E3" w14:textId="77777777" w:rsidR="004A2138" w:rsidRPr="00B63CD0" w:rsidRDefault="004A2138" w:rsidP="004A2138">
      <w:pPr>
        <w:pStyle w:val="Default"/>
        <w:jc w:val="both"/>
        <w:rPr>
          <w:rFonts w:ascii="Calibri" w:hAnsi="Calibri" w:cs="Calibri"/>
          <w:sz w:val="20"/>
          <w:szCs w:val="20"/>
        </w:rPr>
      </w:pPr>
    </w:p>
    <w:p w14:paraId="7AB3C0CA" w14:textId="77777777" w:rsidR="004A2138" w:rsidRPr="00B63CD0" w:rsidRDefault="004A2138" w:rsidP="00FA7147">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Arrendamientos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CF80DFA" w14:textId="77777777" w:rsidR="004A2138" w:rsidRPr="00B63CD0" w:rsidRDefault="004A2138" w:rsidP="00FA7147">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O.P.D.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333D0EC1" w14:textId="77777777" w:rsidR="004A2138" w:rsidRPr="00B63CD0" w:rsidRDefault="004A2138" w:rsidP="00FA7147">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86BE146" w14:textId="77777777" w:rsidR="004A2138" w:rsidRPr="00B63CD0" w:rsidRDefault="004A2138" w:rsidP="004A2138">
      <w:pPr>
        <w:pStyle w:val="Default"/>
        <w:jc w:val="both"/>
        <w:rPr>
          <w:rFonts w:ascii="Calibri" w:hAnsi="Calibri" w:cs="Calibri"/>
          <w:sz w:val="20"/>
          <w:szCs w:val="20"/>
        </w:rPr>
      </w:pPr>
    </w:p>
    <w:p w14:paraId="6DAE0821" w14:textId="77777777" w:rsidR="004A2138" w:rsidRPr="00B63CD0" w:rsidRDefault="004A2138" w:rsidP="004A213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87AC1B0" w14:textId="77777777" w:rsidR="004A2138" w:rsidRPr="00B63CD0" w:rsidRDefault="004A2138" w:rsidP="004A2138">
      <w:pPr>
        <w:pStyle w:val="Default"/>
        <w:jc w:val="both"/>
        <w:rPr>
          <w:rFonts w:ascii="Calibri" w:hAnsi="Calibri" w:cs="Calibri"/>
          <w:sz w:val="20"/>
          <w:szCs w:val="20"/>
        </w:rPr>
      </w:pPr>
    </w:p>
    <w:p w14:paraId="286565C4" w14:textId="77777777" w:rsidR="004A2138" w:rsidRPr="00B63CD0" w:rsidRDefault="004A2138" w:rsidP="004A213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4FDC819" w14:textId="77777777" w:rsidR="004A2138" w:rsidRPr="00B63CD0" w:rsidRDefault="004A2138" w:rsidP="004A2138">
      <w:pPr>
        <w:rPr>
          <w:rFonts w:ascii="Calibri" w:hAnsi="Calibri"/>
          <w:lang w:val="es-MX"/>
        </w:rPr>
      </w:pPr>
    </w:p>
    <w:p w14:paraId="26F25441" w14:textId="77777777" w:rsidR="004A2138" w:rsidRPr="00B63CD0" w:rsidRDefault="004A2138" w:rsidP="004A213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4A2138" w:rsidRPr="004A4C14" w14:paraId="3C3D3B55" w14:textId="77777777" w:rsidTr="007B319C">
        <w:trPr>
          <w:trHeight w:val="457"/>
          <w:jc w:val="center"/>
        </w:trPr>
        <w:tc>
          <w:tcPr>
            <w:tcW w:w="3106" w:type="dxa"/>
          </w:tcPr>
          <w:p w14:paraId="39970E0A"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30279F6"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10DB486"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5D350B8"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6CC8D17"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04D9AEE" w14:textId="77777777" w:rsidR="004A2138" w:rsidRPr="00B63CD0" w:rsidRDefault="004A2138" w:rsidP="007B319C">
            <w:pPr>
              <w:pStyle w:val="Default"/>
              <w:jc w:val="center"/>
              <w:rPr>
                <w:rFonts w:ascii="Calibri" w:hAnsi="Calibri" w:cs="Calibri"/>
                <w:sz w:val="20"/>
                <w:szCs w:val="20"/>
              </w:rPr>
            </w:pPr>
            <w:r w:rsidRPr="00B63CD0">
              <w:rPr>
                <w:rFonts w:ascii="Calibri" w:hAnsi="Calibri" w:cs="Calibri"/>
                <w:b/>
                <w:bCs/>
                <w:sz w:val="20"/>
                <w:szCs w:val="20"/>
              </w:rPr>
              <w:t>Firma</w:t>
            </w:r>
          </w:p>
        </w:tc>
      </w:tr>
    </w:tbl>
    <w:p w14:paraId="1419FF6E" w14:textId="77777777" w:rsidR="004A2138" w:rsidRPr="00B63CD0" w:rsidRDefault="004A2138" w:rsidP="004A2138">
      <w:pPr>
        <w:tabs>
          <w:tab w:val="left" w:pos="5245"/>
          <w:tab w:val="left" w:pos="7655"/>
        </w:tabs>
        <w:ind w:right="-91"/>
        <w:rPr>
          <w:rFonts w:ascii="Calibri" w:hAnsi="Calibri" w:cs="Arial"/>
          <w:b/>
          <w:i/>
        </w:rPr>
      </w:pPr>
    </w:p>
    <w:p w14:paraId="4468CEC4" w14:textId="77777777" w:rsidR="004A2138" w:rsidRDefault="004A2138" w:rsidP="004A213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D10AB3" w14:textId="77777777" w:rsidR="004A2138" w:rsidRDefault="004A2138" w:rsidP="004A2138">
      <w:pPr>
        <w:tabs>
          <w:tab w:val="left" w:pos="5245"/>
          <w:tab w:val="left" w:pos="7655"/>
        </w:tabs>
        <w:ind w:right="-1"/>
        <w:rPr>
          <w:rFonts w:ascii="Calibri" w:hAnsi="Calibri" w:cs="Arial"/>
          <w:b/>
          <w:i/>
        </w:rPr>
      </w:pPr>
    </w:p>
    <w:p w14:paraId="6CDB956E" w14:textId="77777777" w:rsidR="00CA04EA" w:rsidRDefault="00CA04EA" w:rsidP="00CA04EA">
      <w:pPr>
        <w:jc w:val="center"/>
        <w:rPr>
          <w:rFonts w:ascii="Calibri" w:hAnsi="Calibri" w:cs="Arial"/>
          <w:b/>
          <w:i/>
          <w:sz w:val="18"/>
        </w:rPr>
      </w:pPr>
    </w:p>
    <w:p w14:paraId="3F008616" w14:textId="77777777" w:rsidR="00DB03B3" w:rsidRDefault="00DB03B3" w:rsidP="00CA04EA">
      <w:pPr>
        <w:jc w:val="center"/>
        <w:rPr>
          <w:rFonts w:ascii="Calibri" w:hAnsi="Calibri" w:cs="Arial"/>
          <w:b/>
          <w:i/>
          <w:sz w:val="18"/>
        </w:rPr>
      </w:pPr>
    </w:p>
    <w:p w14:paraId="1224CDD7" w14:textId="77777777" w:rsidR="00BA09CD" w:rsidRPr="001C3B83" w:rsidRDefault="00BA09CD" w:rsidP="001A3E90">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28F96E66" w14:textId="77777777" w:rsidR="00BA09CD" w:rsidRPr="001C3B83" w:rsidRDefault="00BA09CD" w:rsidP="00BA09CD">
      <w:pPr>
        <w:jc w:val="center"/>
        <w:rPr>
          <w:rFonts w:ascii="Calibri" w:hAnsi="Calibri" w:cs="Arial"/>
          <w:b/>
        </w:rPr>
      </w:pPr>
      <w:r w:rsidRPr="001C3B83">
        <w:rPr>
          <w:rFonts w:ascii="Calibri" w:hAnsi="Calibri" w:cs="Arial"/>
          <w:b/>
        </w:rPr>
        <w:t>INFORMACIÓN SOBRE LA COMPAÑIA</w:t>
      </w:r>
    </w:p>
    <w:p w14:paraId="040D08DD" w14:textId="77777777" w:rsidR="00BA09CD" w:rsidRPr="001C3B83" w:rsidRDefault="00BA09CD" w:rsidP="00BA09CD">
      <w:pPr>
        <w:jc w:val="center"/>
        <w:rPr>
          <w:rFonts w:ascii="Calibri" w:hAnsi="Calibri" w:cs="Arial"/>
          <w:b/>
          <w:u w:val="single"/>
        </w:rPr>
      </w:pPr>
    </w:p>
    <w:p w14:paraId="0319B68B" w14:textId="77777777" w:rsidR="00BA09CD" w:rsidRPr="001C3B83" w:rsidRDefault="00BA09CD" w:rsidP="00BA09CD">
      <w:pPr>
        <w:jc w:val="both"/>
        <w:rPr>
          <w:rFonts w:ascii="Calibri" w:hAnsi="Calibri" w:cs="Arial"/>
        </w:rPr>
      </w:pPr>
      <w:r w:rsidRPr="001C3B83">
        <w:rPr>
          <w:rFonts w:ascii="Calibri" w:hAnsi="Calibri" w:cs="Arial"/>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572D88">
        <w:rPr>
          <w:rFonts w:ascii="Calibri" w:hAnsi="Calibri" w:cs="Calibri"/>
          <w:b/>
          <w:bCs/>
        </w:rPr>
        <w:t>LICITACIÓN PÚBLICA NACIONAL PRESENCIAL</w:t>
      </w:r>
      <w:r w:rsidRPr="001C3B83">
        <w:rPr>
          <w:rFonts w:ascii="Calibri" w:hAnsi="Calibri" w:cs="Arial"/>
        </w:rPr>
        <w:t>, a nombre y representación de: (persona física o moral)</w:t>
      </w:r>
    </w:p>
    <w:p w14:paraId="0C7CA513" w14:textId="77777777" w:rsidR="00BA09CD" w:rsidRDefault="00BA09CD" w:rsidP="00BA09CD">
      <w:pPr>
        <w:tabs>
          <w:tab w:val="left" w:pos="1985"/>
        </w:tabs>
        <w:jc w:val="both"/>
        <w:rPr>
          <w:rFonts w:ascii="Calibri" w:hAnsi="Calibri" w:cs="Arial"/>
        </w:rPr>
      </w:pPr>
    </w:p>
    <w:p w14:paraId="30B5D2AF" w14:textId="5E1249D1" w:rsidR="00BA09CD" w:rsidRPr="001C3B83" w:rsidRDefault="00572D88" w:rsidP="00BA09CD">
      <w:pPr>
        <w:tabs>
          <w:tab w:val="left" w:pos="1985"/>
        </w:tabs>
        <w:jc w:val="both"/>
        <w:rPr>
          <w:rFonts w:ascii="Calibri" w:hAnsi="Calibri" w:cs="Arial"/>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cs="Arial"/>
        </w:rPr>
        <w:t>Nº. _____________</w:t>
      </w:r>
      <w:r w:rsidR="00BA09CD">
        <w:rPr>
          <w:rFonts w:ascii="Calibri" w:hAnsi="Calibri" w:cs="Arial"/>
        </w:rPr>
        <w:t>_______</w:t>
      </w:r>
      <w:r w:rsidR="00BA09CD" w:rsidRPr="001C3B83">
        <w:rPr>
          <w:rFonts w:ascii="Calibri" w:hAnsi="Calibri" w:cs="Arial"/>
        </w:rPr>
        <w:t>Referente a: _________________</w:t>
      </w:r>
    </w:p>
    <w:p w14:paraId="4A605B5A" w14:textId="77777777" w:rsidR="00BA09CD" w:rsidRPr="001C3B83" w:rsidRDefault="00BA09CD" w:rsidP="00BA09CD">
      <w:pPr>
        <w:tabs>
          <w:tab w:val="left" w:pos="1985"/>
        </w:tabs>
        <w:jc w:val="both"/>
        <w:rPr>
          <w:rFonts w:ascii="Calibri" w:hAnsi="Calibri" w:cs="Arial"/>
        </w:rPr>
      </w:pPr>
    </w:p>
    <w:p w14:paraId="2D056982" w14:textId="77777777" w:rsidR="004646D2" w:rsidRPr="00092934" w:rsidRDefault="004646D2" w:rsidP="004646D2">
      <w:pPr>
        <w:tabs>
          <w:tab w:val="left" w:pos="1985"/>
        </w:tabs>
        <w:jc w:val="both"/>
        <w:rPr>
          <w:rFonts w:ascii="Calibri" w:hAnsi="Calibri" w:cs="Arial"/>
          <w:sz w:val="16"/>
          <w:szCs w:val="16"/>
        </w:rPr>
      </w:pPr>
      <w:r w:rsidRPr="00092934">
        <w:rPr>
          <w:rFonts w:ascii="Calibri" w:hAnsi="Calibri" w:cs="Arial"/>
          <w:sz w:val="16"/>
          <w:szCs w:val="16"/>
        </w:rPr>
        <w:t>Registro Federal de Contribuyentes:</w:t>
      </w:r>
    </w:p>
    <w:p w14:paraId="43AD6F5A" w14:textId="77777777" w:rsidR="004646D2" w:rsidRPr="00092934" w:rsidRDefault="004646D2" w:rsidP="004646D2">
      <w:pPr>
        <w:tabs>
          <w:tab w:val="left" w:pos="1985"/>
        </w:tabs>
        <w:jc w:val="both"/>
        <w:rPr>
          <w:rFonts w:ascii="Calibri" w:hAnsi="Calibri" w:cs="Arial"/>
          <w:sz w:val="16"/>
          <w:szCs w:val="16"/>
        </w:rPr>
      </w:pPr>
      <w:r w:rsidRPr="00092934">
        <w:rPr>
          <w:rFonts w:ascii="Calibri" w:hAnsi="Calibri" w:cs="Arial"/>
          <w:sz w:val="16"/>
          <w:szCs w:val="16"/>
        </w:rPr>
        <w:t>Domicilio: Calle y Número, Colonia, Delegación o Municipio, Entidad, Código Postal.</w:t>
      </w:r>
    </w:p>
    <w:p w14:paraId="6F95A257" w14:textId="77777777" w:rsidR="004646D2" w:rsidRPr="00092934" w:rsidRDefault="004646D2" w:rsidP="004646D2">
      <w:pPr>
        <w:tabs>
          <w:tab w:val="left" w:pos="1985"/>
        </w:tabs>
        <w:jc w:val="both"/>
        <w:rPr>
          <w:rFonts w:ascii="Calibri" w:hAnsi="Calibri" w:cs="Arial"/>
          <w:sz w:val="16"/>
          <w:szCs w:val="16"/>
        </w:rPr>
      </w:pPr>
      <w:r w:rsidRPr="00092934">
        <w:rPr>
          <w:rFonts w:ascii="Calibri" w:hAnsi="Calibri" w:cs="Arial"/>
          <w:sz w:val="16"/>
          <w:szCs w:val="16"/>
        </w:rPr>
        <w:t>Teléfonos: Fax:</w:t>
      </w:r>
    </w:p>
    <w:p w14:paraId="5A81CADB" w14:textId="77777777" w:rsidR="004646D2" w:rsidRPr="00092934" w:rsidRDefault="004646D2" w:rsidP="004646D2">
      <w:pPr>
        <w:tabs>
          <w:tab w:val="left" w:pos="1985"/>
        </w:tabs>
        <w:jc w:val="both"/>
        <w:rPr>
          <w:rFonts w:ascii="Calibri" w:hAnsi="Calibri" w:cs="Arial"/>
          <w:sz w:val="16"/>
          <w:szCs w:val="16"/>
        </w:rPr>
      </w:pPr>
      <w:r w:rsidRPr="00092934">
        <w:rPr>
          <w:rFonts w:ascii="Calibri" w:hAnsi="Calibri" w:cs="Arial"/>
          <w:sz w:val="16"/>
          <w:szCs w:val="16"/>
        </w:rPr>
        <w:t>Correo Electrónico:</w:t>
      </w:r>
    </w:p>
    <w:p w14:paraId="40501916"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No. de la escritura pública en la que consta su acta constitutiva: Fecha:</w:t>
      </w:r>
    </w:p>
    <w:p w14:paraId="5BDF3F8D"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 xml:space="preserve">Nombre, número y lugar del Notario Público ante el cual se </w:t>
      </w:r>
      <w:proofErr w:type="spellStart"/>
      <w:r w:rsidRPr="00092934">
        <w:rPr>
          <w:rFonts w:ascii="Calibri" w:hAnsi="Calibri" w:cs="Arial"/>
          <w:sz w:val="16"/>
          <w:szCs w:val="16"/>
        </w:rPr>
        <w:t>dió</w:t>
      </w:r>
      <w:proofErr w:type="spellEnd"/>
      <w:r w:rsidRPr="00092934">
        <w:rPr>
          <w:rFonts w:ascii="Calibri" w:hAnsi="Calibri" w:cs="Arial"/>
          <w:sz w:val="16"/>
          <w:szCs w:val="16"/>
        </w:rPr>
        <w:t xml:space="preserve"> fe de la misma:</w:t>
      </w:r>
    </w:p>
    <w:p w14:paraId="1E95E6E8"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Datos de inscripción ante el Registro Público de la Propiedad y del Comercio.</w:t>
      </w:r>
    </w:p>
    <w:p w14:paraId="77C80E39"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Relación de accionistas.-</w:t>
      </w:r>
    </w:p>
    <w:p w14:paraId="50D68689"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Apellido Paterno: Apellido Materno: Nombre (s) (Denominación)</w:t>
      </w:r>
    </w:p>
    <w:p w14:paraId="50F409EA"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Descripción del objeto social:</w:t>
      </w:r>
    </w:p>
    <w:p w14:paraId="3D2D2F2C"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Reformas al acta constitutiva:</w:t>
      </w:r>
    </w:p>
    <w:p w14:paraId="09778AAC"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Monto de ventas totales del Ejercicio Fiscal 2021:</w:t>
      </w:r>
    </w:p>
    <w:p w14:paraId="4A0F9A3D"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Nombre del apoderado o representante:</w:t>
      </w:r>
    </w:p>
    <w:p w14:paraId="539CE103"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Datos del documento mediante el cual acredita su personalidad y facultades.-</w:t>
      </w:r>
    </w:p>
    <w:p w14:paraId="44711B89"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Escritura pública número: Fecha:</w:t>
      </w:r>
    </w:p>
    <w:p w14:paraId="423A42BE" w14:textId="77777777" w:rsidR="004646D2" w:rsidRPr="00092934" w:rsidRDefault="004646D2" w:rsidP="004646D2">
      <w:pPr>
        <w:jc w:val="both"/>
        <w:rPr>
          <w:rFonts w:ascii="Calibri" w:hAnsi="Calibri" w:cs="Arial"/>
          <w:sz w:val="16"/>
          <w:szCs w:val="16"/>
        </w:rPr>
      </w:pPr>
      <w:r w:rsidRPr="00092934">
        <w:rPr>
          <w:rFonts w:ascii="Calibri" w:hAnsi="Calibri" w:cs="Arial"/>
          <w:sz w:val="16"/>
          <w:szCs w:val="16"/>
        </w:rPr>
        <w:t>Nombre, número y lugar del Notario Público ante el cual se otorgó</w:t>
      </w:r>
    </w:p>
    <w:p w14:paraId="501F430C" w14:textId="77777777" w:rsidR="004646D2" w:rsidRPr="009D26BB" w:rsidRDefault="004646D2" w:rsidP="004646D2">
      <w:pPr>
        <w:jc w:val="both"/>
        <w:rPr>
          <w:rFonts w:ascii="Calibri" w:hAnsi="Calibri" w:cs="Arial"/>
          <w:sz w:val="16"/>
          <w:szCs w:val="16"/>
        </w:rPr>
      </w:pPr>
      <w:r w:rsidRPr="00092934">
        <w:rPr>
          <w:rFonts w:ascii="Calibri" w:hAnsi="Calibri" w:cs="Arial"/>
          <w:sz w:val="16"/>
          <w:szCs w:val="16"/>
        </w:rPr>
        <w:t>Datos de inscripción ante el Registro Público de la Propiedad y del Comercio.</w:t>
      </w:r>
    </w:p>
    <w:p w14:paraId="0337D206" w14:textId="51A11DEA" w:rsidR="00BA09CD" w:rsidRPr="001C3B83" w:rsidRDefault="00BA09CD" w:rsidP="00BA09CD">
      <w:pPr>
        <w:jc w:val="both"/>
        <w:rPr>
          <w:rFonts w:ascii="Calibri" w:hAnsi="Calibri" w:cs="Arial"/>
        </w:rPr>
      </w:pPr>
    </w:p>
    <w:p w14:paraId="5EF82935" w14:textId="77777777" w:rsidR="00BA09CD" w:rsidRPr="001C3B83" w:rsidRDefault="00BA09CD" w:rsidP="00BA09CD">
      <w:pPr>
        <w:jc w:val="center"/>
        <w:rPr>
          <w:rFonts w:ascii="Calibri" w:hAnsi="Calibri" w:cs="Arial"/>
          <w:b/>
        </w:rPr>
      </w:pPr>
      <w:r w:rsidRPr="001C3B83">
        <w:rPr>
          <w:rFonts w:ascii="Calibri" w:hAnsi="Calibri" w:cs="Arial"/>
          <w:b/>
        </w:rPr>
        <w:t>(Lugar y fecha)</w:t>
      </w:r>
    </w:p>
    <w:p w14:paraId="7151C923" w14:textId="77777777" w:rsidR="00BA09CD" w:rsidRPr="001C3B83" w:rsidRDefault="00BA09CD" w:rsidP="00BA09CD">
      <w:pPr>
        <w:jc w:val="center"/>
        <w:rPr>
          <w:rFonts w:ascii="Calibri" w:hAnsi="Calibri" w:cs="Arial"/>
          <w:b/>
        </w:rPr>
      </w:pPr>
      <w:r w:rsidRPr="001C3B83">
        <w:rPr>
          <w:rFonts w:ascii="Calibri" w:hAnsi="Calibri" w:cs="Arial"/>
          <w:b/>
        </w:rPr>
        <w:t>Protesto lo necesario.</w:t>
      </w:r>
    </w:p>
    <w:p w14:paraId="699E2724" w14:textId="77777777" w:rsidR="00BA09CD" w:rsidRPr="001C3B83" w:rsidRDefault="00BA09CD" w:rsidP="00BA09CD">
      <w:pPr>
        <w:jc w:val="center"/>
        <w:rPr>
          <w:rFonts w:ascii="Calibri" w:hAnsi="Calibri" w:cs="Arial"/>
          <w:b/>
        </w:rPr>
      </w:pPr>
      <w:r w:rsidRPr="001C3B83">
        <w:rPr>
          <w:rFonts w:ascii="Calibri" w:hAnsi="Calibri" w:cs="Arial"/>
          <w:b/>
        </w:rPr>
        <w:t>(firma)</w:t>
      </w:r>
    </w:p>
    <w:p w14:paraId="7C2F3D26" w14:textId="77777777" w:rsidR="00D775F3" w:rsidRPr="001C3B83" w:rsidRDefault="00D775F3" w:rsidP="00D775F3">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B49CC3F" w14:textId="77777777" w:rsidR="00D775F3" w:rsidRPr="002128B5" w:rsidRDefault="00D775F3" w:rsidP="00FA7147">
      <w:pPr>
        <w:numPr>
          <w:ilvl w:val="0"/>
          <w:numId w:val="2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92D6707" w14:textId="77777777" w:rsidR="00D775F3" w:rsidRDefault="00D775F3" w:rsidP="00FA7147">
      <w:pPr>
        <w:numPr>
          <w:ilvl w:val="0"/>
          <w:numId w:val="26"/>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1;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5F2BEA">
        <w:rPr>
          <w:rFonts w:ascii="Calibri" w:hAnsi="Calibri"/>
          <w:sz w:val="14"/>
          <w:szCs w:val="14"/>
        </w:rPr>
        <w:t>.</w:t>
      </w:r>
    </w:p>
    <w:p w14:paraId="7DD63EB9" w14:textId="77777777" w:rsidR="00D775F3" w:rsidRPr="00FE2F08" w:rsidRDefault="00D775F3" w:rsidP="00FA7147">
      <w:pPr>
        <w:numPr>
          <w:ilvl w:val="0"/>
          <w:numId w:val="26"/>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F312E7A" w14:textId="77777777" w:rsidR="00D775F3" w:rsidRPr="00D02298" w:rsidRDefault="00D775F3" w:rsidP="00FA7147">
      <w:pPr>
        <w:numPr>
          <w:ilvl w:val="0"/>
          <w:numId w:val="2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3CD0CE1F" w14:textId="77777777" w:rsidR="00D775F3" w:rsidRPr="00D02298" w:rsidRDefault="00D775F3" w:rsidP="00FA7147">
      <w:pPr>
        <w:numPr>
          <w:ilvl w:val="0"/>
          <w:numId w:val="26"/>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1803FE6" w14:textId="77777777" w:rsidR="00D775F3" w:rsidRDefault="00D775F3" w:rsidP="00FA7147">
      <w:pPr>
        <w:numPr>
          <w:ilvl w:val="0"/>
          <w:numId w:val="2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0201CB8" w14:textId="77777777" w:rsidR="00D775F3" w:rsidRPr="002128B5" w:rsidRDefault="00D775F3" w:rsidP="00FA7147">
      <w:pPr>
        <w:numPr>
          <w:ilvl w:val="0"/>
          <w:numId w:val="2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AFA813C" w14:textId="77777777" w:rsidR="00D775F3" w:rsidRPr="002128B5" w:rsidRDefault="00D775F3" w:rsidP="00D775F3">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73C8BBA" w14:textId="77777777" w:rsidR="00D775F3" w:rsidRDefault="00D775F3" w:rsidP="00D775F3">
      <w:pPr>
        <w:jc w:val="both"/>
        <w:rPr>
          <w:rFonts w:ascii="Calibri" w:hAnsi="Calibri" w:cs="Arial"/>
          <w:b/>
          <w:i/>
          <w:sz w:val="18"/>
        </w:rPr>
      </w:pPr>
    </w:p>
    <w:p w14:paraId="5A5BFCE6" w14:textId="77777777" w:rsidR="004646D2" w:rsidRDefault="004646D2" w:rsidP="00D775F3">
      <w:pPr>
        <w:jc w:val="both"/>
        <w:rPr>
          <w:rFonts w:ascii="Calibri" w:hAnsi="Calibri" w:cs="Arial"/>
          <w:b/>
          <w:i/>
          <w:sz w:val="18"/>
        </w:rPr>
      </w:pPr>
    </w:p>
    <w:p w14:paraId="3C47D6FB" w14:textId="77777777" w:rsidR="008E1028" w:rsidRDefault="008E1028" w:rsidP="00D775F3">
      <w:pPr>
        <w:jc w:val="both"/>
        <w:rPr>
          <w:rFonts w:ascii="Calibri" w:hAnsi="Calibri" w:cs="Arial"/>
          <w:b/>
          <w:i/>
          <w:sz w:val="18"/>
        </w:rPr>
      </w:pPr>
    </w:p>
    <w:p w14:paraId="2B0F3EEA" w14:textId="77777777" w:rsidR="008E1028" w:rsidRDefault="008E1028" w:rsidP="00D775F3">
      <w:pPr>
        <w:jc w:val="both"/>
        <w:rPr>
          <w:rFonts w:ascii="Calibri" w:hAnsi="Calibri" w:cs="Arial"/>
          <w:b/>
          <w:i/>
          <w:sz w:val="18"/>
        </w:rPr>
      </w:pPr>
    </w:p>
    <w:p w14:paraId="02ED67C9" w14:textId="77777777" w:rsidR="008E1028" w:rsidRDefault="008E1028" w:rsidP="00D775F3">
      <w:pPr>
        <w:jc w:val="both"/>
        <w:rPr>
          <w:rFonts w:ascii="Calibri" w:hAnsi="Calibri" w:cs="Arial"/>
          <w:b/>
          <w:i/>
          <w:sz w:val="18"/>
        </w:rPr>
      </w:pPr>
    </w:p>
    <w:p w14:paraId="51CAB2E7" w14:textId="77777777" w:rsidR="008E1028" w:rsidRPr="00AB17B1" w:rsidRDefault="008E1028" w:rsidP="008E10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683E36BB" w14:textId="77777777" w:rsidR="008E1028" w:rsidRPr="00AB17B1" w:rsidRDefault="008E1028" w:rsidP="008E10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5C68EEF" w14:textId="77777777" w:rsidR="008E1028" w:rsidRDefault="008E1028" w:rsidP="008E1028">
      <w:pPr>
        <w:pStyle w:val="Default"/>
        <w:jc w:val="right"/>
        <w:rPr>
          <w:rFonts w:ascii="Calibri" w:hAnsi="Calibri" w:cs="Calibri"/>
          <w:sz w:val="22"/>
          <w:szCs w:val="22"/>
        </w:rPr>
      </w:pPr>
    </w:p>
    <w:p w14:paraId="1D6628FD" w14:textId="77777777" w:rsidR="008E1028" w:rsidRPr="00092934" w:rsidRDefault="008E1028" w:rsidP="008E1028">
      <w:pPr>
        <w:pStyle w:val="Default"/>
        <w:jc w:val="right"/>
        <w:rPr>
          <w:rFonts w:ascii="Calibri" w:hAnsi="Calibri" w:cs="Calibri"/>
          <w:sz w:val="18"/>
          <w:szCs w:val="18"/>
        </w:rPr>
      </w:pPr>
      <w:r w:rsidRPr="00092934">
        <w:rPr>
          <w:rFonts w:ascii="Calibri" w:hAnsi="Calibri" w:cs="Calibri"/>
          <w:sz w:val="18"/>
          <w:szCs w:val="18"/>
        </w:rPr>
        <w:t>Monterrey, N.L. a ____ de _______ del 20__</w:t>
      </w:r>
    </w:p>
    <w:p w14:paraId="733F344B" w14:textId="77777777" w:rsidR="008E1028" w:rsidRPr="00092934" w:rsidRDefault="008E1028" w:rsidP="008E1028">
      <w:pPr>
        <w:pStyle w:val="Default"/>
        <w:rPr>
          <w:rFonts w:ascii="Calibri" w:hAnsi="Calibri" w:cs="Calibri"/>
          <w:sz w:val="22"/>
          <w:szCs w:val="22"/>
        </w:rPr>
      </w:pPr>
    </w:p>
    <w:p w14:paraId="5AC61EE6" w14:textId="77777777" w:rsidR="008E1028" w:rsidRPr="00092934" w:rsidRDefault="008E1028" w:rsidP="008E1028">
      <w:pPr>
        <w:pStyle w:val="Default"/>
        <w:rPr>
          <w:rFonts w:asciiTheme="minorHAnsi" w:hAnsiTheme="minorHAnsi" w:cs="Arial"/>
          <w:b/>
          <w:sz w:val="22"/>
          <w:szCs w:val="22"/>
        </w:rPr>
      </w:pPr>
    </w:p>
    <w:p w14:paraId="7D9C4EEB" w14:textId="77777777" w:rsidR="008E1028" w:rsidRPr="00092934" w:rsidRDefault="008E1028" w:rsidP="008E1028">
      <w:pPr>
        <w:ind w:right="425"/>
        <w:rPr>
          <w:rFonts w:ascii="Calibri" w:hAnsi="Calibri" w:cs="Calibri"/>
          <w:b/>
          <w:color w:val="000000"/>
          <w:sz w:val="18"/>
          <w:szCs w:val="18"/>
          <w:lang w:val="es-MX" w:eastAsia="es-MX"/>
        </w:rPr>
      </w:pPr>
      <w:r w:rsidRPr="00092934">
        <w:rPr>
          <w:rFonts w:ascii="Calibri" w:hAnsi="Calibri" w:cs="Calibri"/>
          <w:b/>
          <w:color w:val="000000"/>
          <w:sz w:val="18"/>
          <w:szCs w:val="18"/>
          <w:lang w:val="es-MX" w:eastAsia="es-MX"/>
        </w:rPr>
        <w:t>LIC. VICENTE ARTURO LÓPEZ LIMÓN</w:t>
      </w:r>
    </w:p>
    <w:p w14:paraId="708C86C1" w14:textId="77777777" w:rsidR="008E1028" w:rsidRPr="00092934" w:rsidRDefault="008E1028" w:rsidP="008E1028">
      <w:pPr>
        <w:pStyle w:val="Default"/>
        <w:rPr>
          <w:rFonts w:ascii="Calibri" w:hAnsi="Calibri" w:cs="Calibri"/>
          <w:b/>
          <w:sz w:val="18"/>
          <w:szCs w:val="18"/>
        </w:rPr>
      </w:pPr>
      <w:r w:rsidRPr="00092934">
        <w:rPr>
          <w:rFonts w:ascii="Calibri" w:hAnsi="Calibri" w:cs="Calibri"/>
          <w:b/>
          <w:sz w:val="18"/>
          <w:szCs w:val="18"/>
        </w:rPr>
        <w:t xml:space="preserve">Director Administrativo de </w:t>
      </w:r>
    </w:p>
    <w:p w14:paraId="5A1A7DD7" w14:textId="77777777" w:rsidR="008E1028" w:rsidRPr="00092934" w:rsidRDefault="008E1028" w:rsidP="008E1028">
      <w:pPr>
        <w:pStyle w:val="Default"/>
        <w:rPr>
          <w:rFonts w:ascii="Calibri" w:hAnsi="Calibri" w:cs="Calibri"/>
          <w:b/>
          <w:sz w:val="18"/>
          <w:szCs w:val="18"/>
        </w:rPr>
      </w:pPr>
      <w:r w:rsidRPr="00092934">
        <w:rPr>
          <w:rFonts w:ascii="Calibri" w:hAnsi="Calibri" w:cs="Calibri"/>
          <w:b/>
          <w:sz w:val="18"/>
          <w:szCs w:val="18"/>
        </w:rPr>
        <w:t>Servicios de Salud de Nuevo León, OPD</w:t>
      </w:r>
    </w:p>
    <w:p w14:paraId="455A9851" w14:textId="77777777" w:rsidR="008E1028" w:rsidRPr="00092934" w:rsidRDefault="008E1028" w:rsidP="008E1028">
      <w:pPr>
        <w:pStyle w:val="Default"/>
        <w:rPr>
          <w:rFonts w:ascii="Calibri" w:hAnsi="Calibri" w:cs="Calibri"/>
          <w:b/>
          <w:sz w:val="18"/>
          <w:szCs w:val="18"/>
        </w:rPr>
      </w:pPr>
    </w:p>
    <w:p w14:paraId="3F9234E4"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703E405" w14:textId="77777777" w:rsidR="008E1028" w:rsidRPr="00092934" w:rsidRDefault="008E1028" w:rsidP="008E1028">
      <w:pPr>
        <w:pStyle w:val="Default"/>
        <w:jc w:val="both"/>
        <w:rPr>
          <w:rFonts w:ascii="Calibri" w:hAnsi="Calibri" w:cs="Calibri"/>
          <w:sz w:val="18"/>
          <w:szCs w:val="18"/>
        </w:rPr>
      </w:pPr>
    </w:p>
    <w:p w14:paraId="1B4F81D0"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092934">
        <w:rPr>
          <w:rFonts w:ascii="Calibri" w:hAnsi="Calibri" w:cs="Calibri"/>
          <w:b/>
          <w:bCs/>
          <w:sz w:val="18"/>
          <w:szCs w:val="18"/>
        </w:rPr>
        <w:t>declaro “Bajo Protesta de Decir Verdad”</w:t>
      </w:r>
      <w:r w:rsidRPr="00092934">
        <w:rPr>
          <w:rFonts w:ascii="Calibri" w:hAnsi="Calibri" w:cs="Calibri"/>
          <w:sz w:val="18"/>
          <w:szCs w:val="18"/>
        </w:rPr>
        <w:t xml:space="preserve">, que mi representada como persona moral y/o los socios o accionistas que la conforman, </w:t>
      </w:r>
      <w:r w:rsidRPr="00092934">
        <w:rPr>
          <w:rFonts w:ascii="Calibri" w:hAnsi="Calibri" w:cs="Calibri"/>
          <w:b/>
          <w:bCs/>
          <w:sz w:val="18"/>
          <w:szCs w:val="18"/>
        </w:rPr>
        <w:t xml:space="preserve">no desempeñan empleo, cargo o comisión en el servicio público, </w:t>
      </w:r>
      <w:r w:rsidRPr="00092934">
        <w:rPr>
          <w:rFonts w:ascii="Calibri" w:hAnsi="Calibri" w:cs="Calibri"/>
          <w:sz w:val="18"/>
          <w:szCs w:val="18"/>
        </w:rPr>
        <w:t xml:space="preserve">por lo que con la formalización del Contrato y/o Pedido que fuera adjudicado a mi representada, no se actualiza un conflicto de Interés. </w:t>
      </w:r>
    </w:p>
    <w:p w14:paraId="5433D4EA" w14:textId="77777777" w:rsidR="008E1028" w:rsidRPr="00092934" w:rsidRDefault="008E1028" w:rsidP="008E1028">
      <w:pPr>
        <w:pStyle w:val="Default"/>
        <w:ind w:firstLine="708"/>
        <w:jc w:val="both"/>
        <w:rPr>
          <w:rFonts w:ascii="Calibri" w:hAnsi="Calibri" w:cs="Calibri"/>
          <w:sz w:val="18"/>
          <w:szCs w:val="18"/>
        </w:rPr>
      </w:pPr>
    </w:p>
    <w:p w14:paraId="637BF25E"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50DE66D" w14:textId="77777777" w:rsidR="008E1028" w:rsidRPr="00092934" w:rsidRDefault="008E1028" w:rsidP="008E1028">
      <w:pPr>
        <w:pStyle w:val="Default"/>
        <w:jc w:val="both"/>
        <w:rPr>
          <w:rFonts w:ascii="Calibri" w:hAnsi="Calibri" w:cs="Calibri"/>
          <w:sz w:val="18"/>
          <w:szCs w:val="18"/>
        </w:rPr>
      </w:pPr>
    </w:p>
    <w:p w14:paraId="214DBB1E"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10275E" w14:textId="77777777" w:rsidR="008E1028" w:rsidRPr="00092934" w:rsidRDefault="008E1028" w:rsidP="008E1028">
      <w:pPr>
        <w:pStyle w:val="Default"/>
        <w:jc w:val="both"/>
        <w:rPr>
          <w:rFonts w:ascii="Calibri" w:hAnsi="Calibri" w:cs="Calibri"/>
          <w:sz w:val="18"/>
          <w:szCs w:val="18"/>
        </w:rPr>
      </w:pPr>
    </w:p>
    <w:p w14:paraId="0CC32734" w14:textId="77777777" w:rsidR="008E1028" w:rsidRPr="00092934" w:rsidRDefault="008E1028" w:rsidP="008E1028">
      <w:pPr>
        <w:pStyle w:val="Default"/>
        <w:jc w:val="both"/>
        <w:rPr>
          <w:rFonts w:ascii="Calibri" w:hAnsi="Calibri" w:cs="Calibri"/>
          <w:sz w:val="18"/>
          <w:szCs w:val="18"/>
        </w:rPr>
      </w:pPr>
      <w:r w:rsidRPr="00092934">
        <w:rPr>
          <w:rFonts w:ascii="Calibri" w:hAnsi="Calibri" w:cs="Calibri"/>
          <w:sz w:val="18"/>
          <w:szCs w:val="18"/>
        </w:rPr>
        <w:t>Lo anterior con el objeto de dar cumplimiento a dichas disposiciones para los fines y efectos a que haya lugar.</w:t>
      </w:r>
    </w:p>
    <w:p w14:paraId="35C3B881" w14:textId="77777777" w:rsidR="008E1028" w:rsidRPr="00092934" w:rsidRDefault="008E1028" w:rsidP="008E1028">
      <w:pPr>
        <w:rPr>
          <w:rFonts w:ascii="Calibri" w:hAnsi="Calibri"/>
          <w:sz w:val="22"/>
          <w:szCs w:val="22"/>
          <w:lang w:val="es-MX"/>
        </w:rPr>
      </w:pPr>
    </w:p>
    <w:p w14:paraId="3089F2B3" w14:textId="77777777" w:rsidR="008E1028" w:rsidRPr="00092934" w:rsidRDefault="008E1028" w:rsidP="008E1028">
      <w:pPr>
        <w:rPr>
          <w:rFonts w:ascii="Calibri" w:hAnsi="Calibri"/>
          <w:sz w:val="22"/>
          <w:szCs w:val="22"/>
          <w:lang w:val="es-MX"/>
        </w:rPr>
      </w:pPr>
    </w:p>
    <w:p w14:paraId="37307B98" w14:textId="77777777" w:rsidR="008E1028" w:rsidRPr="009D26BB" w:rsidRDefault="008E1028" w:rsidP="008E1028">
      <w:pPr>
        <w:pStyle w:val="Default"/>
        <w:jc w:val="center"/>
        <w:rPr>
          <w:rFonts w:ascii="Calibri" w:hAnsi="Calibri" w:cs="Calibri"/>
          <w:sz w:val="22"/>
          <w:szCs w:val="22"/>
        </w:rPr>
      </w:pPr>
      <w:r w:rsidRPr="00092934">
        <w:rPr>
          <w:rFonts w:ascii="Calibri" w:hAnsi="Calibri" w:cs="Calibri"/>
          <w:b/>
          <w:bCs/>
          <w:sz w:val="22"/>
          <w:szCs w:val="22"/>
        </w:rPr>
        <w:t>A T E N T A M E N T E</w:t>
      </w:r>
    </w:p>
    <w:p w14:paraId="5A024365" w14:textId="77777777" w:rsidR="008E1028" w:rsidRPr="009D26BB" w:rsidRDefault="008E1028" w:rsidP="008E1028">
      <w:pPr>
        <w:pStyle w:val="Default"/>
        <w:jc w:val="center"/>
        <w:rPr>
          <w:rFonts w:ascii="Calibri" w:hAnsi="Calibri" w:cs="Calibri"/>
          <w:sz w:val="22"/>
          <w:szCs w:val="22"/>
        </w:rPr>
      </w:pPr>
    </w:p>
    <w:p w14:paraId="23E056FB" w14:textId="77777777" w:rsidR="008E1028" w:rsidRPr="009D26BB" w:rsidRDefault="008E1028" w:rsidP="008E1028">
      <w:pPr>
        <w:pStyle w:val="Default"/>
        <w:jc w:val="center"/>
        <w:rPr>
          <w:rFonts w:ascii="Calibri" w:hAnsi="Calibri" w:cs="Calibri"/>
          <w:sz w:val="22"/>
          <w:szCs w:val="22"/>
        </w:rPr>
      </w:pPr>
    </w:p>
    <w:p w14:paraId="70759420" w14:textId="77777777" w:rsidR="008E1028" w:rsidRPr="009D26BB" w:rsidRDefault="008E1028" w:rsidP="008E102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E1028" w:rsidRPr="00012D21" w14:paraId="6FF99A8F" w14:textId="77777777" w:rsidTr="003B229E">
        <w:trPr>
          <w:trHeight w:val="457"/>
        </w:trPr>
        <w:tc>
          <w:tcPr>
            <w:tcW w:w="3105" w:type="dxa"/>
            <w:tcBorders>
              <w:top w:val="nil"/>
              <w:left w:val="nil"/>
              <w:bottom w:val="nil"/>
              <w:right w:val="nil"/>
            </w:tcBorders>
            <w:hideMark/>
          </w:tcPr>
          <w:p w14:paraId="69C091A0"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B9F86A9"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51FDCB93"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0779980"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Cargo en la empresa proveedora</w:t>
            </w:r>
          </w:p>
        </w:tc>
        <w:tc>
          <w:tcPr>
            <w:tcW w:w="3105" w:type="dxa"/>
            <w:tcBorders>
              <w:top w:val="nil"/>
              <w:left w:val="nil"/>
              <w:bottom w:val="nil"/>
              <w:right w:val="nil"/>
            </w:tcBorders>
            <w:hideMark/>
          </w:tcPr>
          <w:p w14:paraId="574887D5"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48FE966" w14:textId="77777777" w:rsidR="008E1028" w:rsidRPr="00012D21"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55AB5C1B" w14:textId="77777777" w:rsidR="008E1028" w:rsidRDefault="008E1028" w:rsidP="008E1028">
      <w:pPr>
        <w:tabs>
          <w:tab w:val="left" w:pos="5245"/>
          <w:tab w:val="left" w:pos="7655"/>
        </w:tabs>
        <w:ind w:right="-1"/>
        <w:rPr>
          <w:rFonts w:ascii="Calibri" w:hAnsi="Calibri" w:cs="Arial"/>
          <w:b/>
          <w:i/>
          <w:sz w:val="22"/>
          <w:szCs w:val="22"/>
        </w:rPr>
      </w:pPr>
    </w:p>
    <w:p w14:paraId="29F950E6" w14:textId="77777777" w:rsidR="008E1028" w:rsidRDefault="008E1028" w:rsidP="008E1028">
      <w:pPr>
        <w:pStyle w:val="Default"/>
        <w:jc w:val="center"/>
        <w:rPr>
          <w:rFonts w:ascii="Calibri" w:hAnsi="Calibri" w:cs="Calibri"/>
          <w:sz w:val="22"/>
          <w:szCs w:val="22"/>
        </w:rPr>
      </w:pPr>
    </w:p>
    <w:p w14:paraId="5CA16045" w14:textId="77777777" w:rsidR="008E1028" w:rsidRDefault="008E1028" w:rsidP="008E1028">
      <w:pPr>
        <w:pStyle w:val="Default"/>
        <w:jc w:val="center"/>
        <w:rPr>
          <w:rFonts w:ascii="Calibri" w:hAnsi="Calibri" w:cs="Calibri"/>
          <w:sz w:val="22"/>
          <w:szCs w:val="22"/>
        </w:rPr>
      </w:pPr>
    </w:p>
    <w:p w14:paraId="35F7134E" w14:textId="77777777" w:rsidR="008E1028" w:rsidRDefault="008E1028" w:rsidP="008E1028">
      <w:pPr>
        <w:pStyle w:val="Default"/>
        <w:jc w:val="center"/>
        <w:rPr>
          <w:rFonts w:ascii="Calibri" w:hAnsi="Calibri" w:cs="Calibri"/>
          <w:sz w:val="22"/>
          <w:szCs w:val="22"/>
        </w:rPr>
      </w:pPr>
    </w:p>
    <w:p w14:paraId="62AC61D0" w14:textId="77777777" w:rsidR="008E1028" w:rsidRPr="00AB17B1" w:rsidRDefault="008E1028" w:rsidP="008E10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A315789" w14:textId="77777777" w:rsidR="008E1028" w:rsidRPr="00AB17B1" w:rsidRDefault="008E1028" w:rsidP="008E102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1F7D69F" w14:textId="77777777" w:rsidR="008E1028" w:rsidRDefault="008E1028" w:rsidP="008E1028">
      <w:pPr>
        <w:pStyle w:val="Default"/>
        <w:jc w:val="right"/>
        <w:rPr>
          <w:rFonts w:ascii="Calibri" w:hAnsi="Calibri" w:cs="Calibri"/>
          <w:sz w:val="22"/>
          <w:szCs w:val="22"/>
        </w:rPr>
      </w:pPr>
    </w:p>
    <w:p w14:paraId="3BF15FEA" w14:textId="77777777" w:rsidR="008E1028" w:rsidRDefault="008E1028" w:rsidP="008E1028">
      <w:pPr>
        <w:pStyle w:val="Default"/>
        <w:ind w:firstLine="708"/>
        <w:jc w:val="both"/>
        <w:rPr>
          <w:rFonts w:ascii="Calibri" w:hAnsi="Calibri" w:cs="Calibri"/>
          <w:sz w:val="22"/>
          <w:szCs w:val="22"/>
        </w:rPr>
      </w:pPr>
    </w:p>
    <w:p w14:paraId="35F958CB" w14:textId="77777777" w:rsidR="008E1028" w:rsidRPr="00092934" w:rsidRDefault="008E1028" w:rsidP="008E1028">
      <w:pPr>
        <w:pStyle w:val="Default"/>
        <w:jc w:val="right"/>
        <w:rPr>
          <w:rFonts w:ascii="Calibri" w:hAnsi="Calibri" w:cs="Calibri"/>
          <w:sz w:val="18"/>
          <w:szCs w:val="18"/>
        </w:rPr>
      </w:pPr>
      <w:r w:rsidRPr="00092934">
        <w:rPr>
          <w:rFonts w:ascii="Calibri" w:hAnsi="Calibri" w:cs="Calibri"/>
          <w:sz w:val="18"/>
          <w:szCs w:val="18"/>
        </w:rPr>
        <w:t>Monterrey, N.L. a ____ de _______ del 20__</w:t>
      </w:r>
    </w:p>
    <w:p w14:paraId="39D033D8" w14:textId="77777777" w:rsidR="008E1028" w:rsidRPr="00092934" w:rsidRDefault="008E1028" w:rsidP="008E1028">
      <w:pPr>
        <w:pStyle w:val="Default"/>
        <w:ind w:firstLine="708"/>
        <w:jc w:val="both"/>
        <w:rPr>
          <w:rFonts w:ascii="Calibri" w:hAnsi="Calibri" w:cs="Calibri"/>
          <w:sz w:val="22"/>
          <w:szCs w:val="22"/>
        </w:rPr>
      </w:pPr>
    </w:p>
    <w:p w14:paraId="0361C5FB" w14:textId="77777777" w:rsidR="008E1028" w:rsidRPr="00092934" w:rsidRDefault="008E1028" w:rsidP="008E1028">
      <w:pPr>
        <w:pStyle w:val="Default"/>
        <w:rPr>
          <w:rFonts w:asciiTheme="minorHAnsi" w:hAnsiTheme="minorHAnsi" w:cs="Arial"/>
          <w:b/>
          <w:sz w:val="22"/>
          <w:szCs w:val="22"/>
        </w:rPr>
      </w:pPr>
    </w:p>
    <w:p w14:paraId="58F4DFDC" w14:textId="77777777" w:rsidR="008E1028" w:rsidRPr="00092934" w:rsidRDefault="008E1028" w:rsidP="008E1028">
      <w:pPr>
        <w:ind w:right="425"/>
        <w:rPr>
          <w:rFonts w:ascii="Calibri" w:hAnsi="Calibri" w:cs="Calibri"/>
          <w:b/>
          <w:color w:val="000000"/>
          <w:sz w:val="18"/>
          <w:szCs w:val="18"/>
          <w:lang w:val="es-MX" w:eastAsia="es-MX"/>
        </w:rPr>
      </w:pPr>
      <w:r w:rsidRPr="00092934">
        <w:rPr>
          <w:rFonts w:ascii="Calibri" w:hAnsi="Calibri" w:cs="Calibri"/>
          <w:b/>
          <w:color w:val="000000"/>
          <w:sz w:val="18"/>
          <w:szCs w:val="18"/>
          <w:lang w:val="es-MX" w:eastAsia="es-MX"/>
        </w:rPr>
        <w:t>LIC. VICENTE ARTURO LÓPEZ LIMÓN</w:t>
      </w:r>
    </w:p>
    <w:p w14:paraId="453CE52C" w14:textId="77777777" w:rsidR="008E1028" w:rsidRPr="00092934" w:rsidRDefault="008E1028" w:rsidP="008E1028">
      <w:pPr>
        <w:pStyle w:val="Default"/>
        <w:rPr>
          <w:rFonts w:ascii="Calibri" w:hAnsi="Calibri" w:cs="Calibri"/>
          <w:b/>
          <w:sz w:val="18"/>
          <w:szCs w:val="18"/>
        </w:rPr>
      </w:pPr>
      <w:r w:rsidRPr="00092934">
        <w:rPr>
          <w:rFonts w:ascii="Calibri" w:hAnsi="Calibri" w:cs="Calibri"/>
          <w:b/>
          <w:sz w:val="18"/>
          <w:szCs w:val="18"/>
        </w:rPr>
        <w:t xml:space="preserve">Director Administrativo de </w:t>
      </w:r>
    </w:p>
    <w:p w14:paraId="4C309230" w14:textId="77777777" w:rsidR="008E1028" w:rsidRPr="00092934" w:rsidRDefault="008E1028" w:rsidP="008E1028">
      <w:pPr>
        <w:pStyle w:val="Default"/>
        <w:rPr>
          <w:rFonts w:ascii="Calibri" w:hAnsi="Calibri" w:cs="Calibri"/>
          <w:b/>
          <w:sz w:val="18"/>
          <w:szCs w:val="18"/>
        </w:rPr>
      </w:pPr>
      <w:r w:rsidRPr="00092934">
        <w:rPr>
          <w:rFonts w:ascii="Calibri" w:hAnsi="Calibri" w:cs="Calibri"/>
          <w:b/>
          <w:sz w:val="18"/>
          <w:szCs w:val="18"/>
        </w:rPr>
        <w:t>Servicios de Salud de Nuevo León, OPD</w:t>
      </w:r>
    </w:p>
    <w:p w14:paraId="7E652708" w14:textId="77777777" w:rsidR="008E1028" w:rsidRPr="00092934" w:rsidRDefault="008E1028" w:rsidP="008E1028">
      <w:pPr>
        <w:pStyle w:val="Default"/>
        <w:ind w:firstLine="708"/>
        <w:jc w:val="both"/>
        <w:rPr>
          <w:rFonts w:ascii="Calibri" w:hAnsi="Calibri" w:cs="Calibri"/>
          <w:sz w:val="22"/>
          <w:szCs w:val="22"/>
        </w:rPr>
      </w:pPr>
    </w:p>
    <w:p w14:paraId="099757D1" w14:textId="77777777" w:rsidR="008E1028" w:rsidRPr="00092934" w:rsidRDefault="008E1028" w:rsidP="008E1028">
      <w:pPr>
        <w:pStyle w:val="Default"/>
        <w:ind w:firstLine="708"/>
        <w:jc w:val="both"/>
        <w:rPr>
          <w:rFonts w:ascii="Calibri" w:hAnsi="Calibri" w:cs="Calibri"/>
          <w:sz w:val="22"/>
          <w:szCs w:val="22"/>
        </w:rPr>
      </w:pPr>
    </w:p>
    <w:p w14:paraId="0E10B4C9"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El suscrito C.________________________, ocurro a manifestar lo siguiente:</w:t>
      </w:r>
    </w:p>
    <w:p w14:paraId="31F43DEA" w14:textId="77777777" w:rsidR="008E1028" w:rsidRPr="00092934" w:rsidRDefault="008E1028" w:rsidP="008E1028">
      <w:pPr>
        <w:pStyle w:val="Default"/>
        <w:jc w:val="both"/>
        <w:rPr>
          <w:rFonts w:ascii="Calibri" w:hAnsi="Calibri" w:cs="Calibri"/>
          <w:sz w:val="18"/>
          <w:szCs w:val="18"/>
        </w:rPr>
      </w:pPr>
    </w:p>
    <w:p w14:paraId="01F80B02"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092934">
        <w:rPr>
          <w:rFonts w:ascii="Calibri" w:hAnsi="Calibri" w:cs="Calibri"/>
          <w:b/>
          <w:bCs/>
          <w:sz w:val="18"/>
          <w:szCs w:val="18"/>
        </w:rPr>
        <w:t>declaro “Bajo Protesta de Decir Verdad”</w:t>
      </w:r>
      <w:r w:rsidRPr="00092934">
        <w:rPr>
          <w:rFonts w:ascii="Calibri" w:hAnsi="Calibri" w:cs="Calibri"/>
          <w:sz w:val="18"/>
          <w:szCs w:val="18"/>
        </w:rPr>
        <w:t xml:space="preserve">, que </w:t>
      </w:r>
      <w:r w:rsidRPr="00092934">
        <w:rPr>
          <w:rFonts w:ascii="Calibri" w:hAnsi="Calibri" w:cs="Calibri"/>
          <w:b/>
          <w:bCs/>
          <w:sz w:val="18"/>
          <w:szCs w:val="18"/>
        </w:rPr>
        <w:t xml:space="preserve">no desempeño empleo, cargo o comisión en el servicio público, </w:t>
      </w:r>
      <w:r w:rsidRPr="00092934">
        <w:rPr>
          <w:rFonts w:ascii="Calibri" w:hAnsi="Calibri" w:cs="Calibri"/>
          <w:sz w:val="18"/>
          <w:szCs w:val="18"/>
        </w:rPr>
        <w:t xml:space="preserve">por lo que con la formalización del Contrato y/o Pedido que fuera adjudicado a mi persona, no se actualiza un conflicto de Interés. </w:t>
      </w:r>
    </w:p>
    <w:p w14:paraId="23CB0CC4" w14:textId="77777777" w:rsidR="008E1028" w:rsidRPr="00092934" w:rsidRDefault="008E1028" w:rsidP="008E1028">
      <w:pPr>
        <w:pStyle w:val="Default"/>
        <w:ind w:firstLine="708"/>
        <w:jc w:val="both"/>
        <w:rPr>
          <w:rFonts w:ascii="Calibri" w:hAnsi="Calibri" w:cs="Calibri"/>
          <w:sz w:val="18"/>
          <w:szCs w:val="18"/>
        </w:rPr>
      </w:pPr>
    </w:p>
    <w:p w14:paraId="3FB58828"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23545EB" w14:textId="77777777" w:rsidR="008E1028" w:rsidRPr="00092934" w:rsidRDefault="008E1028" w:rsidP="008E1028">
      <w:pPr>
        <w:pStyle w:val="Default"/>
        <w:jc w:val="both"/>
        <w:rPr>
          <w:rFonts w:ascii="Calibri" w:hAnsi="Calibri" w:cs="Calibri"/>
          <w:sz w:val="18"/>
          <w:szCs w:val="18"/>
        </w:rPr>
      </w:pPr>
    </w:p>
    <w:p w14:paraId="40C8049D" w14:textId="77777777" w:rsidR="008E1028" w:rsidRPr="00092934" w:rsidRDefault="008E1028" w:rsidP="008E1028">
      <w:pPr>
        <w:pStyle w:val="Default"/>
        <w:ind w:firstLine="708"/>
        <w:jc w:val="both"/>
        <w:rPr>
          <w:rFonts w:ascii="Calibri" w:hAnsi="Calibri" w:cs="Calibri"/>
          <w:sz w:val="18"/>
          <w:szCs w:val="18"/>
        </w:rPr>
      </w:pPr>
      <w:r w:rsidRPr="00092934">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465D65F" w14:textId="77777777" w:rsidR="008E1028" w:rsidRPr="00092934" w:rsidRDefault="008E1028" w:rsidP="008E1028">
      <w:pPr>
        <w:pStyle w:val="Default"/>
        <w:jc w:val="both"/>
        <w:rPr>
          <w:rFonts w:ascii="Calibri" w:hAnsi="Calibri" w:cs="Calibri"/>
          <w:sz w:val="18"/>
          <w:szCs w:val="18"/>
        </w:rPr>
      </w:pPr>
    </w:p>
    <w:p w14:paraId="61DDE475" w14:textId="77777777" w:rsidR="008E1028" w:rsidRPr="00092934" w:rsidRDefault="008E1028" w:rsidP="008E1028">
      <w:pPr>
        <w:pStyle w:val="Default"/>
        <w:jc w:val="both"/>
        <w:rPr>
          <w:rFonts w:ascii="Calibri" w:hAnsi="Calibri" w:cs="Calibri"/>
          <w:sz w:val="18"/>
          <w:szCs w:val="18"/>
        </w:rPr>
      </w:pPr>
      <w:r w:rsidRPr="00092934">
        <w:rPr>
          <w:rFonts w:ascii="Calibri" w:hAnsi="Calibri" w:cs="Calibri"/>
          <w:sz w:val="18"/>
          <w:szCs w:val="18"/>
        </w:rPr>
        <w:t>Lo anterior con el objeto de dar cumplimiento a dichas disposiciones para los fines y efectos a que haya lugar.</w:t>
      </w:r>
    </w:p>
    <w:p w14:paraId="18925691" w14:textId="77777777" w:rsidR="008E1028" w:rsidRPr="00092934" w:rsidRDefault="008E1028" w:rsidP="008E1028">
      <w:pPr>
        <w:rPr>
          <w:rFonts w:ascii="Calibri" w:hAnsi="Calibri"/>
          <w:sz w:val="18"/>
          <w:szCs w:val="18"/>
          <w:lang w:val="es-MX"/>
        </w:rPr>
      </w:pPr>
    </w:p>
    <w:p w14:paraId="410FA808" w14:textId="77777777" w:rsidR="008E1028" w:rsidRPr="00092934" w:rsidRDefault="008E1028" w:rsidP="008E1028">
      <w:pPr>
        <w:rPr>
          <w:rFonts w:ascii="Calibri" w:hAnsi="Calibri"/>
          <w:sz w:val="18"/>
          <w:szCs w:val="18"/>
          <w:lang w:val="es-MX"/>
        </w:rPr>
      </w:pPr>
    </w:p>
    <w:p w14:paraId="10AE0CF5" w14:textId="77777777" w:rsidR="008E1028" w:rsidRPr="009D26BB" w:rsidRDefault="008E1028" w:rsidP="008E1028">
      <w:pPr>
        <w:pStyle w:val="Default"/>
        <w:jc w:val="center"/>
        <w:rPr>
          <w:rFonts w:ascii="Calibri" w:hAnsi="Calibri" w:cs="Calibri"/>
          <w:sz w:val="18"/>
          <w:szCs w:val="18"/>
        </w:rPr>
      </w:pPr>
      <w:r w:rsidRPr="00092934">
        <w:rPr>
          <w:rFonts w:ascii="Calibri" w:hAnsi="Calibri" w:cs="Calibri"/>
          <w:b/>
          <w:bCs/>
          <w:sz w:val="18"/>
          <w:szCs w:val="18"/>
        </w:rPr>
        <w:t>A T E N T A M E N T E</w:t>
      </w:r>
    </w:p>
    <w:p w14:paraId="0033C283" w14:textId="77777777" w:rsidR="008E1028" w:rsidRPr="009D26BB" w:rsidRDefault="008E1028" w:rsidP="008E1028">
      <w:pPr>
        <w:pStyle w:val="Default"/>
        <w:jc w:val="center"/>
        <w:rPr>
          <w:rFonts w:ascii="Calibri" w:hAnsi="Calibri" w:cs="Calibri"/>
          <w:sz w:val="18"/>
          <w:szCs w:val="18"/>
        </w:rPr>
      </w:pPr>
    </w:p>
    <w:p w14:paraId="5CB9D535" w14:textId="77777777" w:rsidR="008E1028" w:rsidRPr="009D26BB" w:rsidRDefault="008E1028" w:rsidP="008E1028">
      <w:pPr>
        <w:pStyle w:val="Default"/>
        <w:jc w:val="center"/>
        <w:rPr>
          <w:rFonts w:ascii="Calibri" w:hAnsi="Calibri" w:cs="Calibri"/>
          <w:sz w:val="22"/>
          <w:szCs w:val="22"/>
        </w:rPr>
      </w:pPr>
    </w:p>
    <w:p w14:paraId="6035463E" w14:textId="77777777" w:rsidR="008E1028" w:rsidRPr="009D26BB" w:rsidRDefault="008E1028" w:rsidP="008E102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E1028" w:rsidRPr="00012D21" w14:paraId="6BEA5AAD" w14:textId="77777777" w:rsidTr="003B229E">
        <w:trPr>
          <w:trHeight w:val="457"/>
        </w:trPr>
        <w:tc>
          <w:tcPr>
            <w:tcW w:w="3105" w:type="dxa"/>
            <w:tcBorders>
              <w:top w:val="nil"/>
              <w:left w:val="nil"/>
              <w:bottom w:val="nil"/>
              <w:right w:val="nil"/>
            </w:tcBorders>
            <w:hideMark/>
          </w:tcPr>
          <w:p w14:paraId="76D4A7A4"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573026BA"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D4A99FD" w14:textId="77777777" w:rsidR="008E1028" w:rsidRPr="009D26BB" w:rsidRDefault="008E1028" w:rsidP="003B229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620278BE" w14:textId="77777777" w:rsidR="008E1028" w:rsidRPr="009D26BB"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3DEF85A" w14:textId="77777777" w:rsidR="008E1028" w:rsidRPr="00012D21" w:rsidRDefault="008E1028" w:rsidP="003B229E">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68B33626" w14:textId="77777777" w:rsidR="008E1028" w:rsidRDefault="008E1028" w:rsidP="00D775F3">
      <w:pPr>
        <w:jc w:val="both"/>
        <w:rPr>
          <w:rFonts w:ascii="Calibri" w:hAnsi="Calibri" w:cs="Arial"/>
          <w:b/>
          <w:i/>
          <w:sz w:val="18"/>
        </w:rPr>
      </w:pPr>
    </w:p>
    <w:p w14:paraId="18A591B7" w14:textId="77777777" w:rsidR="008E1028" w:rsidRDefault="008E1028" w:rsidP="00D775F3">
      <w:pPr>
        <w:jc w:val="both"/>
        <w:rPr>
          <w:rFonts w:ascii="Calibri" w:hAnsi="Calibri" w:cs="Arial"/>
          <w:b/>
          <w:i/>
          <w:sz w:val="18"/>
        </w:rPr>
      </w:pPr>
    </w:p>
    <w:p w14:paraId="22D3DE7E" w14:textId="77777777" w:rsidR="008E1028" w:rsidRDefault="008E1028" w:rsidP="00D775F3">
      <w:pPr>
        <w:jc w:val="both"/>
        <w:rPr>
          <w:rFonts w:ascii="Calibri" w:hAnsi="Calibri" w:cs="Arial"/>
          <w:b/>
          <w:i/>
          <w:sz w:val="18"/>
        </w:rPr>
      </w:pPr>
    </w:p>
    <w:p w14:paraId="350B466A" w14:textId="77777777" w:rsidR="008E1028" w:rsidRDefault="008E1028" w:rsidP="00D775F3">
      <w:pPr>
        <w:jc w:val="both"/>
        <w:rPr>
          <w:rFonts w:ascii="Calibri" w:hAnsi="Calibri" w:cs="Arial"/>
          <w:b/>
          <w:i/>
          <w:sz w:val="18"/>
        </w:rPr>
      </w:pPr>
    </w:p>
    <w:p w14:paraId="0C9924A8" w14:textId="77777777" w:rsidR="008E1028" w:rsidRDefault="008E1028" w:rsidP="00D775F3">
      <w:pPr>
        <w:jc w:val="both"/>
        <w:rPr>
          <w:rFonts w:ascii="Calibri" w:hAnsi="Calibri" w:cs="Arial"/>
          <w:b/>
          <w:i/>
          <w:sz w:val="18"/>
        </w:rPr>
      </w:pPr>
    </w:p>
    <w:p w14:paraId="6A1FF3D5" w14:textId="77777777" w:rsidR="008E1028" w:rsidRDefault="008E1028" w:rsidP="00D775F3">
      <w:pPr>
        <w:jc w:val="both"/>
        <w:rPr>
          <w:rFonts w:ascii="Calibri" w:hAnsi="Calibri" w:cs="Arial"/>
          <w:b/>
          <w:i/>
          <w:sz w:val="18"/>
        </w:rPr>
      </w:pPr>
    </w:p>
    <w:p w14:paraId="1601DFB8" w14:textId="77777777" w:rsidR="004646D2" w:rsidRDefault="004646D2" w:rsidP="00D775F3">
      <w:pPr>
        <w:jc w:val="both"/>
        <w:rPr>
          <w:rFonts w:ascii="Calibri" w:hAnsi="Calibri" w:cs="Arial"/>
          <w:b/>
          <w:i/>
          <w:sz w:val="18"/>
        </w:rPr>
      </w:pPr>
    </w:p>
    <w:p w14:paraId="3EB2AC16" w14:textId="77777777" w:rsidR="00CA04EA" w:rsidRPr="0007345B" w:rsidRDefault="00CA04EA" w:rsidP="001A3E9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BFCD86E" w14:textId="77777777" w:rsidR="00D775F3" w:rsidRPr="00D73198" w:rsidRDefault="00D775F3" w:rsidP="00D775F3">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0E07EABA" w14:textId="77777777" w:rsidR="00D775F3" w:rsidRPr="00D73198" w:rsidRDefault="00D775F3" w:rsidP="00D775F3">
      <w:pPr>
        <w:pStyle w:val="Default"/>
        <w:jc w:val="center"/>
        <w:rPr>
          <w:rFonts w:ascii="Calibri" w:hAnsi="Calibri" w:cs="Calibri"/>
          <w:b/>
          <w:bCs/>
          <w:color w:val="auto"/>
          <w:sz w:val="22"/>
          <w:szCs w:val="22"/>
        </w:rPr>
      </w:pPr>
    </w:p>
    <w:p w14:paraId="60C49139" w14:textId="77777777" w:rsidR="00D775F3" w:rsidRPr="00D73198" w:rsidRDefault="00D775F3" w:rsidP="00D775F3">
      <w:pPr>
        <w:pStyle w:val="Default"/>
        <w:jc w:val="center"/>
        <w:rPr>
          <w:rFonts w:ascii="Calibri" w:hAnsi="Calibri" w:cs="Calibri"/>
          <w:b/>
          <w:bCs/>
          <w:color w:val="auto"/>
          <w:sz w:val="22"/>
          <w:szCs w:val="22"/>
        </w:rPr>
      </w:pPr>
    </w:p>
    <w:p w14:paraId="700425A0" w14:textId="77777777" w:rsidR="00D775F3" w:rsidRPr="00D73198" w:rsidRDefault="00D775F3" w:rsidP="00D775F3">
      <w:pPr>
        <w:pStyle w:val="Default"/>
        <w:jc w:val="center"/>
        <w:rPr>
          <w:rFonts w:ascii="Calibri" w:hAnsi="Calibri" w:cs="Calibri"/>
          <w:b/>
          <w:bCs/>
          <w:color w:val="auto"/>
          <w:sz w:val="22"/>
          <w:szCs w:val="22"/>
        </w:rPr>
      </w:pPr>
    </w:p>
    <w:p w14:paraId="6A2456DF" w14:textId="77777777" w:rsidR="00D775F3" w:rsidRPr="0030056C" w:rsidRDefault="00D775F3" w:rsidP="00D775F3">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F258AA6" w14:textId="77777777" w:rsidR="00D775F3" w:rsidRPr="00D73198" w:rsidRDefault="00D775F3" w:rsidP="00D775F3">
      <w:pPr>
        <w:autoSpaceDE w:val="0"/>
        <w:autoSpaceDN w:val="0"/>
        <w:adjustRightInd w:val="0"/>
        <w:jc w:val="center"/>
        <w:rPr>
          <w:rFonts w:ascii="Calibri" w:hAnsi="Calibri" w:cs="Calibri"/>
          <w:b/>
          <w:bCs/>
          <w:sz w:val="22"/>
          <w:szCs w:val="22"/>
        </w:rPr>
      </w:pPr>
    </w:p>
    <w:p w14:paraId="2E44A96B" w14:textId="77777777" w:rsidR="00D775F3" w:rsidRPr="00D73198" w:rsidRDefault="00D775F3" w:rsidP="00D775F3">
      <w:pPr>
        <w:autoSpaceDE w:val="0"/>
        <w:autoSpaceDN w:val="0"/>
        <w:adjustRightInd w:val="0"/>
        <w:jc w:val="center"/>
        <w:rPr>
          <w:rFonts w:ascii="Calibri" w:hAnsi="Calibri" w:cs="Calibri"/>
          <w:b/>
          <w:bCs/>
          <w:sz w:val="22"/>
          <w:szCs w:val="22"/>
        </w:rPr>
      </w:pPr>
    </w:p>
    <w:p w14:paraId="1B2440AB" w14:textId="77777777" w:rsidR="00D775F3" w:rsidRPr="00D73198" w:rsidRDefault="00D775F3" w:rsidP="00D775F3">
      <w:pPr>
        <w:autoSpaceDE w:val="0"/>
        <w:autoSpaceDN w:val="0"/>
        <w:adjustRightInd w:val="0"/>
        <w:jc w:val="center"/>
        <w:rPr>
          <w:rFonts w:ascii="Calibri" w:hAnsi="Calibri" w:cs="Calibri"/>
          <w:b/>
          <w:bCs/>
          <w:sz w:val="22"/>
          <w:szCs w:val="22"/>
        </w:rPr>
      </w:pPr>
    </w:p>
    <w:p w14:paraId="58D1AEF2" w14:textId="77777777" w:rsidR="00D775F3" w:rsidRPr="00D73198" w:rsidRDefault="00D775F3" w:rsidP="00D775F3">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7F31570C" w14:textId="77777777" w:rsidR="00D775F3" w:rsidRPr="00D73198" w:rsidRDefault="00D775F3" w:rsidP="00D775F3">
      <w:pPr>
        <w:autoSpaceDE w:val="0"/>
        <w:autoSpaceDN w:val="0"/>
        <w:adjustRightInd w:val="0"/>
        <w:rPr>
          <w:rFonts w:ascii="Calibri" w:hAnsi="Calibri" w:cs="Calibri"/>
          <w:b/>
        </w:rPr>
      </w:pPr>
      <w:r>
        <w:rPr>
          <w:rFonts w:ascii="Calibri" w:hAnsi="Calibri" w:cs="Arial"/>
          <w:b/>
        </w:rPr>
        <w:t>LIC. VICENTE ARTURO LÓPEZ LIMÓN</w:t>
      </w:r>
    </w:p>
    <w:p w14:paraId="22E55F19"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DIRECTOR ADMINISTRATIVO</w:t>
      </w:r>
    </w:p>
    <w:p w14:paraId="547DFFBF"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SERVICIOS DE SALUD DE NUEVO LEÓN, O.P.D.</w:t>
      </w:r>
    </w:p>
    <w:p w14:paraId="00C92F09"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PRESENTE.</w:t>
      </w:r>
    </w:p>
    <w:p w14:paraId="411E2E48" w14:textId="77777777" w:rsidR="00D775F3" w:rsidRPr="00D73198" w:rsidRDefault="00D775F3" w:rsidP="00D775F3">
      <w:pPr>
        <w:autoSpaceDE w:val="0"/>
        <w:autoSpaceDN w:val="0"/>
        <w:adjustRightInd w:val="0"/>
        <w:jc w:val="both"/>
        <w:rPr>
          <w:rFonts w:ascii="Calibri" w:hAnsi="Calibri" w:cs="Calibri"/>
        </w:rPr>
      </w:pPr>
    </w:p>
    <w:p w14:paraId="3DE25AF9" w14:textId="77777777" w:rsidR="00D775F3" w:rsidRPr="00D73198" w:rsidRDefault="00D775F3" w:rsidP="00D775F3">
      <w:pPr>
        <w:autoSpaceDE w:val="0"/>
        <w:autoSpaceDN w:val="0"/>
        <w:adjustRightInd w:val="0"/>
        <w:jc w:val="both"/>
        <w:rPr>
          <w:rFonts w:ascii="Calibri" w:hAnsi="Calibri" w:cs="Calibri"/>
        </w:rPr>
      </w:pPr>
    </w:p>
    <w:p w14:paraId="2FC8C718" w14:textId="46841559" w:rsidR="00D775F3" w:rsidRPr="00D73198" w:rsidRDefault="00D775F3" w:rsidP="00D775F3">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Pr>
          <w:rFonts w:ascii="Calibri" w:hAnsi="Calibri" w:cs="Calibri"/>
          <w:b/>
          <w:u w:val="single"/>
        </w:rPr>
        <w:t>LP-919044992-N17-2022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448AA5E1" w14:textId="77777777" w:rsidR="00D775F3" w:rsidRPr="00D73198" w:rsidRDefault="00D775F3" w:rsidP="00D775F3">
      <w:pPr>
        <w:autoSpaceDE w:val="0"/>
        <w:autoSpaceDN w:val="0"/>
        <w:adjustRightInd w:val="0"/>
        <w:jc w:val="both"/>
        <w:rPr>
          <w:rFonts w:ascii="Calibri" w:hAnsi="Calibri" w:cs="Calibri"/>
        </w:rPr>
      </w:pPr>
    </w:p>
    <w:p w14:paraId="160A917E" w14:textId="77777777" w:rsidR="00D775F3" w:rsidRPr="00D73198" w:rsidRDefault="00D775F3" w:rsidP="00D775F3">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Pr="00FC3FA4">
        <w:rPr>
          <w:rFonts w:ascii="Calibri" w:hAnsi="Calibri" w:cs="Calibri"/>
        </w:rPr>
        <w:t>y que el servicio que oferto</w:t>
      </w:r>
      <w:r>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2E7C3FB4" w14:textId="77777777" w:rsidR="00D775F3" w:rsidRPr="00D73198" w:rsidRDefault="00D775F3" w:rsidP="00D775F3">
      <w:pPr>
        <w:autoSpaceDE w:val="0"/>
        <w:autoSpaceDN w:val="0"/>
        <w:adjustRightInd w:val="0"/>
        <w:jc w:val="both"/>
        <w:rPr>
          <w:rFonts w:ascii="Calibri" w:hAnsi="Calibri" w:cs="Calibri"/>
        </w:rPr>
      </w:pPr>
    </w:p>
    <w:p w14:paraId="6FA4A751" w14:textId="77777777" w:rsidR="00D775F3" w:rsidRPr="00D73198" w:rsidRDefault="00D775F3" w:rsidP="00D775F3">
      <w:pPr>
        <w:autoSpaceDE w:val="0"/>
        <w:autoSpaceDN w:val="0"/>
        <w:adjustRightInd w:val="0"/>
        <w:jc w:val="center"/>
        <w:rPr>
          <w:rFonts w:ascii="Calibri" w:hAnsi="Calibri" w:cs="Calibri"/>
        </w:rPr>
      </w:pPr>
    </w:p>
    <w:p w14:paraId="1AB3C0D8" w14:textId="77777777" w:rsidR="00D775F3" w:rsidRPr="00D73198" w:rsidRDefault="00D775F3" w:rsidP="00D775F3">
      <w:pPr>
        <w:autoSpaceDE w:val="0"/>
        <w:autoSpaceDN w:val="0"/>
        <w:adjustRightInd w:val="0"/>
        <w:jc w:val="center"/>
        <w:rPr>
          <w:rFonts w:ascii="Calibri" w:hAnsi="Calibri" w:cs="Calibri"/>
        </w:rPr>
      </w:pPr>
      <w:r w:rsidRPr="00D73198">
        <w:rPr>
          <w:rFonts w:ascii="Calibri" w:hAnsi="Calibri" w:cs="Calibri"/>
        </w:rPr>
        <w:t>ATENTAMENTE</w:t>
      </w:r>
    </w:p>
    <w:p w14:paraId="7CF9E007" w14:textId="77777777" w:rsidR="00D775F3" w:rsidRPr="00D73198" w:rsidRDefault="00D775F3" w:rsidP="00D775F3">
      <w:pPr>
        <w:autoSpaceDE w:val="0"/>
        <w:autoSpaceDN w:val="0"/>
        <w:adjustRightInd w:val="0"/>
        <w:jc w:val="center"/>
        <w:rPr>
          <w:rFonts w:ascii="Calibri" w:hAnsi="Calibri" w:cs="Calibri"/>
        </w:rPr>
      </w:pPr>
    </w:p>
    <w:p w14:paraId="19146A46" w14:textId="77777777" w:rsidR="00D775F3" w:rsidRPr="00D73198" w:rsidRDefault="00D775F3" w:rsidP="00D775F3">
      <w:pPr>
        <w:autoSpaceDE w:val="0"/>
        <w:autoSpaceDN w:val="0"/>
        <w:adjustRightInd w:val="0"/>
        <w:jc w:val="center"/>
        <w:rPr>
          <w:rFonts w:ascii="Calibri" w:hAnsi="Calibri" w:cs="Calibri"/>
        </w:rPr>
      </w:pPr>
    </w:p>
    <w:p w14:paraId="3F3DD17A" w14:textId="77777777" w:rsidR="00D775F3" w:rsidRPr="00D73198" w:rsidRDefault="00D775F3" w:rsidP="00D775F3">
      <w:pPr>
        <w:autoSpaceDE w:val="0"/>
        <w:autoSpaceDN w:val="0"/>
        <w:adjustRightInd w:val="0"/>
        <w:jc w:val="center"/>
        <w:rPr>
          <w:rFonts w:ascii="Calibri" w:hAnsi="Calibri" w:cs="Calibri"/>
        </w:rPr>
      </w:pPr>
      <w:r w:rsidRPr="00D73198">
        <w:rPr>
          <w:rFonts w:ascii="Calibri" w:hAnsi="Calibri" w:cs="Calibri"/>
        </w:rPr>
        <w:t>___________________________________</w:t>
      </w:r>
    </w:p>
    <w:p w14:paraId="419A0B30" w14:textId="77777777" w:rsidR="00D775F3" w:rsidRDefault="00D775F3" w:rsidP="00D775F3">
      <w:pPr>
        <w:autoSpaceDE w:val="0"/>
        <w:autoSpaceDN w:val="0"/>
        <w:adjustRightInd w:val="0"/>
        <w:jc w:val="center"/>
        <w:rPr>
          <w:rFonts w:ascii="Arial" w:hAnsi="Arial" w:cs="Arial"/>
          <w:sz w:val="18"/>
          <w:szCs w:val="18"/>
        </w:rPr>
      </w:pPr>
    </w:p>
    <w:p w14:paraId="65137DBD" w14:textId="2ED557C8" w:rsidR="00CA04EA" w:rsidRDefault="00CA04EA" w:rsidP="00CA04EA">
      <w:pPr>
        <w:autoSpaceDE w:val="0"/>
        <w:autoSpaceDN w:val="0"/>
        <w:adjustRightInd w:val="0"/>
        <w:rPr>
          <w:rFonts w:ascii="Arial" w:hAnsi="Arial" w:cs="Arial"/>
          <w:sz w:val="18"/>
          <w:szCs w:val="18"/>
        </w:rPr>
      </w:pPr>
    </w:p>
    <w:p w14:paraId="49954EA0" w14:textId="77777777" w:rsidR="00D775F3" w:rsidRDefault="00D775F3" w:rsidP="00CA04EA">
      <w:pPr>
        <w:autoSpaceDE w:val="0"/>
        <w:autoSpaceDN w:val="0"/>
        <w:adjustRightInd w:val="0"/>
        <w:rPr>
          <w:rFonts w:ascii="Arial" w:hAnsi="Arial" w:cs="Arial"/>
          <w:sz w:val="18"/>
          <w:szCs w:val="18"/>
        </w:rPr>
      </w:pPr>
    </w:p>
    <w:p w14:paraId="37CBB27F" w14:textId="77777777" w:rsidR="00CA04EA" w:rsidRDefault="00CA04EA" w:rsidP="00CA04EA">
      <w:pPr>
        <w:autoSpaceDE w:val="0"/>
        <w:autoSpaceDN w:val="0"/>
        <w:adjustRightInd w:val="0"/>
        <w:rPr>
          <w:rFonts w:ascii="Arial" w:hAnsi="Arial" w:cs="Arial"/>
          <w:sz w:val="18"/>
          <w:szCs w:val="18"/>
        </w:rPr>
      </w:pPr>
    </w:p>
    <w:p w14:paraId="1C8B8F20" w14:textId="77777777" w:rsidR="00F372BA" w:rsidRDefault="00F372BA" w:rsidP="00CA04EA">
      <w:pPr>
        <w:autoSpaceDE w:val="0"/>
        <w:autoSpaceDN w:val="0"/>
        <w:adjustRightInd w:val="0"/>
        <w:rPr>
          <w:rFonts w:ascii="Arial" w:hAnsi="Arial" w:cs="Arial"/>
          <w:sz w:val="18"/>
          <w:szCs w:val="18"/>
        </w:rPr>
      </w:pPr>
    </w:p>
    <w:p w14:paraId="30FE8210" w14:textId="77777777" w:rsidR="00F372BA" w:rsidRDefault="00F372BA" w:rsidP="00CA04EA">
      <w:pPr>
        <w:autoSpaceDE w:val="0"/>
        <w:autoSpaceDN w:val="0"/>
        <w:adjustRightInd w:val="0"/>
        <w:rPr>
          <w:rFonts w:ascii="Arial" w:hAnsi="Arial" w:cs="Arial"/>
          <w:sz w:val="18"/>
          <w:szCs w:val="18"/>
        </w:rPr>
      </w:pPr>
    </w:p>
    <w:p w14:paraId="7D1C286D" w14:textId="77777777" w:rsidR="008E1028" w:rsidRDefault="008E1028" w:rsidP="00CA04EA">
      <w:pPr>
        <w:autoSpaceDE w:val="0"/>
        <w:autoSpaceDN w:val="0"/>
        <w:adjustRightInd w:val="0"/>
        <w:rPr>
          <w:rFonts w:ascii="Arial" w:hAnsi="Arial" w:cs="Arial"/>
          <w:sz w:val="18"/>
          <w:szCs w:val="18"/>
        </w:rPr>
      </w:pPr>
    </w:p>
    <w:p w14:paraId="2ED06592" w14:textId="77777777" w:rsidR="00826752" w:rsidRDefault="00826752" w:rsidP="00CA04EA">
      <w:pPr>
        <w:autoSpaceDE w:val="0"/>
        <w:autoSpaceDN w:val="0"/>
        <w:adjustRightInd w:val="0"/>
        <w:rPr>
          <w:rFonts w:ascii="Arial" w:hAnsi="Arial" w:cs="Arial"/>
          <w:sz w:val="18"/>
          <w:szCs w:val="18"/>
        </w:rPr>
      </w:pPr>
    </w:p>
    <w:p w14:paraId="0BD57001" w14:textId="77777777" w:rsidR="00CA04EA" w:rsidRDefault="00CA04EA" w:rsidP="00B37CE3">
      <w:pPr>
        <w:jc w:val="both"/>
        <w:rPr>
          <w:rFonts w:ascii="Calibri" w:hAnsi="Calibri" w:cs="Arial"/>
          <w:b/>
          <w:i/>
          <w:sz w:val="18"/>
        </w:rPr>
      </w:pPr>
    </w:p>
    <w:p w14:paraId="1636814D" w14:textId="77777777" w:rsidR="003B3E89" w:rsidRPr="002522C8" w:rsidRDefault="003B3E89" w:rsidP="001A3E90">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CF2E25F" w14:textId="77777777" w:rsidR="00D775F3" w:rsidRPr="00D775F3" w:rsidRDefault="00D775F3" w:rsidP="00D775F3">
      <w:pPr>
        <w:tabs>
          <w:tab w:val="left" w:pos="3969"/>
          <w:tab w:val="left" w:pos="8080"/>
        </w:tabs>
        <w:ind w:right="1"/>
        <w:jc w:val="center"/>
        <w:outlineLvl w:val="0"/>
        <w:rPr>
          <w:rFonts w:ascii="Calibri" w:hAnsi="Calibri" w:cs="Arial"/>
          <w:b/>
          <w:u w:val="single"/>
        </w:rPr>
      </w:pPr>
      <w:r w:rsidRPr="00D775F3">
        <w:rPr>
          <w:rFonts w:ascii="Calibri" w:hAnsi="Calibri" w:cs="Arial"/>
          <w:b/>
          <w:u w:val="single"/>
        </w:rPr>
        <w:t>A F  I  A  N  Z  A  D  O  R  A</w:t>
      </w:r>
    </w:p>
    <w:p w14:paraId="2CE31095" w14:textId="77777777" w:rsidR="00D775F3" w:rsidRPr="00D775F3" w:rsidRDefault="00D775F3" w:rsidP="00D775F3">
      <w:pPr>
        <w:tabs>
          <w:tab w:val="left" w:pos="3969"/>
          <w:tab w:val="left" w:pos="8080"/>
        </w:tabs>
        <w:ind w:right="1"/>
        <w:jc w:val="center"/>
        <w:rPr>
          <w:rFonts w:ascii="Calibri" w:hAnsi="Calibri" w:cs="Arial"/>
          <w:b/>
          <w:u w:val="single"/>
        </w:rPr>
      </w:pPr>
      <w:r w:rsidRPr="00D775F3">
        <w:rPr>
          <w:rFonts w:ascii="Calibri" w:hAnsi="Calibri" w:cs="Arial"/>
          <w:b/>
          <w:u w:val="single"/>
        </w:rPr>
        <w:t>GARANTÍA DE BUEN CUMPLIMIENTO DE CONTRATO</w:t>
      </w:r>
    </w:p>
    <w:p w14:paraId="1DFFF534" w14:textId="77777777" w:rsidR="00D775F3" w:rsidRPr="00D775F3" w:rsidRDefault="00D775F3" w:rsidP="00D775F3">
      <w:pPr>
        <w:tabs>
          <w:tab w:val="left" w:pos="3969"/>
          <w:tab w:val="left" w:pos="8080"/>
        </w:tabs>
        <w:ind w:right="1"/>
        <w:jc w:val="center"/>
        <w:rPr>
          <w:rFonts w:ascii="Calibri" w:hAnsi="Calibri" w:cs="Arial"/>
          <w:b/>
          <w:u w:val="single"/>
        </w:rPr>
      </w:pPr>
    </w:p>
    <w:p w14:paraId="7F6E93E5" w14:textId="77777777" w:rsidR="00D775F3" w:rsidRPr="00D775F3" w:rsidRDefault="00D775F3" w:rsidP="00D775F3">
      <w:pPr>
        <w:pStyle w:val="NormalWeb"/>
        <w:spacing w:before="0" w:beforeAutospacing="0" w:after="0" w:afterAutospacing="0"/>
        <w:ind w:right="-5"/>
        <w:jc w:val="both"/>
        <w:rPr>
          <w:sz w:val="20"/>
          <w:szCs w:val="20"/>
        </w:rPr>
      </w:pPr>
      <w:r w:rsidRPr="00D775F3">
        <w:rPr>
          <w:rFonts w:ascii="Calibri" w:hAnsi="Calibri"/>
          <w:b/>
          <w:sz w:val="20"/>
          <w:szCs w:val="20"/>
        </w:rPr>
        <w:t>GARANTÍA DE</w:t>
      </w:r>
      <w:r w:rsidRPr="00D775F3">
        <w:rPr>
          <w:rFonts w:ascii="Calibri" w:hAnsi="Calibri" w:cs="Tahoma"/>
          <w:b/>
          <w:bCs/>
          <w:sz w:val="20"/>
          <w:szCs w:val="20"/>
        </w:rPr>
        <w:t xml:space="preserve"> BUEN CUMPLIMIENTO.- </w:t>
      </w:r>
      <w:r w:rsidRPr="00D775F3">
        <w:rPr>
          <w:rFonts w:ascii="Calibri" w:hAnsi="Calibri" w:cs="Arial"/>
          <w:sz w:val="20"/>
          <w:szCs w:val="20"/>
        </w:rPr>
        <w:t xml:space="preserve">Para garantizar el cumplimiento de las obligaciones derivadas del presente contrato </w:t>
      </w:r>
      <w:r w:rsidRPr="00D775F3">
        <w:rPr>
          <w:rFonts w:ascii="Calibri" w:hAnsi="Calibri" w:cs="Arial"/>
          <w:b/>
          <w:sz w:val="20"/>
          <w:szCs w:val="20"/>
        </w:rPr>
        <w:t>“EL PROVEEDOR”</w:t>
      </w:r>
      <w:r w:rsidRPr="00D775F3">
        <w:rPr>
          <w:rFonts w:ascii="Calibri" w:hAnsi="Calibri" w:cs="Arial"/>
          <w:sz w:val="20"/>
          <w:szCs w:val="20"/>
        </w:rPr>
        <w:t xml:space="preserve"> se obliga a otorgar dentro de los 10 días hábiles siguientes a la fecha de firma del presente contrato, fianza por un monto equivalente al 20% del valor total del presente instrumento incluyendo el Impuesto al Valor Agregado. </w:t>
      </w:r>
    </w:p>
    <w:p w14:paraId="502CA762" w14:textId="77777777" w:rsidR="00D775F3" w:rsidRPr="00D775F3" w:rsidRDefault="00D775F3" w:rsidP="00D775F3">
      <w:pPr>
        <w:pStyle w:val="NormalWeb"/>
        <w:spacing w:before="0" w:beforeAutospacing="0" w:after="0" w:afterAutospacing="0"/>
        <w:ind w:right="-5"/>
        <w:jc w:val="both"/>
        <w:rPr>
          <w:sz w:val="20"/>
          <w:szCs w:val="20"/>
        </w:rPr>
      </w:pPr>
      <w:r w:rsidRPr="00D775F3">
        <w:rPr>
          <w:rFonts w:ascii="Calibri" w:hAnsi="Calibri" w:cs="Arial"/>
          <w:sz w:val="20"/>
          <w:szCs w:val="20"/>
        </w:rPr>
        <w:t> </w:t>
      </w:r>
    </w:p>
    <w:p w14:paraId="5C1E49B8" w14:textId="77777777" w:rsidR="00D775F3" w:rsidRPr="00D775F3" w:rsidRDefault="00D775F3" w:rsidP="00D775F3">
      <w:pPr>
        <w:pStyle w:val="NormalWeb"/>
        <w:spacing w:before="0" w:beforeAutospacing="0" w:after="0" w:afterAutospacing="0"/>
        <w:jc w:val="both"/>
        <w:rPr>
          <w:sz w:val="20"/>
          <w:szCs w:val="20"/>
        </w:rPr>
      </w:pPr>
      <w:r w:rsidRPr="00D775F3">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Pr="00D775F3">
        <w:rPr>
          <w:sz w:val="20"/>
          <w:szCs w:val="20"/>
        </w:rPr>
        <w:t xml:space="preserve"> </w:t>
      </w:r>
    </w:p>
    <w:p w14:paraId="10FEFFFF" w14:textId="77777777" w:rsidR="00D775F3" w:rsidRPr="00D775F3" w:rsidRDefault="00D775F3" w:rsidP="00D775F3">
      <w:pPr>
        <w:pStyle w:val="NormalWeb"/>
        <w:spacing w:before="0" w:beforeAutospacing="0" w:after="0" w:afterAutospacing="0"/>
        <w:jc w:val="both"/>
        <w:rPr>
          <w:sz w:val="20"/>
          <w:szCs w:val="20"/>
        </w:rPr>
      </w:pPr>
      <w:r w:rsidRPr="00D775F3">
        <w:rPr>
          <w:rFonts w:ascii="Calibri" w:hAnsi="Calibri" w:cs="Tahoma"/>
          <w:sz w:val="20"/>
          <w:szCs w:val="20"/>
        </w:rPr>
        <w:t> </w:t>
      </w:r>
    </w:p>
    <w:p w14:paraId="3DCD6BF1" w14:textId="77777777" w:rsidR="008E1028" w:rsidRPr="0014103F" w:rsidRDefault="00D775F3" w:rsidP="008E1028">
      <w:pPr>
        <w:pStyle w:val="NormalWeb"/>
        <w:numPr>
          <w:ilvl w:val="0"/>
          <w:numId w:val="37"/>
        </w:numPr>
        <w:spacing w:before="0" w:beforeAutospacing="0" w:after="0" w:afterAutospacing="0"/>
        <w:jc w:val="both"/>
        <w:rPr>
          <w:color w:val="000000"/>
          <w:sz w:val="20"/>
          <w:szCs w:val="20"/>
        </w:rPr>
      </w:pPr>
      <w:r w:rsidRPr="0014103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52582BF" w14:textId="0CB2BFEA" w:rsidR="00D775F3" w:rsidRPr="0014103F" w:rsidRDefault="00D775F3" w:rsidP="008E1028">
      <w:pPr>
        <w:pStyle w:val="NormalWeb"/>
        <w:numPr>
          <w:ilvl w:val="0"/>
          <w:numId w:val="37"/>
        </w:numPr>
        <w:spacing w:before="0" w:beforeAutospacing="0" w:after="0" w:afterAutospacing="0"/>
        <w:jc w:val="both"/>
        <w:rPr>
          <w:color w:val="000000"/>
          <w:sz w:val="20"/>
          <w:szCs w:val="20"/>
        </w:rPr>
      </w:pPr>
      <w:r w:rsidRPr="0014103F">
        <w:rPr>
          <w:rFonts w:ascii="Calibri" w:hAnsi="Calibri" w:cs="Tahoma"/>
          <w:color w:val="000000"/>
          <w:sz w:val="20"/>
          <w:szCs w:val="20"/>
        </w:rPr>
        <w:t>Ante la Secretaría de Finanzas y Tesorería General del Estado de Nuevo León, la presente fianza se otorga para garantizar por (</w:t>
      </w:r>
      <w:r w:rsidRPr="0014103F">
        <w:rPr>
          <w:rFonts w:ascii="Calibri" w:hAnsi="Calibri" w:cs="Tahoma"/>
          <w:b/>
          <w:color w:val="000000"/>
          <w:sz w:val="20"/>
          <w:szCs w:val="20"/>
        </w:rPr>
        <w:t>“EL PROVEEDOR”</w:t>
      </w:r>
      <w:r w:rsidRPr="0014103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14103F">
        <w:rPr>
          <w:rFonts w:ascii="Calibri" w:hAnsi="Calibri" w:cs="Tahoma"/>
          <w:b/>
          <w:color w:val="000000"/>
          <w:sz w:val="20"/>
          <w:szCs w:val="20"/>
        </w:rPr>
        <w:t xml:space="preserve">“S.S.N.L.”; </w:t>
      </w:r>
      <w:r w:rsidRPr="0014103F">
        <w:rPr>
          <w:rFonts w:ascii="Calibri" w:hAnsi="Calibri" w:cs="Tahoma"/>
          <w:color w:val="000000"/>
          <w:sz w:val="20"/>
          <w:szCs w:val="20"/>
        </w:rPr>
        <w:t>relativo a la contratación de _____________,, por un importe de (monto total del contrato incluyendo el I.V.A).</w:t>
      </w:r>
    </w:p>
    <w:p w14:paraId="0B1C2326"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Que la Fianza se otorga en los términos del presente contrato, para garantizar todas y cada una de las obligaciones derivadas de la  Licitación (nombre de la Licitación).</w:t>
      </w:r>
    </w:p>
    <w:p w14:paraId="4AA3E5F2"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 xml:space="preserve">Que la Fianza estará en vigor por un año, y en el caso de defectos y/o responsabilidades imputables a </w:t>
      </w:r>
      <w:r w:rsidRPr="00D775F3">
        <w:rPr>
          <w:rFonts w:ascii="Calibri" w:hAnsi="Calibri" w:cs="Tahoma"/>
          <w:b/>
          <w:color w:val="000000"/>
          <w:sz w:val="20"/>
          <w:szCs w:val="20"/>
        </w:rPr>
        <w:t>“EL PROVEEDOR”</w:t>
      </w:r>
      <w:r w:rsidRPr="00D775F3">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B291E22"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 xml:space="preserve">Que esta fianza continuará vigente en el caso de que se otorgue prórroga a </w:t>
      </w:r>
      <w:r w:rsidRPr="00D775F3">
        <w:rPr>
          <w:rFonts w:ascii="Calibri" w:hAnsi="Calibri" w:cs="Tahoma"/>
          <w:b/>
          <w:color w:val="000000"/>
          <w:sz w:val="20"/>
          <w:szCs w:val="20"/>
        </w:rPr>
        <w:t xml:space="preserve">“EL PROVEEDOR” </w:t>
      </w:r>
      <w:r w:rsidRPr="00D775F3">
        <w:rPr>
          <w:rFonts w:ascii="Calibri" w:hAnsi="Calibri" w:cs="Tahoma"/>
          <w:color w:val="000000"/>
          <w:sz w:val="20"/>
          <w:szCs w:val="20"/>
        </w:rPr>
        <w:t xml:space="preserve">para el cumplimiento de las obligaciones que se afianzan, aun cuando haya sido solicitada y autorizada extemporáneamente. </w:t>
      </w:r>
    </w:p>
    <w:p w14:paraId="488C7D26"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 xml:space="preserve">Que sólo podrá ser cancelada mediante aviso por escrito de </w:t>
      </w:r>
      <w:r w:rsidRPr="00D775F3">
        <w:rPr>
          <w:rFonts w:ascii="Calibri" w:hAnsi="Calibri" w:cs="Tahoma"/>
          <w:b/>
          <w:color w:val="000000"/>
          <w:sz w:val="20"/>
          <w:szCs w:val="20"/>
        </w:rPr>
        <w:t>“S.S.N.L.”</w:t>
      </w:r>
      <w:r w:rsidRPr="00D775F3">
        <w:rPr>
          <w:rFonts w:ascii="Calibri" w:hAnsi="Calibri" w:cs="Tahoma"/>
          <w:color w:val="000000"/>
          <w:sz w:val="20"/>
          <w:szCs w:val="20"/>
        </w:rPr>
        <w:t>.</w:t>
      </w:r>
    </w:p>
    <w:p w14:paraId="22F8B12B"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690B2863" w14:textId="77777777" w:rsidR="00D775F3" w:rsidRPr="00D775F3" w:rsidRDefault="00D775F3" w:rsidP="008E1028">
      <w:pPr>
        <w:pStyle w:val="NormalWeb"/>
        <w:numPr>
          <w:ilvl w:val="0"/>
          <w:numId w:val="37"/>
        </w:numPr>
        <w:spacing w:before="0" w:beforeAutospacing="0" w:after="0" w:afterAutospacing="0"/>
        <w:jc w:val="both"/>
        <w:rPr>
          <w:color w:val="000000"/>
          <w:sz w:val="20"/>
          <w:szCs w:val="20"/>
        </w:rPr>
      </w:pPr>
      <w:r w:rsidRPr="00D775F3">
        <w:rPr>
          <w:rFonts w:ascii="Calibri" w:hAnsi="Calibri" w:cs="Tahoma"/>
          <w:color w:val="000000"/>
          <w:sz w:val="20"/>
          <w:szCs w:val="20"/>
        </w:rPr>
        <w:t xml:space="preserve">Que </w:t>
      </w:r>
      <w:r w:rsidRPr="00D775F3">
        <w:rPr>
          <w:rFonts w:ascii="Calibri" w:hAnsi="Calibri" w:cs="Tahoma"/>
          <w:b/>
          <w:color w:val="000000"/>
          <w:sz w:val="20"/>
          <w:szCs w:val="20"/>
        </w:rPr>
        <w:t xml:space="preserve">“S.S.N.L.”, </w:t>
      </w:r>
      <w:r w:rsidRPr="00D775F3">
        <w:rPr>
          <w:rFonts w:ascii="Calibri" w:hAnsi="Calibri" w:cs="Tahoma"/>
          <w:color w:val="000000"/>
          <w:sz w:val="20"/>
          <w:szCs w:val="20"/>
        </w:rPr>
        <w:t xml:space="preserve">cuenta con un término de un año contado a partir del incumplimiento de </w:t>
      </w:r>
      <w:r w:rsidRPr="00D775F3">
        <w:rPr>
          <w:rFonts w:ascii="Calibri" w:hAnsi="Calibri" w:cs="Tahoma"/>
          <w:b/>
          <w:color w:val="000000"/>
          <w:sz w:val="20"/>
          <w:szCs w:val="20"/>
        </w:rPr>
        <w:t xml:space="preserve">“EL PROVEEDOR”, </w:t>
      </w:r>
      <w:r w:rsidRPr="00D775F3">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C1953F9" w14:textId="77777777" w:rsidR="00D775F3" w:rsidRPr="00D775F3" w:rsidRDefault="00D775F3" w:rsidP="00D775F3">
      <w:pPr>
        <w:pStyle w:val="NormalWeb"/>
        <w:spacing w:before="0" w:beforeAutospacing="0" w:after="0" w:afterAutospacing="0"/>
        <w:ind w:left="720"/>
        <w:jc w:val="both"/>
        <w:rPr>
          <w:color w:val="000000"/>
          <w:sz w:val="20"/>
          <w:szCs w:val="20"/>
        </w:rPr>
      </w:pPr>
      <w:r w:rsidRPr="00D775F3">
        <w:rPr>
          <w:rFonts w:ascii="Calibri" w:hAnsi="Calibri" w:cs="Tahoma"/>
          <w:color w:val="000000"/>
          <w:sz w:val="20"/>
          <w:szCs w:val="20"/>
        </w:rPr>
        <w:t> </w:t>
      </w:r>
    </w:p>
    <w:p w14:paraId="22B77AE2" w14:textId="77777777" w:rsidR="00D775F3" w:rsidRPr="00D775F3" w:rsidRDefault="00D775F3" w:rsidP="00D775F3">
      <w:pPr>
        <w:pStyle w:val="NormalWeb"/>
        <w:spacing w:before="0" w:beforeAutospacing="0" w:after="0" w:afterAutospacing="0"/>
        <w:ind w:left="720"/>
        <w:jc w:val="both"/>
        <w:rPr>
          <w:color w:val="000000"/>
          <w:sz w:val="20"/>
          <w:szCs w:val="20"/>
        </w:rPr>
      </w:pPr>
      <w:r w:rsidRPr="00D775F3">
        <w:rPr>
          <w:rFonts w:ascii="Calibri" w:hAnsi="Calibri" w:cs="Tahoma"/>
          <w:color w:val="000000"/>
          <w:sz w:val="20"/>
          <w:szCs w:val="20"/>
        </w:rPr>
        <w:t xml:space="preserve">Una vez cumplidas las obligaciones de </w:t>
      </w:r>
      <w:r w:rsidRPr="00D775F3">
        <w:rPr>
          <w:rFonts w:ascii="Calibri" w:hAnsi="Calibri" w:cs="Tahoma"/>
          <w:b/>
          <w:color w:val="000000"/>
          <w:sz w:val="20"/>
          <w:szCs w:val="20"/>
        </w:rPr>
        <w:t>“EL PROVEEDOR”</w:t>
      </w:r>
      <w:r w:rsidRPr="00D775F3">
        <w:rPr>
          <w:rFonts w:ascii="Calibri" w:hAnsi="Calibri" w:cs="Tahoma"/>
          <w:color w:val="000000"/>
          <w:sz w:val="20"/>
          <w:szCs w:val="20"/>
        </w:rPr>
        <w:t xml:space="preserve"> a satisfacción de </w:t>
      </w:r>
      <w:r w:rsidRPr="00D775F3">
        <w:rPr>
          <w:rFonts w:ascii="Calibri" w:hAnsi="Calibri" w:cs="Tahoma"/>
          <w:b/>
          <w:color w:val="000000"/>
          <w:sz w:val="20"/>
          <w:szCs w:val="20"/>
        </w:rPr>
        <w:t>“S.S.N.L.”</w:t>
      </w:r>
      <w:r w:rsidRPr="00D775F3">
        <w:rPr>
          <w:rFonts w:ascii="Calibri" w:hAnsi="Calibri" w:cs="Tahoma"/>
          <w:color w:val="000000"/>
          <w:sz w:val="20"/>
          <w:szCs w:val="20"/>
        </w:rPr>
        <w:t xml:space="preserve">, este último procederá a extender la constancia de cumplimiento de las obligaciones contractuales para que </w:t>
      </w:r>
      <w:r w:rsidRPr="00D775F3">
        <w:rPr>
          <w:rFonts w:ascii="Calibri" w:hAnsi="Calibri" w:cs="Tahoma"/>
          <w:b/>
          <w:color w:val="000000"/>
          <w:sz w:val="20"/>
          <w:szCs w:val="20"/>
        </w:rPr>
        <w:t>“EL PROVEEDOR”</w:t>
      </w:r>
      <w:r w:rsidRPr="00D775F3">
        <w:rPr>
          <w:rFonts w:ascii="Calibri" w:hAnsi="Calibri" w:cs="Tahoma"/>
          <w:color w:val="000000"/>
          <w:sz w:val="20"/>
          <w:szCs w:val="20"/>
        </w:rPr>
        <w:t xml:space="preserve"> de inicio a los trámites para la cancelación de la garantía de cumplimiento prevista en esta cláusula.</w:t>
      </w:r>
    </w:p>
    <w:p w14:paraId="73F1FAA7" w14:textId="42A265B9" w:rsidR="00D775F3" w:rsidRDefault="00D775F3" w:rsidP="00D775F3">
      <w:pPr>
        <w:pStyle w:val="NormalWeb"/>
        <w:spacing w:before="0" w:beforeAutospacing="0" w:after="0" w:afterAutospacing="0"/>
        <w:jc w:val="both"/>
        <w:rPr>
          <w:color w:val="000000"/>
          <w:sz w:val="20"/>
          <w:szCs w:val="20"/>
        </w:rPr>
      </w:pPr>
    </w:p>
    <w:p w14:paraId="6B2531D6" w14:textId="0CF5D176" w:rsidR="00D775F3" w:rsidRDefault="00D775F3" w:rsidP="00D775F3">
      <w:pPr>
        <w:pStyle w:val="NormalWeb"/>
        <w:spacing w:before="0" w:beforeAutospacing="0" w:after="0" w:afterAutospacing="0"/>
        <w:jc w:val="both"/>
        <w:rPr>
          <w:color w:val="000000"/>
          <w:sz w:val="20"/>
          <w:szCs w:val="20"/>
        </w:rPr>
      </w:pPr>
    </w:p>
    <w:p w14:paraId="4D7152F0" w14:textId="77777777" w:rsidR="00D775F3" w:rsidRPr="00D775F3" w:rsidRDefault="00D775F3" w:rsidP="00D775F3">
      <w:pPr>
        <w:pStyle w:val="NormalWeb"/>
        <w:spacing w:before="0" w:beforeAutospacing="0" w:after="0" w:afterAutospacing="0"/>
        <w:jc w:val="both"/>
        <w:rPr>
          <w:color w:val="000000"/>
          <w:sz w:val="20"/>
          <w:szCs w:val="20"/>
        </w:rPr>
      </w:pPr>
    </w:p>
    <w:p w14:paraId="2529CE9B" w14:textId="77777777" w:rsidR="00D775F3" w:rsidRPr="00D775F3" w:rsidRDefault="00D775F3" w:rsidP="00D775F3">
      <w:pPr>
        <w:tabs>
          <w:tab w:val="left" w:pos="8080"/>
        </w:tabs>
        <w:jc w:val="both"/>
        <w:rPr>
          <w:rFonts w:ascii="Calibri" w:hAnsi="Calibri" w:cs="Arial"/>
          <w:lang w:val="es-MX"/>
        </w:rPr>
      </w:pPr>
    </w:p>
    <w:p w14:paraId="3EFB77B1" w14:textId="77777777" w:rsidR="003B3E89" w:rsidRPr="00D775F3" w:rsidRDefault="003B3E89" w:rsidP="00D775F3">
      <w:pPr>
        <w:jc w:val="center"/>
        <w:rPr>
          <w:rFonts w:ascii="Calibri" w:hAnsi="Calibri" w:cs="Arial"/>
          <w:b/>
          <w:i/>
        </w:rPr>
      </w:pPr>
    </w:p>
    <w:p w14:paraId="502B8808" w14:textId="77777777" w:rsidR="00DB03B3" w:rsidRPr="00D775F3" w:rsidRDefault="00DB03B3" w:rsidP="00D775F3">
      <w:pPr>
        <w:autoSpaceDE w:val="0"/>
        <w:autoSpaceDN w:val="0"/>
        <w:adjustRightInd w:val="0"/>
        <w:rPr>
          <w:rFonts w:ascii="Arial" w:hAnsi="Arial" w:cs="Arial"/>
        </w:rPr>
      </w:pPr>
    </w:p>
    <w:p w14:paraId="310E86BB" w14:textId="77777777" w:rsidR="00BA09CD" w:rsidRPr="00174D9C" w:rsidRDefault="00CA04EA" w:rsidP="001A3E9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2CAAA375" w14:textId="77777777" w:rsidR="00D775F3" w:rsidRPr="00174D9C" w:rsidRDefault="00D775F3" w:rsidP="00D775F3">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94D8CFB" w14:textId="77777777" w:rsidR="00D775F3" w:rsidRPr="00174D9C" w:rsidRDefault="00D775F3" w:rsidP="00D775F3">
      <w:pPr>
        <w:pStyle w:val="Default"/>
        <w:rPr>
          <w:rFonts w:ascii="Calibri" w:hAnsi="Calibri" w:cs="Calibri"/>
          <w:b/>
          <w:bCs/>
          <w:sz w:val="20"/>
          <w:szCs w:val="20"/>
        </w:rPr>
      </w:pPr>
    </w:p>
    <w:p w14:paraId="1F264BFB" w14:textId="77777777" w:rsidR="00D775F3" w:rsidRPr="00174D9C" w:rsidRDefault="00D775F3" w:rsidP="00D775F3">
      <w:pPr>
        <w:pStyle w:val="Default"/>
        <w:rPr>
          <w:rFonts w:ascii="Calibri" w:hAnsi="Calibri" w:cs="Calibri"/>
          <w:b/>
          <w:bCs/>
          <w:sz w:val="20"/>
          <w:szCs w:val="20"/>
        </w:rPr>
      </w:pPr>
    </w:p>
    <w:p w14:paraId="1B3DAB03" w14:textId="77777777" w:rsidR="00D775F3" w:rsidRPr="00D73198" w:rsidRDefault="00D775F3" w:rsidP="00D775F3">
      <w:pPr>
        <w:autoSpaceDE w:val="0"/>
        <w:autoSpaceDN w:val="0"/>
        <w:adjustRightInd w:val="0"/>
        <w:rPr>
          <w:rFonts w:ascii="Calibri" w:hAnsi="Calibri" w:cs="Calibri"/>
          <w:b/>
        </w:rPr>
      </w:pPr>
      <w:r>
        <w:rPr>
          <w:rFonts w:ascii="Calibri" w:hAnsi="Calibri" w:cs="Arial"/>
          <w:b/>
        </w:rPr>
        <w:t>LIC. VICENTE ARTURO LÓPEZ LIMÓN</w:t>
      </w:r>
    </w:p>
    <w:p w14:paraId="27D648DD"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DIRECTOR ADMINISTRATIVO</w:t>
      </w:r>
    </w:p>
    <w:p w14:paraId="62B617A8"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SERVICIOS DE SALUD DE NUEVO LEÓN, O.P.D.</w:t>
      </w:r>
    </w:p>
    <w:p w14:paraId="7EB66BE8" w14:textId="77777777" w:rsidR="00D775F3" w:rsidRPr="00D73198" w:rsidRDefault="00D775F3" w:rsidP="00D775F3">
      <w:pPr>
        <w:autoSpaceDE w:val="0"/>
        <w:autoSpaceDN w:val="0"/>
        <w:adjustRightInd w:val="0"/>
        <w:rPr>
          <w:rFonts w:ascii="Calibri" w:hAnsi="Calibri" w:cs="Calibri"/>
          <w:b/>
        </w:rPr>
      </w:pPr>
      <w:r w:rsidRPr="00D73198">
        <w:rPr>
          <w:rFonts w:ascii="Calibri" w:hAnsi="Calibri" w:cs="Calibri"/>
          <w:b/>
        </w:rPr>
        <w:t>PRESENTE.</w:t>
      </w:r>
    </w:p>
    <w:p w14:paraId="3756A85B" w14:textId="77777777" w:rsidR="00D775F3" w:rsidRPr="00174D9C" w:rsidRDefault="00D775F3" w:rsidP="00D775F3">
      <w:pPr>
        <w:pStyle w:val="Default"/>
        <w:rPr>
          <w:rFonts w:ascii="Calibri" w:hAnsi="Calibri" w:cs="Calibri"/>
          <w:sz w:val="20"/>
          <w:szCs w:val="20"/>
        </w:rPr>
      </w:pPr>
    </w:p>
    <w:p w14:paraId="12857551" w14:textId="77777777" w:rsidR="00D775F3" w:rsidRPr="00174D9C" w:rsidRDefault="00D775F3" w:rsidP="00D775F3">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F25821" w14:textId="77777777" w:rsidR="00D775F3" w:rsidRPr="00174D9C" w:rsidRDefault="00D775F3" w:rsidP="00D775F3">
      <w:pPr>
        <w:pStyle w:val="Default"/>
        <w:rPr>
          <w:rFonts w:ascii="Calibri" w:hAnsi="Calibri" w:cs="Calibri"/>
          <w:sz w:val="20"/>
          <w:szCs w:val="20"/>
        </w:rPr>
      </w:pPr>
    </w:p>
    <w:p w14:paraId="002BAA35" w14:textId="77777777" w:rsidR="00D775F3" w:rsidRPr="00174D9C" w:rsidRDefault="00D775F3" w:rsidP="00D775F3">
      <w:pPr>
        <w:pStyle w:val="Default"/>
        <w:rPr>
          <w:rFonts w:ascii="Calibri" w:hAnsi="Calibri" w:cs="Calibri"/>
          <w:sz w:val="20"/>
          <w:szCs w:val="20"/>
        </w:rPr>
      </w:pPr>
    </w:p>
    <w:p w14:paraId="262D59EB" w14:textId="751789C5" w:rsidR="00D775F3" w:rsidRPr="00174D9C" w:rsidRDefault="00D775F3" w:rsidP="00D775F3">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Pr>
          <w:rFonts w:ascii="Calibri" w:hAnsi="Calibri" w:cs="Calibri"/>
          <w:b/>
          <w:bCs/>
          <w:sz w:val="20"/>
          <w:szCs w:val="20"/>
        </w:rPr>
        <w:t>LP-919044992-N17-2022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4DF5BB9" w14:textId="77777777" w:rsidR="00D775F3" w:rsidRPr="00174D9C" w:rsidRDefault="00D775F3" w:rsidP="00D775F3">
      <w:pPr>
        <w:pStyle w:val="Default"/>
        <w:spacing w:line="360" w:lineRule="auto"/>
        <w:jc w:val="both"/>
        <w:rPr>
          <w:rFonts w:ascii="Calibri" w:hAnsi="Calibri" w:cs="Calibri"/>
          <w:sz w:val="20"/>
          <w:szCs w:val="20"/>
        </w:rPr>
      </w:pPr>
    </w:p>
    <w:p w14:paraId="77CE97C7" w14:textId="77777777" w:rsidR="00D775F3" w:rsidRPr="00174D9C" w:rsidRDefault="00D775F3" w:rsidP="00FA714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BA1A9C0" w14:textId="77777777" w:rsidR="00D775F3" w:rsidRPr="00174D9C" w:rsidRDefault="00D775F3" w:rsidP="00D775F3">
      <w:pPr>
        <w:pStyle w:val="Default"/>
        <w:spacing w:line="360" w:lineRule="auto"/>
        <w:ind w:left="993" w:right="709"/>
        <w:jc w:val="both"/>
        <w:rPr>
          <w:rFonts w:ascii="Calibri" w:hAnsi="Calibri" w:cs="Calibri"/>
          <w:sz w:val="20"/>
          <w:szCs w:val="20"/>
        </w:rPr>
      </w:pPr>
    </w:p>
    <w:p w14:paraId="13F9F95A" w14:textId="77777777" w:rsidR="00D775F3" w:rsidRPr="00174D9C" w:rsidRDefault="00D775F3" w:rsidP="00FA714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7DFB9EC" w14:textId="77777777" w:rsidR="00D775F3" w:rsidRPr="00174D9C" w:rsidRDefault="00D775F3" w:rsidP="00D775F3">
      <w:pPr>
        <w:pStyle w:val="Default"/>
        <w:spacing w:line="360" w:lineRule="auto"/>
        <w:ind w:left="993" w:right="709"/>
        <w:jc w:val="both"/>
        <w:rPr>
          <w:rFonts w:ascii="Calibri" w:hAnsi="Calibri" w:cs="Calibri"/>
          <w:sz w:val="20"/>
          <w:szCs w:val="20"/>
        </w:rPr>
      </w:pPr>
    </w:p>
    <w:p w14:paraId="5CEC96D5" w14:textId="77777777" w:rsidR="00D775F3" w:rsidRPr="00174D9C" w:rsidRDefault="00D775F3" w:rsidP="00FA7147">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B634C35" w14:textId="77777777" w:rsidR="00D775F3" w:rsidRPr="00174D9C" w:rsidRDefault="00D775F3" w:rsidP="00D775F3">
      <w:pPr>
        <w:pStyle w:val="Default"/>
        <w:jc w:val="both"/>
        <w:rPr>
          <w:rFonts w:ascii="Calibri" w:hAnsi="Calibri" w:cs="Calibri"/>
          <w:b/>
          <w:bCs/>
          <w:sz w:val="20"/>
          <w:szCs w:val="20"/>
        </w:rPr>
      </w:pPr>
    </w:p>
    <w:p w14:paraId="2B6F7D80" w14:textId="77777777" w:rsidR="00D775F3" w:rsidRPr="00174D9C" w:rsidRDefault="00D775F3" w:rsidP="00D775F3">
      <w:pPr>
        <w:pStyle w:val="Default"/>
        <w:rPr>
          <w:rFonts w:ascii="Calibri" w:hAnsi="Calibri" w:cs="Calibri"/>
          <w:b/>
          <w:bCs/>
          <w:sz w:val="20"/>
          <w:szCs w:val="20"/>
        </w:rPr>
      </w:pPr>
    </w:p>
    <w:p w14:paraId="6F2E4EDF" w14:textId="77777777" w:rsidR="00D775F3" w:rsidRPr="00174D9C" w:rsidRDefault="00D775F3" w:rsidP="00D775F3">
      <w:pPr>
        <w:pStyle w:val="Default"/>
        <w:rPr>
          <w:rFonts w:ascii="Calibri" w:hAnsi="Calibri" w:cs="Calibri"/>
          <w:b/>
          <w:bCs/>
          <w:sz w:val="20"/>
          <w:szCs w:val="20"/>
        </w:rPr>
      </w:pPr>
    </w:p>
    <w:p w14:paraId="5E94A3C4" w14:textId="77777777" w:rsidR="00D775F3" w:rsidRPr="00174D9C" w:rsidRDefault="00D775F3" w:rsidP="00D775F3">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75B7FA2" w14:textId="77777777" w:rsidR="00D775F3" w:rsidRPr="00174D9C" w:rsidRDefault="00D775F3" w:rsidP="00D775F3">
      <w:pPr>
        <w:autoSpaceDE w:val="0"/>
        <w:autoSpaceDN w:val="0"/>
        <w:adjustRightInd w:val="0"/>
        <w:jc w:val="center"/>
        <w:rPr>
          <w:rFonts w:ascii="Calibri" w:hAnsi="Calibri" w:cs="Calibri"/>
          <w:b/>
          <w:szCs w:val="22"/>
        </w:rPr>
      </w:pPr>
    </w:p>
    <w:p w14:paraId="5C3C0CC4" w14:textId="77777777" w:rsidR="00D775F3" w:rsidRPr="00174D9C" w:rsidRDefault="00D775F3" w:rsidP="00D775F3">
      <w:pPr>
        <w:autoSpaceDE w:val="0"/>
        <w:autoSpaceDN w:val="0"/>
        <w:adjustRightInd w:val="0"/>
        <w:jc w:val="center"/>
        <w:rPr>
          <w:rFonts w:ascii="Calibri" w:hAnsi="Calibri" w:cs="Calibri"/>
          <w:b/>
          <w:szCs w:val="22"/>
        </w:rPr>
      </w:pPr>
    </w:p>
    <w:p w14:paraId="06C2ADC6" w14:textId="77777777" w:rsidR="00D775F3" w:rsidRPr="00174D9C" w:rsidRDefault="00D775F3" w:rsidP="00D775F3">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7C5C7E4" w14:textId="51C7BD36" w:rsidR="00BA09CD" w:rsidRDefault="00D775F3" w:rsidP="00D775F3">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6B2A64B" w14:textId="77777777" w:rsidR="0014103F" w:rsidRPr="00174D9C" w:rsidRDefault="0014103F" w:rsidP="00D775F3">
      <w:pPr>
        <w:tabs>
          <w:tab w:val="left" w:pos="5245"/>
          <w:tab w:val="left" w:pos="7655"/>
        </w:tabs>
        <w:ind w:right="-91"/>
        <w:jc w:val="center"/>
        <w:rPr>
          <w:rFonts w:ascii="Calibri" w:hAnsi="Calibri" w:cs="Arial"/>
          <w:b/>
        </w:rPr>
      </w:pPr>
    </w:p>
    <w:p w14:paraId="4C7D2B00" w14:textId="77777777" w:rsidR="00BA09CD" w:rsidRPr="00174D9C" w:rsidRDefault="00CA04EA" w:rsidP="001A3E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56B5525" w14:textId="77777777" w:rsidR="00D775F3" w:rsidRPr="00174D9C" w:rsidRDefault="00D775F3" w:rsidP="00D775F3">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21AE27C9" w14:textId="77777777" w:rsidR="00D775F3" w:rsidRPr="00174D9C" w:rsidRDefault="00D775F3" w:rsidP="00D775F3">
      <w:pPr>
        <w:pStyle w:val="Default"/>
        <w:rPr>
          <w:rFonts w:ascii="Calibri" w:hAnsi="Calibri" w:cs="Calibri"/>
          <w:i/>
          <w:iCs/>
          <w:sz w:val="20"/>
          <w:szCs w:val="22"/>
        </w:rPr>
      </w:pPr>
    </w:p>
    <w:p w14:paraId="31391E77" w14:textId="77777777" w:rsidR="00D775F3" w:rsidRPr="00174D9C" w:rsidRDefault="00D775F3" w:rsidP="00D775F3">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75289E7" w14:textId="77777777" w:rsidR="00D775F3" w:rsidRPr="00174D9C" w:rsidRDefault="00D775F3" w:rsidP="00D775F3">
      <w:pPr>
        <w:pStyle w:val="Default"/>
        <w:rPr>
          <w:rFonts w:ascii="Calibri" w:hAnsi="Calibri" w:cs="Calibri"/>
          <w:sz w:val="20"/>
          <w:szCs w:val="22"/>
        </w:rPr>
      </w:pPr>
    </w:p>
    <w:p w14:paraId="3481587B" w14:textId="77777777" w:rsidR="00D775F3" w:rsidRPr="00174D9C" w:rsidRDefault="00D775F3" w:rsidP="00D775F3">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12C405F" w14:textId="77777777" w:rsidR="00D775F3" w:rsidRPr="00174D9C" w:rsidRDefault="00D775F3" w:rsidP="00D775F3">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9AE669B" w14:textId="77777777" w:rsidR="00D775F3" w:rsidRPr="00174D9C" w:rsidRDefault="00D775F3" w:rsidP="00D775F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2A3504E" w14:textId="77777777" w:rsidR="00D775F3" w:rsidRPr="00174D9C" w:rsidRDefault="00D775F3" w:rsidP="00D775F3">
      <w:pPr>
        <w:spacing w:line="216" w:lineRule="exact"/>
        <w:ind w:firstLine="288"/>
        <w:jc w:val="both"/>
        <w:rPr>
          <w:rFonts w:ascii="Calibri" w:hAnsi="Calibri" w:cs="Calibri"/>
          <w:sz w:val="14"/>
          <w:szCs w:val="16"/>
          <w:lang w:val="es-MX"/>
        </w:rPr>
      </w:pPr>
    </w:p>
    <w:p w14:paraId="3E4C8DE3" w14:textId="77777777" w:rsidR="00D775F3" w:rsidRPr="00174D9C" w:rsidRDefault="00D775F3" w:rsidP="00D775F3">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EC173B" w14:textId="77777777" w:rsidR="00D775F3" w:rsidRPr="00174D9C" w:rsidRDefault="00D775F3" w:rsidP="00D775F3">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75F3" w:rsidRPr="00EF115D" w14:paraId="78530539" w14:textId="77777777" w:rsidTr="0014103F">
        <w:trPr>
          <w:trHeight w:val="96"/>
        </w:trPr>
        <w:tc>
          <w:tcPr>
            <w:tcW w:w="9639" w:type="dxa"/>
            <w:gridSpan w:val="5"/>
            <w:shd w:val="clear" w:color="auto" w:fill="00B0F0"/>
          </w:tcPr>
          <w:p w14:paraId="1143FD24"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75F3" w:rsidRPr="00EF115D" w14:paraId="04C94AFB" w14:textId="77777777" w:rsidTr="0014103F">
        <w:tc>
          <w:tcPr>
            <w:tcW w:w="1687" w:type="dxa"/>
            <w:shd w:val="clear" w:color="auto" w:fill="00B0F0"/>
          </w:tcPr>
          <w:p w14:paraId="23FC4FEC"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TAMAÑO</w:t>
            </w:r>
          </w:p>
          <w:p w14:paraId="2192E016"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1AAB6D2F"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SECTOR</w:t>
            </w:r>
          </w:p>
          <w:p w14:paraId="3D885899"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32BBCC16"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69912E0C"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01A07C32"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75F3" w:rsidRPr="00EF115D" w14:paraId="4242B75E" w14:textId="77777777" w:rsidTr="0014103F">
        <w:tc>
          <w:tcPr>
            <w:tcW w:w="1687" w:type="dxa"/>
            <w:shd w:val="clear" w:color="auto" w:fill="00B0F0"/>
          </w:tcPr>
          <w:p w14:paraId="394E373B"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08A9B2AE"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71386213"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B175AD5"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A044E74"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4.6</w:t>
            </w:r>
          </w:p>
        </w:tc>
      </w:tr>
      <w:tr w:rsidR="00D775F3" w:rsidRPr="00EF115D" w14:paraId="5480ACA0" w14:textId="77777777" w:rsidTr="0014103F">
        <w:tc>
          <w:tcPr>
            <w:tcW w:w="1687" w:type="dxa"/>
            <w:vMerge w:val="restart"/>
            <w:shd w:val="clear" w:color="auto" w:fill="00B0F0"/>
          </w:tcPr>
          <w:p w14:paraId="14817B53" w14:textId="77777777" w:rsidR="00D775F3" w:rsidRPr="00174D9C" w:rsidRDefault="00D775F3" w:rsidP="007B319C">
            <w:pPr>
              <w:jc w:val="center"/>
              <w:rPr>
                <w:rFonts w:ascii="Calibri" w:hAnsi="Calibri" w:cs="Calibri"/>
                <w:sz w:val="2"/>
                <w:szCs w:val="4"/>
                <w:lang w:val="es-MX"/>
              </w:rPr>
            </w:pPr>
          </w:p>
          <w:p w14:paraId="4664E164"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72782AF"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CD46BF"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B1FD8B1"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C8C6D4"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93</w:t>
            </w:r>
          </w:p>
        </w:tc>
      </w:tr>
      <w:tr w:rsidR="00D775F3" w:rsidRPr="00EF115D" w14:paraId="335E3E08" w14:textId="77777777" w:rsidTr="0014103F">
        <w:tc>
          <w:tcPr>
            <w:tcW w:w="1687" w:type="dxa"/>
            <w:vMerge/>
            <w:shd w:val="clear" w:color="auto" w:fill="00B0F0"/>
          </w:tcPr>
          <w:p w14:paraId="676B4878" w14:textId="77777777" w:rsidR="00D775F3" w:rsidRPr="00174D9C" w:rsidRDefault="00D775F3" w:rsidP="007B319C">
            <w:pPr>
              <w:jc w:val="center"/>
              <w:rPr>
                <w:rFonts w:ascii="Calibri" w:hAnsi="Calibri" w:cs="Calibri"/>
                <w:sz w:val="14"/>
                <w:szCs w:val="16"/>
                <w:lang w:val="es-MX"/>
              </w:rPr>
            </w:pPr>
          </w:p>
        </w:tc>
        <w:tc>
          <w:tcPr>
            <w:tcW w:w="1795" w:type="dxa"/>
          </w:tcPr>
          <w:p w14:paraId="19C81556"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BE753BE"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4846F25"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7A8D773"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95</w:t>
            </w:r>
          </w:p>
        </w:tc>
      </w:tr>
      <w:tr w:rsidR="00D775F3" w:rsidRPr="00EF115D" w14:paraId="472F55AD" w14:textId="77777777" w:rsidTr="0014103F">
        <w:tc>
          <w:tcPr>
            <w:tcW w:w="1687" w:type="dxa"/>
            <w:vMerge w:val="restart"/>
            <w:shd w:val="clear" w:color="auto" w:fill="00B0F0"/>
          </w:tcPr>
          <w:p w14:paraId="417E77EC" w14:textId="77777777" w:rsidR="00D775F3" w:rsidRPr="00174D9C" w:rsidRDefault="00D775F3" w:rsidP="007B319C">
            <w:pPr>
              <w:jc w:val="center"/>
              <w:rPr>
                <w:rFonts w:ascii="Calibri" w:hAnsi="Calibri" w:cs="Calibri"/>
                <w:sz w:val="8"/>
                <w:szCs w:val="10"/>
                <w:lang w:val="es-MX"/>
              </w:rPr>
            </w:pPr>
          </w:p>
          <w:p w14:paraId="2BCB695C" w14:textId="77777777" w:rsidR="00D775F3" w:rsidRPr="00174D9C" w:rsidRDefault="00D775F3" w:rsidP="007B319C">
            <w:pPr>
              <w:jc w:val="center"/>
              <w:rPr>
                <w:rFonts w:ascii="Calibri" w:hAnsi="Calibri" w:cs="Calibri"/>
                <w:sz w:val="8"/>
                <w:szCs w:val="10"/>
                <w:lang w:val="es-MX"/>
              </w:rPr>
            </w:pPr>
          </w:p>
          <w:p w14:paraId="3595B2FB"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B0028BD"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27C788"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1E8352"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AA0D59A"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235</w:t>
            </w:r>
          </w:p>
        </w:tc>
      </w:tr>
      <w:tr w:rsidR="00D775F3" w:rsidRPr="00EF115D" w14:paraId="56E9D22D" w14:textId="77777777" w:rsidTr="0014103F">
        <w:tc>
          <w:tcPr>
            <w:tcW w:w="1687" w:type="dxa"/>
            <w:vMerge/>
            <w:shd w:val="clear" w:color="auto" w:fill="00B0F0"/>
          </w:tcPr>
          <w:p w14:paraId="7DF6BACA" w14:textId="77777777" w:rsidR="00D775F3" w:rsidRPr="00174D9C" w:rsidRDefault="00D775F3" w:rsidP="007B319C">
            <w:pPr>
              <w:jc w:val="center"/>
              <w:rPr>
                <w:rFonts w:ascii="Calibri" w:hAnsi="Calibri" w:cs="Calibri"/>
                <w:sz w:val="14"/>
                <w:szCs w:val="16"/>
                <w:lang w:val="es-MX"/>
              </w:rPr>
            </w:pPr>
          </w:p>
        </w:tc>
        <w:tc>
          <w:tcPr>
            <w:tcW w:w="1795" w:type="dxa"/>
          </w:tcPr>
          <w:p w14:paraId="7D68DBA1"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BEA042"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E16C5B0" w14:textId="77777777" w:rsidR="00D775F3" w:rsidRPr="00174D9C" w:rsidRDefault="00D775F3" w:rsidP="007B319C">
            <w:pPr>
              <w:jc w:val="center"/>
              <w:rPr>
                <w:rFonts w:ascii="Calibri" w:hAnsi="Calibri" w:cs="Calibri"/>
                <w:sz w:val="14"/>
                <w:szCs w:val="16"/>
                <w:lang w:val="es-MX"/>
              </w:rPr>
            </w:pPr>
          </w:p>
        </w:tc>
        <w:tc>
          <w:tcPr>
            <w:tcW w:w="1701" w:type="dxa"/>
            <w:vMerge/>
          </w:tcPr>
          <w:p w14:paraId="0AAAD63E" w14:textId="77777777" w:rsidR="00D775F3" w:rsidRPr="00174D9C" w:rsidRDefault="00D775F3" w:rsidP="007B319C">
            <w:pPr>
              <w:jc w:val="center"/>
              <w:rPr>
                <w:rFonts w:ascii="Calibri" w:hAnsi="Calibri" w:cs="Calibri"/>
                <w:sz w:val="14"/>
                <w:szCs w:val="16"/>
                <w:lang w:val="es-MX"/>
              </w:rPr>
            </w:pPr>
          </w:p>
        </w:tc>
      </w:tr>
      <w:tr w:rsidR="00D775F3" w:rsidRPr="00EF115D" w14:paraId="0D6491F8" w14:textId="77777777" w:rsidTr="0014103F">
        <w:tc>
          <w:tcPr>
            <w:tcW w:w="1687" w:type="dxa"/>
            <w:vMerge/>
            <w:shd w:val="clear" w:color="auto" w:fill="00B0F0"/>
          </w:tcPr>
          <w:p w14:paraId="6330F764" w14:textId="77777777" w:rsidR="00D775F3" w:rsidRPr="00174D9C" w:rsidRDefault="00D775F3" w:rsidP="007B319C">
            <w:pPr>
              <w:jc w:val="center"/>
              <w:rPr>
                <w:rFonts w:ascii="Calibri" w:hAnsi="Calibri" w:cs="Calibri"/>
                <w:sz w:val="14"/>
                <w:szCs w:val="16"/>
                <w:lang w:val="es-MX"/>
              </w:rPr>
            </w:pPr>
          </w:p>
        </w:tc>
        <w:tc>
          <w:tcPr>
            <w:tcW w:w="1795" w:type="dxa"/>
          </w:tcPr>
          <w:p w14:paraId="688F9882"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7DAA39E"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9C3CFEC"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80C5D4F" w14:textId="77777777" w:rsidR="00D775F3" w:rsidRPr="00174D9C" w:rsidRDefault="00D775F3" w:rsidP="007B319C">
            <w:pPr>
              <w:jc w:val="center"/>
              <w:rPr>
                <w:rFonts w:ascii="Calibri" w:hAnsi="Calibri" w:cs="Calibri"/>
                <w:sz w:val="14"/>
                <w:szCs w:val="16"/>
                <w:lang w:val="es-MX"/>
              </w:rPr>
            </w:pPr>
            <w:r w:rsidRPr="00174D9C">
              <w:rPr>
                <w:rFonts w:ascii="Calibri" w:hAnsi="Calibri" w:cs="Calibri"/>
                <w:sz w:val="14"/>
                <w:szCs w:val="16"/>
                <w:lang w:val="es-MX"/>
              </w:rPr>
              <w:t>250</w:t>
            </w:r>
          </w:p>
        </w:tc>
      </w:tr>
    </w:tbl>
    <w:p w14:paraId="66408AB8" w14:textId="77777777" w:rsidR="00D775F3" w:rsidRPr="00174D9C" w:rsidRDefault="00D775F3" w:rsidP="00D775F3">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5169474" w14:textId="77777777" w:rsidR="00D775F3" w:rsidRPr="00174D9C" w:rsidRDefault="00D775F3" w:rsidP="00D775F3">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E49F749" w14:textId="77777777" w:rsidR="00D775F3" w:rsidRPr="00174D9C" w:rsidRDefault="00D775F3" w:rsidP="00D775F3">
      <w:pPr>
        <w:spacing w:line="216" w:lineRule="exact"/>
        <w:jc w:val="both"/>
        <w:rPr>
          <w:rFonts w:ascii="Calibri" w:hAnsi="Calibri" w:cs="Calibri"/>
          <w:sz w:val="14"/>
          <w:szCs w:val="16"/>
          <w:lang w:val="es-MX"/>
        </w:rPr>
      </w:pPr>
    </w:p>
    <w:p w14:paraId="56A0A0DB" w14:textId="77777777" w:rsidR="00D775F3" w:rsidRPr="00174D9C" w:rsidRDefault="00D775F3" w:rsidP="00FA7147">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B47DCA1" w14:textId="77777777" w:rsidR="00D775F3" w:rsidRPr="00174D9C" w:rsidRDefault="00D775F3" w:rsidP="00D775F3">
      <w:pPr>
        <w:spacing w:line="216" w:lineRule="exact"/>
        <w:jc w:val="both"/>
        <w:rPr>
          <w:rFonts w:ascii="Calibri" w:hAnsi="Calibri" w:cs="Calibri"/>
          <w:sz w:val="14"/>
          <w:szCs w:val="16"/>
          <w:lang w:val="es-MX"/>
        </w:rPr>
      </w:pPr>
    </w:p>
    <w:p w14:paraId="3EE7FBFB" w14:textId="77777777" w:rsidR="00D775F3" w:rsidRPr="00174D9C" w:rsidRDefault="00D775F3" w:rsidP="00D775F3">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4BAB0CF" w14:textId="77777777" w:rsidR="00D775F3" w:rsidRPr="00774078" w:rsidRDefault="00D775F3" w:rsidP="00D775F3">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691DF33A" w14:textId="77777777" w:rsidR="00D775F3" w:rsidRDefault="00D775F3" w:rsidP="00D775F3">
      <w:pPr>
        <w:spacing w:line="216" w:lineRule="exact"/>
        <w:jc w:val="center"/>
        <w:rPr>
          <w:rFonts w:ascii="Calibri" w:hAnsi="Calibri" w:cs="Calibri"/>
          <w:b/>
          <w:szCs w:val="24"/>
          <w:lang w:val="es-MX"/>
        </w:rPr>
      </w:pPr>
    </w:p>
    <w:p w14:paraId="3D08E5D7" w14:textId="77777777" w:rsidR="00D775F3" w:rsidRPr="00174D9C" w:rsidRDefault="00D775F3" w:rsidP="00D775F3">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75F3" w:rsidRPr="00EF115D" w14:paraId="47ADB316" w14:textId="77777777" w:rsidTr="0014103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96646EB" w14:textId="77777777" w:rsidR="00D775F3" w:rsidRPr="00174D9C" w:rsidRDefault="00D775F3" w:rsidP="007B319C">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03BB68BC" w14:textId="77777777" w:rsidR="00D775F3" w:rsidRPr="00174D9C" w:rsidRDefault="00D775F3" w:rsidP="007B319C">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75F3" w:rsidRPr="00EF115D" w14:paraId="69D98115"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6DBC3512"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84CEAD3"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75F3" w:rsidRPr="00EF115D" w14:paraId="4F34A1E7"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5839FA10"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33B262F"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75F3" w:rsidRPr="00EF115D" w14:paraId="102E6C25"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31340A0A"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471E36C"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75F3" w:rsidRPr="00EF115D" w14:paraId="01823E0A"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5FF78CF9"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36E81BE0"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75F3" w:rsidRPr="00EF115D" w14:paraId="52BC5C8E"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7C92BB0E"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41EF57C"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75F3" w:rsidRPr="00EF115D" w14:paraId="3474EEB9"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1F378A81"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0C94551"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75F3" w:rsidRPr="00EF115D" w14:paraId="5527BD90"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04F6EED3"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034D04C"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75F3" w:rsidRPr="00EF115D" w14:paraId="170CABF0" w14:textId="77777777" w:rsidTr="007B319C">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0A021DD"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A401259" w14:textId="77777777" w:rsidR="00D775F3" w:rsidRPr="00174D9C" w:rsidRDefault="00D775F3" w:rsidP="007B319C">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75F3" w:rsidRPr="00EF115D" w14:paraId="4A7FB7EF"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5C2CD43A"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ED69E32"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75F3" w:rsidRPr="00EF115D" w14:paraId="32CA5932"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20C02883"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6DEF785"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75F3" w:rsidRPr="00EF115D" w14:paraId="4DA199D5" w14:textId="77777777" w:rsidTr="007B319C">
        <w:trPr>
          <w:cantSplit/>
          <w:jc w:val="center"/>
        </w:trPr>
        <w:tc>
          <w:tcPr>
            <w:tcW w:w="1095" w:type="dxa"/>
            <w:tcBorders>
              <w:top w:val="single" w:sz="6" w:space="0" w:color="auto"/>
              <w:left w:val="single" w:sz="6" w:space="0" w:color="auto"/>
              <w:bottom w:val="single" w:sz="6" w:space="0" w:color="auto"/>
              <w:right w:val="single" w:sz="6" w:space="0" w:color="auto"/>
            </w:tcBorders>
          </w:tcPr>
          <w:p w14:paraId="17CCAFA1" w14:textId="77777777" w:rsidR="00D775F3" w:rsidRPr="00174D9C" w:rsidRDefault="00D775F3" w:rsidP="007B319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27A6C83" w14:textId="77777777" w:rsidR="00D775F3" w:rsidRPr="00174D9C" w:rsidRDefault="00D775F3" w:rsidP="007B319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B975BB7" w14:textId="77777777" w:rsidR="00D775F3" w:rsidRDefault="00D775F3" w:rsidP="00D775F3">
      <w:pPr>
        <w:pStyle w:val="Default"/>
        <w:jc w:val="center"/>
        <w:rPr>
          <w:rFonts w:ascii="Calibri" w:hAnsi="Calibri"/>
          <w:b/>
          <w:bCs/>
          <w:sz w:val="20"/>
          <w:szCs w:val="20"/>
        </w:rPr>
      </w:pPr>
    </w:p>
    <w:p w14:paraId="451B351A" w14:textId="77777777" w:rsidR="00BA09CD" w:rsidRPr="00AA0B61" w:rsidRDefault="00BA09CD" w:rsidP="001A3E9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3FD0F9FE"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F13640F" w14:textId="07DA70AC"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7A6F44" w:rsidRPr="007A6F44">
        <w:rPr>
          <w:rFonts w:ascii="Calibri" w:hAnsi="Calibri"/>
          <w:b/>
          <w:bCs/>
          <w:sz w:val="20"/>
          <w:szCs w:val="20"/>
        </w:rPr>
        <w:t>LP-919044992-N17-2022</w:t>
      </w:r>
    </w:p>
    <w:p w14:paraId="35F264AC" w14:textId="77777777" w:rsidR="00F372BA" w:rsidRDefault="00F372BA" w:rsidP="00BA09CD">
      <w:pPr>
        <w:pStyle w:val="Default"/>
        <w:rPr>
          <w:rFonts w:ascii="Calibri" w:hAnsi="Calibri"/>
          <w:b/>
          <w:bCs/>
          <w:sz w:val="20"/>
          <w:szCs w:val="20"/>
        </w:rPr>
      </w:pPr>
    </w:p>
    <w:p w14:paraId="2F0CF06E"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E706C8D"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5D852C30" w14:textId="77777777" w:rsidTr="001A3E90">
        <w:trPr>
          <w:trHeight w:val="109"/>
          <w:jc w:val="center"/>
        </w:trPr>
        <w:tc>
          <w:tcPr>
            <w:tcW w:w="674" w:type="dxa"/>
            <w:shd w:val="clear" w:color="auto" w:fill="00B0F0"/>
            <w:vAlign w:val="center"/>
          </w:tcPr>
          <w:p w14:paraId="5A0126BA"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79378EAD"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63696C45"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5E6B82C8"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F85337" w:rsidRPr="00AA0B61" w14:paraId="7AF4BE31" w14:textId="77777777" w:rsidTr="007B319C">
        <w:trPr>
          <w:trHeight w:val="64"/>
          <w:jc w:val="center"/>
        </w:trPr>
        <w:tc>
          <w:tcPr>
            <w:tcW w:w="674" w:type="dxa"/>
            <w:vAlign w:val="center"/>
          </w:tcPr>
          <w:p w14:paraId="58FD1F1A"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1</w:t>
            </w:r>
          </w:p>
        </w:tc>
        <w:tc>
          <w:tcPr>
            <w:tcW w:w="7506" w:type="dxa"/>
          </w:tcPr>
          <w:p w14:paraId="019F1758" w14:textId="7AABA622" w:rsidR="00F85337" w:rsidRPr="00F85337" w:rsidRDefault="00F85337" w:rsidP="00F85337">
            <w:pPr>
              <w:jc w:val="both"/>
              <w:rPr>
                <w:rFonts w:ascii="Calibri" w:hAnsi="Calibri"/>
                <w:b/>
                <w:bCs/>
                <w:color w:val="000000"/>
                <w:sz w:val="16"/>
                <w:szCs w:val="16"/>
                <w:lang w:val="es-MX" w:eastAsia="es-MX"/>
              </w:rPr>
            </w:pPr>
            <w:r w:rsidRPr="00F85337">
              <w:rPr>
                <w:rFonts w:asciiTheme="minorHAnsi" w:hAnsiTheme="minorHAnsi" w:cs="Arial"/>
                <w:b/>
                <w:sz w:val="16"/>
                <w:szCs w:val="16"/>
              </w:rPr>
              <w:t>ANEXO 13.</w:t>
            </w:r>
            <w:r w:rsidRPr="00F85337">
              <w:rPr>
                <w:rFonts w:asciiTheme="minorHAnsi" w:hAnsiTheme="minorHAnsi" w:cs="Arial"/>
                <w:sz w:val="16"/>
                <w:szCs w:val="16"/>
              </w:rPr>
              <w:t xml:space="preserve"> Cédula de entrega de documentos.</w:t>
            </w:r>
          </w:p>
        </w:tc>
        <w:tc>
          <w:tcPr>
            <w:tcW w:w="709" w:type="dxa"/>
            <w:vAlign w:val="center"/>
          </w:tcPr>
          <w:p w14:paraId="4F4F37DA"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1E7878"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05006379" w14:textId="77777777" w:rsidR="00F85337" w:rsidRPr="00AA0B61" w:rsidRDefault="00F85337" w:rsidP="00F85337">
            <w:pPr>
              <w:pStyle w:val="Default"/>
              <w:rPr>
                <w:rFonts w:ascii="Calibri" w:hAnsi="Calibri"/>
                <w:sz w:val="16"/>
                <w:szCs w:val="16"/>
              </w:rPr>
            </w:pPr>
          </w:p>
        </w:tc>
      </w:tr>
      <w:tr w:rsidR="00F85337" w:rsidRPr="00AA0B61" w14:paraId="40A66585" w14:textId="77777777" w:rsidTr="007B319C">
        <w:trPr>
          <w:trHeight w:val="102"/>
          <w:jc w:val="center"/>
        </w:trPr>
        <w:tc>
          <w:tcPr>
            <w:tcW w:w="674" w:type="dxa"/>
            <w:vAlign w:val="center"/>
          </w:tcPr>
          <w:p w14:paraId="1A316892"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2</w:t>
            </w:r>
          </w:p>
        </w:tc>
        <w:tc>
          <w:tcPr>
            <w:tcW w:w="7506" w:type="dxa"/>
          </w:tcPr>
          <w:p w14:paraId="74856BCC" w14:textId="261165BB" w:rsidR="00F85337" w:rsidRPr="00F85337" w:rsidRDefault="00F85337" w:rsidP="00F85337">
            <w:pPr>
              <w:jc w:val="both"/>
              <w:rPr>
                <w:rFonts w:ascii="Calibri" w:hAnsi="Calibri"/>
                <w:b/>
                <w:bCs/>
                <w:color w:val="000000"/>
                <w:sz w:val="16"/>
                <w:szCs w:val="16"/>
              </w:rPr>
            </w:pPr>
            <w:r w:rsidRPr="00F8533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3D856B3E"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70065C"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5EB0D348" w14:textId="77777777" w:rsidR="00F85337" w:rsidRPr="00AA0B61" w:rsidRDefault="00F85337" w:rsidP="00F85337">
            <w:pPr>
              <w:pStyle w:val="Default"/>
              <w:rPr>
                <w:rFonts w:ascii="Calibri" w:hAnsi="Calibri"/>
                <w:sz w:val="16"/>
                <w:szCs w:val="16"/>
              </w:rPr>
            </w:pPr>
          </w:p>
        </w:tc>
      </w:tr>
      <w:tr w:rsidR="00F85337" w:rsidRPr="00AA0B61" w14:paraId="762C41D3" w14:textId="77777777" w:rsidTr="007B319C">
        <w:trPr>
          <w:trHeight w:val="102"/>
          <w:jc w:val="center"/>
        </w:trPr>
        <w:tc>
          <w:tcPr>
            <w:tcW w:w="674" w:type="dxa"/>
            <w:vAlign w:val="center"/>
          </w:tcPr>
          <w:p w14:paraId="4A917C87"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3</w:t>
            </w:r>
          </w:p>
        </w:tc>
        <w:tc>
          <w:tcPr>
            <w:tcW w:w="7506" w:type="dxa"/>
          </w:tcPr>
          <w:p w14:paraId="4A631F62" w14:textId="2D5CC220" w:rsidR="00F85337" w:rsidRPr="008E1028" w:rsidRDefault="0014103F" w:rsidP="00F85337">
            <w:pPr>
              <w:jc w:val="both"/>
              <w:rPr>
                <w:rFonts w:ascii="Calibri" w:hAnsi="Calibri"/>
                <w:b/>
                <w:bCs/>
                <w:color w:val="000000"/>
                <w:sz w:val="16"/>
                <w:szCs w:val="16"/>
              </w:rPr>
            </w:pPr>
            <w:r>
              <w:rPr>
                <w:rFonts w:asciiTheme="minorHAnsi" w:hAnsiTheme="minorHAnsi"/>
                <w:sz w:val="16"/>
                <w:szCs w:val="16"/>
              </w:rPr>
              <w:t>Currículum de la empresa, donde manifieste la capacidad técnica y</w:t>
            </w:r>
            <w:r>
              <w:rPr>
                <w:rFonts w:asciiTheme="minorHAnsi" w:hAnsiTheme="minorHAnsi" w:cs="Arial"/>
                <w:sz w:val="16"/>
                <w:szCs w:val="16"/>
              </w:rPr>
              <w:t xml:space="preserve"> experiencia comprobable del servicio objeto de la presente licitación.</w:t>
            </w:r>
          </w:p>
        </w:tc>
        <w:tc>
          <w:tcPr>
            <w:tcW w:w="709" w:type="dxa"/>
            <w:vAlign w:val="center"/>
          </w:tcPr>
          <w:p w14:paraId="57B7D25C"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0DF282"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2C1D2BF6" w14:textId="77777777" w:rsidR="00F85337" w:rsidRPr="00AA0B61" w:rsidRDefault="00F85337" w:rsidP="00F85337">
            <w:pPr>
              <w:pStyle w:val="Default"/>
              <w:rPr>
                <w:rFonts w:ascii="Calibri" w:hAnsi="Calibri"/>
                <w:sz w:val="16"/>
                <w:szCs w:val="16"/>
              </w:rPr>
            </w:pPr>
          </w:p>
        </w:tc>
      </w:tr>
      <w:tr w:rsidR="00F85337" w:rsidRPr="00AA0B61" w14:paraId="08F10827" w14:textId="77777777" w:rsidTr="007B319C">
        <w:trPr>
          <w:trHeight w:val="102"/>
          <w:jc w:val="center"/>
        </w:trPr>
        <w:tc>
          <w:tcPr>
            <w:tcW w:w="674" w:type="dxa"/>
            <w:vAlign w:val="center"/>
          </w:tcPr>
          <w:p w14:paraId="1AE6241B"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4</w:t>
            </w:r>
          </w:p>
        </w:tc>
        <w:tc>
          <w:tcPr>
            <w:tcW w:w="7506" w:type="dxa"/>
          </w:tcPr>
          <w:p w14:paraId="0A03DB61" w14:textId="1F205B92" w:rsidR="00F85337" w:rsidRPr="00F85337" w:rsidRDefault="00F85337" w:rsidP="00F85337">
            <w:pPr>
              <w:jc w:val="both"/>
              <w:rPr>
                <w:rFonts w:ascii="Calibri" w:hAnsi="Calibri"/>
                <w:b/>
                <w:bCs/>
                <w:color w:val="000000"/>
                <w:sz w:val="16"/>
                <w:szCs w:val="16"/>
              </w:rPr>
            </w:pPr>
            <w:r w:rsidRPr="00F85337">
              <w:rPr>
                <w:rFonts w:asciiTheme="minorHAnsi" w:hAnsiTheme="minorHAnsi"/>
                <w:b/>
                <w:sz w:val="16"/>
                <w:szCs w:val="16"/>
              </w:rPr>
              <w:t>ANEXO 2</w:t>
            </w:r>
            <w:r w:rsidRPr="00F85337">
              <w:rPr>
                <w:rFonts w:asciiTheme="minorHAnsi" w:hAnsiTheme="minorHAnsi"/>
                <w:sz w:val="16"/>
                <w:szCs w:val="16"/>
              </w:rPr>
              <w:t xml:space="preserve">. Propuesta Técnica conforme al formato del anexo 2 de las presentes bases. </w:t>
            </w:r>
          </w:p>
        </w:tc>
        <w:tc>
          <w:tcPr>
            <w:tcW w:w="709" w:type="dxa"/>
            <w:vAlign w:val="center"/>
          </w:tcPr>
          <w:p w14:paraId="5103DB39"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FE0262"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7AAE39EC" w14:textId="77777777" w:rsidR="00F85337" w:rsidRPr="00AA0B61" w:rsidRDefault="00F85337" w:rsidP="00F85337">
            <w:pPr>
              <w:pStyle w:val="Default"/>
              <w:rPr>
                <w:rFonts w:ascii="Calibri" w:hAnsi="Calibri"/>
                <w:sz w:val="16"/>
                <w:szCs w:val="16"/>
              </w:rPr>
            </w:pPr>
          </w:p>
        </w:tc>
      </w:tr>
      <w:tr w:rsidR="00F85337" w:rsidRPr="00AA0B61" w14:paraId="0E2B0E5A" w14:textId="77777777" w:rsidTr="007B319C">
        <w:trPr>
          <w:trHeight w:val="169"/>
          <w:jc w:val="center"/>
        </w:trPr>
        <w:tc>
          <w:tcPr>
            <w:tcW w:w="674" w:type="dxa"/>
            <w:vAlign w:val="center"/>
          </w:tcPr>
          <w:p w14:paraId="21D2658F"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5</w:t>
            </w:r>
          </w:p>
        </w:tc>
        <w:tc>
          <w:tcPr>
            <w:tcW w:w="7506" w:type="dxa"/>
          </w:tcPr>
          <w:p w14:paraId="1F8EEAEE" w14:textId="3765BA25" w:rsidR="00F85337" w:rsidRPr="00F85337" w:rsidRDefault="00F85337" w:rsidP="00F85337">
            <w:pPr>
              <w:jc w:val="both"/>
              <w:rPr>
                <w:rFonts w:ascii="Calibri" w:hAnsi="Calibri"/>
                <w:b/>
                <w:bCs/>
                <w:color w:val="000000"/>
                <w:sz w:val="16"/>
                <w:szCs w:val="16"/>
              </w:rPr>
            </w:pPr>
            <w:r w:rsidRPr="00F85337">
              <w:rPr>
                <w:rFonts w:asciiTheme="minorHAnsi" w:hAnsiTheme="minorHAnsi" w:cs="Arial"/>
                <w:sz w:val="16"/>
                <w:szCs w:val="16"/>
              </w:rPr>
              <w:t>Carta eximiendo a la convocante de cualquier responsabilidad laboral, física y de seguridad social que al respecto pudiera existir por la contratación del servicio de que se trata.</w:t>
            </w:r>
          </w:p>
        </w:tc>
        <w:tc>
          <w:tcPr>
            <w:tcW w:w="709" w:type="dxa"/>
            <w:vAlign w:val="center"/>
          </w:tcPr>
          <w:p w14:paraId="48D766FB"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967FB5"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4AADF209" w14:textId="77777777" w:rsidR="00F85337" w:rsidRPr="00AA0B61" w:rsidRDefault="00F85337" w:rsidP="00F85337">
            <w:pPr>
              <w:pStyle w:val="Default"/>
              <w:rPr>
                <w:rFonts w:ascii="Calibri" w:hAnsi="Calibri"/>
                <w:sz w:val="16"/>
                <w:szCs w:val="16"/>
              </w:rPr>
            </w:pPr>
          </w:p>
        </w:tc>
      </w:tr>
      <w:tr w:rsidR="00F85337" w:rsidRPr="00AA0B61" w14:paraId="4E43C18D" w14:textId="77777777" w:rsidTr="007B319C">
        <w:trPr>
          <w:trHeight w:val="81"/>
          <w:jc w:val="center"/>
        </w:trPr>
        <w:tc>
          <w:tcPr>
            <w:tcW w:w="674" w:type="dxa"/>
            <w:vAlign w:val="center"/>
          </w:tcPr>
          <w:p w14:paraId="24D24653" w14:textId="77777777" w:rsidR="00F85337" w:rsidRPr="002F46FE" w:rsidRDefault="00F85337" w:rsidP="00F85337">
            <w:pPr>
              <w:pStyle w:val="Default"/>
              <w:jc w:val="center"/>
              <w:rPr>
                <w:rFonts w:ascii="Calibri" w:hAnsi="Calibri"/>
                <w:b/>
                <w:sz w:val="16"/>
                <w:szCs w:val="16"/>
              </w:rPr>
            </w:pPr>
            <w:r w:rsidRPr="002F46FE">
              <w:rPr>
                <w:rFonts w:ascii="Calibri" w:hAnsi="Calibri"/>
                <w:b/>
                <w:sz w:val="16"/>
                <w:szCs w:val="16"/>
              </w:rPr>
              <w:t>6</w:t>
            </w:r>
          </w:p>
        </w:tc>
        <w:tc>
          <w:tcPr>
            <w:tcW w:w="7506" w:type="dxa"/>
          </w:tcPr>
          <w:p w14:paraId="31E09766" w14:textId="76328FBF" w:rsidR="00F85337" w:rsidRPr="00F85337" w:rsidRDefault="00F85337" w:rsidP="00744DBD">
            <w:pPr>
              <w:jc w:val="both"/>
              <w:rPr>
                <w:rFonts w:ascii="Calibri" w:hAnsi="Calibri"/>
                <w:b/>
                <w:bCs/>
                <w:color w:val="000000"/>
                <w:sz w:val="16"/>
                <w:szCs w:val="16"/>
              </w:rPr>
            </w:pPr>
            <w:r w:rsidRPr="00F85337">
              <w:rPr>
                <w:rFonts w:asciiTheme="minorHAnsi" w:hAnsiTheme="minorHAnsi" w:cs="Arial"/>
                <w:sz w:val="16"/>
                <w:szCs w:val="16"/>
              </w:rPr>
              <w:t>Carta en la que manifieste que cuenta con la capacidad suficiente para prestar el servicio objeto de este concurso</w:t>
            </w:r>
            <w:r w:rsidR="00744DBD">
              <w:rPr>
                <w:rFonts w:asciiTheme="minorHAnsi" w:hAnsiTheme="minorHAnsi" w:cs="Arial"/>
                <w:sz w:val="16"/>
                <w:szCs w:val="16"/>
              </w:rPr>
              <w:t xml:space="preserve"> y de cumplir con las condiciones solicitadas en el punto 1.2.3 de las presentes bases.</w:t>
            </w:r>
          </w:p>
        </w:tc>
        <w:tc>
          <w:tcPr>
            <w:tcW w:w="709" w:type="dxa"/>
            <w:vAlign w:val="center"/>
          </w:tcPr>
          <w:p w14:paraId="101CF535"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F79ADE" w14:textId="77777777" w:rsidR="00F85337" w:rsidRPr="00AA0B61" w:rsidRDefault="00F85337" w:rsidP="00F85337">
            <w:pPr>
              <w:pStyle w:val="Default"/>
              <w:jc w:val="center"/>
              <w:rPr>
                <w:rFonts w:ascii="Calibri" w:hAnsi="Calibri"/>
                <w:sz w:val="16"/>
                <w:szCs w:val="16"/>
              </w:rPr>
            </w:pPr>
            <w:r w:rsidRPr="00AA0B61">
              <w:rPr>
                <w:rFonts w:ascii="Calibri" w:hAnsi="Calibri"/>
                <w:sz w:val="16"/>
                <w:szCs w:val="16"/>
              </w:rPr>
              <w:t>No ( )</w:t>
            </w:r>
          </w:p>
        </w:tc>
        <w:tc>
          <w:tcPr>
            <w:tcW w:w="930" w:type="dxa"/>
          </w:tcPr>
          <w:p w14:paraId="52FCFB5B" w14:textId="77777777" w:rsidR="00F85337" w:rsidRPr="00AA0B61" w:rsidRDefault="00F85337" w:rsidP="00F85337">
            <w:pPr>
              <w:pStyle w:val="Default"/>
              <w:rPr>
                <w:rFonts w:ascii="Calibri" w:hAnsi="Calibri"/>
                <w:sz w:val="16"/>
                <w:szCs w:val="16"/>
              </w:rPr>
            </w:pPr>
          </w:p>
        </w:tc>
      </w:tr>
      <w:tr w:rsidR="00744DBD" w:rsidRPr="00AA0B61" w14:paraId="708DCE11" w14:textId="77777777" w:rsidTr="007B319C">
        <w:trPr>
          <w:trHeight w:val="60"/>
          <w:jc w:val="center"/>
        </w:trPr>
        <w:tc>
          <w:tcPr>
            <w:tcW w:w="674" w:type="dxa"/>
            <w:vAlign w:val="center"/>
          </w:tcPr>
          <w:p w14:paraId="1ECE3225" w14:textId="73F04796" w:rsidR="00744DBD" w:rsidRPr="00DF5AB9" w:rsidRDefault="00744DBD" w:rsidP="00744DBD">
            <w:pPr>
              <w:pStyle w:val="Default"/>
              <w:jc w:val="center"/>
              <w:rPr>
                <w:rFonts w:ascii="Calibri" w:hAnsi="Calibri"/>
                <w:b/>
                <w:sz w:val="16"/>
                <w:szCs w:val="16"/>
              </w:rPr>
            </w:pPr>
            <w:r w:rsidRPr="002F46FE">
              <w:rPr>
                <w:rFonts w:ascii="Calibri" w:hAnsi="Calibri"/>
                <w:b/>
                <w:sz w:val="16"/>
                <w:szCs w:val="16"/>
              </w:rPr>
              <w:t>7</w:t>
            </w:r>
          </w:p>
        </w:tc>
        <w:tc>
          <w:tcPr>
            <w:tcW w:w="7506" w:type="dxa"/>
          </w:tcPr>
          <w:p w14:paraId="67668337" w14:textId="2CBB2A6A" w:rsidR="00744DBD" w:rsidRPr="00F85337" w:rsidRDefault="00744DBD" w:rsidP="00744DBD">
            <w:pPr>
              <w:jc w:val="both"/>
              <w:rPr>
                <w:rFonts w:ascii="Calibri" w:hAnsi="Calibri"/>
                <w:b/>
                <w:bCs/>
                <w:color w:val="000000"/>
                <w:sz w:val="16"/>
                <w:szCs w:val="16"/>
              </w:rPr>
            </w:pPr>
            <w:r w:rsidRPr="00F85337">
              <w:rPr>
                <w:rFonts w:asciiTheme="minorHAnsi" w:hAnsiTheme="minorHAnsi"/>
                <w:sz w:val="16"/>
                <w:szCs w:val="16"/>
              </w:rPr>
              <w:t>Escrito bajo protesta de decir verdad bajo protesta de decir verdad de que todos los conductores que se asignen a la prestación del servicio objeto de la presente licitación deberán contar con licencias de conducir y que la Convocante podrá solicitar a los choferes que exhiban su licencia en cualquier momento durante la vigencia del contrato.</w:t>
            </w:r>
          </w:p>
        </w:tc>
        <w:tc>
          <w:tcPr>
            <w:tcW w:w="709" w:type="dxa"/>
            <w:vAlign w:val="center"/>
          </w:tcPr>
          <w:p w14:paraId="62C4C3A6"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929C02"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6077D75C" w14:textId="77777777" w:rsidR="00744DBD" w:rsidRPr="00AA0B61" w:rsidRDefault="00744DBD" w:rsidP="00744DBD">
            <w:pPr>
              <w:pStyle w:val="Default"/>
              <w:rPr>
                <w:rFonts w:ascii="Calibri" w:hAnsi="Calibri"/>
                <w:sz w:val="16"/>
                <w:szCs w:val="16"/>
              </w:rPr>
            </w:pPr>
          </w:p>
        </w:tc>
      </w:tr>
      <w:tr w:rsidR="00744DBD" w:rsidRPr="00AA0B61" w14:paraId="0B88D0B5" w14:textId="77777777" w:rsidTr="007B319C">
        <w:trPr>
          <w:trHeight w:val="165"/>
          <w:jc w:val="center"/>
        </w:trPr>
        <w:tc>
          <w:tcPr>
            <w:tcW w:w="674" w:type="dxa"/>
            <w:vAlign w:val="center"/>
          </w:tcPr>
          <w:p w14:paraId="0B2766BA" w14:textId="63F72F10" w:rsidR="00744DBD" w:rsidRPr="00DF5AB9" w:rsidRDefault="00744DBD" w:rsidP="00744DBD">
            <w:pPr>
              <w:pStyle w:val="Default"/>
              <w:jc w:val="center"/>
              <w:rPr>
                <w:rFonts w:ascii="Calibri" w:hAnsi="Calibri"/>
                <w:b/>
                <w:sz w:val="16"/>
                <w:szCs w:val="16"/>
              </w:rPr>
            </w:pPr>
            <w:r w:rsidRPr="00DF5AB9">
              <w:rPr>
                <w:rFonts w:ascii="Calibri" w:hAnsi="Calibri"/>
                <w:b/>
                <w:sz w:val="16"/>
                <w:szCs w:val="16"/>
              </w:rPr>
              <w:t>8</w:t>
            </w:r>
          </w:p>
        </w:tc>
        <w:tc>
          <w:tcPr>
            <w:tcW w:w="7506" w:type="dxa"/>
          </w:tcPr>
          <w:p w14:paraId="019CAD7D" w14:textId="2356FAE7" w:rsidR="00744DBD" w:rsidRPr="00F85337" w:rsidRDefault="00744DBD" w:rsidP="00744DBD">
            <w:pPr>
              <w:jc w:val="both"/>
              <w:rPr>
                <w:rFonts w:ascii="Calibri" w:hAnsi="Calibri"/>
                <w:b/>
                <w:bCs/>
                <w:color w:val="000000"/>
                <w:sz w:val="16"/>
                <w:szCs w:val="16"/>
              </w:rPr>
            </w:pPr>
            <w:r w:rsidRPr="00F85337">
              <w:rPr>
                <w:rFonts w:asciiTheme="minorHAnsi" w:hAnsiTheme="minorHAnsi"/>
                <w:sz w:val="16"/>
                <w:szCs w:val="16"/>
              </w:rPr>
              <w:t>Escrito bajo protesta de decir verdad de que todos los vehículos que se asignen a la prestación del servicio objeto de la presente licitación deberán contar con placas y tarjeta de circulación de servicio de transporte de personal vigentes y que la Convocante podrá solicitar que se presenten Copias de las Tarjetas de Circulación de los vehículos en cualquier momento durante la vigencia del contrato.</w:t>
            </w:r>
          </w:p>
        </w:tc>
        <w:tc>
          <w:tcPr>
            <w:tcW w:w="709" w:type="dxa"/>
            <w:vAlign w:val="center"/>
          </w:tcPr>
          <w:p w14:paraId="72B8458F"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518526"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2C6DCE1C" w14:textId="77777777" w:rsidR="00744DBD" w:rsidRPr="00AA0B61" w:rsidRDefault="00744DBD" w:rsidP="00744DBD">
            <w:pPr>
              <w:pStyle w:val="Default"/>
              <w:rPr>
                <w:rFonts w:ascii="Calibri" w:hAnsi="Calibri"/>
                <w:sz w:val="16"/>
                <w:szCs w:val="16"/>
              </w:rPr>
            </w:pPr>
          </w:p>
        </w:tc>
      </w:tr>
      <w:tr w:rsidR="00744DBD" w:rsidRPr="00AA0B61" w14:paraId="43A926DC" w14:textId="77777777" w:rsidTr="007B319C">
        <w:trPr>
          <w:trHeight w:val="70"/>
          <w:jc w:val="center"/>
        </w:trPr>
        <w:tc>
          <w:tcPr>
            <w:tcW w:w="674" w:type="dxa"/>
            <w:vAlign w:val="center"/>
          </w:tcPr>
          <w:p w14:paraId="1ABB5CA3" w14:textId="1CD57678" w:rsidR="00744DBD" w:rsidRPr="00DF5AB9" w:rsidRDefault="00744DBD" w:rsidP="00744DBD">
            <w:pPr>
              <w:pStyle w:val="Default"/>
              <w:jc w:val="center"/>
              <w:rPr>
                <w:rFonts w:ascii="Calibri" w:hAnsi="Calibri"/>
                <w:b/>
                <w:sz w:val="16"/>
                <w:szCs w:val="16"/>
              </w:rPr>
            </w:pPr>
            <w:r w:rsidRPr="00DF5AB9">
              <w:rPr>
                <w:rFonts w:ascii="Calibri" w:hAnsi="Calibri"/>
                <w:b/>
                <w:sz w:val="16"/>
                <w:szCs w:val="16"/>
              </w:rPr>
              <w:t>9</w:t>
            </w:r>
          </w:p>
        </w:tc>
        <w:tc>
          <w:tcPr>
            <w:tcW w:w="7506" w:type="dxa"/>
          </w:tcPr>
          <w:p w14:paraId="20DDAB7D" w14:textId="5AE433F4" w:rsidR="00744DBD" w:rsidRPr="00F85337" w:rsidRDefault="00744DBD" w:rsidP="00744DBD">
            <w:pPr>
              <w:jc w:val="both"/>
              <w:rPr>
                <w:rFonts w:ascii="Calibri" w:hAnsi="Calibri"/>
                <w:b/>
                <w:bCs/>
                <w:color w:val="000000"/>
                <w:sz w:val="16"/>
                <w:szCs w:val="16"/>
              </w:rPr>
            </w:pPr>
            <w:r w:rsidRPr="00F85337">
              <w:rPr>
                <w:rFonts w:asciiTheme="minorHAnsi" w:hAnsiTheme="minorHAnsi" w:cs="Arial"/>
                <w:sz w:val="16"/>
                <w:szCs w:val="16"/>
              </w:rPr>
              <w:t>Carta bajo de protesta de decir verdad donde haga constar que cuenta con la capacidad de distribución, organización, personal necesario y elementos propios debidamente calificados para proporcionar el servicio objeto de este concurso y consecuentemente en ningún momento la Convocante se considerará como intermediario de dicho personal.</w:t>
            </w:r>
          </w:p>
        </w:tc>
        <w:tc>
          <w:tcPr>
            <w:tcW w:w="709" w:type="dxa"/>
            <w:vAlign w:val="center"/>
          </w:tcPr>
          <w:p w14:paraId="73089ED1"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C1B1E9"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1DD30666" w14:textId="77777777" w:rsidR="00744DBD" w:rsidRPr="00AA0B61" w:rsidRDefault="00744DBD" w:rsidP="00744DBD">
            <w:pPr>
              <w:pStyle w:val="Default"/>
              <w:rPr>
                <w:rFonts w:ascii="Calibri" w:hAnsi="Calibri"/>
                <w:sz w:val="16"/>
                <w:szCs w:val="16"/>
              </w:rPr>
            </w:pPr>
          </w:p>
        </w:tc>
      </w:tr>
      <w:tr w:rsidR="00744DBD" w:rsidRPr="00AA0B61" w14:paraId="2395E809" w14:textId="77777777" w:rsidTr="007B319C">
        <w:trPr>
          <w:trHeight w:val="96"/>
          <w:jc w:val="center"/>
        </w:trPr>
        <w:tc>
          <w:tcPr>
            <w:tcW w:w="674" w:type="dxa"/>
            <w:vAlign w:val="center"/>
          </w:tcPr>
          <w:p w14:paraId="4B449B6A" w14:textId="442EA486" w:rsidR="00744DBD" w:rsidRPr="002F46FE" w:rsidRDefault="00744DBD" w:rsidP="00744DBD">
            <w:pPr>
              <w:pStyle w:val="Default"/>
              <w:jc w:val="center"/>
              <w:rPr>
                <w:rFonts w:ascii="Calibri" w:hAnsi="Calibri"/>
                <w:b/>
                <w:sz w:val="16"/>
                <w:szCs w:val="16"/>
              </w:rPr>
            </w:pPr>
            <w:r w:rsidRPr="00DF5AB9">
              <w:rPr>
                <w:rFonts w:ascii="Calibri" w:hAnsi="Calibri"/>
                <w:b/>
                <w:sz w:val="16"/>
                <w:szCs w:val="16"/>
              </w:rPr>
              <w:t>10</w:t>
            </w:r>
          </w:p>
        </w:tc>
        <w:tc>
          <w:tcPr>
            <w:tcW w:w="7506" w:type="dxa"/>
          </w:tcPr>
          <w:p w14:paraId="220B1504" w14:textId="7FA9EEC7" w:rsidR="00744DBD" w:rsidRPr="00F85337" w:rsidRDefault="00744DBD" w:rsidP="00744DBD">
            <w:pPr>
              <w:jc w:val="both"/>
              <w:rPr>
                <w:rFonts w:ascii="Calibri" w:hAnsi="Calibri"/>
                <w:b/>
                <w:bCs/>
                <w:color w:val="000000"/>
                <w:sz w:val="16"/>
                <w:szCs w:val="16"/>
              </w:rPr>
            </w:pPr>
            <w:r w:rsidRPr="00F85337">
              <w:rPr>
                <w:rFonts w:asciiTheme="minorHAnsi" w:hAnsiTheme="minorHAnsi" w:cs="Arial"/>
                <w:sz w:val="16"/>
                <w:szCs w:val="16"/>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1E31F653"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DC386A5"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5111667F" w14:textId="77777777" w:rsidR="00744DBD" w:rsidRPr="00AA0B61" w:rsidRDefault="00744DBD" w:rsidP="00744DBD">
            <w:pPr>
              <w:pStyle w:val="Default"/>
              <w:rPr>
                <w:rFonts w:ascii="Calibri" w:hAnsi="Calibri"/>
                <w:sz w:val="16"/>
                <w:szCs w:val="16"/>
              </w:rPr>
            </w:pPr>
          </w:p>
        </w:tc>
      </w:tr>
      <w:tr w:rsidR="00744DBD" w:rsidRPr="00AA0B61" w14:paraId="66BD0749" w14:textId="77777777" w:rsidTr="007B319C">
        <w:trPr>
          <w:trHeight w:val="169"/>
          <w:jc w:val="center"/>
        </w:trPr>
        <w:tc>
          <w:tcPr>
            <w:tcW w:w="674" w:type="dxa"/>
            <w:vAlign w:val="center"/>
          </w:tcPr>
          <w:p w14:paraId="48F36933" w14:textId="4C6A74BB" w:rsidR="00744DBD" w:rsidRPr="002F46FE" w:rsidRDefault="00744DBD" w:rsidP="00744DBD">
            <w:pPr>
              <w:pStyle w:val="Default"/>
              <w:jc w:val="center"/>
              <w:rPr>
                <w:rFonts w:ascii="Calibri" w:hAnsi="Calibri"/>
                <w:b/>
                <w:sz w:val="16"/>
                <w:szCs w:val="16"/>
              </w:rPr>
            </w:pPr>
            <w:r w:rsidRPr="002F46FE">
              <w:rPr>
                <w:rFonts w:ascii="Calibri" w:hAnsi="Calibri"/>
                <w:b/>
                <w:sz w:val="16"/>
                <w:szCs w:val="16"/>
              </w:rPr>
              <w:t>11</w:t>
            </w:r>
          </w:p>
        </w:tc>
        <w:tc>
          <w:tcPr>
            <w:tcW w:w="7506" w:type="dxa"/>
          </w:tcPr>
          <w:p w14:paraId="3D17B1C1" w14:textId="353A5203" w:rsidR="00744DBD" w:rsidRPr="00F85337" w:rsidRDefault="00744DBD" w:rsidP="00744DBD">
            <w:pPr>
              <w:jc w:val="both"/>
              <w:rPr>
                <w:rFonts w:ascii="Calibri" w:hAnsi="Calibri"/>
                <w:b/>
                <w:bCs/>
                <w:color w:val="000000"/>
                <w:sz w:val="16"/>
                <w:szCs w:val="16"/>
              </w:rPr>
            </w:pPr>
            <w:r w:rsidRPr="00F85337">
              <w:rPr>
                <w:rFonts w:asciiTheme="minorHAnsi" w:hAnsiTheme="minorHAnsi"/>
                <w:bCs/>
                <w:sz w:val="16"/>
                <w:szCs w:val="16"/>
              </w:rPr>
              <w:t xml:space="preserve">Cd o USB que contenga el total de los documentos incluidos en el sobre técnico en formato </w:t>
            </w:r>
            <w:proofErr w:type="spellStart"/>
            <w:r w:rsidRPr="00F85337">
              <w:rPr>
                <w:rFonts w:asciiTheme="minorHAnsi" w:hAnsiTheme="minorHAnsi"/>
                <w:bCs/>
                <w:sz w:val="16"/>
                <w:szCs w:val="16"/>
              </w:rPr>
              <w:t>pdf</w:t>
            </w:r>
            <w:proofErr w:type="spellEnd"/>
            <w:r w:rsidRPr="00F85337">
              <w:rPr>
                <w:rFonts w:asciiTheme="minorHAnsi" w:hAnsiTheme="minorHAnsi"/>
                <w:bCs/>
                <w:sz w:val="16"/>
                <w:szCs w:val="16"/>
              </w:rPr>
              <w:t xml:space="preserve">, </w:t>
            </w:r>
            <w:proofErr w:type="spellStart"/>
            <w:r w:rsidRPr="00F85337">
              <w:rPr>
                <w:rFonts w:asciiTheme="minorHAnsi" w:hAnsiTheme="minorHAnsi"/>
                <w:bCs/>
                <w:sz w:val="16"/>
                <w:szCs w:val="16"/>
              </w:rPr>
              <w:t>word</w:t>
            </w:r>
            <w:proofErr w:type="spellEnd"/>
            <w:r w:rsidRPr="00F85337">
              <w:rPr>
                <w:rFonts w:asciiTheme="minorHAnsi" w:hAnsiTheme="minorHAnsi"/>
                <w:bCs/>
                <w:sz w:val="16"/>
                <w:szCs w:val="16"/>
              </w:rPr>
              <w:t xml:space="preserve"> o </w:t>
            </w:r>
            <w:proofErr w:type="spellStart"/>
            <w:r w:rsidRPr="00F85337">
              <w:rPr>
                <w:rFonts w:asciiTheme="minorHAnsi" w:hAnsiTheme="minorHAnsi"/>
                <w:bCs/>
                <w:sz w:val="16"/>
                <w:szCs w:val="16"/>
              </w:rPr>
              <w:t>excel</w:t>
            </w:r>
            <w:proofErr w:type="spellEnd"/>
            <w:r w:rsidRPr="00F85337">
              <w:rPr>
                <w:rFonts w:asciiTheme="minorHAnsi" w:hAnsiTheme="minorHAnsi"/>
                <w:bCs/>
                <w:sz w:val="16"/>
                <w:szCs w:val="16"/>
              </w:rPr>
              <w:t>.</w:t>
            </w:r>
          </w:p>
        </w:tc>
        <w:tc>
          <w:tcPr>
            <w:tcW w:w="709" w:type="dxa"/>
            <w:vAlign w:val="center"/>
          </w:tcPr>
          <w:p w14:paraId="510B05FD"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F1A2B0"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06FB035F" w14:textId="77777777" w:rsidR="00744DBD" w:rsidRPr="00AA0B61" w:rsidRDefault="00744DBD" w:rsidP="00744DBD">
            <w:pPr>
              <w:pStyle w:val="Default"/>
              <w:rPr>
                <w:rFonts w:ascii="Calibri" w:hAnsi="Calibri"/>
                <w:sz w:val="16"/>
                <w:szCs w:val="16"/>
              </w:rPr>
            </w:pPr>
          </w:p>
        </w:tc>
      </w:tr>
      <w:tr w:rsidR="00744DBD" w:rsidRPr="00AA0B61" w14:paraId="654D01A9" w14:textId="77777777" w:rsidTr="007B319C">
        <w:trPr>
          <w:trHeight w:val="60"/>
          <w:jc w:val="center"/>
        </w:trPr>
        <w:tc>
          <w:tcPr>
            <w:tcW w:w="674" w:type="dxa"/>
            <w:vAlign w:val="center"/>
          </w:tcPr>
          <w:p w14:paraId="7CCD6910" w14:textId="2B0D11C9" w:rsidR="00744DBD" w:rsidRPr="002F46FE" w:rsidRDefault="00744DBD" w:rsidP="00744DBD">
            <w:pPr>
              <w:pStyle w:val="Default"/>
              <w:jc w:val="center"/>
              <w:rPr>
                <w:rFonts w:ascii="Calibri" w:hAnsi="Calibri"/>
                <w:b/>
                <w:sz w:val="16"/>
                <w:szCs w:val="16"/>
              </w:rPr>
            </w:pPr>
            <w:r w:rsidRPr="002F46FE">
              <w:rPr>
                <w:rFonts w:ascii="Calibri" w:hAnsi="Calibri"/>
                <w:b/>
                <w:sz w:val="16"/>
                <w:szCs w:val="16"/>
              </w:rPr>
              <w:t>12</w:t>
            </w:r>
          </w:p>
        </w:tc>
        <w:tc>
          <w:tcPr>
            <w:tcW w:w="7506" w:type="dxa"/>
          </w:tcPr>
          <w:p w14:paraId="6F447A14" w14:textId="19691189" w:rsidR="00744DBD" w:rsidRPr="00F85337" w:rsidRDefault="00744DBD" w:rsidP="00744DBD">
            <w:pPr>
              <w:jc w:val="both"/>
              <w:rPr>
                <w:rFonts w:ascii="Calibri" w:hAnsi="Calibri"/>
                <w:b/>
                <w:bCs/>
                <w:color w:val="000000"/>
                <w:sz w:val="16"/>
                <w:szCs w:val="16"/>
              </w:rPr>
            </w:pPr>
            <w:r w:rsidRPr="00F85337">
              <w:rPr>
                <w:rFonts w:ascii="Calibri" w:hAnsi="Calibri"/>
                <w:b/>
                <w:sz w:val="16"/>
                <w:szCs w:val="16"/>
              </w:rPr>
              <w:t>ANEXO 5</w:t>
            </w:r>
            <w:r w:rsidRPr="00F85337">
              <w:rPr>
                <w:rFonts w:ascii="Calibri" w:hAnsi="Calibri"/>
                <w:sz w:val="16"/>
                <w:szCs w:val="16"/>
              </w:rPr>
              <w:t xml:space="preserve">. </w:t>
            </w:r>
            <w:r w:rsidRPr="00F85337">
              <w:rPr>
                <w:rFonts w:ascii="Calibri" w:hAnsi="Calibri" w:cs="Arial"/>
                <w:sz w:val="16"/>
                <w:szCs w:val="16"/>
              </w:rPr>
              <w:t>Carta de presentación de proposiciones</w:t>
            </w:r>
            <w:r w:rsidRPr="00F85337">
              <w:rPr>
                <w:rFonts w:ascii="Calibri" w:hAnsi="Calibri"/>
                <w:color w:val="000000"/>
                <w:sz w:val="16"/>
                <w:szCs w:val="16"/>
              </w:rPr>
              <w:t>.</w:t>
            </w:r>
          </w:p>
        </w:tc>
        <w:tc>
          <w:tcPr>
            <w:tcW w:w="709" w:type="dxa"/>
            <w:vAlign w:val="center"/>
          </w:tcPr>
          <w:p w14:paraId="310C476E"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1D0BAC"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58558E9D" w14:textId="77777777" w:rsidR="00744DBD" w:rsidRPr="00AA0B61" w:rsidRDefault="00744DBD" w:rsidP="00744DBD">
            <w:pPr>
              <w:pStyle w:val="Default"/>
              <w:rPr>
                <w:rFonts w:ascii="Calibri" w:hAnsi="Calibri"/>
                <w:sz w:val="16"/>
                <w:szCs w:val="16"/>
              </w:rPr>
            </w:pPr>
          </w:p>
        </w:tc>
      </w:tr>
      <w:tr w:rsidR="00744DBD" w:rsidRPr="00AA0B61" w14:paraId="16F93A5D" w14:textId="77777777" w:rsidTr="007B319C">
        <w:trPr>
          <w:trHeight w:val="60"/>
          <w:jc w:val="center"/>
        </w:trPr>
        <w:tc>
          <w:tcPr>
            <w:tcW w:w="674" w:type="dxa"/>
            <w:vAlign w:val="center"/>
          </w:tcPr>
          <w:p w14:paraId="5645AE6C" w14:textId="2F701C6B" w:rsidR="00744DBD" w:rsidRPr="002F46FE" w:rsidRDefault="00744DBD" w:rsidP="00744DBD">
            <w:pPr>
              <w:pStyle w:val="Default"/>
              <w:jc w:val="center"/>
              <w:rPr>
                <w:rFonts w:ascii="Calibri" w:hAnsi="Calibri"/>
                <w:b/>
                <w:sz w:val="16"/>
                <w:szCs w:val="16"/>
              </w:rPr>
            </w:pPr>
            <w:r w:rsidRPr="002F46FE">
              <w:rPr>
                <w:rFonts w:ascii="Calibri" w:hAnsi="Calibri"/>
                <w:b/>
                <w:sz w:val="16"/>
                <w:szCs w:val="16"/>
              </w:rPr>
              <w:t>13</w:t>
            </w:r>
          </w:p>
        </w:tc>
        <w:tc>
          <w:tcPr>
            <w:tcW w:w="7506" w:type="dxa"/>
          </w:tcPr>
          <w:p w14:paraId="4A415301" w14:textId="6ED28371" w:rsidR="00744DBD" w:rsidRPr="00F85337" w:rsidRDefault="00744DBD" w:rsidP="00744DBD">
            <w:pPr>
              <w:jc w:val="both"/>
              <w:rPr>
                <w:rFonts w:ascii="Calibri" w:hAnsi="Calibri"/>
                <w:b/>
                <w:bCs/>
                <w:color w:val="000000"/>
                <w:sz w:val="16"/>
                <w:szCs w:val="16"/>
              </w:rPr>
            </w:pPr>
            <w:r w:rsidRPr="00F85337">
              <w:rPr>
                <w:rFonts w:ascii="Calibri" w:hAnsi="Calibri"/>
                <w:b/>
                <w:sz w:val="16"/>
                <w:szCs w:val="16"/>
              </w:rPr>
              <w:t>ANEXO 6</w:t>
            </w:r>
            <w:r w:rsidRPr="00F85337">
              <w:rPr>
                <w:rFonts w:ascii="Calibri" w:hAnsi="Calibri"/>
                <w:color w:val="000000"/>
                <w:sz w:val="16"/>
                <w:szCs w:val="16"/>
              </w:rPr>
              <w:t>. Recibo de proposiciones.</w:t>
            </w:r>
          </w:p>
        </w:tc>
        <w:tc>
          <w:tcPr>
            <w:tcW w:w="709" w:type="dxa"/>
            <w:vAlign w:val="center"/>
          </w:tcPr>
          <w:p w14:paraId="471A2B2C"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F720B5"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10AEA4E9" w14:textId="77777777" w:rsidR="00744DBD" w:rsidRPr="00AA0B61" w:rsidRDefault="00744DBD" w:rsidP="00744DBD">
            <w:pPr>
              <w:pStyle w:val="Default"/>
              <w:rPr>
                <w:rFonts w:ascii="Calibri" w:hAnsi="Calibri"/>
                <w:sz w:val="16"/>
                <w:szCs w:val="16"/>
              </w:rPr>
            </w:pPr>
          </w:p>
        </w:tc>
      </w:tr>
      <w:tr w:rsidR="00744DBD" w:rsidRPr="00AA0B61" w14:paraId="0733FE78" w14:textId="77777777" w:rsidTr="007B319C">
        <w:trPr>
          <w:trHeight w:val="60"/>
          <w:jc w:val="center"/>
        </w:trPr>
        <w:tc>
          <w:tcPr>
            <w:tcW w:w="674" w:type="dxa"/>
            <w:vAlign w:val="center"/>
          </w:tcPr>
          <w:p w14:paraId="7240D2B4" w14:textId="7AFF0AE3" w:rsidR="00744DBD" w:rsidRPr="002F46FE" w:rsidRDefault="00744DBD" w:rsidP="00744DBD">
            <w:pPr>
              <w:pStyle w:val="Default"/>
              <w:jc w:val="center"/>
              <w:rPr>
                <w:rFonts w:ascii="Calibri" w:hAnsi="Calibri"/>
                <w:b/>
                <w:sz w:val="16"/>
                <w:szCs w:val="16"/>
              </w:rPr>
            </w:pPr>
            <w:r w:rsidRPr="002F46FE">
              <w:rPr>
                <w:rFonts w:ascii="Calibri" w:hAnsi="Calibri"/>
                <w:b/>
                <w:sz w:val="16"/>
                <w:szCs w:val="16"/>
              </w:rPr>
              <w:t>14</w:t>
            </w:r>
          </w:p>
        </w:tc>
        <w:tc>
          <w:tcPr>
            <w:tcW w:w="7506" w:type="dxa"/>
          </w:tcPr>
          <w:p w14:paraId="3BE04A30" w14:textId="1D097B9E" w:rsidR="00744DBD" w:rsidRPr="00F85337" w:rsidRDefault="00744DBD" w:rsidP="00744DBD">
            <w:pPr>
              <w:jc w:val="both"/>
              <w:rPr>
                <w:rFonts w:ascii="Calibri" w:hAnsi="Calibri"/>
                <w:b/>
                <w:bCs/>
                <w:color w:val="000000"/>
                <w:sz w:val="16"/>
                <w:szCs w:val="16"/>
              </w:rPr>
            </w:pPr>
            <w:r w:rsidRPr="00F85337">
              <w:rPr>
                <w:rFonts w:ascii="Calibri" w:hAnsi="Calibri" w:cs="Calibri"/>
                <w:b/>
                <w:sz w:val="16"/>
                <w:szCs w:val="16"/>
              </w:rPr>
              <w:t>ANEXO 7</w:t>
            </w:r>
            <w:r w:rsidRPr="00F85337">
              <w:rPr>
                <w:rFonts w:ascii="Calibri" w:hAnsi="Calibri" w:cs="Calibri"/>
                <w:sz w:val="16"/>
                <w:szCs w:val="16"/>
              </w:rPr>
              <w:t xml:space="preserve">. Declaración de no encontrarse en alguno de los supuestos establecidos en los </w:t>
            </w:r>
            <w:r w:rsidRPr="00F85337">
              <w:rPr>
                <w:rFonts w:ascii="Calibri" w:hAnsi="Calibri" w:cs="Calibri"/>
                <w:i/>
                <w:sz w:val="16"/>
                <w:szCs w:val="16"/>
              </w:rPr>
              <w:t>Artículos 37 y 95</w:t>
            </w:r>
            <w:r w:rsidRPr="00F85337">
              <w:rPr>
                <w:rFonts w:ascii="Calibri" w:hAnsi="Calibri" w:cs="Calibri"/>
                <w:sz w:val="16"/>
                <w:szCs w:val="16"/>
              </w:rPr>
              <w:t xml:space="preserve"> de la Ley </w:t>
            </w:r>
            <w:r w:rsidRPr="00F85337">
              <w:rPr>
                <w:rFonts w:ascii="Calibri" w:hAnsi="Calibri" w:cs="Arial"/>
                <w:sz w:val="16"/>
                <w:szCs w:val="16"/>
              </w:rPr>
              <w:t>de Adquisiciones, Arrendamientos y Contrataciones de Servicios del Estado de Nuevo León</w:t>
            </w:r>
            <w:r w:rsidRPr="00F85337">
              <w:rPr>
                <w:rFonts w:ascii="Calibri" w:hAnsi="Calibri" w:cs="Calibri"/>
                <w:sz w:val="16"/>
                <w:szCs w:val="16"/>
              </w:rPr>
              <w:t xml:space="preserve">, </w:t>
            </w:r>
            <w:r w:rsidRPr="00F85337">
              <w:rPr>
                <w:rFonts w:ascii="Calibri" w:hAnsi="Calibri" w:cs="Arial"/>
                <w:sz w:val="16"/>
                <w:szCs w:val="16"/>
              </w:rPr>
              <w:t xml:space="preserve">y </w:t>
            </w:r>
            <w:r w:rsidRPr="00F85337">
              <w:rPr>
                <w:rFonts w:ascii="Calibri" w:hAnsi="Calibri" w:cs="Arial"/>
                <w:i/>
                <w:sz w:val="16"/>
                <w:szCs w:val="16"/>
              </w:rPr>
              <w:t>Artículo 38</w:t>
            </w:r>
            <w:r w:rsidRPr="00F85337">
              <w:rPr>
                <w:rFonts w:ascii="Calibri" w:hAnsi="Calibri" w:cs="Arial"/>
                <w:sz w:val="16"/>
                <w:szCs w:val="16"/>
              </w:rPr>
              <w:t xml:space="preserve"> del Reglamento de la Ley de Adquisiciones, Arrendamientos y Contrataciones de Servicios del Estado de Nuevo León</w:t>
            </w:r>
            <w:r w:rsidRPr="00F85337">
              <w:rPr>
                <w:rFonts w:ascii="Calibri" w:hAnsi="Calibri" w:cs="Calibri"/>
                <w:sz w:val="16"/>
                <w:szCs w:val="16"/>
              </w:rPr>
              <w:t>, Declaración de integridad y Certificado de Determinación Independiente de Propuesta.</w:t>
            </w:r>
          </w:p>
        </w:tc>
        <w:tc>
          <w:tcPr>
            <w:tcW w:w="709" w:type="dxa"/>
            <w:vAlign w:val="center"/>
          </w:tcPr>
          <w:p w14:paraId="268AE496"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701D78"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1D27494E" w14:textId="77777777" w:rsidR="00744DBD" w:rsidRPr="00AA0B61" w:rsidRDefault="00744DBD" w:rsidP="00744DBD">
            <w:pPr>
              <w:pStyle w:val="Default"/>
              <w:rPr>
                <w:rFonts w:ascii="Calibri" w:hAnsi="Calibri"/>
                <w:sz w:val="16"/>
                <w:szCs w:val="16"/>
              </w:rPr>
            </w:pPr>
          </w:p>
        </w:tc>
      </w:tr>
      <w:tr w:rsidR="00744DBD" w:rsidRPr="00AA0B61" w14:paraId="3A23519A" w14:textId="77777777" w:rsidTr="007B319C">
        <w:trPr>
          <w:trHeight w:val="60"/>
          <w:jc w:val="center"/>
        </w:trPr>
        <w:tc>
          <w:tcPr>
            <w:tcW w:w="674" w:type="dxa"/>
            <w:vAlign w:val="center"/>
          </w:tcPr>
          <w:p w14:paraId="70B5FFDB" w14:textId="25519463" w:rsidR="00744DBD" w:rsidRPr="00AA0B61" w:rsidRDefault="00744DBD" w:rsidP="00744DBD">
            <w:pPr>
              <w:pStyle w:val="Default"/>
              <w:jc w:val="center"/>
              <w:rPr>
                <w:rFonts w:ascii="Calibri" w:hAnsi="Calibri"/>
                <w:b/>
                <w:sz w:val="16"/>
                <w:szCs w:val="16"/>
              </w:rPr>
            </w:pPr>
            <w:r w:rsidRPr="002F46FE">
              <w:rPr>
                <w:rFonts w:ascii="Calibri" w:hAnsi="Calibri"/>
                <w:b/>
                <w:sz w:val="16"/>
                <w:szCs w:val="16"/>
              </w:rPr>
              <w:t>15</w:t>
            </w:r>
          </w:p>
        </w:tc>
        <w:tc>
          <w:tcPr>
            <w:tcW w:w="7506" w:type="dxa"/>
          </w:tcPr>
          <w:p w14:paraId="11257297" w14:textId="0FD80FBA" w:rsidR="00744DBD" w:rsidRPr="00F85337" w:rsidRDefault="00744DBD" w:rsidP="00744DBD">
            <w:pPr>
              <w:jc w:val="both"/>
              <w:rPr>
                <w:rFonts w:ascii="Calibri" w:hAnsi="Calibri"/>
                <w:b/>
                <w:bCs/>
                <w:color w:val="000000"/>
                <w:sz w:val="16"/>
                <w:szCs w:val="16"/>
              </w:rPr>
            </w:pPr>
            <w:r w:rsidRPr="00F85337">
              <w:rPr>
                <w:rFonts w:ascii="Calibri" w:hAnsi="Calibri"/>
                <w:b/>
                <w:sz w:val="16"/>
                <w:szCs w:val="16"/>
              </w:rPr>
              <w:t>ANEXO 9</w:t>
            </w:r>
            <w:r w:rsidRPr="00F85337">
              <w:rPr>
                <w:rFonts w:ascii="Calibri" w:hAnsi="Calibri"/>
                <w:sz w:val="16"/>
                <w:szCs w:val="16"/>
              </w:rPr>
              <w:t>. Escrito en el que manifieste bajo protesta de decir verdad, que es de nacionalidad mexicana y, además manifestará que los insumos que oferta y entregará en caso de resultar adjudicado, serán producidos en México.</w:t>
            </w:r>
          </w:p>
        </w:tc>
        <w:tc>
          <w:tcPr>
            <w:tcW w:w="709" w:type="dxa"/>
            <w:vAlign w:val="center"/>
          </w:tcPr>
          <w:p w14:paraId="64A9D269"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F9F1E4"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4CC1994F" w14:textId="77777777" w:rsidR="00744DBD" w:rsidRPr="00AA0B61" w:rsidRDefault="00744DBD" w:rsidP="00744DBD">
            <w:pPr>
              <w:pStyle w:val="Default"/>
              <w:rPr>
                <w:rFonts w:ascii="Calibri" w:hAnsi="Calibri"/>
                <w:sz w:val="16"/>
                <w:szCs w:val="16"/>
              </w:rPr>
            </w:pPr>
          </w:p>
        </w:tc>
      </w:tr>
      <w:tr w:rsidR="00744DBD" w:rsidRPr="00AA0B61" w14:paraId="7762D5E2" w14:textId="77777777" w:rsidTr="007B319C">
        <w:trPr>
          <w:trHeight w:val="126"/>
          <w:jc w:val="center"/>
        </w:trPr>
        <w:tc>
          <w:tcPr>
            <w:tcW w:w="674" w:type="dxa"/>
            <w:vAlign w:val="center"/>
          </w:tcPr>
          <w:p w14:paraId="77FE5BFB" w14:textId="45B65F6C" w:rsidR="00744DBD" w:rsidRDefault="00744DBD" w:rsidP="00744DBD">
            <w:pPr>
              <w:pStyle w:val="Default"/>
              <w:jc w:val="center"/>
              <w:rPr>
                <w:rFonts w:ascii="Calibri" w:hAnsi="Calibri"/>
                <w:b/>
                <w:sz w:val="16"/>
                <w:szCs w:val="16"/>
              </w:rPr>
            </w:pPr>
            <w:r>
              <w:rPr>
                <w:rFonts w:ascii="Calibri" w:hAnsi="Calibri"/>
                <w:b/>
                <w:sz w:val="16"/>
                <w:szCs w:val="16"/>
              </w:rPr>
              <w:t>16</w:t>
            </w:r>
          </w:p>
        </w:tc>
        <w:tc>
          <w:tcPr>
            <w:tcW w:w="7506" w:type="dxa"/>
          </w:tcPr>
          <w:p w14:paraId="741BA09F" w14:textId="6EE0164E" w:rsidR="00744DBD" w:rsidRPr="00F85337" w:rsidRDefault="00744DBD" w:rsidP="00744DBD">
            <w:pPr>
              <w:jc w:val="both"/>
              <w:rPr>
                <w:rFonts w:ascii="Calibri" w:hAnsi="Calibri"/>
                <w:b/>
                <w:bCs/>
                <w:color w:val="000000"/>
                <w:sz w:val="16"/>
                <w:szCs w:val="16"/>
              </w:rPr>
            </w:pPr>
            <w:r w:rsidRPr="00F85337">
              <w:rPr>
                <w:rFonts w:ascii="Calibri" w:hAnsi="Calibri"/>
                <w:b/>
                <w:sz w:val="16"/>
                <w:szCs w:val="16"/>
              </w:rPr>
              <w:t>ANEXO 11</w:t>
            </w:r>
            <w:r w:rsidRPr="00F85337">
              <w:rPr>
                <w:rFonts w:ascii="Calibri" w:hAnsi="Calibr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2EDD817"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87CC96"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49C0755A" w14:textId="77777777" w:rsidR="00744DBD" w:rsidRPr="00AA0B61" w:rsidRDefault="00744DBD" w:rsidP="00744DBD">
            <w:pPr>
              <w:pStyle w:val="Default"/>
              <w:rPr>
                <w:rFonts w:ascii="Calibri" w:hAnsi="Calibri"/>
                <w:sz w:val="16"/>
                <w:szCs w:val="16"/>
              </w:rPr>
            </w:pPr>
          </w:p>
        </w:tc>
      </w:tr>
      <w:tr w:rsidR="00744DBD" w:rsidRPr="00AA0B61" w14:paraId="35FDE13A" w14:textId="77777777" w:rsidTr="007B319C">
        <w:trPr>
          <w:trHeight w:val="126"/>
          <w:jc w:val="center"/>
        </w:trPr>
        <w:tc>
          <w:tcPr>
            <w:tcW w:w="674" w:type="dxa"/>
            <w:vAlign w:val="center"/>
          </w:tcPr>
          <w:p w14:paraId="25B4374A" w14:textId="00779AB0" w:rsidR="00744DBD" w:rsidRDefault="00744DBD" w:rsidP="00744DBD">
            <w:pPr>
              <w:pStyle w:val="Default"/>
              <w:jc w:val="center"/>
              <w:rPr>
                <w:rFonts w:ascii="Calibri" w:hAnsi="Calibri"/>
                <w:b/>
                <w:sz w:val="16"/>
                <w:szCs w:val="16"/>
              </w:rPr>
            </w:pPr>
            <w:r>
              <w:rPr>
                <w:rFonts w:ascii="Calibri" w:hAnsi="Calibri"/>
                <w:b/>
                <w:sz w:val="16"/>
                <w:szCs w:val="16"/>
              </w:rPr>
              <w:t>17</w:t>
            </w:r>
          </w:p>
        </w:tc>
        <w:tc>
          <w:tcPr>
            <w:tcW w:w="7506" w:type="dxa"/>
          </w:tcPr>
          <w:p w14:paraId="0DB9D2D9" w14:textId="25C48FF8" w:rsidR="00744DBD" w:rsidRPr="00F85337" w:rsidRDefault="00744DBD" w:rsidP="00744DBD">
            <w:pPr>
              <w:jc w:val="both"/>
              <w:rPr>
                <w:rFonts w:ascii="Calibri" w:hAnsi="Calibri"/>
                <w:b/>
                <w:bCs/>
                <w:color w:val="000000"/>
                <w:sz w:val="16"/>
                <w:szCs w:val="16"/>
              </w:rPr>
            </w:pPr>
            <w:r w:rsidRPr="00F85337">
              <w:rPr>
                <w:rFonts w:ascii="Calibri" w:hAnsi="Calibri" w:cs="Calibri"/>
                <w:b/>
                <w:sz w:val="16"/>
                <w:szCs w:val="16"/>
              </w:rPr>
              <w:t>ANEXO 12</w:t>
            </w:r>
            <w:r w:rsidRPr="00F85337">
              <w:rPr>
                <w:rFonts w:ascii="Calibri" w:hAnsi="Calibri" w:cs="Calibri"/>
                <w:sz w:val="16"/>
                <w:szCs w:val="16"/>
              </w:rPr>
              <w:t>. Escrito a que hace referencia a la Estratificación de Micro, Pequeña o Mediana empresa.</w:t>
            </w:r>
          </w:p>
        </w:tc>
        <w:tc>
          <w:tcPr>
            <w:tcW w:w="709" w:type="dxa"/>
            <w:vAlign w:val="center"/>
          </w:tcPr>
          <w:p w14:paraId="2CDA94D1"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8BE26D"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097A5AE6" w14:textId="77777777" w:rsidR="00744DBD" w:rsidRPr="00AA0B61" w:rsidRDefault="00744DBD" w:rsidP="00744DBD">
            <w:pPr>
              <w:pStyle w:val="Default"/>
              <w:rPr>
                <w:rFonts w:ascii="Calibri" w:hAnsi="Calibri"/>
                <w:sz w:val="16"/>
                <w:szCs w:val="16"/>
              </w:rPr>
            </w:pPr>
          </w:p>
        </w:tc>
      </w:tr>
      <w:tr w:rsidR="00744DBD" w:rsidRPr="00AA0B61" w14:paraId="56E9068C" w14:textId="77777777" w:rsidTr="007B319C">
        <w:trPr>
          <w:trHeight w:val="126"/>
          <w:jc w:val="center"/>
        </w:trPr>
        <w:tc>
          <w:tcPr>
            <w:tcW w:w="674" w:type="dxa"/>
            <w:vAlign w:val="center"/>
          </w:tcPr>
          <w:p w14:paraId="67B64655" w14:textId="07760D5C" w:rsidR="00744DBD" w:rsidRDefault="00744DBD" w:rsidP="00744DBD">
            <w:pPr>
              <w:pStyle w:val="Default"/>
              <w:jc w:val="center"/>
              <w:rPr>
                <w:rFonts w:ascii="Calibri" w:hAnsi="Calibri"/>
                <w:b/>
                <w:sz w:val="16"/>
                <w:szCs w:val="16"/>
              </w:rPr>
            </w:pPr>
            <w:r>
              <w:rPr>
                <w:rFonts w:ascii="Calibri" w:hAnsi="Calibri"/>
                <w:b/>
                <w:sz w:val="16"/>
                <w:szCs w:val="16"/>
              </w:rPr>
              <w:t>18</w:t>
            </w:r>
          </w:p>
        </w:tc>
        <w:tc>
          <w:tcPr>
            <w:tcW w:w="7506" w:type="dxa"/>
          </w:tcPr>
          <w:p w14:paraId="56B52A08" w14:textId="00D3EAA6" w:rsidR="00744DBD" w:rsidRPr="00F85337" w:rsidRDefault="00744DBD" w:rsidP="00744DBD">
            <w:pPr>
              <w:jc w:val="both"/>
              <w:rPr>
                <w:rFonts w:ascii="Calibri" w:hAnsi="Calibri"/>
                <w:b/>
                <w:bCs/>
                <w:color w:val="000000"/>
                <w:sz w:val="16"/>
                <w:szCs w:val="16"/>
              </w:rPr>
            </w:pPr>
            <w:r w:rsidRPr="00F85337">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F1A581C"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B316E5"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6182183F" w14:textId="77777777" w:rsidR="00744DBD" w:rsidRPr="00AA0B61" w:rsidRDefault="00744DBD" w:rsidP="00744DBD">
            <w:pPr>
              <w:pStyle w:val="Default"/>
              <w:rPr>
                <w:rFonts w:ascii="Calibri" w:hAnsi="Calibri"/>
                <w:sz w:val="16"/>
                <w:szCs w:val="16"/>
              </w:rPr>
            </w:pPr>
          </w:p>
        </w:tc>
      </w:tr>
      <w:tr w:rsidR="00744DBD" w:rsidRPr="00AA0B61" w14:paraId="228FB44A" w14:textId="77777777" w:rsidTr="007B319C">
        <w:trPr>
          <w:trHeight w:val="126"/>
          <w:jc w:val="center"/>
        </w:trPr>
        <w:tc>
          <w:tcPr>
            <w:tcW w:w="674" w:type="dxa"/>
            <w:vAlign w:val="center"/>
          </w:tcPr>
          <w:p w14:paraId="44AD04A6" w14:textId="56EB3779" w:rsidR="00744DBD" w:rsidRDefault="00744DBD" w:rsidP="00744DBD">
            <w:pPr>
              <w:pStyle w:val="Default"/>
              <w:jc w:val="center"/>
              <w:rPr>
                <w:rFonts w:ascii="Calibri" w:hAnsi="Calibri"/>
                <w:b/>
                <w:sz w:val="16"/>
                <w:szCs w:val="16"/>
              </w:rPr>
            </w:pPr>
            <w:r>
              <w:rPr>
                <w:rFonts w:ascii="Calibri" w:hAnsi="Calibri"/>
                <w:b/>
                <w:sz w:val="16"/>
                <w:szCs w:val="16"/>
              </w:rPr>
              <w:t>19</w:t>
            </w:r>
          </w:p>
        </w:tc>
        <w:tc>
          <w:tcPr>
            <w:tcW w:w="7506" w:type="dxa"/>
          </w:tcPr>
          <w:p w14:paraId="3C981B56" w14:textId="5CDD95B4" w:rsidR="00744DBD" w:rsidRPr="00F85337" w:rsidRDefault="00744DBD" w:rsidP="00744DBD">
            <w:pPr>
              <w:jc w:val="both"/>
              <w:rPr>
                <w:rFonts w:ascii="Calibri" w:hAnsi="Calibri"/>
                <w:b/>
                <w:bCs/>
                <w:color w:val="000000"/>
                <w:sz w:val="16"/>
                <w:szCs w:val="16"/>
              </w:rPr>
            </w:pPr>
            <w:r w:rsidRPr="00F85337">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325D9393"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F3465E"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71DF676D" w14:textId="77777777" w:rsidR="00744DBD" w:rsidRPr="00AA0B61" w:rsidRDefault="00744DBD" w:rsidP="00744DBD">
            <w:pPr>
              <w:pStyle w:val="Default"/>
              <w:rPr>
                <w:rFonts w:ascii="Calibri" w:hAnsi="Calibri"/>
                <w:sz w:val="16"/>
                <w:szCs w:val="16"/>
              </w:rPr>
            </w:pPr>
          </w:p>
        </w:tc>
      </w:tr>
      <w:tr w:rsidR="00744DBD" w:rsidRPr="00AA0B61" w14:paraId="1B13B2E1" w14:textId="77777777" w:rsidTr="007B319C">
        <w:trPr>
          <w:trHeight w:val="126"/>
          <w:jc w:val="center"/>
        </w:trPr>
        <w:tc>
          <w:tcPr>
            <w:tcW w:w="674" w:type="dxa"/>
            <w:vAlign w:val="center"/>
          </w:tcPr>
          <w:p w14:paraId="7E043FBD" w14:textId="18BBF304" w:rsidR="00744DBD" w:rsidRDefault="00744DBD" w:rsidP="00744DBD">
            <w:pPr>
              <w:pStyle w:val="Default"/>
              <w:jc w:val="center"/>
              <w:rPr>
                <w:rFonts w:ascii="Calibri" w:hAnsi="Calibri"/>
                <w:b/>
                <w:sz w:val="16"/>
                <w:szCs w:val="16"/>
              </w:rPr>
            </w:pPr>
            <w:r>
              <w:rPr>
                <w:rFonts w:ascii="Calibri" w:hAnsi="Calibri"/>
                <w:b/>
                <w:sz w:val="16"/>
                <w:szCs w:val="16"/>
              </w:rPr>
              <w:lastRenderedPageBreak/>
              <w:t>20</w:t>
            </w:r>
          </w:p>
        </w:tc>
        <w:tc>
          <w:tcPr>
            <w:tcW w:w="7506" w:type="dxa"/>
          </w:tcPr>
          <w:p w14:paraId="040E3318" w14:textId="417A6A86" w:rsidR="00744DBD" w:rsidRPr="00F85337" w:rsidRDefault="0014103F" w:rsidP="0014103F">
            <w:pPr>
              <w:spacing w:line="276" w:lineRule="auto"/>
              <w:jc w:val="both"/>
              <w:rPr>
                <w:rFonts w:ascii="Calibri" w:hAnsi="Calibri"/>
                <w:b/>
                <w:bCs/>
                <w:color w:val="000000"/>
                <w:sz w:val="16"/>
                <w:szCs w:val="16"/>
              </w:rPr>
            </w:pPr>
            <w:r>
              <w:rPr>
                <w:rFonts w:ascii="Calibri" w:hAnsi="Calibri" w:cs="Arial"/>
                <w:sz w:val="16"/>
                <w:szCs w:val="16"/>
              </w:rPr>
              <w:t>Documentos que acrediten encontrarse al corriente en el cumplimiento de sus obligaciones fiscales, ya sean federales o estatales y municipales, presentando lo siguiente: el documento actualizado expedido por el S.A.T. en el que se emita opinión positiva y vigente sobre el cumplimiento de sus obligaciones fiscales, Comprobante del último pago de: Impuesto sobre Nóminas e Impuesto predial del domicilio fiscal del licitante, este último en caso de ser propietario,</w:t>
            </w:r>
            <w:r>
              <w:rPr>
                <w:rFonts w:asciiTheme="minorHAnsi" w:hAnsiTheme="minorHAnsi" w:cstheme="minorHAnsi"/>
                <w:sz w:val="16"/>
                <w:szCs w:val="16"/>
              </w:rPr>
              <w:t xml:space="preserve"> de  lo contrario, contrato de arrendamiento o figura legal con la que se sustente la propiedad del domicilio fiscal.</w:t>
            </w:r>
          </w:p>
        </w:tc>
        <w:tc>
          <w:tcPr>
            <w:tcW w:w="709" w:type="dxa"/>
            <w:vAlign w:val="center"/>
          </w:tcPr>
          <w:p w14:paraId="2FCAD5E5"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7C722F"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28352D33" w14:textId="77777777" w:rsidR="00744DBD" w:rsidRPr="00AA0B61" w:rsidRDefault="00744DBD" w:rsidP="00744DBD">
            <w:pPr>
              <w:pStyle w:val="Default"/>
              <w:rPr>
                <w:rFonts w:ascii="Calibri" w:hAnsi="Calibri"/>
                <w:sz w:val="16"/>
                <w:szCs w:val="16"/>
              </w:rPr>
            </w:pPr>
          </w:p>
        </w:tc>
      </w:tr>
      <w:tr w:rsidR="00744DBD" w:rsidRPr="00AA0B61" w14:paraId="05626618" w14:textId="77777777" w:rsidTr="007B319C">
        <w:trPr>
          <w:trHeight w:val="126"/>
          <w:jc w:val="center"/>
        </w:trPr>
        <w:tc>
          <w:tcPr>
            <w:tcW w:w="674" w:type="dxa"/>
            <w:vAlign w:val="center"/>
          </w:tcPr>
          <w:p w14:paraId="5DC221CD" w14:textId="7D669859" w:rsidR="00744DBD" w:rsidRDefault="00744DBD" w:rsidP="00744DBD">
            <w:pPr>
              <w:pStyle w:val="Default"/>
              <w:jc w:val="center"/>
              <w:rPr>
                <w:rFonts w:ascii="Calibri" w:hAnsi="Calibri"/>
                <w:b/>
                <w:sz w:val="16"/>
                <w:szCs w:val="16"/>
              </w:rPr>
            </w:pPr>
            <w:r>
              <w:rPr>
                <w:rFonts w:ascii="Calibri" w:hAnsi="Calibri"/>
                <w:b/>
                <w:sz w:val="16"/>
                <w:szCs w:val="16"/>
              </w:rPr>
              <w:t>21</w:t>
            </w:r>
          </w:p>
        </w:tc>
        <w:tc>
          <w:tcPr>
            <w:tcW w:w="7506" w:type="dxa"/>
          </w:tcPr>
          <w:p w14:paraId="7B979AEC" w14:textId="1155707B" w:rsidR="00744DBD" w:rsidRPr="00F85337" w:rsidRDefault="00744DBD" w:rsidP="00744DBD">
            <w:pPr>
              <w:jc w:val="both"/>
              <w:rPr>
                <w:rFonts w:ascii="Calibri" w:hAnsi="Calibri"/>
                <w:b/>
                <w:bCs/>
                <w:color w:val="000000"/>
                <w:sz w:val="16"/>
                <w:szCs w:val="16"/>
              </w:rPr>
            </w:pPr>
            <w:r w:rsidRPr="00F85337">
              <w:rPr>
                <w:rFonts w:ascii="Calibri" w:hAnsi="Calibri" w:cs="Arial"/>
                <w:sz w:val="16"/>
                <w:szCs w:val="16"/>
                <w:lang w:val="es-MX"/>
              </w:rPr>
              <w:t>Carta mediante la cual manifieste que su giro comercial comprende la prestación del servicio a que se refiere el anexo 1 de esta convocatoria.</w:t>
            </w:r>
          </w:p>
        </w:tc>
        <w:tc>
          <w:tcPr>
            <w:tcW w:w="709" w:type="dxa"/>
            <w:vAlign w:val="center"/>
          </w:tcPr>
          <w:p w14:paraId="021F4DB1"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F43FD1"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0640F778" w14:textId="77777777" w:rsidR="00744DBD" w:rsidRPr="00AA0B61" w:rsidRDefault="00744DBD" w:rsidP="00744DBD">
            <w:pPr>
              <w:pStyle w:val="Default"/>
              <w:rPr>
                <w:rFonts w:ascii="Calibri" w:hAnsi="Calibri"/>
                <w:sz w:val="16"/>
                <w:szCs w:val="16"/>
              </w:rPr>
            </w:pPr>
          </w:p>
        </w:tc>
      </w:tr>
      <w:tr w:rsidR="00744DBD" w:rsidRPr="00AA0B61" w14:paraId="58D662C4" w14:textId="77777777" w:rsidTr="007B319C">
        <w:trPr>
          <w:trHeight w:val="126"/>
          <w:jc w:val="center"/>
        </w:trPr>
        <w:tc>
          <w:tcPr>
            <w:tcW w:w="674" w:type="dxa"/>
            <w:vAlign w:val="center"/>
          </w:tcPr>
          <w:p w14:paraId="2AF35115" w14:textId="63EF7B80" w:rsidR="00744DBD" w:rsidRDefault="00744DBD" w:rsidP="00744DBD">
            <w:pPr>
              <w:pStyle w:val="Default"/>
              <w:jc w:val="center"/>
              <w:rPr>
                <w:rFonts w:ascii="Calibri" w:hAnsi="Calibri"/>
                <w:b/>
                <w:sz w:val="16"/>
                <w:szCs w:val="16"/>
              </w:rPr>
            </w:pPr>
            <w:r>
              <w:rPr>
                <w:rFonts w:ascii="Calibri" w:hAnsi="Calibri"/>
                <w:b/>
                <w:sz w:val="16"/>
                <w:szCs w:val="16"/>
              </w:rPr>
              <w:t>22</w:t>
            </w:r>
          </w:p>
        </w:tc>
        <w:tc>
          <w:tcPr>
            <w:tcW w:w="7506" w:type="dxa"/>
          </w:tcPr>
          <w:p w14:paraId="537A6590" w14:textId="15C8E485" w:rsidR="00744DBD" w:rsidRPr="00F85337" w:rsidRDefault="00744DBD" w:rsidP="00744DBD">
            <w:pPr>
              <w:jc w:val="both"/>
              <w:rPr>
                <w:rFonts w:ascii="Calibri" w:hAnsi="Calibri"/>
                <w:b/>
                <w:bCs/>
                <w:color w:val="000000"/>
                <w:sz w:val="16"/>
                <w:szCs w:val="16"/>
              </w:rPr>
            </w:pPr>
            <w:r w:rsidRPr="00F85337">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9973931"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79CFEF"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312AFA70" w14:textId="77777777" w:rsidR="00744DBD" w:rsidRPr="00AA0B61" w:rsidRDefault="00744DBD" w:rsidP="00744DBD">
            <w:pPr>
              <w:pStyle w:val="Default"/>
              <w:rPr>
                <w:rFonts w:ascii="Calibri" w:hAnsi="Calibri"/>
                <w:sz w:val="16"/>
                <w:szCs w:val="16"/>
              </w:rPr>
            </w:pPr>
          </w:p>
        </w:tc>
      </w:tr>
      <w:tr w:rsidR="00744DBD" w:rsidRPr="00AA0B61" w14:paraId="4364F490" w14:textId="77777777" w:rsidTr="007B319C">
        <w:trPr>
          <w:trHeight w:val="126"/>
          <w:jc w:val="center"/>
        </w:trPr>
        <w:tc>
          <w:tcPr>
            <w:tcW w:w="674" w:type="dxa"/>
            <w:vAlign w:val="center"/>
          </w:tcPr>
          <w:p w14:paraId="3397EF5E" w14:textId="7561D05D" w:rsidR="00744DBD" w:rsidRDefault="00744DBD" w:rsidP="00744DBD">
            <w:pPr>
              <w:pStyle w:val="Default"/>
              <w:jc w:val="center"/>
              <w:rPr>
                <w:rFonts w:ascii="Calibri" w:hAnsi="Calibri"/>
                <w:b/>
                <w:sz w:val="16"/>
                <w:szCs w:val="16"/>
              </w:rPr>
            </w:pPr>
            <w:r>
              <w:rPr>
                <w:rFonts w:ascii="Calibri" w:hAnsi="Calibri"/>
                <w:b/>
                <w:sz w:val="16"/>
                <w:szCs w:val="16"/>
              </w:rPr>
              <w:t>23</w:t>
            </w:r>
          </w:p>
        </w:tc>
        <w:tc>
          <w:tcPr>
            <w:tcW w:w="7506" w:type="dxa"/>
          </w:tcPr>
          <w:p w14:paraId="66C6ADC8" w14:textId="56F380E1" w:rsidR="00744DBD" w:rsidRPr="00F85337" w:rsidRDefault="00744DBD" w:rsidP="00744DBD">
            <w:pPr>
              <w:jc w:val="both"/>
              <w:rPr>
                <w:rFonts w:ascii="Calibri" w:hAnsi="Calibri"/>
                <w:b/>
                <w:bCs/>
                <w:color w:val="000000"/>
                <w:sz w:val="16"/>
                <w:szCs w:val="16"/>
              </w:rPr>
            </w:pPr>
            <w:r w:rsidRPr="00F85337">
              <w:rPr>
                <w:rFonts w:ascii="Calibri" w:hAnsi="Calibri" w:cs="Arial"/>
                <w:sz w:val="16"/>
                <w:szCs w:val="16"/>
              </w:rPr>
              <w:t>Para el caso del</w:t>
            </w:r>
            <w:r w:rsidRPr="00F85337">
              <w:rPr>
                <w:rFonts w:ascii="Calibri" w:hAnsi="Calibri" w:cs="Arial"/>
                <w:sz w:val="16"/>
                <w:szCs w:val="16"/>
                <w:lang w:val="es-MX"/>
              </w:rPr>
              <w:t xml:space="preserve">(los) </w:t>
            </w:r>
            <w:r w:rsidRPr="00F85337">
              <w:rPr>
                <w:rFonts w:ascii="Calibri" w:hAnsi="Calibri" w:cs="Arial"/>
                <w:bCs/>
                <w:sz w:val="16"/>
                <w:szCs w:val="16"/>
                <w:lang w:val="es-MX"/>
              </w:rPr>
              <w:t>PARTICIPANTE(s)</w:t>
            </w:r>
            <w:r w:rsidRPr="00F85337">
              <w:rPr>
                <w:rFonts w:ascii="Calibri" w:hAnsi="Calibri" w:cs="Arial"/>
                <w:sz w:val="16"/>
                <w:szCs w:val="16"/>
                <w:lang w:val="es-MX"/>
              </w:rPr>
              <w:t xml:space="preserve"> que opte(n) por la presentación conjunta de propuestas, de conformidad con los </w:t>
            </w:r>
            <w:r w:rsidRPr="00F85337">
              <w:rPr>
                <w:rFonts w:ascii="Calibri" w:hAnsi="Calibri" w:cs="Arial"/>
                <w:i/>
                <w:sz w:val="16"/>
                <w:szCs w:val="16"/>
                <w:lang w:val="es-MX"/>
              </w:rPr>
              <w:t>Artículos 36</w:t>
            </w:r>
            <w:r w:rsidRPr="00F85337">
              <w:rPr>
                <w:rFonts w:ascii="Calibri" w:hAnsi="Calibri" w:cs="Arial"/>
                <w:sz w:val="16"/>
                <w:szCs w:val="16"/>
                <w:lang w:val="es-MX"/>
              </w:rPr>
              <w:t xml:space="preserve"> de la Ley de Adquisiciones, Arrendamientos y Contratación de Servicios</w:t>
            </w:r>
            <w:r w:rsidRPr="00F85337">
              <w:rPr>
                <w:rFonts w:ascii="Calibri" w:hAnsi="Calibri" w:cs="Arial"/>
                <w:bCs/>
                <w:sz w:val="16"/>
                <w:szCs w:val="16"/>
                <w:lang w:val="es-MX"/>
              </w:rPr>
              <w:t xml:space="preserve"> del Estado de Nuevo León </w:t>
            </w:r>
            <w:r w:rsidRPr="00F85337">
              <w:rPr>
                <w:rFonts w:ascii="Calibri" w:hAnsi="Calibri" w:cs="Arial"/>
                <w:sz w:val="16"/>
                <w:szCs w:val="16"/>
                <w:lang w:val="es-MX"/>
              </w:rPr>
              <w:t xml:space="preserve">y </w:t>
            </w:r>
            <w:r w:rsidRPr="00F85337">
              <w:rPr>
                <w:rFonts w:ascii="Calibri" w:hAnsi="Calibri" w:cs="Arial"/>
                <w:i/>
                <w:sz w:val="16"/>
                <w:szCs w:val="16"/>
                <w:lang w:val="es-MX"/>
              </w:rPr>
              <w:t>76</w:t>
            </w:r>
            <w:r w:rsidRPr="00F85337">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85337">
              <w:rPr>
                <w:rFonts w:ascii="Calibri" w:hAnsi="Calibri"/>
                <w:sz w:val="16"/>
                <w:szCs w:val="16"/>
                <w:lang w:val="es-MX"/>
              </w:rPr>
              <w:t>Las personas que integran</w:t>
            </w:r>
            <w:r w:rsidRPr="00F85337">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F85337">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85337">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F85337">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709" w:type="dxa"/>
            <w:vAlign w:val="center"/>
          </w:tcPr>
          <w:p w14:paraId="6F05BA2E"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9C45F76" w14:textId="77777777" w:rsidR="00744DBD" w:rsidRPr="00AA0B61" w:rsidRDefault="00744DBD" w:rsidP="00744DBD">
            <w:pPr>
              <w:pStyle w:val="Default"/>
              <w:jc w:val="center"/>
              <w:rPr>
                <w:rFonts w:ascii="Calibri" w:hAnsi="Calibri"/>
                <w:sz w:val="16"/>
                <w:szCs w:val="16"/>
              </w:rPr>
            </w:pPr>
            <w:r w:rsidRPr="00AA0B61">
              <w:rPr>
                <w:rFonts w:ascii="Calibri" w:hAnsi="Calibri"/>
                <w:sz w:val="16"/>
                <w:szCs w:val="16"/>
              </w:rPr>
              <w:t>No ( )</w:t>
            </w:r>
          </w:p>
        </w:tc>
        <w:tc>
          <w:tcPr>
            <w:tcW w:w="930" w:type="dxa"/>
          </w:tcPr>
          <w:p w14:paraId="0D8F0950" w14:textId="77777777" w:rsidR="00744DBD" w:rsidRPr="00AA0B61" w:rsidRDefault="00744DBD" w:rsidP="00744DBD">
            <w:pPr>
              <w:pStyle w:val="Default"/>
              <w:rPr>
                <w:rFonts w:ascii="Calibri" w:hAnsi="Calibri"/>
                <w:sz w:val="16"/>
                <w:szCs w:val="16"/>
              </w:rPr>
            </w:pPr>
          </w:p>
        </w:tc>
      </w:tr>
    </w:tbl>
    <w:p w14:paraId="57096CDA"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BD646AA" w14:textId="77777777" w:rsidTr="003632F9">
        <w:trPr>
          <w:trHeight w:val="474"/>
          <w:jc w:val="center"/>
        </w:trPr>
        <w:tc>
          <w:tcPr>
            <w:tcW w:w="4890" w:type="dxa"/>
          </w:tcPr>
          <w:p w14:paraId="1FA1CAE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CF2B6D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65E5B82"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CE9638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09C92C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1B6C5FD"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0661B3BD" w14:textId="77777777" w:rsidR="00BA09CD" w:rsidRDefault="00BA09CD" w:rsidP="00BA09CD">
      <w:pPr>
        <w:pStyle w:val="Default"/>
        <w:jc w:val="both"/>
        <w:rPr>
          <w:rFonts w:ascii="Calibri" w:hAnsi="Calibri"/>
          <w:sz w:val="16"/>
          <w:szCs w:val="16"/>
        </w:rPr>
      </w:pPr>
    </w:p>
    <w:p w14:paraId="6D39142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1C7FD3B"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04A9614"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86C4858" w14:textId="77777777" w:rsidR="005352EF" w:rsidRDefault="005352EF" w:rsidP="00BA09CD">
      <w:pPr>
        <w:tabs>
          <w:tab w:val="left" w:pos="4253"/>
          <w:tab w:val="left" w:pos="8080"/>
        </w:tabs>
        <w:ind w:right="1"/>
        <w:jc w:val="both"/>
        <w:rPr>
          <w:rFonts w:ascii="Calibri" w:hAnsi="Calibri"/>
          <w:sz w:val="18"/>
          <w:szCs w:val="18"/>
        </w:rPr>
      </w:pPr>
    </w:p>
    <w:p w14:paraId="2D2031F6" w14:textId="77777777" w:rsidR="009A4F2F" w:rsidRDefault="009A4F2F" w:rsidP="00BA09CD">
      <w:pPr>
        <w:tabs>
          <w:tab w:val="left" w:pos="4253"/>
          <w:tab w:val="left" w:pos="8080"/>
        </w:tabs>
        <w:ind w:right="1"/>
        <w:jc w:val="both"/>
        <w:rPr>
          <w:rFonts w:ascii="Calibri" w:hAnsi="Calibri"/>
          <w:sz w:val="18"/>
          <w:szCs w:val="18"/>
        </w:rPr>
      </w:pPr>
    </w:p>
    <w:p w14:paraId="701DCA0F" w14:textId="77777777" w:rsidR="00744DBD" w:rsidRDefault="00744DBD" w:rsidP="00BA09CD">
      <w:pPr>
        <w:tabs>
          <w:tab w:val="left" w:pos="4253"/>
          <w:tab w:val="left" w:pos="8080"/>
        </w:tabs>
        <w:ind w:right="1"/>
        <w:jc w:val="both"/>
        <w:rPr>
          <w:rFonts w:ascii="Calibri" w:hAnsi="Calibri"/>
          <w:sz w:val="18"/>
          <w:szCs w:val="18"/>
        </w:rPr>
      </w:pPr>
    </w:p>
    <w:p w14:paraId="4729639D" w14:textId="77777777" w:rsidR="00182B29" w:rsidRDefault="00182B29" w:rsidP="00BA09CD">
      <w:pPr>
        <w:tabs>
          <w:tab w:val="left" w:pos="4253"/>
          <w:tab w:val="left" w:pos="8080"/>
        </w:tabs>
        <w:ind w:right="1"/>
        <w:jc w:val="both"/>
        <w:rPr>
          <w:rFonts w:ascii="Calibri" w:hAnsi="Calibri"/>
          <w:sz w:val="18"/>
          <w:szCs w:val="18"/>
        </w:rPr>
      </w:pPr>
    </w:p>
    <w:p w14:paraId="2192953D" w14:textId="77777777" w:rsidR="00190C8C" w:rsidRPr="00C765F1" w:rsidRDefault="00CA04EA" w:rsidP="00744D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100C3E61" w14:textId="77777777" w:rsidR="00D775F3" w:rsidRPr="00D73198" w:rsidRDefault="00D775F3" w:rsidP="00D775F3">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40C1C08B" w14:textId="77777777" w:rsidR="00D775F3" w:rsidRPr="00D73198" w:rsidRDefault="00D775F3" w:rsidP="00D775F3">
      <w:pPr>
        <w:pStyle w:val="Default"/>
        <w:rPr>
          <w:rFonts w:ascii="Calibri" w:hAnsi="Calibri"/>
          <w:sz w:val="20"/>
          <w:szCs w:val="20"/>
        </w:rPr>
      </w:pPr>
    </w:p>
    <w:p w14:paraId="64045BE7" w14:textId="77777777" w:rsidR="00D775F3" w:rsidRPr="00D73198" w:rsidRDefault="00D775F3" w:rsidP="00D775F3">
      <w:pPr>
        <w:pStyle w:val="Default"/>
        <w:rPr>
          <w:rFonts w:ascii="Calibri" w:hAnsi="Calibri"/>
          <w:sz w:val="20"/>
          <w:szCs w:val="20"/>
        </w:rPr>
      </w:pPr>
    </w:p>
    <w:p w14:paraId="16468ABB" w14:textId="77777777" w:rsidR="00D775F3" w:rsidRPr="002C0E71" w:rsidRDefault="00D775F3" w:rsidP="00D775F3">
      <w:pPr>
        <w:pStyle w:val="Default"/>
        <w:jc w:val="right"/>
        <w:rPr>
          <w:rFonts w:ascii="Calibri" w:hAnsi="Calibri"/>
          <w:sz w:val="18"/>
          <w:szCs w:val="16"/>
        </w:rPr>
      </w:pPr>
      <w:r w:rsidRPr="002C0E71">
        <w:rPr>
          <w:rFonts w:ascii="Calibri" w:hAnsi="Calibri"/>
          <w:sz w:val="18"/>
          <w:szCs w:val="16"/>
        </w:rPr>
        <w:t>Servicios de Salud de Nuevo León, O.P.D.</w:t>
      </w:r>
    </w:p>
    <w:p w14:paraId="2B44EB4C" w14:textId="4F39A1E7" w:rsidR="00D775F3" w:rsidRPr="002C0E71" w:rsidRDefault="00D775F3" w:rsidP="00D775F3">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Pr>
          <w:rFonts w:ascii="Calibri" w:hAnsi="Calibri"/>
          <w:color w:val="auto"/>
          <w:sz w:val="18"/>
          <w:szCs w:val="16"/>
        </w:rPr>
        <w:t>LP-919044992-N17-2022</w:t>
      </w:r>
    </w:p>
    <w:p w14:paraId="0E038167" w14:textId="77777777" w:rsidR="00D775F3" w:rsidRPr="002C0E71" w:rsidRDefault="00D775F3" w:rsidP="00D775F3">
      <w:pPr>
        <w:pStyle w:val="Default"/>
        <w:jc w:val="right"/>
        <w:rPr>
          <w:rFonts w:ascii="Calibri" w:hAnsi="Calibri"/>
          <w:color w:val="auto"/>
          <w:sz w:val="18"/>
          <w:szCs w:val="16"/>
        </w:rPr>
      </w:pPr>
    </w:p>
    <w:p w14:paraId="37880823" w14:textId="77777777" w:rsidR="00D775F3" w:rsidRPr="002C0E71" w:rsidRDefault="00D775F3" w:rsidP="00D775F3">
      <w:pPr>
        <w:pStyle w:val="Default"/>
        <w:jc w:val="right"/>
        <w:rPr>
          <w:rFonts w:ascii="Calibri" w:hAnsi="Calibri"/>
          <w:color w:val="auto"/>
          <w:sz w:val="18"/>
          <w:szCs w:val="16"/>
        </w:rPr>
      </w:pPr>
    </w:p>
    <w:p w14:paraId="78ACF7A2" w14:textId="673F9BDC" w:rsidR="00D775F3" w:rsidRPr="00D73198" w:rsidRDefault="00D775F3" w:rsidP="00D775F3">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Pr="0013057B">
        <w:rPr>
          <w:rFonts w:ascii="Calibri" w:hAnsi="Calibri"/>
          <w:color w:val="auto"/>
          <w:sz w:val="18"/>
          <w:szCs w:val="16"/>
        </w:rPr>
        <w:t>,</w:t>
      </w:r>
      <w:r w:rsidRPr="002C0E71">
        <w:rPr>
          <w:rFonts w:ascii="Calibri" w:hAnsi="Calibri"/>
          <w:color w:val="auto"/>
          <w:sz w:val="18"/>
          <w:szCs w:val="16"/>
        </w:rPr>
        <w:t xml:space="preserve"> manifiesto que es de mi interés participar en la Licitación Pública Nacional </w:t>
      </w:r>
      <w:r>
        <w:rPr>
          <w:rFonts w:ascii="Calibri" w:hAnsi="Calibri"/>
          <w:color w:val="auto"/>
          <w:sz w:val="18"/>
          <w:szCs w:val="16"/>
        </w:rPr>
        <w:t>Presencial</w:t>
      </w:r>
      <w:r w:rsidRPr="002C0E71">
        <w:rPr>
          <w:rFonts w:ascii="Calibri" w:hAnsi="Calibri"/>
          <w:color w:val="auto"/>
          <w:sz w:val="18"/>
          <w:szCs w:val="16"/>
        </w:rPr>
        <w:t xml:space="preserve"> No. </w:t>
      </w:r>
      <w:r>
        <w:rPr>
          <w:rFonts w:ascii="Calibri" w:hAnsi="Calibri"/>
          <w:color w:val="auto"/>
          <w:sz w:val="18"/>
          <w:szCs w:val="16"/>
        </w:rPr>
        <w:t>LP-919044992-N17-2022</w:t>
      </w:r>
      <w:r w:rsidRPr="002C0E71">
        <w:rPr>
          <w:rFonts w:ascii="Calibri" w:hAnsi="Calibri"/>
          <w:color w:val="auto"/>
          <w:sz w:val="18"/>
          <w:szCs w:val="16"/>
        </w:rPr>
        <w:t xml:space="preserve"> que cuento </w:t>
      </w:r>
      <w:r w:rsidRPr="002C0E71">
        <w:rPr>
          <w:rFonts w:ascii="Calibri" w:hAnsi="Calibri"/>
          <w:sz w:val="18"/>
          <w:szCs w:val="16"/>
        </w:rPr>
        <w:t>con las facultades suficientes para solicitar aclaraciones a los aspectos contenidos en la convocatoria y suscribir la Proposición en la</w:t>
      </w:r>
      <w:r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1EA508A6" w14:textId="77777777" w:rsidR="00D775F3" w:rsidRPr="00D73198" w:rsidRDefault="00D775F3" w:rsidP="00D775F3">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75F3" w:rsidRPr="00C765F1" w14:paraId="6E90C61D" w14:textId="77777777" w:rsidTr="007B319C">
        <w:trPr>
          <w:trHeight w:val="84"/>
          <w:jc w:val="center"/>
        </w:trPr>
        <w:tc>
          <w:tcPr>
            <w:tcW w:w="9639" w:type="dxa"/>
            <w:gridSpan w:val="4"/>
          </w:tcPr>
          <w:p w14:paraId="3C499974"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Registro Federal de Contribuyentes:</w:t>
            </w:r>
          </w:p>
        </w:tc>
      </w:tr>
      <w:tr w:rsidR="00D775F3" w:rsidRPr="00C765F1" w14:paraId="6C34F6E0" w14:textId="77777777" w:rsidTr="007B319C">
        <w:trPr>
          <w:trHeight w:val="84"/>
          <w:jc w:val="center"/>
        </w:trPr>
        <w:tc>
          <w:tcPr>
            <w:tcW w:w="9639" w:type="dxa"/>
            <w:gridSpan w:val="4"/>
          </w:tcPr>
          <w:p w14:paraId="430D319C"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Domicilio: Calle y número: </w:t>
            </w:r>
          </w:p>
        </w:tc>
      </w:tr>
      <w:tr w:rsidR="00D775F3" w:rsidRPr="00C765F1" w14:paraId="59E02C25" w14:textId="77777777" w:rsidTr="007B319C">
        <w:trPr>
          <w:trHeight w:val="84"/>
          <w:jc w:val="center"/>
        </w:trPr>
        <w:tc>
          <w:tcPr>
            <w:tcW w:w="4536" w:type="dxa"/>
            <w:gridSpan w:val="2"/>
          </w:tcPr>
          <w:p w14:paraId="46EFDAF9"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7AB05600"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Delegación o Municipio: </w:t>
            </w:r>
          </w:p>
        </w:tc>
      </w:tr>
      <w:tr w:rsidR="00D775F3" w:rsidRPr="00C765F1" w14:paraId="3EB86588" w14:textId="77777777" w:rsidTr="007B319C">
        <w:trPr>
          <w:trHeight w:val="84"/>
          <w:jc w:val="center"/>
        </w:trPr>
        <w:tc>
          <w:tcPr>
            <w:tcW w:w="4536" w:type="dxa"/>
            <w:gridSpan w:val="2"/>
          </w:tcPr>
          <w:p w14:paraId="080A61E2"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1159D7CC"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Entidad Federativa: </w:t>
            </w:r>
          </w:p>
        </w:tc>
      </w:tr>
      <w:tr w:rsidR="00D775F3" w:rsidRPr="00C765F1" w14:paraId="188AFBEA" w14:textId="77777777" w:rsidTr="007B319C">
        <w:trPr>
          <w:trHeight w:val="84"/>
          <w:jc w:val="center"/>
        </w:trPr>
        <w:tc>
          <w:tcPr>
            <w:tcW w:w="4536" w:type="dxa"/>
            <w:gridSpan w:val="2"/>
          </w:tcPr>
          <w:p w14:paraId="431BE3A1"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1FF86D6F"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Fax: </w:t>
            </w:r>
          </w:p>
        </w:tc>
      </w:tr>
      <w:tr w:rsidR="00D775F3" w:rsidRPr="00C765F1" w14:paraId="3B4CC7B3" w14:textId="77777777" w:rsidTr="007B319C">
        <w:trPr>
          <w:trHeight w:val="84"/>
          <w:jc w:val="center"/>
        </w:trPr>
        <w:tc>
          <w:tcPr>
            <w:tcW w:w="9639" w:type="dxa"/>
            <w:gridSpan w:val="4"/>
          </w:tcPr>
          <w:p w14:paraId="26EF0984"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Correo electrónico: </w:t>
            </w:r>
          </w:p>
        </w:tc>
      </w:tr>
      <w:tr w:rsidR="00D775F3" w:rsidRPr="00C765F1" w14:paraId="7797516A" w14:textId="77777777" w:rsidTr="007B319C">
        <w:trPr>
          <w:trHeight w:val="84"/>
          <w:jc w:val="center"/>
        </w:trPr>
        <w:tc>
          <w:tcPr>
            <w:tcW w:w="4536" w:type="dxa"/>
            <w:gridSpan w:val="2"/>
          </w:tcPr>
          <w:p w14:paraId="0B95E117"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0FE8F8A3"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Fecha: </w:t>
            </w:r>
          </w:p>
        </w:tc>
      </w:tr>
      <w:tr w:rsidR="00D775F3" w:rsidRPr="00C765F1" w14:paraId="483E3CC4" w14:textId="77777777" w:rsidTr="007B319C">
        <w:trPr>
          <w:trHeight w:val="84"/>
          <w:jc w:val="center"/>
        </w:trPr>
        <w:tc>
          <w:tcPr>
            <w:tcW w:w="9639" w:type="dxa"/>
            <w:gridSpan w:val="4"/>
          </w:tcPr>
          <w:p w14:paraId="031B454D"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75F3" w:rsidRPr="00C765F1" w14:paraId="2C8E84FA" w14:textId="77777777" w:rsidTr="007B319C">
        <w:trPr>
          <w:trHeight w:val="188"/>
          <w:jc w:val="center"/>
        </w:trPr>
        <w:tc>
          <w:tcPr>
            <w:tcW w:w="9639" w:type="dxa"/>
            <w:gridSpan w:val="4"/>
          </w:tcPr>
          <w:p w14:paraId="16AE01FA"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Relación de accionistas:</w:t>
            </w:r>
          </w:p>
        </w:tc>
      </w:tr>
      <w:tr w:rsidR="00D775F3" w:rsidRPr="00C765F1" w14:paraId="3B2C030C" w14:textId="77777777" w:rsidTr="007B319C">
        <w:trPr>
          <w:trHeight w:val="188"/>
          <w:jc w:val="center"/>
        </w:trPr>
        <w:tc>
          <w:tcPr>
            <w:tcW w:w="2661" w:type="dxa"/>
          </w:tcPr>
          <w:p w14:paraId="7290244A"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1ECD10F0"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3C0F89F3"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Nombre(s): </w:t>
            </w:r>
          </w:p>
        </w:tc>
      </w:tr>
      <w:tr w:rsidR="00D775F3" w:rsidRPr="00C765F1" w14:paraId="10CEAD4E" w14:textId="77777777" w:rsidTr="007B319C">
        <w:trPr>
          <w:trHeight w:val="188"/>
          <w:jc w:val="center"/>
        </w:trPr>
        <w:tc>
          <w:tcPr>
            <w:tcW w:w="2661" w:type="dxa"/>
          </w:tcPr>
          <w:p w14:paraId="227DC00C" w14:textId="77777777" w:rsidR="00D775F3" w:rsidRPr="00D73198" w:rsidRDefault="00D775F3" w:rsidP="007B319C">
            <w:pPr>
              <w:pStyle w:val="Default"/>
              <w:rPr>
                <w:rFonts w:ascii="Calibri" w:hAnsi="Calibri"/>
                <w:sz w:val="16"/>
                <w:szCs w:val="16"/>
              </w:rPr>
            </w:pPr>
          </w:p>
        </w:tc>
        <w:tc>
          <w:tcPr>
            <w:tcW w:w="3293" w:type="dxa"/>
            <w:gridSpan w:val="2"/>
          </w:tcPr>
          <w:p w14:paraId="4D3D5A49" w14:textId="77777777" w:rsidR="00D775F3" w:rsidRPr="00D73198" w:rsidRDefault="00D775F3" w:rsidP="007B319C">
            <w:pPr>
              <w:pStyle w:val="Default"/>
              <w:rPr>
                <w:rFonts w:ascii="Calibri" w:hAnsi="Calibri"/>
                <w:sz w:val="16"/>
                <w:szCs w:val="16"/>
              </w:rPr>
            </w:pPr>
          </w:p>
        </w:tc>
        <w:tc>
          <w:tcPr>
            <w:tcW w:w="3685" w:type="dxa"/>
          </w:tcPr>
          <w:p w14:paraId="45BD78C3" w14:textId="77777777" w:rsidR="00D775F3" w:rsidRPr="00D73198" w:rsidRDefault="00D775F3" w:rsidP="007B319C">
            <w:pPr>
              <w:pStyle w:val="Default"/>
              <w:rPr>
                <w:rFonts w:ascii="Calibri" w:hAnsi="Calibri"/>
                <w:sz w:val="16"/>
                <w:szCs w:val="16"/>
              </w:rPr>
            </w:pPr>
          </w:p>
        </w:tc>
      </w:tr>
      <w:tr w:rsidR="00D775F3" w:rsidRPr="00C765F1" w14:paraId="64771ABE" w14:textId="77777777" w:rsidTr="007B319C">
        <w:trPr>
          <w:trHeight w:val="188"/>
          <w:jc w:val="center"/>
        </w:trPr>
        <w:tc>
          <w:tcPr>
            <w:tcW w:w="2661" w:type="dxa"/>
          </w:tcPr>
          <w:p w14:paraId="63DB425B" w14:textId="77777777" w:rsidR="00D775F3" w:rsidRPr="00D73198" w:rsidRDefault="00D775F3" w:rsidP="007B319C">
            <w:pPr>
              <w:pStyle w:val="Default"/>
              <w:rPr>
                <w:rFonts w:ascii="Calibri" w:hAnsi="Calibri"/>
                <w:sz w:val="16"/>
                <w:szCs w:val="16"/>
              </w:rPr>
            </w:pPr>
          </w:p>
        </w:tc>
        <w:tc>
          <w:tcPr>
            <w:tcW w:w="3293" w:type="dxa"/>
            <w:gridSpan w:val="2"/>
          </w:tcPr>
          <w:p w14:paraId="6D8D7FA9" w14:textId="77777777" w:rsidR="00D775F3" w:rsidRPr="00D73198" w:rsidRDefault="00D775F3" w:rsidP="007B319C">
            <w:pPr>
              <w:pStyle w:val="Default"/>
              <w:rPr>
                <w:rFonts w:ascii="Calibri" w:hAnsi="Calibri"/>
                <w:sz w:val="16"/>
                <w:szCs w:val="16"/>
              </w:rPr>
            </w:pPr>
          </w:p>
        </w:tc>
        <w:tc>
          <w:tcPr>
            <w:tcW w:w="3685" w:type="dxa"/>
          </w:tcPr>
          <w:p w14:paraId="68677818" w14:textId="77777777" w:rsidR="00D775F3" w:rsidRPr="00D73198" w:rsidRDefault="00D775F3" w:rsidP="007B319C">
            <w:pPr>
              <w:pStyle w:val="Default"/>
              <w:rPr>
                <w:rFonts w:ascii="Calibri" w:hAnsi="Calibri"/>
                <w:sz w:val="16"/>
                <w:szCs w:val="16"/>
              </w:rPr>
            </w:pPr>
          </w:p>
        </w:tc>
      </w:tr>
      <w:tr w:rsidR="00D775F3" w:rsidRPr="00C765F1" w14:paraId="23D92E26" w14:textId="77777777" w:rsidTr="007B319C">
        <w:trPr>
          <w:trHeight w:val="188"/>
          <w:jc w:val="center"/>
        </w:trPr>
        <w:tc>
          <w:tcPr>
            <w:tcW w:w="2661" w:type="dxa"/>
          </w:tcPr>
          <w:p w14:paraId="4849C5B0" w14:textId="77777777" w:rsidR="00D775F3" w:rsidRPr="00D73198" w:rsidRDefault="00D775F3" w:rsidP="007B319C">
            <w:pPr>
              <w:pStyle w:val="Default"/>
              <w:rPr>
                <w:rFonts w:ascii="Calibri" w:hAnsi="Calibri"/>
                <w:sz w:val="16"/>
                <w:szCs w:val="16"/>
              </w:rPr>
            </w:pPr>
          </w:p>
        </w:tc>
        <w:tc>
          <w:tcPr>
            <w:tcW w:w="3293" w:type="dxa"/>
            <w:gridSpan w:val="2"/>
          </w:tcPr>
          <w:p w14:paraId="5131C289" w14:textId="77777777" w:rsidR="00D775F3" w:rsidRPr="00D73198" w:rsidRDefault="00D775F3" w:rsidP="007B319C">
            <w:pPr>
              <w:pStyle w:val="Default"/>
              <w:rPr>
                <w:rFonts w:ascii="Calibri" w:hAnsi="Calibri"/>
                <w:sz w:val="16"/>
                <w:szCs w:val="16"/>
              </w:rPr>
            </w:pPr>
          </w:p>
        </w:tc>
        <w:tc>
          <w:tcPr>
            <w:tcW w:w="3685" w:type="dxa"/>
          </w:tcPr>
          <w:p w14:paraId="7D00D430" w14:textId="77777777" w:rsidR="00D775F3" w:rsidRPr="00D73198" w:rsidRDefault="00D775F3" w:rsidP="007B319C">
            <w:pPr>
              <w:pStyle w:val="Default"/>
              <w:rPr>
                <w:rFonts w:ascii="Calibri" w:hAnsi="Calibri"/>
                <w:sz w:val="16"/>
                <w:szCs w:val="16"/>
              </w:rPr>
            </w:pPr>
          </w:p>
        </w:tc>
      </w:tr>
      <w:tr w:rsidR="00D775F3" w:rsidRPr="00C765F1" w14:paraId="1C3644F8" w14:textId="77777777" w:rsidTr="007B319C">
        <w:trPr>
          <w:trHeight w:val="188"/>
          <w:jc w:val="center"/>
        </w:trPr>
        <w:tc>
          <w:tcPr>
            <w:tcW w:w="2661" w:type="dxa"/>
          </w:tcPr>
          <w:p w14:paraId="5DCC3342" w14:textId="77777777" w:rsidR="00D775F3" w:rsidRPr="00D73198" w:rsidRDefault="00D775F3" w:rsidP="007B319C">
            <w:pPr>
              <w:pStyle w:val="Default"/>
              <w:rPr>
                <w:rFonts w:ascii="Calibri" w:hAnsi="Calibri"/>
                <w:sz w:val="16"/>
                <w:szCs w:val="16"/>
              </w:rPr>
            </w:pPr>
          </w:p>
        </w:tc>
        <w:tc>
          <w:tcPr>
            <w:tcW w:w="3293" w:type="dxa"/>
            <w:gridSpan w:val="2"/>
          </w:tcPr>
          <w:p w14:paraId="7DD74171" w14:textId="77777777" w:rsidR="00D775F3" w:rsidRPr="00D73198" w:rsidRDefault="00D775F3" w:rsidP="007B319C">
            <w:pPr>
              <w:pStyle w:val="Default"/>
              <w:rPr>
                <w:rFonts w:ascii="Calibri" w:hAnsi="Calibri"/>
                <w:sz w:val="16"/>
                <w:szCs w:val="16"/>
              </w:rPr>
            </w:pPr>
          </w:p>
        </w:tc>
        <w:tc>
          <w:tcPr>
            <w:tcW w:w="3685" w:type="dxa"/>
          </w:tcPr>
          <w:p w14:paraId="45F67D6B" w14:textId="77777777" w:rsidR="00D775F3" w:rsidRPr="00D73198" w:rsidRDefault="00D775F3" w:rsidP="007B319C">
            <w:pPr>
              <w:pStyle w:val="Default"/>
              <w:rPr>
                <w:rFonts w:ascii="Calibri" w:hAnsi="Calibri"/>
                <w:sz w:val="16"/>
                <w:szCs w:val="16"/>
              </w:rPr>
            </w:pPr>
          </w:p>
        </w:tc>
      </w:tr>
      <w:tr w:rsidR="00D775F3" w:rsidRPr="00C765F1" w14:paraId="5864229D" w14:textId="77777777" w:rsidTr="007B319C">
        <w:trPr>
          <w:trHeight w:val="84"/>
          <w:jc w:val="center"/>
        </w:trPr>
        <w:tc>
          <w:tcPr>
            <w:tcW w:w="9639" w:type="dxa"/>
            <w:gridSpan w:val="4"/>
          </w:tcPr>
          <w:p w14:paraId="6900A26D"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Descripción del objeto social: </w:t>
            </w:r>
          </w:p>
        </w:tc>
      </w:tr>
      <w:tr w:rsidR="00D775F3" w:rsidRPr="00C765F1" w14:paraId="0E52A114" w14:textId="77777777" w:rsidTr="007B319C">
        <w:trPr>
          <w:trHeight w:val="84"/>
          <w:jc w:val="center"/>
        </w:trPr>
        <w:tc>
          <w:tcPr>
            <w:tcW w:w="9639" w:type="dxa"/>
            <w:gridSpan w:val="4"/>
          </w:tcPr>
          <w:p w14:paraId="1490B3E9"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Reformas al Acta constitutiva: </w:t>
            </w:r>
          </w:p>
        </w:tc>
      </w:tr>
      <w:tr w:rsidR="00D775F3" w:rsidRPr="00C765F1" w14:paraId="22E6BF1F" w14:textId="77777777" w:rsidTr="007B319C">
        <w:trPr>
          <w:trHeight w:val="84"/>
          <w:jc w:val="center"/>
        </w:trPr>
        <w:tc>
          <w:tcPr>
            <w:tcW w:w="9639" w:type="dxa"/>
            <w:gridSpan w:val="4"/>
          </w:tcPr>
          <w:p w14:paraId="12FA2EEC"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75F3" w:rsidRPr="00C765F1" w14:paraId="47AF2815" w14:textId="77777777" w:rsidTr="007B319C">
        <w:trPr>
          <w:trHeight w:val="84"/>
          <w:jc w:val="center"/>
        </w:trPr>
        <w:tc>
          <w:tcPr>
            <w:tcW w:w="9639" w:type="dxa"/>
            <w:gridSpan w:val="4"/>
          </w:tcPr>
          <w:p w14:paraId="093EC243"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75F3" w:rsidRPr="00C765F1" w14:paraId="3EC8CFEF" w14:textId="77777777" w:rsidTr="007B319C">
        <w:trPr>
          <w:trHeight w:val="84"/>
          <w:jc w:val="center"/>
        </w:trPr>
        <w:tc>
          <w:tcPr>
            <w:tcW w:w="9639" w:type="dxa"/>
            <w:gridSpan w:val="4"/>
          </w:tcPr>
          <w:p w14:paraId="25A179C2"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75F3" w:rsidRPr="00C765F1" w14:paraId="04BB3B25" w14:textId="77777777" w:rsidTr="007B319C">
        <w:trPr>
          <w:trHeight w:val="84"/>
          <w:jc w:val="center"/>
        </w:trPr>
        <w:tc>
          <w:tcPr>
            <w:tcW w:w="4536" w:type="dxa"/>
            <w:gridSpan w:val="2"/>
          </w:tcPr>
          <w:p w14:paraId="38DDD01A"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30854BD7"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Fecha: </w:t>
            </w:r>
          </w:p>
        </w:tc>
      </w:tr>
      <w:tr w:rsidR="00D775F3" w:rsidRPr="00C765F1" w14:paraId="1C2D66B4" w14:textId="77777777" w:rsidTr="007B319C">
        <w:trPr>
          <w:trHeight w:val="84"/>
          <w:jc w:val="center"/>
        </w:trPr>
        <w:tc>
          <w:tcPr>
            <w:tcW w:w="9639" w:type="dxa"/>
            <w:gridSpan w:val="4"/>
          </w:tcPr>
          <w:p w14:paraId="1DD8AB39"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75F3" w:rsidRPr="00C765F1" w14:paraId="193DF1E5" w14:textId="77777777" w:rsidTr="007B319C">
        <w:trPr>
          <w:trHeight w:val="84"/>
          <w:jc w:val="center"/>
        </w:trPr>
        <w:tc>
          <w:tcPr>
            <w:tcW w:w="9639" w:type="dxa"/>
            <w:gridSpan w:val="4"/>
          </w:tcPr>
          <w:p w14:paraId="14C9B553" w14:textId="77777777" w:rsidR="00D775F3" w:rsidRPr="00D73198" w:rsidRDefault="00D775F3" w:rsidP="007B319C">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78758F44" w14:textId="77777777" w:rsidR="00D775F3" w:rsidRPr="00D73198" w:rsidRDefault="00D775F3" w:rsidP="00D775F3">
      <w:pPr>
        <w:pStyle w:val="Default"/>
        <w:rPr>
          <w:rFonts w:ascii="Calibri" w:hAnsi="Calibri"/>
          <w:sz w:val="20"/>
          <w:szCs w:val="20"/>
        </w:rPr>
      </w:pPr>
    </w:p>
    <w:p w14:paraId="510622EE" w14:textId="77777777" w:rsidR="00D775F3" w:rsidRPr="00D73198" w:rsidRDefault="00D775F3" w:rsidP="00D775F3">
      <w:pPr>
        <w:pStyle w:val="Default"/>
        <w:jc w:val="center"/>
        <w:rPr>
          <w:rFonts w:ascii="Calibri" w:hAnsi="Calibri"/>
          <w:sz w:val="20"/>
          <w:szCs w:val="20"/>
        </w:rPr>
      </w:pPr>
      <w:r w:rsidRPr="00D73198">
        <w:rPr>
          <w:rFonts w:ascii="Calibri" w:hAnsi="Calibri"/>
          <w:sz w:val="20"/>
          <w:szCs w:val="20"/>
        </w:rPr>
        <w:t>PROTESTO LO NECESARIO</w:t>
      </w:r>
    </w:p>
    <w:p w14:paraId="7376EEC8" w14:textId="77777777" w:rsidR="00D775F3" w:rsidRPr="00D73198" w:rsidRDefault="00D775F3" w:rsidP="00D775F3">
      <w:pPr>
        <w:pStyle w:val="Default"/>
        <w:jc w:val="center"/>
        <w:rPr>
          <w:rFonts w:ascii="Calibri" w:hAnsi="Calibri"/>
          <w:sz w:val="20"/>
          <w:szCs w:val="20"/>
        </w:rPr>
      </w:pPr>
    </w:p>
    <w:p w14:paraId="34B36532" w14:textId="77777777" w:rsidR="00D775F3" w:rsidRPr="00D73198" w:rsidRDefault="00D775F3" w:rsidP="00D775F3">
      <w:pPr>
        <w:pStyle w:val="Default"/>
        <w:jc w:val="center"/>
        <w:rPr>
          <w:rFonts w:ascii="Calibri" w:hAnsi="Calibri"/>
          <w:sz w:val="20"/>
          <w:szCs w:val="20"/>
        </w:rPr>
      </w:pPr>
    </w:p>
    <w:p w14:paraId="613DF06D" w14:textId="77777777" w:rsidR="00D775F3" w:rsidRPr="00D73198" w:rsidRDefault="00D775F3" w:rsidP="00D775F3">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203D6775" w14:textId="77777777" w:rsidR="00D775F3" w:rsidRPr="00D73198" w:rsidRDefault="00D775F3" w:rsidP="00D775F3">
      <w:pPr>
        <w:pStyle w:val="Default"/>
        <w:jc w:val="center"/>
        <w:rPr>
          <w:rFonts w:ascii="Calibri" w:hAnsi="Calibri"/>
          <w:sz w:val="20"/>
          <w:szCs w:val="20"/>
        </w:rPr>
      </w:pPr>
    </w:p>
    <w:p w14:paraId="25AE84F1" w14:textId="77777777" w:rsidR="00190C8C" w:rsidRPr="00C765F1" w:rsidRDefault="00190C8C" w:rsidP="00190C8C">
      <w:pPr>
        <w:pStyle w:val="Default"/>
        <w:rPr>
          <w:rFonts w:asciiTheme="minorHAnsi" w:hAnsiTheme="minorHAnsi"/>
          <w:sz w:val="20"/>
          <w:szCs w:val="20"/>
        </w:rPr>
      </w:pPr>
    </w:p>
    <w:p w14:paraId="332EC8C6" w14:textId="10558055" w:rsidR="00190C8C" w:rsidRDefault="00190C8C" w:rsidP="00190C8C">
      <w:pPr>
        <w:pStyle w:val="Default"/>
        <w:rPr>
          <w:rFonts w:asciiTheme="minorHAnsi" w:hAnsiTheme="minorHAnsi"/>
          <w:sz w:val="20"/>
          <w:szCs w:val="20"/>
        </w:rPr>
      </w:pPr>
    </w:p>
    <w:p w14:paraId="3B28F4B3" w14:textId="2D405D3B" w:rsidR="0014103F" w:rsidRDefault="0014103F" w:rsidP="00190C8C">
      <w:pPr>
        <w:pStyle w:val="Default"/>
        <w:rPr>
          <w:rFonts w:asciiTheme="minorHAnsi" w:hAnsiTheme="minorHAnsi"/>
          <w:sz w:val="20"/>
          <w:szCs w:val="20"/>
        </w:rPr>
      </w:pPr>
    </w:p>
    <w:p w14:paraId="194570FC" w14:textId="180C3124" w:rsidR="0014103F" w:rsidRDefault="0014103F" w:rsidP="00190C8C">
      <w:pPr>
        <w:pStyle w:val="Default"/>
        <w:rPr>
          <w:rFonts w:asciiTheme="minorHAnsi" w:hAnsiTheme="minorHAnsi"/>
          <w:sz w:val="20"/>
          <w:szCs w:val="20"/>
        </w:rPr>
      </w:pPr>
    </w:p>
    <w:p w14:paraId="26C5F165" w14:textId="77777777" w:rsidR="0014103F" w:rsidRPr="00C765F1" w:rsidRDefault="0014103F" w:rsidP="00190C8C">
      <w:pPr>
        <w:pStyle w:val="Default"/>
        <w:rPr>
          <w:rFonts w:asciiTheme="minorHAnsi" w:hAnsiTheme="minorHAnsi"/>
          <w:sz w:val="20"/>
          <w:szCs w:val="20"/>
        </w:rPr>
      </w:pPr>
    </w:p>
    <w:p w14:paraId="24D928C0" w14:textId="77777777" w:rsidR="00BA09CD" w:rsidRPr="00190C8C" w:rsidRDefault="00BA09CD" w:rsidP="00BA09CD">
      <w:pPr>
        <w:tabs>
          <w:tab w:val="left" w:pos="4253"/>
          <w:tab w:val="left" w:pos="8080"/>
        </w:tabs>
        <w:ind w:right="1"/>
        <w:jc w:val="center"/>
        <w:rPr>
          <w:rFonts w:ascii="Calibri" w:hAnsi="Calibri" w:cs="Arial"/>
          <w:b/>
          <w:bCs/>
          <w:lang w:val="es-MX"/>
        </w:rPr>
      </w:pPr>
    </w:p>
    <w:p w14:paraId="6E1491CE" w14:textId="77777777" w:rsidR="00BA09CD" w:rsidRPr="001C3B83" w:rsidRDefault="00BA09CD" w:rsidP="00744DBD">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2B6F5C5E" w14:textId="77777777" w:rsidR="00D775F3" w:rsidRPr="001C3B83" w:rsidRDefault="00D775F3" w:rsidP="00D775F3">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6A374069" w14:textId="77777777" w:rsidR="00D775F3" w:rsidRPr="001C3B83" w:rsidRDefault="00D775F3" w:rsidP="00D775F3">
      <w:pPr>
        <w:tabs>
          <w:tab w:val="left" w:pos="2835"/>
          <w:tab w:val="left" w:pos="5670"/>
          <w:tab w:val="left" w:pos="7655"/>
        </w:tabs>
        <w:ind w:right="-91"/>
        <w:rPr>
          <w:rFonts w:ascii="Calibri" w:hAnsi="Calibri"/>
        </w:rPr>
      </w:pPr>
    </w:p>
    <w:p w14:paraId="64AEFA2C" w14:textId="77777777" w:rsidR="00D775F3" w:rsidRPr="001C3B83" w:rsidRDefault="00D775F3" w:rsidP="00D775F3">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27C057C2" w14:textId="77777777" w:rsidR="00D775F3" w:rsidRPr="001C3B83" w:rsidRDefault="00D775F3" w:rsidP="00D775F3">
      <w:pPr>
        <w:tabs>
          <w:tab w:val="left" w:pos="2835"/>
          <w:tab w:val="left" w:pos="5670"/>
          <w:tab w:val="left" w:pos="7655"/>
        </w:tabs>
        <w:ind w:right="-91"/>
        <w:rPr>
          <w:rFonts w:ascii="Calibri" w:hAnsi="Calibri"/>
        </w:rPr>
      </w:pPr>
    </w:p>
    <w:p w14:paraId="18F364ED" w14:textId="77777777" w:rsidR="00D775F3" w:rsidRPr="001C3B83" w:rsidRDefault="00D775F3" w:rsidP="00D775F3">
      <w:pPr>
        <w:tabs>
          <w:tab w:val="left" w:pos="2835"/>
          <w:tab w:val="left" w:pos="5670"/>
          <w:tab w:val="left" w:pos="7655"/>
        </w:tabs>
        <w:ind w:right="-91"/>
        <w:rPr>
          <w:rFonts w:ascii="Calibri" w:hAnsi="Calibri"/>
        </w:rPr>
      </w:pPr>
    </w:p>
    <w:p w14:paraId="4C739B75" w14:textId="77777777" w:rsidR="00D775F3" w:rsidRPr="001C3B83" w:rsidRDefault="00D775F3" w:rsidP="00D775F3">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A1FBCA9" w14:textId="77777777" w:rsidR="00D775F3" w:rsidRPr="002522C8" w:rsidRDefault="00D775F3" w:rsidP="00D775F3">
      <w:pPr>
        <w:tabs>
          <w:tab w:val="left" w:pos="2835"/>
          <w:tab w:val="left" w:pos="5670"/>
          <w:tab w:val="left" w:pos="7655"/>
        </w:tabs>
        <w:ind w:left="851" w:right="-91"/>
        <w:rPr>
          <w:rFonts w:ascii="Calibri" w:hAnsi="Calibri"/>
        </w:rPr>
      </w:pPr>
    </w:p>
    <w:p w14:paraId="7E955B1C" w14:textId="77777777" w:rsidR="00D775F3" w:rsidRPr="00EB0F15" w:rsidRDefault="00D775F3" w:rsidP="00FA7147">
      <w:pPr>
        <w:pStyle w:val="Prrafodelista"/>
        <w:numPr>
          <w:ilvl w:val="0"/>
          <w:numId w:val="31"/>
        </w:numPr>
        <w:rPr>
          <w:rFonts w:ascii="Arial" w:hAnsi="Arial" w:cs="Arial"/>
          <w:b/>
        </w:rPr>
      </w:pPr>
      <w:r w:rsidRPr="00EB0F15">
        <w:rPr>
          <w:rFonts w:ascii="Arial" w:hAnsi="Arial" w:cs="Arial"/>
          <w:b/>
          <w:i/>
        </w:rPr>
        <w:t>Dudas Administrativas</w:t>
      </w:r>
      <w:r w:rsidRPr="00EB0F15">
        <w:rPr>
          <w:rFonts w:ascii="Arial" w:hAnsi="Arial" w:cs="Arial"/>
          <w:b/>
        </w:rPr>
        <w:t>:</w:t>
      </w:r>
    </w:p>
    <w:p w14:paraId="42D53875" w14:textId="77777777" w:rsidR="00D775F3" w:rsidRPr="00EB0F15" w:rsidRDefault="00D775F3" w:rsidP="00D775F3">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775F3" w:rsidRPr="00EB0F15" w14:paraId="0082E104" w14:textId="77777777" w:rsidTr="007B319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8E3C0F1"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D8843"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9113A59"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8312A"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Pregunta</w:t>
            </w:r>
          </w:p>
        </w:tc>
      </w:tr>
      <w:tr w:rsidR="00D775F3" w:rsidRPr="00EB0F15" w14:paraId="536024C0"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37FF183E"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051C86F"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C831B52"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BC003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75451D3D"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2A6EC892"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711555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02DAD1"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916E66"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12B69F59"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777F935C"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4452755"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02CBE9"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557001"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32CCEF7F"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030BC9AA"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44384D"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230CEFF"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81E222"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4000F522"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7B0C970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D09E039"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EBC30C"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A6831E"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08C7EE23"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7FC8EE04"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601965"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3BB20F7"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EC857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bl>
    <w:p w14:paraId="79075D06" w14:textId="77777777" w:rsidR="00D775F3" w:rsidRPr="00EB0F15" w:rsidRDefault="00D775F3" w:rsidP="00D775F3">
      <w:pPr>
        <w:rPr>
          <w:rFonts w:ascii="Arial" w:hAnsi="Arial" w:cs="Arial"/>
        </w:rPr>
      </w:pPr>
    </w:p>
    <w:p w14:paraId="2A88A4BE" w14:textId="77777777" w:rsidR="00D775F3" w:rsidRPr="00EB0F15" w:rsidRDefault="00D775F3" w:rsidP="00D775F3">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724E6B6" w14:textId="77777777" w:rsidR="00D775F3" w:rsidRPr="00EB0F15" w:rsidRDefault="00D775F3" w:rsidP="00D775F3">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775F3" w:rsidRPr="00EB0F15" w14:paraId="1A7975DE" w14:textId="77777777" w:rsidTr="007B319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DB3BE37"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5259D"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D0C582"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0564" w14:textId="77777777" w:rsidR="00D775F3" w:rsidRPr="00EB0F15" w:rsidRDefault="00D775F3" w:rsidP="007B319C">
            <w:pPr>
              <w:jc w:val="center"/>
              <w:rPr>
                <w:rFonts w:ascii="Arial" w:hAnsi="Arial" w:cs="Arial"/>
                <w:b/>
                <w:color w:val="000000"/>
                <w:sz w:val="18"/>
                <w:szCs w:val="18"/>
              </w:rPr>
            </w:pPr>
            <w:r w:rsidRPr="00EB0F15">
              <w:rPr>
                <w:rFonts w:ascii="Arial" w:hAnsi="Arial" w:cs="Arial"/>
                <w:b/>
                <w:color w:val="000000"/>
                <w:sz w:val="18"/>
                <w:szCs w:val="18"/>
              </w:rPr>
              <w:t>Pregunta</w:t>
            </w:r>
          </w:p>
        </w:tc>
      </w:tr>
      <w:tr w:rsidR="00D775F3" w:rsidRPr="00EB0F15" w14:paraId="2A215360"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40AB8364"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EDC6095"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71F205"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5E8501"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6EC3E66E"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5B8865D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B6B189"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DC5877E" w14:textId="77777777" w:rsidR="00D775F3" w:rsidRPr="00EB0F15" w:rsidRDefault="00D775F3" w:rsidP="007B319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EBEBDA"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0CF214A4"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6C6BFACD"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17998"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3227E14"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4BB881"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799DCDC2"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3E0EA115"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24683BC"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638ACB8"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46FE7C"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49090BAB"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35EB8F47"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8E45DC0"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ED691D"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E6599F"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r w:rsidR="00D775F3" w:rsidRPr="00EB0F15" w14:paraId="0C2AE90A" w14:textId="77777777" w:rsidTr="007B319C">
        <w:trPr>
          <w:trHeight w:val="300"/>
          <w:jc w:val="center"/>
        </w:trPr>
        <w:tc>
          <w:tcPr>
            <w:tcW w:w="921" w:type="dxa"/>
            <w:tcBorders>
              <w:top w:val="nil"/>
              <w:left w:val="single" w:sz="4" w:space="0" w:color="auto"/>
              <w:bottom w:val="single" w:sz="4" w:space="0" w:color="auto"/>
              <w:right w:val="single" w:sz="4" w:space="0" w:color="auto"/>
            </w:tcBorders>
            <w:vAlign w:val="bottom"/>
          </w:tcPr>
          <w:p w14:paraId="7B116FF7"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01568E"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62814B"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306EFD1" w14:textId="77777777" w:rsidR="00D775F3" w:rsidRPr="00EB0F15" w:rsidRDefault="00D775F3" w:rsidP="007B319C">
            <w:pPr>
              <w:rPr>
                <w:rFonts w:ascii="Arial" w:hAnsi="Arial" w:cs="Arial"/>
                <w:color w:val="000000"/>
                <w:sz w:val="18"/>
                <w:szCs w:val="18"/>
              </w:rPr>
            </w:pPr>
            <w:r w:rsidRPr="00EB0F15">
              <w:rPr>
                <w:rFonts w:ascii="Arial" w:hAnsi="Arial" w:cs="Arial"/>
                <w:color w:val="000000"/>
                <w:sz w:val="18"/>
                <w:szCs w:val="18"/>
              </w:rPr>
              <w:t> </w:t>
            </w:r>
          </w:p>
        </w:tc>
      </w:tr>
    </w:tbl>
    <w:p w14:paraId="653ADC61" w14:textId="77777777" w:rsidR="00D775F3" w:rsidRPr="002522C8" w:rsidRDefault="00D775F3" w:rsidP="00D775F3">
      <w:pPr>
        <w:tabs>
          <w:tab w:val="left" w:pos="2835"/>
          <w:tab w:val="left" w:pos="5670"/>
          <w:tab w:val="left" w:pos="7655"/>
        </w:tabs>
        <w:ind w:left="851" w:right="-91"/>
        <w:rPr>
          <w:rFonts w:ascii="Calibri" w:hAnsi="Calibri"/>
        </w:rPr>
      </w:pPr>
    </w:p>
    <w:p w14:paraId="1E255479" w14:textId="77777777" w:rsidR="00D775F3" w:rsidRDefault="00D775F3" w:rsidP="00D775F3">
      <w:pPr>
        <w:tabs>
          <w:tab w:val="left" w:pos="2835"/>
          <w:tab w:val="left" w:pos="5670"/>
          <w:tab w:val="left" w:pos="7655"/>
        </w:tabs>
        <w:ind w:left="851" w:right="-91"/>
        <w:jc w:val="both"/>
        <w:rPr>
          <w:rFonts w:ascii="Calibri" w:hAnsi="Calibri" w:cs="Arial"/>
        </w:rPr>
      </w:pPr>
    </w:p>
    <w:p w14:paraId="19267AA1" w14:textId="77777777" w:rsidR="00D775F3" w:rsidRDefault="00D775F3" w:rsidP="00D775F3">
      <w:pPr>
        <w:tabs>
          <w:tab w:val="left" w:pos="2835"/>
          <w:tab w:val="left" w:pos="5670"/>
          <w:tab w:val="left" w:pos="7655"/>
        </w:tabs>
        <w:ind w:left="851" w:right="-91"/>
        <w:jc w:val="both"/>
        <w:rPr>
          <w:rFonts w:ascii="Calibri" w:hAnsi="Calibri" w:cs="Arial"/>
        </w:rPr>
      </w:pPr>
    </w:p>
    <w:p w14:paraId="743B2FB4" w14:textId="77777777" w:rsidR="00D775F3" w:rsidRPr="002522C8" w:rsidRDefault="00D775F3" w:rsidP="00D775F3">
      <w:pPr>
        <w:tabs>
          <w:tab w:val="left" w:pos="2835"/>
          <w:tab w:val="left" w:pos="5670"/>
          <w:tab w:val="left" w:pos="7655"/>
        </w:tabs>
        <w:ind w:left="851" w:right="-91"/>
        <w:jc w:val="both"/>
        <w:rPr>
          <w:rFonts w:ascii="Calibri" w:hAnsi="Calibri" w:cs="Arial"/>
        </w:rPr>
      </w:pPr>
    </w:p>
    <w:p w14:paraId="1DA1F598" w14:textId="77777777" w:rsidR="00D775F3" w:rsidRPr="002522C8" w:rsidRDefault="00D775F3" w:rsidP="00D775F3">
      <w:pPr>
        <w:tabs>
          <w:tab w:val="left" w:pos="2835"/>
          <w:tab w:val="left" w:pos="5670"/>
          <w:tab w:val="left" w:pos="7655"/>
        </w:tabs>
        <w:ind w:left="851" w:right="-91"/>
        <w:jc w:val="center"/>
        <w:rPr>
          <w:rFonts w:ascii="Calibri" w:hAnsi="Calibri"/>
        </w:rPr>
      </w:pPr>
    </w:p>
    <w:p w14:paraId="69577C97" w14:textId="77777777" w:rsidR="00D775F3" w:rsidRPr="002522C8" w:rsidRDefault="00D775F3" w:rsidP="00D775F3">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C53ABC8" w14:textId="77777777" w:rsidR="00D775F3" w:rsidRPr="002522C8" w:rsidRDefault="00D775F3" w:rsidP="00D775F3">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0F20C53" w14:textId="77777777" w:rsidR="00D775F3" w:rsidRPr="002522C8" w:rsidRDefault="00D775F3" w:rsidP="00D775F3">
      <w:pPr>
        <w:tabs>
          <w:tab w:val="left" w:pos="2835"/>
          <w:tab w:val="left" w:pos="5670"/>
          <w:tab w:val="left" w:pos="7655"/>
        </w:tabs>
        <w:ind w:left="851" w:right="-91"/>
        <w:rPr>
          <w:rFonts w:ascii="Calibri" w:hAnsi="Calibri"/>
        </w:rPr>
      </w:pPr>
    </w:p>
    <w:p w14:paraId="30CF7883" w14:textId="77777777" w:rsidR="00D775F3" w:rsidRPr="002522C8" w:rsidRDefault="00D775F3" w:rsidP="00D775F3">
      <w:pPr>
        <w:tabs>
          <w:tab w:val="left" w:pos="2835"/>
          <w:tab w:val="left" w:pos="5670"/>
          <w:tab w:val="left" w:pos="7655"/>
        </w:tabs>
        <w:ind w:right="-91"/>
        <w:rPr>
          <w:rFonts w:ascii="Calibri" w:hAnsi="Calibri"/>
        </w:rPr>
      </w:pPr>
    </w:p>
    <w:p w14:paraId="224F0173" w14:textId="77777777" w:rsidR="00D775F3" w:rsidRPr="002522C8" w:rsidRDefault="00D775F3" w:rsidP="00D775F3">
      <w:pPr>
        <w:tabs>
          <w:tab w:val="left" w:pos="2835"/>
          <w:tab w:val="left" w:pos="5670"/>
          <w:tab w:val="left" w:pos="7655"/>
        </w:tabs>
        <w:ind w:right="-91"/>
        <w:rPr>
          <w:rFonts w:ascii="Calibri" w:hAnsi="Calibri"/>
        </w:rPr>
      </w:pPr>
    </w:p>
    <w:p w14:paraId="4BF753AC" w14:textId="77777777" w:rsidR="00D775F3" w:rsidRPr="002522C8" w:rsidRDefault="00D775F3" w:rsidP="00D775F3">
      <w:pPr>
        <w:tabs>
          <w:tab w:val="left" w:pos="2835"/>
          <w:tab w:val="left" w:pos="5670"/>
          <w:tab w:val="left" w:pos="7655"/>
        </w:tabs>
        <w:ind w:right="-91"/>
        <w:rPr>
          <w:rFonts w:ascii="Calibri" w:hAnsi="Calibri"/>
        </w:rPr>
      </w:pPr>
    </w:p>
    <w:p w14:paraId="6A51BE7B" w14:textId="77777777" w:rsidR="00D775F3" w:rsidRPr="002522C8" w:rsidRDefault="00D775F3" w:rsidP="00D775F3">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D055C15" w14:textId="77777777" w:rsidR="00D775F3" w:rsidRDefault="00D775F3" w:rsidP="00D775F3">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F4D39CC" w14:textId="77777777" w:rsidR="00B37CE3" w:rsidRDefault="00CA04EA" w:rsidP="00744D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4E1AB21" w14:textId="77777777" w:rsidR="00FA7147" w:rsidRPr="0013057B" w:rsidRDefault="00FA7147" w:rsidP="00FA7147">
      <w:pPr>
        <w:ind w:right="-5"/>
        <w:jc w:val="both"/>
        <w:rPr>
          <w:rFonts w:ascii="Calibri" w:hAnsi="Calibri"/>
          <w:b/>
          <w:sz w:val="17"/>
          <w:szCs w:val="17"/>
        </w:rPr>
      </w:pPr>
      <w:bookmarkStart w:id="9" w:name="_Hlk102331754"/>
      <w:r w:rsidRPr="00D73198">
        <w:rPr>
          <w:rFonts w:ascii="Calibri" w:hAnsi="Calibri"/>
          <w:sz w:val="17"/>
          <w:szCs w:val="17"/>
        </w:rPr>
        <w:t xml:space="preserve">CONTRATO DE PRESTACIÓN DEL SERVICIO DE </w:t>
      </w:r>
      <w:r>
        <w:rPr>
          <w:rFonts w:ascii="Calibri" w:hAnsi="Calibri"/>
          <w:sz w:val="17"/>
          <w:szCs w:val="17"/>
        </w:rPr>
        <w:t>_________</w:t>
      </w:r>
      <w:r w:rsidRPr="00D73198">
        <w:rPr>
          <w:rFonts w:ascii="Calibri" w:hAnsi="Calibri"/>
          <w:sz w:val="17"/>
          <w:szCs w:val="17"/>
        </w:rPr>
        <w:t xml:space="preserve">, QUE CELEBRAN POR UNA PARTE SERVICIOS DE SALUD DE NUEVO LEÓN, </w:t>
      </w:r>
      <w:r w:rsidRPr="00D73198">
        <w:rPr>
          <w:rFonts w:ascii="Calibri" w:hAnsi="Calibri"/>
          <w:b/>
          <w:sz w:val="17"/>
          <w:szCs w:val="17"/>
        </w:rPr>
        <w:t xml:space="preserve">ORGANISMO PÚBLICO DESCENTRALIZADO, REPRESENTADO POR </w:t>
      </w:r>
      <w:r w:rsidRPr="0013057B">
        <w:rPr>
          <w:rFonts w:ascii="Calibri" w:hAnsi="Calibri"/>
          <w:b/>
          <w:sz w:val="17"/>
          <w:szCs w:val="17"/>
        </w:rPr>
        <w:t xml:space="preserve">SU DIRECTORA GENERAL, </w:t>
      </w:r>
      <w:r w:rsidRPr="0013057B">
        <w:rPr>
          <w:rFonts w:asciiTheme="minorHAnsi" w:hAnsiTheme="minorHAnsi"/>
          <w:b/>
          <w:sz w:val="17"/>
          <w:szCs w:val="17"/>
        </w:rPr>
        <w:t>LA DRA. MED. ALMA ROSA MARROQUIN ESCAMILLA</w:t>
      </w:r>
      <w:r w:rsidRPr="0013057B">
        <w:rPr>
          <w:rFonts w:ascii="Calibri" w:hAnsi="Calibri"/>
          <w:b/>
          <w:sz w:val="17"/>
          <w:szCs w:val="17"/>
        </w:rPr>
        <w:t xml:space="preserve"> Y EL DIRECTOR ADMINISTRATIVO, LIC. VICENTE ARTURO LÓPEZ LIMÓN, A QUIEN EN LO SUCESIVO SE LE DENOMINARÁ “S.S.N.L.”, Y POR LA OTRA PARTE, LA COMPAÑÍA __________, REPRESENTADA POR __________, EN SU CARÁCTER DE REPRESENTANTE LEGAL, A QUIEN EN LO SUCESIVO SE LE DENOMINARÁ “EL PROVEEDOR”, AL TENOR DE LAS SIGUIENTES:</w:t>
      </w:r>
    </w:p>
    <w:p w14:paraId="606EC716" w14:textId="77777777" w:rsidR="00FA7147" w:rsidRPr="0013057B" w:rsidRDefault="00FA7147" w:rsidP="00FA7147">
      <w:pPr>
        <w:ind w:left="284" w:right="-5"/>
        <w:jc w:val="both"/>
        <w:rPr>
          <w:rFonts w:ascii="Calibri" w:hAnsi="Calibri"/>
          <w:b/>
          <w:sz w:val="17"/>
          <w:szCs w:val="17"/>
        </w:rPr>
      </w:pPr>
    </w:p>
    <w:p w14:paraId="14D87661" w14:textId="77777777" w:rsidR="00FA7147" w:rsidRPr="0013057B" w:rsidRDefault="00FA7147" w:rsidP="00FA7147">
      <w:pPr>
        <w:pStyle w:val="Ttulo6"/>
        <w:ind w:left="0"/>
        <w:rPr>
          <w:rFonts w:ascii="Calibri" w:hAnsi="Calibri" w:cs="Tahoma"/>
          <w:sz w:val="17"/>
          <w:szCs w:val="17"/>
        </w:rPr>
      </w:pPr>
      <w:r w:rsidRPr="0013057B">
        <w:rPr>
          <w:rFonts w:ascii="Calibri" w:hAnsi="Calibri" w:cs="Tahoma"/>
          <w:sz w:val="17"/>
          <w:szCs w:val="17"/>
        </w:rPr>
        <w:t>D E C L A R A C I O N E S</w:t>
      </w:r>
    </w:p>
    <w:p w14:paraId="4F42237B" w14:textId="77777777" w:rsidR="00FA7147" w:rsidRPr="0013057B" w:rsidRDefault="00FA7147" w:rsidP="00FA7147">
      <w:pPr>
        <w:ind w:left="284" w:right="-5"/>
        <w:jc w:val="both"/>
        <w:rPr>
          <w:rFonts w:ascii="Calibri" w:hAnsi="Calibri" w:cs="Tahoma"/>
          <w:b/>
          <w:sz w:val="17"/>
          <w:szCs w:val="17"/>
        </w:rPr>
      </w:pPr>
      <w:r w:rsidRPr="0013057B">
        <w:rPr>
          <w:rFonts w:ascii="Calibri" w:hAnsi="Calibri" w:cs="Tahoma"/>
          <w:b/>
          <w:sz w:val="17"/>
          <w:szCs w:val="17"/>
        </w:rPr>
        <w:t>I.-   Declara “S.S.N.L.”:</w:t>
      </w:r>
    </w:p>
    <w:p w14:paraId="37580106" w14:textId="77777777" w:rsidR="00FA7147" w:rsidRPr="0013057B" w:rsidRDefault="00FA7147" w:rsidP="00FA7147">
      <w:pPr>
        <w:ind w:left="851" w:right="-5" w:hanging="567"/>
        <w:jc w:val="both"/>
        <w:rPr>
          <w:rFonts w:ascii="Calibri" w:hAnsi="Calibri" w:cs="Tahoma"/>
          <w:sz w:val="17"/>
          <w:szCs w:val="17"/>
        </w:rPr>
      </w:pPr>
    </w:p>
    <w:p w14:paraId="462C06C4" w14:textId="77777777" w:rsidR="00FA7147" w:rsidRPr="0013057B" w:rsidRDefault="00FA7147" w:rsidP="00FA7147">
      <w:pPr>
        <w:ind w:left="426" w:hanging="426"/>
        <w:jc w:val="both"/>
        <w:rPr>
          <w:rFonts w:ascii="Calibri" w:hAnsi="Calibri" w:cs="Tahoma"/>
          <w:sz w:val="17"/>
          <w:szCs w:val="17"/>
        </w:rPr>
      </w:pPr>
      <w:r w:rsidRPr="0013057B">
        <w:rPr>
          <w:rFonts w:ascii="Calibri" w:hAnsi="Calibri" w:cs="Tahoma"/>
          <w:sz w:val="17"/>
          <w:szCs w:val="17"/>
        </w:rPr>
        <w:t>I.1.</w:t>
      </w:r>
      <w:r w:rsidRPr="0013057B">
        <w:rPr>
          <w:rFonts w:ascii="Calibri" w:hAnsi="Calibri" w:cs="Tahoma"/>
          <w:sz w:val="17"/>
          <w:szCs w:val="17"/>
        </w:rPr>
        <w:tab/>
        <w:t>Que es un Organismo Público Descentralizado con personalidad jurídica y patrimonio propios, creado por decreto número 328 de fecha 18 de Diciembre de 1996. Con Registro Federal de Contribuyentes SSN-970115-QI9.</w:t>
      </w:r>
    </w:p>
    <w:p w14:paraId="220C60E6" w14:textId="77777777" w:rsidR="00FA7147" w:rsidRPr="0013057B" w:rsidRDefault="00FA7147" w:rsidP="00FA7147">
      <w:pPr>
        <w:ind w:left="426" w:hanging="426"/>
        <w:jc w:val="both"/>
        <w:rPr>
          <w:rFonts w:ascii="Calibri" w:hAnsi="Calibri" w:cs="Tahoma"/>
          <w:sz w:val="17"/>
          <w:szCs w:val="17"/>
        </w:rPr>
      </w:pPr>
      <w:r w:rsidRPr="0013057B">
        <w:rPr>
          <w:rFonts w:ascii="Calibri" w:hAnsi="Calibri" w:cs="Tahoma"/>
          <w:sz w:val="17"/>
          <w:szCs w:val="17"/>
        </w:rPr>
        <w:t>I.2.</w:t>
      </w:r>
      <w:r w:rsidRPr="0013057B">
        <w:rPr>
          <w:rFonts w:ascii="Calibri" w:hAnsi="Calibr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4FEE2D46" w14:textId="77777777" w:rsidR="00FA7147" w:rsidRPr="00D73198" w:rsidRDefault="00FA7147" w:rsidP="00FA7147">
      <w:pPr>
        <w:pStyle w:val="Sangradetextonormal"/>
        <w:ind w:left="426" w:right="-5" w:hanging="426"/>
        <w:rPr>
          <w:rFonts w:ascii="Calibri" w:hAnsi="Calibri" w:cs="Arial"/>
          <w:sz w:val="17"/>
          <w:szCs w:val="17"/>
        </w:rPr>
      </w:pPr>
      <w:r w:rsidRPr="0013057B">
        <w:rPr>
          <w:rFonts w:ascii="Calibri" w:hAnsi="Calibri" w:cs="Arial"/>
          <w:sz w:val="17"/>
          <w:szCs w:val="17"/>
        </w:rPr>
        <w:t xml:space="preserve">I.3.-. </w:t>
      </w:r>
      <w:r w:rsidRPr="0013057B">
        <w:rPr>
          <w:rFonts w:ascii="Calibri" w:hAnsi="Calibri"/>
          <w:sz w:val="17"/>
          <w:szCs w:val="17"/>
        </w:rPr>
        <w:t xml:space="preserve">Que </w:t>
      </w:r>
      <w:r w:rsidRPr="0013057B">
        <w:rPr>
          <w:rFonts w:asciiTheme="minorHAnsi" w:hAnsiTheme="minorHAnsi"/>
          <w:sz w:val="17"/>
          <w:szCs w:val="17"/>
        </w:rPr>
        <w:t>la DRA. MED. ALMA ROSA MARROQUIN ESCAMILLA</w:t>
      </w:r>
      <w:r w:rsidRPr="0013057B">
        <w:rPr>
          <w:rFonts w:ascii="Calibri" w:hAnsi="Calibri"/>
          <w:sz w:val="17"/>
          <w:szCs w:val="17"/>
        </w:rPr>
        <w:t>, en su carácter de Directora General</w:t>
      </w:r>
      <w:r w:rsidRPr="00D73198">
        <w:rPr>
          <w:rFonts w:ascii="Calibri" w:hAnsi="Calibri"/>
          <w:sz w:val="17"/>
          <w:szCs w:val="17"/>
        </w:rPr>
        <w:t xml:space="preserve">, acredita su personalidad, mediante escritura pública número </w:t>
      </w:r>
      <w:r>
        <w:rPr>
          <w:rFonts w:ascii="Calibri" w:hAnsi="Calibri"/>
          <w:sz w:val="17"/>
          <w:szCs w:val="17"/>
        </w:rPr>
        <w:t>___________</w:t>
      </w:r>
      <w:r w:rsidRPr="00D73198">
        <w:rPr>
          <w:rFonts w:ascii="Calibri" w:hAnsi="Calibri"/>
          <w:sz w:val="17"/>
          <w:szCs w:val="17"/>
        </w:rPr>
        <w:t xml:space="preserve">, de fecha </w:t>
      </w:r>
      <w:r>
        <w:rPr>
          <w:rFonts w:ascii="Calibri" w:hAnsi="Calibri"/>
          <w:sz w:val="17"/>
          <w:szCs w:val="17"/>
        </w:rPr>
        <w:t>____________</w:t>
      </w:r>
      <w:r w:rsidRPr="00D73198">
        <w:rPr>
          <w:rFonts w:ascii="Calibri" w:hAnsi="Calibri"/>
          <w:sz w:val="17"/>
          <w:szCs w:val="17"/>
        </w:rPr>
        <w:t xml:space="preserve">, pasada ante la fe del </w:t>
      </w:r>
      <w:r>
        <w:rPr>
          <w:rFonts w:ascii="Calibri" w:hAnsi="Calibri"/>
          <w:sz w:val="17"/>
          <w:szCs w:val="17"/>
        </w:rPr>
        <w:t>___________</w:t>
      </w:r>
      <w:r w:rsidRPr="00D73198">
        <w:rPr>
          <w:rFonts w:ascii="Calibri" w:hAnsi="Calibri"/>
          <w:sz w:val="17"/>
          <w:szCs w:val="17"/>
        </w:rPr>
        <w:t xml:space="preserve">, Titular de la Notaría Pública No. </w:t>
      </w:r>
      <w:r>
        <w:rPr>
          <w:rFonts w:ascii="Calibri" w:hAnsi="Calibri"/>
          <w:sz w:val="17"/>
          <w:szCs w:val="17"/>
        </w:rPr>
        <w:t>_____</w:t>
      </w:r>
      <w:r w:rsidRPr="00D73198">
        <w:rPr>
          <w:rFonts w:ascii="Calibri" w:hAnsi="Calibri"/>
          <w:sz w:val="17"/>
          <w:szCs w:val="17"/>
        </w:rPr>
        <w:t xml:space="preserve">, con ejercicio en la Ciudad de </w:t>
      </w:r>
      <w:r>
        <w:rPr>
          <w:rFonts w:ascii="Calibri" w:hAnsi="Calibri"/>
          <w:sz w:val="17"/>
          <w:szCs w:val="17"/>
        </w:rPr>
        <w:t>_______________</w:t>
      </w:r>
      <w:r w:rsidRPr="00D73198">
        <w:rPr>
          <w:rFonts w:ascii="Calibri" w:hAnsi="Calibri"/>
          <w:sz w:val="17"/>
          <w:szCs w:val="17"/>
        </w:rPr>
        <w:t xml:space="preserve"> y registrada bajo el número </w:t>
      </w:r>
      <w:r>
        <w:rPr>
          <w:rFonts w:ascii="Calibri" w:hAnsi="Calibri"/>
          <w:sz w:val="17"/>
          <w:szCs w:val="17"/>
        </w:rPr>
        <w:t>______</w:t>
      </w:r>
      <w:r w:rsidRPr="00D73198">
        <w:rPr>
          <w:rFonts w:ascii="Calibri" w:hAnsi="Calibri"/>
          <w:sz w:val="17"/>
          <w:szCs w:val="17"/>
        </w:rPr>
        <w:t xml:space="preserve">, Volumen </w:t>
      </w:r>
      <w:r>
        <w:rPr>
          <w:rFonts w:ascii="Calibri" w:hAnsi="Calibri"/>
          <w:sz w:val="17"/>
          <w:szCs w:val="17"/>
        </w:rPr>
        <w:t>________</w:t>
      </w:r>
      <w:r w:rsidRPr="00D73198">
        <w:rPr>
          <w:rFonts w:ascii="Calibri" w:hAnsi="Calibri"/>
          <w:sz w:val="17"/>
          <w:szCs w:val="17"/>
        </w:rPr>
        <w:t xml:space="preserve">, Libro No. </w:t>
      </w:r>
      <w:r>
        <w:rPr>
          <w:rFonts w:ascii="Calibri" w:hAnsi="Calibri"/>
          <w:sz w:val="17"/>
          <w:szCs w:val="17"/>
        </w:rPr>
        <w:t>______</w:t>
      </w:r>
      <w:r w:rsidRPr="00D73198">
        <w:rPr>
          <w:rFonts w:ascii="Calibri" w:hAnsi="Calibri"/>
          <w:sz w:val="17"/>
          <w:szCs w:val="17"/>
        </w:rPr>
        <w:t xml:space="preserve">, e inscrita en fecha </w:t>
      </w:r>
      <w:r>
        <w:rPr>
          <w:rFonts w:ascii="Calibri" w:hAnsi="Calibri"/>
          <w:sz w:val="17"/>
          <w:szCs w:val="17"/>
        </w:rPr>
        <w:t>________________</w:t>
      </w:r>
      <w:r w:rsidRPr="00D73198">
        <w:rPr>
          <w:rFonts w:ascii="Calibri" w:hAnsi="Calibri"/>
          <w:sz w:val="17"/>
          <w:szCs w:val="17"/>
        </w:rPr>
        <w:t xml:space="preserve"> y el </w:t>
      </w:r>
      <w:r>
        <w:rPr>
          <w:rFonts w:ascii="Calibri" w:hAnsi="Calibri"/>
          <w:sz w:val="17"/>
          <w:szCs w:val="17"/>
        </w:rPr>
        <w:t>LIC. VICENTE ARTURO LÓPEZ LIMÓN</w:t>
      </w:r>
      <w:r w:rsidRPr="00D73198">
        <w:rPr>
          <w:rFonts w:ascii="Calibri" w:hAnsi="Calibri"/>
          <w:sz w:val="17"/>
          <w:szCs w:val="17"/>
        </w:rPr>
        <w:t xml:space="preserve">  justifica su personalidad mediante oficio No. </w:t>
      </w:r>
      <w:r>
        <w:rPr>
          <w:rFonts w:ascii="Calibri" w:hAnsi="Calibri"/>
          <w:sz w:val="17"/>
          <w:szCs w:val="17"/>
        </w:rPr>
        <w:t>_____________________</w:t>
      </w:r>
      <w:r w:rsidRPr="00D73198">
        <w:rPr>
          <w:rFonts w:ascii="Calibri" w:hAnsi="Calibri"/>
          <w:sz w:val="17"/>
          <w:szCs w:val="17"/>
        </w:rPr>
        <w:t>.</w:t>
      </w:r>
    </w:p>
    <w:p w14:paraId="7F4BA879" w14:textId="68BFD5B1" w:rsidR="00FA7147" w:rsidRPr="00D73198" w:rsidRDefault="00FA7147" w:rsidP="00FA7147">
      <w:pPr>
        <w:ind w:left="426" w:hanging="426"/>
        <w:jc w:val="both"/>
        <w:rPr>
          <w:rFonts w:ascii="Calibri" w:hAnsi="Calibri" w:cs="Tahoma"/>
          <w:sz w:val="17"/>
          <w:szCs w:val="17"/>
        </w:rPr>
      </w:pPr>
      <w:r w:rsidRPr="00D73198">
        <w:rPr>
          <w:rFonts w:ascii="Calibri" w:hAnsi="Calibri"/>
          <w:sz w:val="17"/>
          <w:szCs w:val="17"/>
        </w:rPr>
        <w:t xml:space="preserve">I.4.-Que cuenta con recursos suficientes y disponibles en su presupuesto autorizado mediante el oficio número _____, con cargo al Presupuesto _____, Programa _____, Partida _____, para llevar a cabo el presente contrato relativo a la Prestación del _____y equipo en comodato que fue adjudicado en la Licitación Pública Nacional </w:t>
      </w:r>
      <w:r w:rsidRPr="002C0E71">
        <w:rPr>
          <w:rFonts w:ascii="Calibri" w:hAnsi="Calibri"/>
          <w:sz w:val="17"/>
          <w:szCs w:val="17"/>
        </w:rPr>
        <w:t xml:space="preserve">Presencial No. </w:t>
      </w:r>
      <w:r>
        <w:rPr>
          <w:rFonts w:ascii="Calibri" w:hAnsi="Calibri"/>
          <w:sz w:val="17"/>
          <w:szCs w:val="17"/>
        </w:rPr>
        <w:t>LP-919044992-N1</w:t>
      </w:r>
      <w:r w:rsidR="009C4D61">
        <w:rPr>
          <w:rFonts w:ascii="Calibri" w:hAnsi="Calibri"/>
          <w:sz w:val="17"/>
          <w:szCs w:val="17"/>
        </w:rPr>
        <w:t>7</w:t>
      </w:r>
      <w:r>
        <w:rPr>
          <w:rFonts w:ascii="Calibri" w:hAnsi="Calibri"/>
          <w:sz w:val="17"/>
          <w:szCs w:val="17"/>
        </w:rPr>
        <w:t>-2022</w:t>
      </w:r>
      <w:r w:rsidRPr="002C0E71">
        <w:rPr>
          <w:rFonts w:ascii="Calibri" w:hAnsi="Calibri"/>
          <w:sz w:val="17"/>
          <w:szCs w:val="17"/>
        </w:rPr>
        <w:t>.</w:t>
      </w:r>
    </w:p>
    <w:p w14:paraId="148B2631" w14:textId="77777777" w:rsidR="00FA7147" w:rsidRPr="00D73198" w:rsidRDefault="00FA7147" w:rsidP="00FA7147">
      <w:pPr>
        <w:pStyle w:val="Sangradetextonormal"/>
        <w:ind w:left="426" w:right="-5" w:hanging="426"/>
        <w:rPr>
          <w:rFonts w:ascii="Calibri" w:hAnsi="Calibri" w:cs="Tahoma"/>
          <w:sz w:val="17"/>
          <w:szCs w:val="17"/>
        </w:rPr>
      </w:pPr>
      <w:r w:rsidRPr="00D73198">
        <w:rPr>
          <w:rFonts w:ascii="Calibri" w:hAnsi="Calibri" w:cs="Tahoma"/>
          <w:sz w:val="17"/>
          <w:szCs w:val="17"/>
        </w:rPr>
        <w:t xml:space="preserve">I.5.- Que para los fines y efectos legales del presente instrumento señala como su domicilio el ubicado en la calle Matamoros </w:t>
      </w:r>
      <w:proofErr w:type="spellStart"/>
      <w:r w:rsidRPr="00D73198">
        <w:rPr>
          <w:rFonts w:ascii="Calibri" w:hAnsi="Calibri" w:cs="Tahoma"/>
          <w:sz w:val="17"/>
          <w:szCs w:val="17"/>
        </w:rPr>
        <w:t>Ote</w:t>
      </w:r>
      <w:proofErr w:type="spellEnd"/>
      <w:r w:rsidRPr="00D73198">
        <w:rPr>
          <w:rFonts w:ascii="Calibri" w:hAnsi="Calibri" w:cs="Tahoma"/>
          <w:sz w:val="17"/>
          <w:szCs w:val="17"/>
        </w:rPr>
        <w:t>. Número 520, entre Escobedo y Zaragoza, Centro de Monterrey, Nuevo León, C.P. 64000.</w:t>
      </w:r>
    </w:p>
    <w:bookmarkEnd w:id="9"/>
    <w:p w14:paraId="3944DF92" w14:textId="77777777" w:rsidR="00FA7147" w:rsidRPr="00D73198" w:rsidRDefault="00FA7147" w:rsidP="00FA7147">
      <w:pPr>
        <w:jc w:val="both"/>
        <w:rPr>
          <w:rFonts w:ascii="Calibri" w:hAnsi="Calibri" w:cs="Tahoma"/>
          <w:sz w:val="17"/>
          <w:szCs w:val="17"/>
        </w:rPr>
      </w:pPr>
    </w:p>
    <w:p w14:paraId="2241BF9B" w14:textId="77777777" w:rsidR="00FA7147" w:rsidRPr="00D73198" w:rsidRDefault="00FA7147" w:rsidP="00FA7147">
      <w:pPr>
        <w:ind w:right="-5"/>
        <w:jc w:val="both"/>
        <w:rPr>
          <w:rFonts w:ascii="Calibri" w:hAnsi="Calibri"/>
          <w:b/>
          <w:sz w:val="17"/>
          <w:szCs w:val="17"/>
        </w:rPr>
      </w:pPr>
      <w:r w:rsidRPr="00D73198">
        <w:rPr>
          <w:rFonts w:ascii="Calibri" w:hAnsi="Calibri"/>
          <w:b/>
          <w:sz w:val="17"/>
          <w:szCs w:val="17"/>
        </w:rPr>
        <w:t>II.-</w:t>
      </w:r>
      <w:r w:rsidRPr="00D73198">
        <w:rPr>
          <w:rFonts w:ascii="Calibri" w:hAnsi="Calibri"/>
          <w:b/>
          <w:sz w:val="17"/>
          <w:szCs w:val="17"/>
        </w:rPr>
        <w:tab/>
        <w:t>Declara “EL PROVEEDOR”:</w:t>
      </w:r>
    </w:p>
    <w:p w14:paraId="4F604F6F" w14:textId="77777777" w:rsidR="00FA7147" w:rsidRPr="00D73198" w:rsidRDefault="00FA7147" w:rsidP="00FA7147">
      <w:pPr>
        <w:ind w:left="709" w:right="-5" w:hanging="425"/>
        <w:jc w:val="both"/>
        <w:rPr>
          <w:rFonts w:ascii="Calibri" w:hAnsi="Calibri"/>
          <w:sz w:val="17"/>
          <w:szCs w:val="17"/>
        </w:rPr>
      </w:pPr>
    </w:p>
    <w:p w14:paraId="3CD44305"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 xml:space="preserve">II.1.- Que fue constituida la Compañía denominada </w:t>
      </w:r>
      <w:r w:rsidRPr="00D73198">
        <w:rPr>
          <w:rFonts w:ascii="Calibri" w:hAnsi="Calibri" w:cs="Tahoma"/>
          <w:sz w:val="17"/>
          <w:szCs w:val="17"/>
        </w:rPr>
        <w:t>____________________</w:t>
      </w:r>
      <w:r w:rsidRPr="00D73198">
        <w:rPr>
          <w:rFonts w:ascii="Calibri" w:hAnsi="Calibri"/>
          <w:sz w:val="17"/>
          <w:szCs w:val="17"/>
        </w:rPr>
        <w:t xml:space="preserve"> con Escritura Pública número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 de Noviembre de </w:t>
      </w:r>
      <w:r w:rsidRPr="00D73198">
        <w:rPr>
          <w:rFonts w:ascii="Calibri" w:hAnsi="Calibri" w:cs="Tahoma"/>
          <w:sz w:val="17"/>
          <w:szCs w:val="17"/>
        </w:rPr>
        <w:t>_____</w:t>
      </w:r>
      <w:r w:rsidRPr="00D73198">
        <w:rPr>
          <w:rFonts w:ascii="Calibri" w:hAnsi="Calibri"/>
          <w:sz w:val="17"/>
          <w:szCs w:val="17"/>
        </w:rPr>
        <w:t xml:space="preserve">, pasada ante la fe de el Lic. </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w:t>
      </w:r>
      <w:r w:rsidRPr="00D73198">
        <w:rPr>
          <w:rFonts w:ascii="Calibri" w:hAnsi="Calibri"/>
          <w:sz w:val="17"/>
          <w:szCs w:val="17"/>
        </w:rPr>
        <w:t xml:space="preserve">, e inscrita en el Registro Público de la Propiedad y del Comercio, bajo el número </w:t>
      </w:r>
      <w:r w:rsidRPr="00D73198">
        <w:rPr>
          <w:rFonts w:ascii="Calibri" w:hAnsi="Calibri" w:cs="Tahoma"/>
          <w:sz w:val="17"/>
          <w:szCs w:val="17"/>
        </w:rPr>
        <w:t>_____</w:t>
      </w:r>
      <w:r w:rsidRPr="00D73198">
        <w:rPr>
          <w:rFonts w:ascii="Calibri" w:hAnsi="Calibri"/>
          <w:sz w:val="17"/>
          <w:szCs w:val="17"/>
        </w:rPr>
        <w:t xml:space="preserve">, volumen </w:t>
      </w:r>
      <w:r w:rsidRPr="00D73198">
        <w:rPr>
          <w:rFonts w:ascii="Calibri" w:hAnsi="Calibri" w:cs="Tahoma"/>
          <w:sz w:val="17"/>
          <w:szCs w:val="17"/>
        </w:rPr>
        <w:t>_____</w:t>
      </w:r>
      <w:r w:rsidRPr="00D73198">
        <w:rPr>
          <w:rFonts w:ascii="Calibri" w:hAnsi="Calibri"/>
          <w:sz w:val="17"/>
          <w:szCs w:val="17"/>
        </w:rPr>
        <w:t xml:space="preserve">, Libro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xml:space="preserve">. Que su Registro Federal de Contribuyentes es </w:t>
      </w:r>
      <w:r w:rsidRPr="00D73198">
        <w:rPr>
          <w:rFonts w:ascii="Calibri" w:hAnsi="Calibri" w:cs="Tahoma"/>
          <w:sz w:val="17"/>
          <w:szCs w:val="17"/>
        </w:rPr>
        <w:t>____________</w:t>
      </w:r>
      <w:r w:rsidRPr="00D73198">
        <w:rPr>
          <w:rFonts w:ascii="Calibri" w:hAnsi="Calibri"/>
          <w:sz w:val="17"/>
          <w:szCs w:val="17"/>
        </w:rPr>
        <w:t>.</w:t>
      </w:r>
    </w:p>
    <w:p w14:paraId="361BEDA9"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87933E0"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 xml:space="preserve">II.3.- Que el representante legal de dicha compañía, acredita la personalidad y carácter con que interviene en este acto, con Escritura Pública número </w:t>
      </w:r>
      <w:r w:rsidRPr="00D73198">
        <w:rPr>
          <w:rFonts w:ascii="Calibri" w:hAnsi="Calibri" w:cs="Tahoma"/>
          <w:sz w:val="17"/>
          <w:szCs w:val="17"/>
        </w:rPr>
        <w:t>_____</w:t>
      </w:r>
      <w:r w:rsidRPr="00D73198">
        <w:rPr>
          <w:rFonts w:ascii="Calibri" w:hAnsi="Calibri"/>
          <w:sz w:val="17"/>
          <w:szCs w:val="17"/>
        </w:rPr>
        <w:t xml:space="preserve">de fecha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pasada ante la fe del Lic. ___________</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__________</w:t>
      </w:r>
      <w:r w:rsidRPr="00D73198">
        <w:rPr>
          <w:rFonts w:ascii="Calibri" w:hAnsi="Calibri"/>
          <w:sz w:val="17"/>
          <w:szCs w:val="17"/>
        </w:rPr>
        <w:t xml:space="preserve">, inscrita con el folio mercantil electrónico número </w:t>
      </w:r>
      <w:r w:rsidRPr="00D73198">
        <w:rPr>
          <w:rFonts w:ascii="Calibri" w:hAnsi="Calibri" w:cs="Tahoma"/>
          <w:sz w:val="17"/>
          <w:szCs w:val="17"/>
        </w:rPr>
        <w:t xml:space="preserve">_____ </w:t>
      </w:r>
      <w:r w:rsidRPr="00D73198">
        <w:rPr>
          <w:rFonts w:ascii="Calibri" w:hAnsi="Calibri"/>
          <w:sz w:val="17"/>
          <w:szCs w:val="17"/>
        </w:rPr>
        <w:t xml:space="preserve">en el Registro Público de la Propiedad y del Comercio, el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Manifestando bajo protesta de decir verdad que su cargo y facultades conferidas no le han sido revocadas o disminuidas a la fecha.</w:t>
      </w:r>
    </w:p>
    <w:p w14:paraId="0CC7FD28"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6F47A6C5"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2AD5B919" w14:textId="77777777" w:rsidR="00FA7147" w:rsidRPr="00D73198" w:rsidRDefault="00FA7147" w:rsidP="00FA7147">
      <w:pPr>
        <w:pStyle w:val="Textodebloque"/>
        <w:ind w:left="0"/>
        <w:rPr>
          <w:rFonts w:ascii="Calibri" w:hAnsi="Calibri"/>
          <w:sz w:val="17"/>
          <w:szCs w:val="17"/>
        </w:rPr>
      </w:pPr>
    </w:p>
    <w:p w14:paraId="642AAC5A" w14:textId="77777777" w:rsidR="00FA7147" w:rsidRPr="00D73198" w:rsidRDefault="00FA7147" w:rsidP="00FA7147">
      <w:pPr>
        <w:ind w:left="709" w:right="-5" w:hanging="425"/>
        <w:jc w:val="both"/>
        <w:rPr>
          <w:rFonts w:ascii="Calibri" w:hAnsi="Calibri"/>
          <w:sz w:val="17"/>
          <w:szCs w:val="17"/>
        </w:rPr>
      </w:pPr>
      <w:r w:rsidRPr="00D73198">
        <w:rPr>
          <w:rFonts w:ascii="Calibri" w:hAnsi="Calibri"/>
          <w:sz w:val="17"/>
          <w:szCs w:val="17"/>
        </w:rPr>
        <w:t xml:space="preserve">II.6.- Que para los fines y efectos legales de este contrato señala como su domicilio, el ubicado en </w:t>
      </w:r>
      <w:r w:rsidRPr="00D73198">
        <w:rPr>
          <w:rFonts w:ascii="Calibri" w:hAnsi="Calibri" w:cs="Tahoma"/>
          <w:b/>
          <w:sz w:val="17"/>
          <w:szCs w:val="17"/>
        </w:rPr>
        <w:t>_____</w:t>
      </w:r>
      <w:r w:rsidRPr="00D73198">
        <w:rPr>
          <w:rFonts w:ascii="Calibri" w:hAnsi="Calibri"/>
          <w:sz w:val="17"/>
          <w:szCs w:val="17"/>
        </w:rPr>
        <w:t xml:space="preserve"> No. </w:t>
      </w:r>
      <w:r w:rsidRPr="00D73198">
        <w:rPr>
          <w:rFonts w:ascii="Calibri" w:hAnsi="Calibri" w:cs="Tahoma"/>
          <w:b/>
          <w:sz w:val="17"/>
          <w:szCs w:val="17"/>
        </w:rPr>
        <w:t>_____</w:t>
      </w:r>
      <w:r w:rsidRPr="00D73198">
        <w:rPr>
          <w:rFonts w:ascii="Calibri" w:hAnsi="Calibri"/>
          <w:sz w:val="17"/>
          <w:szCs w:val="17"/>
        </w:rPr>
        <w:t xml:space="preserve"> Col. </w:t>
      </w:r>
      <w:r w:rsidRPr="00D73198">
        <w:rPr>
          <w:rFonts w:ascii="Calibri" w:hAnsi="Calibri" w:cs="Tahoma"/>
          <w:b/>
          <w:sz w:val="17"/>
          <w:szCs w:val="17"/>
        </w:rPr>
        <w:t>_____</w:t>
      </w:r>
      <w:r w:rsidRPr="00D73198">
        <w:rPr>
          <w:rFonts w:ascii="Calibri" w:hAnsi="Calibri"/>
          <w:sz w:val="17"/>
          <w:szCs w:val="17"/>
        </w:rPr>
        <w:t xml:space="preserve">, </w:t>
      </w:r>
      <w:r w:rsidRPr="00D73198">
        <w:rPr>
          <w:rFonts w:ascii="Calibri" w:hAnsi="Calibri" w:cs="Tahoma"/>
          <w:b/>
          <w:sz w:val="17"/>
          <w:szCs w:val="17"/>
        </w:rPr>
        <w:t>_____</w:t>
      </w:r>
      <w:r w:rsidRPr="00D73198">
        <w:rPr>
          <w:rFonts w:ascii="Calibri" w:hAnsi="Calibri"/>
          <w:sz w:val="17"/>
          <w:szCs w:val="17"/>
        </w:rPr>
        <w:t xml:space="preserve">, C.P. </w:t>
      </w:r>
      <w:r w:rsidRPr="00D73198">
        <w:rPr>
          <w:rFonts w:ascii="Calibri" w:hAnsi="Calibri" w:cs="Tahoma"/>
          <w:b/>
          <w:sz w:val="17"/>
          <w:szCs w:val="17"/>
        </w:rPr>
        <w:t>_____</w:t>
      </w:r>
      <w:r w:rsidRPr="00D73198">
        <w:rPr>
          <w:rFonts w:ascii="Calibri" w:hAnsi="Calibri"/>
          <w:sz w:val="17"/>
          <w:szCs w:val="17"/>
        </w:rPr>
        <w:t>.</w:t>
      </w:r>
    </w:p>
    <w:p w14:paraId="5422E258" w14:textId="77777777" w:rsidR="00FA7147" w:rsidRPr="00D73198" w:rsidRDefault="00FA7147" w:rsidP="00FA7147">
      <w:pPr>
        <w:ind w:right="-5"/>
        <w:jc w:val="both"/>
        <w:rPr>
          <w:rFonts w:ascii="Calibri" w:hAnsi="Calibri"/>
          <w:b/>
          <w:sz w:val="17"/>
          <w:szCs w:val="17"/>
        </w:rPr>
      </w:pPr>
    </w:p>
    <w:p w14:paraId="59522827" w14:textId="77777777" w:rsidR="00FA7147" w:rsidRPr="00D73198" w:rsidRDefault="00FA7147" w:rsidP="00FA7147">
      <w:pPr>
        <w:ind w:left="851" w:right="-5" w:hanging="851"/>
        <w:jc w:val="both"/>
        <w:rPr>
          <w:rFonts w:ascii="Calibri" w:hAnsi="Calibri"/>
          <w:b/>
          <w:sz w:val="17"/>
          <w:szCs w:val="17"/>
        </w:rPr>
      </w:pPr>
      <w:r w:rsidRPr="00D73198">
        <w:rPr>
          <w:rFonts w:ascii="Calibri" w:hAnsi="Calibri"/>
          <w:b/>
          <w:sz w:val="17"/>
          <w:szCs w:val="17"/>
        </w:rPr>
        <w:t>III.- DECLARAN “LAS PARTES”:</w:t>
      </w:r>
    </w:p>
    <w:p w14:paraId="3FDB465F" w14:textId="77777777" w:rsidR="00FA7147" w:rsidRPr="00D73198" w:rsidRDefault="00FA7147" w:rsidP="00FA7147">
      <w:pPr>
        <w:ind w:left="851" w:right="-5" w:hanging="851"/>
        <w:jc w:val="both"/>
        <w:rPr>
          <w:rFonts w:ascii="Calibri" w:hAnsi="Calibri"/>
          <w:sz w:val="17"/>
          <w:szCs w:val="17"/>
        </w:rPr>
      </w:pPr>
    </w:p>
    <w:p w14:paraId="5A277B0F" w14:textId="77777777" w:rsidR="00FA7147" w:rsidRPr="00D73198" w:rsidRDefault="00FA7147" w:rsidP="00FA7147">
      <w:pPr>
        <w:ind w:right="-5"/>
        <w:jc w:val="both"/>
        <w:rPr>
          <w:rFonts w:ascii="Calibri" w:hAnsi="Calibri"/>
          <w:sz w:val="17"/>
          <w:szCs w:val="17"/>
        </w:rPr>
      </w:pPr>
      <w:r w:rsidRPr="00D73198">
        <w:rPr>
          <w:rFonts w:ascii="Calibri" w:hAnsi="Calibri"/>
          <w:sz w:val="17"/>
          <w:szCs w:val="17"/>
        </w:rPr>
        <w:t>III.1.-Que se reconocen la personalidad con la que comparecen y acuerdan celebrar el presente contrato al tenor de las siguientes:</w:t>
      </w:r>
    </w:p>
    <w:p w14:paraId="37A8D268" w14:textId="77777777" w:rsidR="00FA7147" w:rsidRPr="00D73198" w:rsidRDefault="00FA7147" w:rsidP="00FA7147">
      <w:pPr>
        <w:ind w:right="-5"/>
        <w:jc w:val="center"/>
        <w:rPr>
          <w:rFonts w:ascii="Calibri" w:hAnsi="Calibri"/>
          <w:b/>
          <w:sz w:val="17"/>
          <w:szCs w:val="17"/>
        </w:rPr>
      </w:pPr>
    </w:p>
    <w:p w14:paraId="629C9F18" w14:textId="77777777" w:rsidR="00FA7147" w:rsidRPr="00D73198" w:rsidRDefault="00FA7147" w:rsidP="00FA7147">
      <w:pPr>
        <w:jc w:val="both"/>
        <w:rPr>
          <w:rFonts w:ascii="Calibri" w:hAnsi="Calibri" w:cs="Tahoma"/>
          <w:b/>
          <w:sz w:val="17"/>
          <w:szCs w:val="17"/>
        </w:rPr>
      </w:pPr>
      <w:r w:rsidRPr="00D73198">
        <w:rPr>
          <w:rFonts w:ascii="Calibri" w:hAnsi="Calibri" w:cs="Tahoma"/>
          <w:b/>
          <w:sz w:val="17"/>
          <w:szCs w:val="17"/>
        </w:rPr>
        <w:t xml:space="preserve">C L Á U S U L A S </w:t>
      </w:r>
    </w:p>
    <w:p w14:paraId="2D904837" w14:textId="77777777" w:rsidR="00FA7147" w:rsidRPr="00D73198" w:rsidRDefault="00FA7147" w:rsidP="00FA7147">
      <w:pPr>
        <w:jc w:val="both"/>
        <w:rPr>
          <w:rFonts w:ascii="Calibri" w:hAnsi="Calibri" w:cs="Tahoma"/>
          <w:b/>
          <w:sz w:val="17"/>
          <w:szCs w:val="17"/>
        </w:rPr>
      </w:pPr>
    </w:p>
    <w:p w14:paraId="132F406C"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2,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16C72BEE" w14:textId="77777777" w:rsidR="00FA7147" w:rsidRPr="00D73198" w:rsidRDefault="00FA7147" w:rsidP="00FA7147">
      <w:pPr>
        <w:jc w:val="both"/>
        <w:rPr>
          <w:rFonts w:ascii="Calibri" w:hAnsi="Calibri" w:cs="Tahoma"/>
          <w:sz w:val="17"/>
          <w:szCs w:val="17"/>
        </w:rPr>
      </w:pPr>
    </w:p>
    <w:p w14:paraId="71ED01E1"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2C6E0C53" w14:textId="77777777" w:rsidR="00FA7147" w:rsidRPr="00D73198" w:rsidRDefault="00FA7147" w:rsidP="00FA7147">
      <w:pPr>
        <w:jc w:val="both"/>
        <w:rPr>
          <w:rFonts w:ascii="Calibri" w:hAnsi="Calibri" w:cs="Tahoma"/>
          <w:sz w:val="17"/>
          <w:szCs w:val="17"/>
        </w:rPr>
      </w:pPr>
    </w:p>
    <w:p w14:paraId="14DBA219" w14:textId="77777777" w:rsidR="00FA7147" w:rsidRPr="00D73198" w:rsidRDefault="00FA7147" w:rsidP="00FA7147">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48E659AC" w14:textId="77777777" w:rsidR="00FA7147" w:rsidRPr="00D73198" w:rsidRDefault="00FA7147" w:rsidP="00FA7147">
      <w:pPr>
        <w:jc w:val="both"/>
        <w:rPr>
          <w:rFonts w:ascii="Calibri" w:hAnsi="Calibri" w:cs="Tahoma"/>
          <w:b/>
          <w:sz w:val="17"/>
          <w:szCs w:val="17"/>
        </w:rPr>
      </w:pPr>
      <w:r w:rsidRPr="00D73198">
        <w:rPr>
          <w:rFonts w:ascii="Calibri" w:hAnsi="Calibri" w:cs="Tahoma"/>
          <w:b/>
          <w:sz w:val="17"/>
          <w:szCs w:val="17"/>
        </w:rPr>
        <w:t xml:space="preserve"> </w:t>
      </w:r>
    </w:p>
    <w:p w14:paraId="480AE4FD"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64FF9F04"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 </w:t>
      </w:r>
    </w:p>
    <w:p w14:paraId="3D8445E1"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16799205" w14:textId="77777777" w:rsidR="00FA7147" w:rsidRPr="00D73198" w:rsidRDefault="00FA7147" w:rsidP="00FA7147">
      <w:pPr>
        <w:jc w:val="both"/>
        <w:rPr>
          <w:rFonts w:ascii="Calibri" w:hAnsi="Calibri" w:cs="Tahoma"/>
          <w:b/>
          <w:sz w:val="17"/>
          <w:szCs w:val="17"/>
        </w:rPr>
      </w:pPr>
    </w:p>
    <w:p w14:paraId="50E39605"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45FF0D3E" w14:textId="77777777" w:rsidR="00FA7147" w:rsidRPr="00D73198" w:rsidRDefault="00FA7147" w:rsidP="00FA7147">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64ABCBAD"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2DB1A8FB" w14:textId="77777777" w:rsidR="00FA7147" w:rsidRPr="00D73198" w:rsidRDefault="00FA7147" w:rsidP="00FA7147">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13AC65B3" w14:textId="77777777" w:rsidR="00FA7147" w:rsidRPr="00D73198" w:rsidRDefault="00FA7147" w:rsidP="00FA7147">
      <w:pPr>
        <w:ind w:right="51"/>
        <w:jc w:val="both"/>
        <w:rPr>
          <w:rFonts w:ascii="Calibri" w:hAnsi="Calibri" w:cs="Tahoma"/>
          <w:sz w:val="17"/>
          <w:szCs w:val="17"/>
        </w:rPr>
      </w:pPr>
    </w:p>
    <w:p w14:paraId="57C64690" w14:textId="77777777" w:rsidR="00FA7147" w:rsidRPr="00D73198" w:rsidRDefault="00FA7147" w:rsidP="00FA7147">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6C8DE78A" w14:textId="77777777" w:rsidR="00FA7147" w:rsidRPr="00D73198" w:rsidRDefault="00FA7147" w:rsidP="00FA7147">
      <w:pPr>
        <w:jc w:val="both"/>
        <w:rPr>
          <w:rFonts w:ascii="Calibri" w:hAnsi="Calibri" w:cs="Tahoma"/>
          <w:sz w:val="17"/>
          <w:szCs w:val="17"/>
        </w:rPr>
      </w:pPr>
    </w:p>
    <w:p w14:paraId="1AF8822F"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4AA71206" w14:textId="77777777" w:rsidR="00FA7147" w:rsidRPr="00D73198" w:rsidRDefault="00FA7147" w:rsidP="00FA7147">
      <w:pPr>
        <w:jc w:val="both"/>
        <w:rPr>
          <w:rFonts w:ascii="Calibri" w:hAnsi="Calibri" w:cs="Tahoma"/>
          <w:sz w:val="17"/>
          <w:szCs w:val="17"/>
        </w:rPr>
      </w:pPr>
    </w:p>
    <w:p w14:paraId="066B5EED"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60256F68" w14:textId="77777777" w:rsidR="00FA7147" w:rsidRPr="00D73198" w:rsidRDefault="00FA7147" w:rsidP="00FA7147">
      <w:pPr>
        <w:jc w:val="both"/>
        <w:rPr>
          <w:rFonts w:ascii="Calibri" w:hAnsi="Calibri" w:cs="Tahoma"/>
          <w:sz w:val="17"/>
          <w:szCs w:val="17"/>
        </w:rPr>
      </w:pPr>
    </w:p>
    <w:p w14:paraId="172FC34C"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E63FE46" w14:textId="77777777" w:rsidR="00FA7147" w:rsidRDefault="00FA7147" w:rsidP="00FA7147">
      <w:pPr>
        <w:tabs>
          <w:tab w:val="left" w:pos="567"/>
        </w:tabs>
        <w:ind w:right="51"/>
        <w:jc w:val="both"/>
        <w:rPr>
          <w:rFonts w:ascii="Calibri" w:hAnsi="Calibri" w:cs="Tahoma"/>
          <w:b/>
          <w:sz w:val="17"/>
          <w:szCs w:val="17"/>
        </w:rPr>
      </w:pPr>
    </w:p>
    <w:p w14:paraId="7D1E77BA" w14:textId="77777777" w:rsidR="00FA7147" w:rsidRPr="00D73198" w:rsidRDefault="00FA7147" w:rsidP="00FA7147">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14E41289" w14:textId="77777777" w:rsidR="00FA7147" w:rsidRDefault="00FA7147" w:rsidP="00FA7147">
      <w:pPr>
        <w:jc w:val="both"/>
        <w:rPr>
          <w:rFonts w:ascii="Calibri" w:hAnsi="Calibri" w:cs="Tahoma"/>
          <w:sz w:val="17"/>
          <w:szCs w:val="17"/>
        </w:rPr>
      </w:pPr>
    </w:p>
    <w:p w14:paraId="0CA7BDE8" w14:textId="77777777" w:rsidR="00FA7147" w:rsidRPr="00D73198" w:rsidRDefault="00FA7147" w:rsidP="00FA7147">
      <w:pPr>
        <w:pStyle w:val="Ttulo9"/>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1A2D203C" w14:textId="77777777" w:rsidR="00FA7147" w:rsidRPr="00D73198" w:rsidRDefault="00FA7147" w:rsidP="00FA7147">
      <w:pPr>
        <w:pStyle w:val="Ttulo9"/>
        <w:rPr>
          <w:rFonts w:ascii="Calibri" w:hAnsi="Calibri" w:cs="Tahoma"/>
          <w:sz w:val="17"/>
          <w:szCs w:val="17"/>
        </w:rPr>
      </w:pPr>
    </w:p>
    <w:p w14:paraId="503A650E" w14:textId="77777777" w:rsidR="00FA7147" w:rsidRPr="00D73198" w:rsidRDefault="00FA7147" w:rsidP="00FA7147">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6B4399F5" w14:textId="77777777" w:rsidR="00FA7147" w:rsidRPr="00D73198" w:rsidRDefault="00FA7147" w:rsidP="00FA7147">
      <w:pPr>
        <w:rPr>
          <w:rFonts w:ascii="Calibri" w:hAnsi="Calibri"/>
          <w:sz w:val="17"/>
          <w:szCs w:val="17"/>
        </w:rPr>
      </w:pPr>
    </w:p>
    <w:p w14:paraId="1B763DF9" w14:textId="77777777" w:rsidR="00FA7147" w:rsidRPr="00D73198" w:rsidRDefault="00FA7147" w:rsidP="00FA7147">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22343793" w14:textId="77777777" w:rsidR="00FA7147" w:rsidRPr="00D73198" w:rsidRDefault="00FA7147" w:rsidP="00FA7147">
      <w:pPr>
        <w:jc w:val="both"/>
        <w:rPr>
          <w:rFonts w:ascii="Calibri" w:hAnsi="Calibri"/>
          <w:sz w:val="17"/>
          <w:szCs w:val="17"/>
        </w:rPr>
      </w:pPr>
    </w:p>
    <w:p w14:paraId="4844CC22" w14:textId="77777777" w:rsidR="00FA7147" w:rsidRPr="0013057B" w:rsidRDefault="00FA7147" w:rsidP="00FA7147">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2580401" w14:textId="77777777" w:rsidR="00FA7147" w:rsidRPr="0013057B" w:rsidRDefault="00FA7147" w:rsidP="00FA7147">
      <w:pPr>
        <w:ind w:right="49"/>
        <w:jc w:val="both"/>
        <w:rPr>
          <w:rFonts w:ascii="Calibri" w:hAnsi="Calibri" w:cs="Tahoma"/>
          <w:sz w:val="17"/>
          <w:szCs w:val="17"/>
        </w:rPr>
      </w:pPr>
    </w:p>
    <w:p w14:paraId="559E510F" w14:textId="77777777" w:rsidR="00FA7147" w:rsidRPr="00D73198" w:rsidRDefault="00FA7147" w:rsidP="00FA7147">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35989D38" w14:textId="77777777" w:rsidR="00FA7147" w:rsidRPr="00D73198" w:rsidRDefault="00FA7147" w:rsidP="00FA7147">
      <w:pPr>
        <w:tabs>
          <w:tab w:val="left" w:pos="851"/>
        </w:tabs>
        <w:ind w:right="49"/>
        <w:jc w:val="both"/>
        <w:rPr>
          <w:rFonts w:ascii="Calibri" w:hAnsi="Calibri"/>
          <w:sz w:val="17"/>
          <w:szCs w:val="17"/>
        </w:rPr>
      </w:pPr>
      <w:r w:rsidRPr="00D73198">
        <w:rPr>
          <w:rFonts w:ascii="Calibri" w:hAnsi="Calibri"/>
          <w:sz w:val="17"/>
          <w:szCs w:val="17"/>
        </w:rPr>
        <w:tab/>
      </w:r>
    </w:p>
    <w:p w14:paraId="3AD42EFB" w14:textId="77777777" w:rsidR="00FA7147" w:rsidRPr="00D73198" w:rsidRDefault="00FA7147" w:rsidP="00FA7147">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791B3184" w14:textId="77777777" w:rsidR="00FA7147" w:rsidRPr="00D73198" w:rsidRDefault="00FA7147" w:rsidP="00FA7147">
      <w:pPr>
        <w:ind w:right="51"/>
        <w:jc w:val="both"/>
        <w:rPr>
          <w:rFonts w:ascii="Calibri" w:hAnsi="Calibri"/>
          <w:sz w:val="17"/>
          <w:szCs w:val="17"/>
        </w:rPr>
      </w:pPr>
    </w:p>
    <w:p w14:paraId="23478918" w14:textId="77777777" w:rsidR="00FA7147" w:rsidRPr="00D73198" w:rsidRDefault="00FA7147" w:rsidP="00FA7147">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0A63262E" w14:textId="77777777" w:rsidR="00FA7147" w:rsidRPr="00D73198" w:rsidRDefault="00FA7147" w:rsidP="00FA7147">
      <w:pPr>
        <w:jc w:val="both"/>
        <w:rPr>
          <w:rFonts w:ascii="Calibri" w:hAnsi="Calibri" w:cs="Tahoma"/>
          <w:sz w:val="17"/>
          <w:szCs w:val="17"/>
        </w:rPr>
      </w:pPr>
    </w:p>
    <w:p w14:paraId="18BC58A1"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0CA0C885" w14:textId="77777777" w:rsidR="00FA7147" w:rsidRPr="00D73198" w:rsidRDefault="00FA7147" w:rsidP="00FA7147">
      <w:pPr>
        <w:jc w:val="both"/>
        <w:rPr>
          <w:rFonts w:ascii="Calibri" w:hAnsi="Calibri" w:cs="Tahoma"/>
          <w:sz w:val="17"/>
          <w:szCs w:val="17"/>
        </w:rPr>
      </w:pPr>
    </w:p>
    <w:p w14:paraId="0F395A5B"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64C05D7" w14:textId="77777777" w:rsidR="00FA7147" w:rsidRPr="00D73198" w:rsidRDefault="00FA7147" w:rsidP="00FA7147">
      <w:pPr>
        <w:jc w:val="both"/>
        <w:rPr>
          <w:rFonts w:ascii="Calibri" w:hAnsi="Calibri" w:cs="Tahoma"/>
          <w:b/>
          <w:sz w:val="17"/>
          <w:szCs w:val="17"/>
        </w:rPr>
      </w:pPr>
    </w:p>
    <w:p w14:paraId="4D88C619" w14:textId="77777777" w:rsidR="00FA7147" w:rsidRPr="00D73198" w:rsidRDefault="00FA7147" w:rsidP="00FA7147">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13248161" w14:textId="77777777" w:rsidR="00FA7147" w:rsidRPr="00D73198" w:rsidRDefault="00FA7147" w:rsidP="00FA7147">
      <w:pPr>
        <w:jc w:val="both"/>
        <w:rPr>
          <w:rFonts w:ascii="Calibri" w:hAnsi="Calibri" w:cs="Tahoma"/>
          <w:b/>
          <w:sz w:val="17"/>
          <w:szCs w:val="17"/>
        </w:rPr>
      </w:pPr>
    </w:p>
    <w:p w14:paraId="7A8426F9" w14:textId="2D0FCD8F" w:rsidR="00FA7147" w:rsidRPr="0030171F" w:rsidRDefault="00FA7147" w:rsidP="00FA7147">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w:t>
      </w:r>
      <w:r w:rsidRPr="00CC7DCA">
        <w:rPr>
          <w:rFonts w:ascii="Calibri" w:hAnsi="Calibri" w:cs="Tahoma"/>
          <w:sz w:val="17"/>
          <w:szCs w:val="17"/>
        </w:rPr>
        <w:t xml:space="preserve">contrato </w:t>
      </w:r>
      <w:r w:rsidR="004F4BD9" w:rsidRPr="00CC7DCA">
        <w:rPr>
          <w:rFonts w:ascii="Calibri" w:hAnsi="Calibri"/>
          <w:sz w:val="17"/>
          <w:szCs w:val="17"/>
        </w:rPr>
        <w:t>del 2</w:t>
      </w:r>
      <w:r w:rsidRPr="00CC7DCA">
        <w:rPr>
          <w:rFonts w:ascii="Calibri" w:hAnsi="Calibri"/>
          <w:sz w:val="17"/>
          <w:szCs w:val="17"/>
        </w:rPr>
        <w:t>% por cada día hábil de retraso sobre el monto de la prestación del servicio, que se efectuare fuera del plazo establecido</w:t>
      </w:r>
      <w:r w:rsidRPr="00CC7DCA">
        <w:rPr>
          <w:rFonts w:ascii="Calibri" w:hAnsi="Calibri" w:cs="Tahoma"/>
          <w:sz w:val="17"/>
          <w:szCs w:val="17"/>
        </w:rPr>
        <w:t xml:space="preserve"> a que se obligó </w:t>
      </w:r>
      <w:r w:rsidRPr="00CC7DCA">
        <w:rPr>
          <w:rFonts w:ascii="Calibri" w:hAnsi="Calibri" w:cs="Tahoma"/>
          <w:b/>
          <w:sz w:val="17"/>
          <w:szCs w:val="17"/>
        </w:rPr>
        <w:t>“EL PROVEEDOR”</w:t>
      </w:r>
      <w:r w:rsidRPr="0030171F">
        <w:rPr>
          <w:rFonts w:ascii="Calibri" w:hAnsi="Calibri" w:cs="Tahoma"/>
          <w:sz w:val="17"/>
          <w:szCs w:val="17"/>
        </w:rPr>
        <w:t xml:space="preserve"> </w:t>
      </w:r>
    </w:p>
    <w:p w14:paraId="3AD81C43" w14:textId="77777777" w:rsidR="00FA7147" w:rsidRPr="0030171F" w:rsidRDefault="00FA7147" w:rsidP="00FA7147">
      <w:pPr>
        <w:ind w:right="49"/>
        <w:jc w:val="both"/>
        <w:rPr>
          <w:rFonts w:ascii="Calibri" w:hAnsi="Calibri" w:cs="Arial"/>
          <w:sz w:val="17"/>
          <w:szCs w:val="17"/>
        </w:rPr>
      </w:pPr>
    </w:p>
    <w:p w14:paraId="0FC10F48" w14:textId="77777777" w:rsidR="00FA7147" w:rsidRPr="0030171F" w:rsidRDefault="00FA7147" w:rsidP="00FA7147">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7C7407EE" w14:textId="77777777" w:rsidR="00FA7147" w:rsidRPr="0030171F" w:rsidRDefault="00FA7147" w:rsidP="00FA7147">
      <w:pPr>
        <w:ind w:right="-1"/>
        <w:jc w:val="both"/>
        <w:rPr>
          <w:rFonts w:ascii="Calibri" w:hAnsi="Calibri" w:cs="Tahoma"/>
          <w:sz w:val="17"/>
          <w:szCs w:val="17"/>
        </w:rPr>
      </w:pPr>
    </w:p>
    <w:p w14:paraId="0A61404F" w14:textId="77777777" w:rsidR="00FA7147" w:rsidRDefault="00FA7147" w:rsidP="00FA7147">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4FECBA24" w14:textId="77777777" w:rsidR="00FA7147" w:rsidRPr="00D73198" w:rsidRDefault="00FA7147" w:rsidP="00FA7147">
      <w:pPr>
        <w:jc w:val="both"/>
        <w:rPr>
          <w:rFonts w:ascii="Calibri" w:hAnsi="Calibri"/>
          <w:sz w:val="17"/>
          <w:szCs w:val="17"/>
        </w:rPr>
      </w:pPr>
    </w:p>
    <w:p w14:paraId="47ADCDB2" w14:textId="77777777" w:rsidR="00FA7147" w:rsidRPr="00D73198" w:rsidRDefault="00FA7147" w:rsidP="00FA7147">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71B8FE9A" w14:textId="77777777" w:rsidR="00FA7147" w:rsidRPr="00D73198" w:rsidRDefault="00FA7147" w:rsidP="00FA7147">
      <w:pPr>
        <w:ind w:right="51"/>
        <w:jc w:val="both"/>
        <w:rPr>
          <w:rFonts w:ascii="Calibri" w:hAnsi="Calibri" w:cs="Tahoma"/>
          <w:sz w:val="17"/>
          <w:szCs w:val="17"/>
        </w:rPr>
      </w:pPr>
    </w:p>
    <w:p w14:paraId="610C4B16" w14:textId="77777777" w:rsidR="00FA7147" w:rsidRPr="00D73198" w:rsidRDefault="00FA7147" w:rsidP="00FA7147">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2FA96F9F" w14:textId="77777777" w:rsidR="00FA7147" w:rsidRPr="00D73198" w:rsidRDefault="00FA7147" w:rsidP="00FA7147">
      <w:pPr>
        <w:ind w:right="51"/>
        <w:jc w:val="both"/>
        <w:rPr>
          <w:rFonts w:ascii="Calibri" w:hAnsi="Calibri" w:cs="Tahoma"/>
          <w:sz w:val="17"/>
          <w:szCs w:val="17"/>
        </w:rPr>
      </w:pPr>
    </w:p>
    <w:p w14:paraId="122BFE6E" w14:textId="77777777" w:rsidR="00FA7147" w:rsidRPr="00D73198" w:rsidRDefault="00FA7147" w:rsidP="00FA7147">
      <w:pPr>
        <w:ind w:right="51"/>
        <w:jc w:val="both"/>
        <w:rPr>
          <w:rFonts w:ascii="Calibri" w:hAnsi="Calibri" w:cs="Tahoma"/>
          <w:sz w:val="17"/>
          <w:szCs w:val="17"/>
        </w:rPr>
      </w:pPr>
      <w:r w:rsidRPr="00D73198">
        <w:rPr>
          <w:rFonts w:ascii="Calibri" w:hAnsi="Calibri" w:cs="Tahoma"/>
          <w:sz w:val="17"/>
          <w:szCs w:val="17"/>
        </w:rPr>
        <w:lastRenderedPageBreak/>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3CCC895E" w14:textId="77777777" w:rsidR="00FA7147" w:rsidRPr="00D73198" w:rsidRDefault="00FA7147" w:rsidP="00FA7147">
      <w:pPr>
        <w:jc w:val="both"/>
        <w:rPr>
          <w:rFonts w:ascii="Calibri" w:hAnsi="Calibri" w:cs="Tahoma"/>
          <w:b/>
          <w:sz w:val="17"/>
          <w:szCs w:val="17"/>
        </w:rPr>
      </w:pPr>
    </w:p>
    <w:p w14:paraId="0DBEB8F6" w14:textId="77777777" w:rsidR="00FA7147" w:rsidRPr="00D73198" w:rsidRDefault="00FA7147" w:rsidP="00FA7147">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68CA78BA" w14:textId="77777777" w:rsidR="00FA7147" w:rsidRPr="00D73198" w:rsidRDefault="00FA7147" w:rsidP="00FA7147">
      <w:pPr>
        <w:jc w:val="both"/>
        <w:rPr>
          <w:rFonts w:ascii="Calibri" w:hAnsi="Calibri" w:cs="Tahoma"/>
          <w:b/>
          <w:sz w:val="17"/>
          <w:szCs w:val="17"/>
        </w:rPr>
      </w:pPr>
    </w:p>
    <w:p w14:paraId="3A865CB9" w14:textId="77777777" w:rsidR="00FA7147" w:rsidRPr="00D73198" w:rsidRDefault="00FA7147" w:rsidP="00FA7147">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4FA0074A" w14:textId="77777777" w:rsidR="00FA7147" w:rsidRPr="00D73198" w:rsidRDefault="00FA7147" w:rsidP="00FA7147">
      <w:pPr>
        <w:jc w:val="both"/>
        <w:rPr>
          <w:rFonts w:ascii="Calibri" w:hAnsi="Calibri"/>
          <w:b/>
          <w:sz w:val="17"/>
          <w:szCs w:val="17"/>
        </w:rPr>
      </w:pPr>
    </w:p>
    <w:p w14:paraId="494472CE" w14:textId="77777777" w:rsidR="00FA7147" w:rsidRPr="00D73198" w:rsidRDefault="00FA7147" w:rsidP="00FA7147">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61F52944" w14:textId="77777777" w:rsidR="00FA7147" w:rsidRPr="00D73198" w:rsidRDefault="00FA7147" w:rsidP="00FA7147">
      <w:pPr>
        <w:jc w:val="both"/>
        <w:rPr>
          <w:rFonts w:ascii="Calibri" w:hAnsi="Calibri" w:cs="Tahoma"/>
          <w:sz w:val="17"/>
          <w:szCs w:val="17"/>
        </w:rPr>
      </w:pPr>
    </w:p>
    <w:p w14:paraId="6A5E9AA1"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5F0C2C"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Ante la Secretaría de Finanzas y Tesorería General del Estado de Nuevo León, la presente fianza se otorga para garantizar por (</w:t>
      </w:r>
      <w:r w:rsidRPr="00CC7DCA">
        <w:rPr>
          <w:rFonts w:ascii="Calibri" w:hAnsi="Calibri" w:cs="Tahoma"/>
          <w:b/>
          <w:color w:val="000000"/>
          <w:sz w:val="17"/>
          <w:szCs w:val="17"/>
        </w:rPr>
        <w:t>“EL PROVEEDOR”</w:t>
      </w:r>
      <w:r w:rsidRPr="00CC7DCA">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C7DCA">
        <w:rPr>
          <w:rFonts w:ascii="Calibri" w:hAnsi="Calibri" w:cs="Tahoma"/>
          <w:b/>
          <w:color w:val="000000"/>
          <w:sz w:val="17"/>
          <w:szCs w:val="17"/>
        </w:rPr>
        <w:t xml:space="preserve">“S.S.N.L.”; </w:t>
      </w:r>
      <w:r w:rsidRPr="00CC7DCA">
        <w:rPr>
          <w:rFonts w:ascii="Calibri" w:hAnsi="Calibri" w:cs="Tahoma"/>
          <w:color w:val="000000"/>
          <w:sz w:val="17"/>
          <w:szCs w:val="17"/>
        </w:rPr>
        <w:t>relativo a la contratación de _____________,, por un importe de (monto total del contrato incluyendo el I.V.A).</w:t>
      </w:r>
    </w:p>
    <w:p w14:paraId="3B62CD39"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Que la Fianza se otorga en los términos del presente contrato, para garantizar todas y cada una de las obligaciones derivadas de la  Licitación (nombre de la Licitación).</w:t>
      </w:r>
    </w:p>
    <w:p w14:paraId="5867EA5C"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 xml:space="preserve">Que la Fianza estará en vigor por un año, y en el caso de defectos y/o responsabilidades imputables a </w:t>
      </w:r>
      <w:r w:rsidRPr="00CC7DCA">
        <w:rPr>
          <w:rFonts w:ascii="Calibri" w:hAnsi="Calibri" w:cs="Tahoma"/>
          <w:b/>
          <w:color w:val="000000"/>
          <w:sz w:val="17"/>
          <w:szCs w:val="17"/>
        </w:rPr>
        <w:t>“EL PROVEEDOR”</w:t>
      </w:r>
      <w:r w:rsidRPr="00CC7DCA">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5969F6B"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 xml:space="preserve">Que esta fianza continuará vigente en el caso de que se otorgue prórroga a </w:t>
      </w:r>
      <w:r w:rsidRPr="00CC7DCA">
        <w:rPr>
          <w:rFonts w:ascii="Calibri" w:hAnsi="Calibri" w:cs="Tahoma"/>
          <w:b/>
          <w:color w:val="000000"/>
          <w:sz w:val="17"/>
          <w:szCs w:val="17"/>
        </w:rPr>
        <w:t xml:space="preserve">“EL PROVEEDOR” </w:t>
      </w:r>
      <w:r w:rsidRPr="00CC7DCA">
        <w:rPr>
          <w:rFonts w:ascii="Calibri" w:hAnsi="Calibri" w:cs="Tahoma"/>
          <w:color w:val="000000"/>
          <w:sz w:val="17"/>
          <w:szCs w:val="17"/>
        </w:rPr>
        <w:t xml:space="preserve">para el cumplimiento de las obligaciones que se afianzan, aun cuando haya sido solicitada y autorizada extemporáneamente. </w:t>
      </w:r>
    </w:p>
    <w:p w14:paraId="1E6E971A"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 xml:space="preserve">Que sólo podrá ser cancelada mediante aviso por escrito de </w:t>
      </w:r>
      <w:r w:rsidRPr="00CC7DCA">
        <w:rPr>
          <w:rFonts w:ascii="Calibri" w:hAnsi="Calibri" w:cs="Tahoma"/>
          <w:b/>
          <w:color w:val="000000"/>
          <w:sz w:val="17"/>
          <w:szCs w:val="17"/>
        </w:rPr>
        <w:t>“S.S.N.L.”</w:t>
      </w:r>
      <w:r w:rsidRPr="00CC7DCA">
        <w:rPr>
          <w:rFonts w:ascii="Calibri" w:hAnsi="Calibri" w:cs="Tahoma"/>
          <w:color w:val="000000"/>
          <w:sz w:val="17"/>
          <w:szCs w:val="17"/>
        </w:rPr>
        <w:t>.</w:t>
      </w:r>
    </w:p>
    <w:p w14:paraId="13A78203" w14:textId="77777777" w:rsidR="004F4BD9" w:rsidRPr="00CC7DCA" w:rsidRDefault="004F4BD9" w:rsidP="004F4BD9">
      <w:pPr>
        <w:pStyle w:val="NormalWeb"/>
        <w:numPr>
          <w:ilvl w:val="0"/>
          <w:numId w:val="38"/>
        </w:numPr>
        <w:spacing w:before="0" w:beforeAutospacing="0" w:after="0" w:afterAutospacing="0"/>
        <w:jc w:val="both"/>
        <w:rPr>
          <w:color w:val="000000"/>
          <w:sz w:val="17"/>
          <w:szCs w:val="17"/>
        </w:rPr>
      </w:pPr>
      <w:r w:rsidRPr="00CC7DCA">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74811AEE" w14:textId="1C335E18" w:rsidR="00FA7147" w:rsidRPr="00CC7DCA" w:rsidRDefault="004F4BD9" w:rsidP="004F4BD9">
      <w:pPr>
        <w:pStyle w:val="Prrafodelista"/>
        <w:numPr>
          <w:ilvl w:val="0"/>
          <w:numId w:val="38"/>
        </w:numPr>
        <w:jc w:val="both"/>
        <w:rPr>
          <w:rFonts w:ascii="Calibri" w:hAnsi="Calibri" w:cs="Tahoma"/>
          <w:sz w:val="17"/>
          <w:szCs w:val="17"/>
        </w:rPr>
      </w:pPr>
      <w:r w:rsidRPr="00CC7DCA">
        <w:rPr>
          <w:rFonts w:ascii="Calibri" w:hAnsi="Calibri" w:cs="Tahoma"/>
          <w:color w:val="000000"/>
          <w:sz w:val="17"/>
          <w:szCs w:val="17"/>
        </w:rPr>
        <w:t xml:space="preserve">Que </w:t>
      </w:r>
      <w:r w:rsidRPr="00CC7DCA">
        <w:rPr>
          <w:rFonts w:ascii="Calibri" w:hAnsi="Calibri" w:cs="Tahoma"/>
          <w:b/>
          <w:color w:val="000000"/>
          <w:sz w:val="17"/>
          <w:szCs w:val="17"/>
        </w:rPr>
        <w:t xml:space="preserve">“S.S.N.L.”, </w:t>
      </w:r>
      <w:r w:rsidRPr="00CC7DCA">
        <w:rPr>
          <w:rFonts w:ascii="Calibri" w:hAnsi="Calibri" w:cs="Tahoma"/>
          <w:color w:val="000000"/>
          <w:sz w:val="17"/>
          <w:szCs w:val="17"/>
        </w:rPr>
        <w:t xml:space="preserve">cuenta con un término de un año contado a partir del incumplimiento de </w:t>
      </w:r>
      <w:r w:rsidRPr="00CC7DCA">
        <w:rPr>
          <w:rFonts w:ascii="Calibri" w:hAnsi="Calibri" w:cs="Tahoma"/>
          <w:b/>
          <w:color w:val="000000"/>
          <w:sz w:val="17"/>
          <w:szCs w:val="17"/>
        </w:rPr>
        <w:t xml:space="preserve">“EL PROVEEDOR”, </w:t>
      </w:r>
      <w:r w:rsidRPr="00CC7DCA">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7F308BC" w14:textId="77777777" w:rsidR="00FA7147" w:rsidRPr="00D73198" w:rsidRDefault="00FA7147" w:rsidP="00FA7147">
      <w:pPr>
        <w:ind w:right="51"/>
        <w:jc w:val="both"/>
        <w:rPr>
          <w:rFonts w:ascii="Calibri" w:hAnsi="Calibri" w:cs="Tahoma"/>
          <w:b/>
          <w:sz w:val="17"/>
          <w:szCs w:val="17"/>
        </w:rPr>
      </w:pPr>
    </w:p>
    <w:p w14:paraId="61A2D9E7"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3F8E694E" w14:textId="77777777" w:rsidR="00FA7147" w:rsidRPr="00D73198" w:rsidRDefault="00FA7147" w:rsidP="00FA7147">
      <w:pPr>
        <w:jc w:val="both"/>
        <w:rPr>
          <w:rFonts w:ascii="Calibri" w:hAnsi="Calibri" w:cs="Tahoma"/>
          <w:sz w:val="17"/>
          <w:szCs w:val="17"/>
        </w:rPr>
      </w:pPr>
    </w:p>
    <w:p w14:paraId="556AAEE0"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78C3A389"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0465A8A6"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4B038EBE"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6287EFD4"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14088BEF"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6ED033A"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lastRenderedPageBreak/>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6DA192C5"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6A889370"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148D23E7"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05A72432"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78244C61" w14:textId="77777777" w:rsidR="00FA7147" w:rsidRPr="00D73198" w:rsidRDefault="00FA7147" w:rsidP="00FA7147">
      <w:pPr>
        <w:jc w:val="both"/>
        <w:rPr>
          <w:rFonts w:ascii="Calibri" w:hAnsi="Calibri" w:cs="Tahoma"/>
          <w:sz w:val="17"/>
          <w:szCs w:val="17"/>
        </w:rPr>
      </w:pPr>
    </w:p>
    <w:p w14:paraId="23932A9D"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5FD688CC" w14:textId="77777777" w:rsidR="00FA7147" w:rsidRPr="00D73198" w:rsidRDefault="00FA7147" w:rsidP="00FA7147">
      <w:pPr>
        <w:ind w:left="-284"/>
        <w:jc w:val="both"/>
        <w:rPr>
          <w:rFonts w:ascii="Calibri" w:hAnsi="Calibri" w:cs="Tahoma"/>
          <w:sz w:val="17"/>
          <w:szCs w:val="17"/>
        </w:rPr>
      </w:pPr>
    </w:p>
    <w:p w14:paraId="444AEA0D" w14:textId="77777777" w:rsidR="00FA7147" w:rsidRPr="00D73198" w:rsidRDefault="00FA7147" w:rsidP="00FA7147">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0901DCCD" w14:textId="77777777" w:rsidR="00FA7147" w:rsidRPr="00D73198" w:rsidRDefault="00FA7147" w:rsidP="00FA7147">
      <w:pPr>
        <w:ind w:right="51"/>
        <w:jc w:val="both"/>
        <w:rPr>
          <w:rFonts w:ascii="Calibri" w:hAnsi="Calibri"/>
          <w:b/>
          <w:sz w:val="17"/>
          <w:szCs w:val="17"/>
        </w:rPr>
      </w:pPr>
    </w:p>
    <w:p w14:paraId="2780636A"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372A32B" w14:textId="77777777" w:rsidR="00FA7147" w:rsidRPr="00D73198" w:rsidRDefault="00FA7147" w:rsidP="00FA7147">
      <w:pPr>
        <w:jc w:val="both"/>
        <w:rPr>
          <w:rFonts w:ascii="Calibri" w:hAnsi="Calibri" w:cs="Tahoma"/>
          <w:sz w:val="17"/>
          <w:szCs w:val="17"/>
        </w:rPr>
      </w:pPr>
    </w:p>
    <w:p w14:paraId="5FEA4AF0" w14:textId="77777777" w:rsidR="00FA7147" w:rsidRPr="00D73198" w:rsidRDefault="00FA7147" w:rsidP="00FA7147">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3A49BA5F" w14:textId="77777777" w:rsidR="00FA7147" w:rsidRPr="00D73198" w:rsidRDefault="00FA7147" w:rsidP="00FA7147">
      <w:pPr>
        <w:jc w:val="both"/>
        <w:rPr>
          <w:rFonts w:ascii="Calibri" w:hAnsi="Calibri" w:cs="Tahoma"/>
          <w:sz w:val="17"/>
          <w:szCs w:val="17"/>
        </w:rPr>
      </w:pPr>
    </w:p>
    <w:p w14:paraId="397F988B"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F0BD1A7" w14:textId="77777777" w:rsidR="00FA7147" w:rsidRPr="00D73198" w:rsidRDefault="00FA7147" w:rsidP="00FA7147">
      <w:pPr>
        <w:ind w:right="51"/>
        <w:jc w:val="both"/>
        <w:rPr>
          <w:rFonts w:ascii="Calibri" w:hAnsi="Calibri" w:cs="Tahoma"/>
          <w:sz w:val="17"/>
          <w:szCs w:val="17"/>
        </w:rPr>
      </w:pPr>
    </w:p>
    <w:p w14:paraId="3376E69C"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7379BAB9" w14:textId="77777777" w:rsidR="00FA7147" w:rsidRPr="00D73198" w:rsidRDefault="00FA7147" w:rsidP="00FA7147">
      <w:pPr>
        <w:jc w:val="center"/>
        <w:rPr>
          <w:rFonts w:ascii="Calibri" w:hAnsi="Calibri" w:cs="Tahoma"/>
          <w:b/>
          <w:bCs/>
          <w:sz w:val="17"/>
          <w:szCs w:val="17"/>
        </w:rPr>
      </w:pPr>
    </w:p>
    <w:p w14:paraId="1FFD330F" w14:textId="77777777" w:rsidR="00FA7147" w:rsidRPr="00D73198" w:rsidRDefault="00FA7147" w:rsidP="00FA7147">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F9C96FF" w14:textId="77777777" w:rsidR="00FA7147" w:rsidRPr="00D73198" w:rsidRDefault="00FA7147" w:rsidP="00FA7147">
      <w:pPr>
        <w:ind w:firstLine="708"/>
        <w:jc w:val="both"/>
        <w:rPr>
          <w:rFonts w:ascii="Calibri" w:hAnsi="Calibri" w:cs="Tahoma"/>
          <w:b/>
          <w:sz w:val="17"/>
          <w:szCs w:val="17"/>
        </w:rPr>
      </w:pPr>
    </w:p>
    <w:p w14:paraId="45599897" w14:textId="77777777" w:rsidR="00FA7147" w:rsidRPr="00D73198" w:rsidRDefault="00FA7147" w:rsidP="00FA7147">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93FBE89" w14:textId="77777777" w:rsidR="00FA7147" w:rsidRPr="00D73198" w:rsidRDefault="00FA7147" w:rsidP="00FA7147">
      <w:pPr>
        <w:jc w:val="both"/>
        <w:rPr>
          <w:rFonts w:ascii="Calibri" w:hAnsi="Calibri" w:cs="Tahoma"/>
          <w:b/>
          <w:sz w:val="17"/>
          <w:szCs w:val="17"/>
        </w:rPr>
      </w:pPr>
    </w:p>
    <w:p w14:paraId="3D7D53E7" w14:textId="77777777" w:rsidR="00FA7147" w:rsidRPr="00D73198" w:rsidRDefault="00FA7147" w:rsidP="00FA7147">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0C089F5C" w14:textId="77777777" w:rsidR="00FA7147" w:rsidRPr="00D73198" w:rsidRDefault="00FA7147" w:rsidP="00FA7147">
      <w:pPr>
        <w:jc w:val="both"/>
        <w:rPr>
          <w:rFonts w:ascii="Calibri" w:hAnsi="Calibri" w:cs="Tahoma"/>
          <w:sz w:val="17"/>
          <w:szCs w:val="17"/>
        </w:rPr>
      </w:pPr>
    </w:p>
    <w:p w14:paraId="41D6491D" w14:textId="77777777" w:rsidR="00FA7147" w:rsidRPr="009044A6" w:rsidRDefault="00FA7147" w:rsidP="00FA7147">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54BFBC52" w14:textId="77777777" w:rsidR="00FA7147" w:rsidRDefault="00FA7147" w:rsidP="00FA7147">
      <w:pPr>
        <w:ind w:right="-5"/>
        <w:rPr>
          <w:rFonts w:ascii="Calibri" w:hAnsi="Calibri"/>
          <w:sz w:val="17"/>
          <w:szCs w:val="17"/>
        </w:rPr>
      </w:pPr>
    </w:p>
    <w:p w14:paraId="5AA86703" w14:textId="678FF445" w:rsidR="00FA7147" w:rsidRDefault="00FA7147" w:rsidP="00FA7147">
      <w:pPr>
        <w:ind w:right="-6"/>
        <w:jc w:val="center"/>
        <w:rPr>
          <w:rFonts w:ascii="Calibri" w:hAnsi="Calibri"/>
          <w:sz w:val="17"/>
          <w:szCs w:val="17"/>
        </w:rPr>
      </w:pPr>
      <w:r w:rsidRPr="00D73198">
        <w:rPr>
          <w:rFonts w:ascii="Calibri" w:hAnsi="Calibri"/>
          <w:sz w:val="17"/>
          <w:szCs w:val="17"/>
        </w:rPr>
        <w:t>POR “S.S.N.L.”</w:t>
      </w:r>
    </w:p>
    <w:p w14:paraId="0984B409" w14:textId="77777777" w:rsidR="00FA7147" w:rsidRPr="00D73198" w:rsidRDefault="00FA7147" w:rsidP="00FA7147">
      <w:pPr>
        <w:ind w:right="-6"/>
        <w:rPr>
          <w:rFonts w:ascii="Calibri" w:hAnsi="Calibri"/>
          <w:sz w:val="17"/>
          <w:szCs w:val="17"/>
        </w:rPr>
      </w:pPr>
    </w:p>
    <w:p w14:paraId="42FB7DDC" w14:textId="03A1D3EE" w:rsidR="00FA7147" w:rsidRPr="00D73198" w:rsidRDefault="00FA7147" w:rsidP="00FA7147">
      <w:pPr>
        <w:ind w:right="-6"/>
        <w:jc w:val="center"/>
        <w:rPr>
          <w:rFonts w:ascii="Calibri" w:hAnsi="Calibri"/>
          <w:sz w:val="17"/>
          <w:szCs w:val="17"/>
        </w:rPr>
      </w:pPr>
      <w:r>
        <w:rPr>
          <w:rFonts w:ascii="Calibri" w:hAnsi="Calibri"/>
          <w:sz w:val="17"/>
          <w:szCs w:val="17"/>
        </w:rPr>
        <w:t>___________________________________________</w:t>
      </w:r>
    </w:p>
    <w:p w14:paraId="45182A6D" w14:textId="5A15AC57" w:rsidR="00FA7147" w:rsidRDefault="00FA7147" w:rsidP="00FA7147">
      <w:pPr>
        <w:ind w:right="-6"/>
        <w:jc w:val="center"/>
        <w:rPr>
          <w:rFonts w:ascii="Calibri" w:hAnsi="Calibri"/>
          <w:b/>
          <w:sz w:val="17"/>
          <w:szCs w:val="17"/>
        </w:rPr>
      </w:pPr>
      <w:r w:rsidRPr="0013057B">
        <w:rPr>
          <w:rFonts w:asciiTheme="minorHAnsi" w:hAnsiTheme="minorHAnsi"/>
          <w:b/>
          <w:sz w:val="17"/>
          <w:szCs w:val="17"/>
        </w:rPr>
        <w:t>DRA. MED. ALMA ROSA MARROQUIN ESCAMILLA</w:t>
      </w:r>
    </w:p>
    <w:p w14:paraId="4B2078B4" w14:textId="77777777" w:rsidR="00FA7147" w:rsidRDefault="00FA7147" w:rsidP="00FA7147">
      <w:pPr>
        <w:ind w:right="-6"/>
        <w:jc w:val="center"/>
        <w:rPr>
          <w:rFonts w:ascii="Calibri" w:hAnsi="Calibri"/>
          <w:sz w:val="17"/>
          <w:szCs w:val="17"/>
        </w:rPr>
      </w:pPr>
      <w:r w:rsidRPr="00D73198">
        <w:rPr>
          <w:rFonts w:ascii="Calibri" w:hAnsi="Calibri"/>
          <w:sz w:val="17"/>
          <w:szCs w:val="17"/>
        </w:rPr>
        <w:t>DIRECTOR GENERAL</w:t>
      </w:r>
    </w:p>
    <w:p w14:paraId="37C37AD1" w14:textId="77777777" w:rsidR="00FA7147" w:rsidRPr="00D73198" w:rsidRDefault="00FA7147" w:rsidP="00FA7147">
      <w:pPr>
        <w:ind w:right="-6"/>
        <w:jc w:val="center"/>
        <w:rPr>
          <w:rFonts w:ascii="Calibri" w:hAnsi="Calibri"/>
          <w:sz w:val="17"/>
          <w:szCs w:val="17"/>
        </w:rPr>
      </w:pPr>
    </w:p>
    <w:p w14:paraId="614B6D34" w14:textId="0C8162E5" w:rsidR="00FA7147" w:rsidRDefault="00FA7147" w:rsidP="00FA7147">
      <w:pPr>
        <w:ind w:right="-6"/>
        <w:jc w:val="center"/>
        <w:rPr>
          <w:rFonts w:ascii="Calibri" w:hAnsi="Calibri"/>
          <w:sz w:val="17"/>
          <w:szCs w:val="17"/>
        </w:rPr>
      </w:pPr>
      <w:r>
        <w:rPr>
          <w:rFonts w:ascii="Calibri" w:hAnsi="Calibri"/>
          <w:sz w:val="17"/>
          <w:szCs w:val="17"/>
        </w:rPr>
        <w:t>__________________________________</w:t>
      </w:r>
    </w:p>
    <w:p w14:paraId="25A95675" w14:textId="77777777" w:rsidR="00FA7147" w:rsidRPr="00D73198" w:rsidRDefault="00FA7147" w:rsidP="00FA7147">
      <w:pPr>
        <w:ind w:right="-6"/>
        <w:jc w:val="center"/>
        <w:rPr>
          <w:rFonts w:ascii="Calibri" w:hAnsi="Calibri"/>
          <w:sz w:val="17"/>
          <w:szCs w:val="17"/>
        </w:rPr>
      </w:pPr>
      <w:r>
        <w:rPr>
          <w:rFonts w:ascii="Calibri" w:hAnsi="Calibri"/>
          <w:sz w:val="17"/>
          <w:szCs w:val="17"/>
        </w:rPr>
        <w:t>LIC. VICENTE ARTURO LÓPEZ LIMÓN</w:t>
      </w:r>
    </w:p>
    <w:p w14:paraId="6C6695ED" w14:textId="77777777" w:rsidR="00FA7147" w:rsidRPr="00D73198" w:rsidRDefault="00FA7147" w:rsidP="00FA7147">
      <w:pPr>
        <w:ind w:right="-6"/>
        <w:jc w:val="center"/>
        <w:rPr>
          <w:rFonts w:ascii="Calibri" w:hAnsi="Calibri"/>
          <w:sz w:val="17"/>
          <w:szCs w:val="17"/>
        </w:rPr>
      </w:pPr>
      <w:r w:rsidRPr="00D73198">
        <w:rPr>
          <w:rFonts w:ascii="Calibri" w:hAnsi="Calibri"/>
          <w:sz w:val="17"/>
          <w:szCs w:val="17"/>
        </w:rPr>
        <w:lastRenderedPageBreak/>
        <w:t>DIRECTOR ADMINISTRATIVO</w:t>
      </w:r>
    </w:p>
    <w:p w14:paraId="3692939E" w14:textId="77777777" w:rsidR="00FA7147" w:rsidRDefault="00FA7147" w:rsidP="00FA7147">
      <w:pPr>
        <w:ind w:right="-6"/>
        <w:jc w:val="center"/>
        <w:rPr>
          <w:rFonts w:ascii="Calibri" w:hAnsi="Calibri"/>
          <w:sz w:val="17"/>
          <w:szCs w:val="17"/>
        </w:rPr>
      </w:pPr>
    </w:p>
    <w:p w14:paraId="3035EB3E" w14:textId="77777777" w:rsidR="00FA7147" w:rsidRDefault="00FA7147" w:rsidP="00FA7147">
      <w:pPr>
        <w:ind w:right="-6"/>
        <w:jc w:val="center"/>
        <w:rPr>
          <w:rFonts w:ascii="Calibri" w:hAnsi="Calibri"/>
          <w:sz w:val="17"/>
          <w:szCs w:val="17"/>
        </w:rPr>
      </w:pPr>
      <w:r w:rsidRPr="00D73198">
        <w:rPr>
          <w:rFonts w:ascii="Calibri" w:hAnsi="Calibri"/>
          <w:sz w:val="17"/>
          <w:szCs w:val="17"/>
        </w:rPr>
        <w:t>POR “EL PROVEEDOR”</w:t>
      </w:r>
    </w:p>
    <w:p w14:paraId="1F8E7102" w14:textId="77777777" w:rsidR="00FA7147" w:rsidRPr="00D73198" w:rsidRDefault="00FA7147" w:rsidP="00FA7147">
      <w:pPr>
        <w:ind w:right="-6"/>
        <w:jc w:val="center"/>
        <w:rPr>
          <w:rFonts w:ascii="Calibri" w:hAnsi="Calibri"/>
          <w:sz w:val="17"/>
          <w:szCs w:val="17"/>
        </w:rPr>
      </w:pPr>
    </w:p>
    <w:p w14:paraId="36921825" w14:textId="3E0ED532" w:rsidR="00FA7147" w:rsidRPr="00D73198" w:rsidRDefault="00FA7147" w:rsidP="00FA7147">
      <w:pPr>
        <w:ind w:right="-6"/>
        <w:jc w:val="center"/>
        <w:rPr>
          <w:rFonts w:ascii="Calibri" w:hAnsi="Calibri"/>
          <w:sz w:val="17"/>
          <w:szCs w:val="17"/>
        </w:rPr>
      </w:pPr>
      <w:r w:rsidRPr="00D73198">
        <w:rPr>
          <w:rFonts w:ascii="Calibri" w:hAnsi="Calibri"/>
          <w:sz w:val="17"/>
          <w:szCs w:val="17"/>
        </w:rPr>
        <w:t>C. ___________________________________</w:t>
      </w:r>
    </w:p>
    <w:p w14:paraId="1DB502AF" w14:textId="77777777" w:rsidR="00FA7147" w:rsidRPr="00D73198" w:rsidRDefault="00FA7147" w:rsidP="00FA7147">
      <w:pPr>
        <w:ind w:right="-6"/>
        <w:jc w:val="center"/>
        <w:rPr>
          <w:rFonts w:ascii="Calibri" w:hAnsi="Calibri"/>
          <w:sz w:val="17"/>
          <w:szCs w:val="17"/>
        </w:rPr>
      </w:pPr>
      <w:r w:rsidRPr="00D73198">
        <w:rPr>
          <w:rFonts w:ascii="Calibri" w:hAnsi="Calibri"/>
          <w:sz w:val="17"/>
          <w:szCs w:val="17"/>
        </w:rPr>
        <w:t>REPRESENTANTE LEGAL</w:t>
      </w:r>
    </w:p>
    <w:p w14:paraId="4434B2BD" w14:textId="77777777" w:rsidR="00FA7147" w:rsidRDefault="00FA7147" w:rsidP="00FA7147">
      <w:pPr>
        <w:ind w:right="-6"/>
        <w:jc w:val="center"/>
        <w:rPr>
          <w:rFonts w:ascii="Calibri" w:hAnsi="Calibri"/>
          <w:sz w:val="17"/>
          <w:szCs w:val="17"/>
        </w:rPr>
      </w:pPr>
    </w:p>
    <w:p w14:paraId="34B9DB38" w14:textId="77777777" w:rsidR="00FA7147" w:rsidRDefault="00FA7147" w:rsidP="00FA7147">
      <w:pPr>
        <w:ind w:right="-6"/>
        <w:jc w:val="center"/>
        <w:rPr>
          <w:rFonts w:ascii="Calibri" w:hAnsi="Calibri"/>
          <w:sz w:val="17"/>
          <w:szCs w:val="17"/>
        </w:rPr>
      </w:pPr>
      <w:r w:rsidRPr="00D73198">
        <w:rPr>
          <w:rFonts w:ascii="Calibri" w:hAnsi="Calibri"/>
          <w:sz w:val="17"/>
          <w:szCs w:val="17"/>
        </w:rPr>
        <w:t>“TESTIGOS”:</w:t>
      </w:r>
    </w:p>
    <w:p w14:paraId="591BD606" w14:textId="77777777" w:rsidR="00FA7147" w:rsidRPr="00D73198" w:rsidRDefault="00FA7147" w:rsidP="00FA7147">
      <w:pPr>
        <w:ind w:right="713"/>
        <w:jc w:val="center"/>
        <w:rPr>
          <w:rFonts w:ascii="Calibri" w:hAnsi="Calibri"/>
          <w:sz w:val="17"/>
          <w:szCs w:val="17"/>
        </w:rPr>
      </w:pPr>
    </w:p>
    <w:p w14:paraId="1BEE867D" w14:textId="77777777" w:rsidR="00FA7147" w:rsidRPr="0011124C" w:rsidRDefault="00FA7147" w:rsidP="00FA7147">
      <w:pPr>
        <w:ind w:right="713"/>
        <w:jc w:val="center"/>
        <w:rPr>
          <w:rFonts w:ascii="Calibri" w:hAnsi="Calibri"/>
          <w:sz w:val="17"/>
          <w:szCs w:val="17"/>
        </w:rPr>
      </w:pPr>
      <w:r w:rsidRPr="00D73198">
        <w:rPr>
          <w:rFonts w:ascii="Calibri" w:hAnsi="Calibri"/>
          <w:sz w:val="17"/>
          <w:szCs w:val="17"/>
        </w:rPr>
        <w:t xml:space="preserve">____________________________________ </w:t>
      </w:r>
      <w:r w:rsidRPr="00D73198">
        <w:rPr>
          <w:rFonts w:ascii="Calibri" w:hAnsi="Calibri"/>
          <w:sz w:val="17"/>
          <w:szCs w:val="17"/>
        </w:rPr>
        <w:tab/>
        <w:t>____________________________________</w:t>
      </w:r>
    </w:p>
    <w:p w14:paraId="5D4489CF" w14:textId="77777777" w:rsidR="00584CF2" w:rsidRDefault="00584CF2" w:rsidP="00FA7147">
      <w:pPr>
        <w:ind w:right="-5"/>
        <w:jc w:val="both"/>
        <w:rPr>
          <w:rFonts w:asciiTheme="minorHAnsi" w:hAnsiTheme="minorHAnsi" w:cs="Arial"/>
          <w:sz w:val="16"/>
          <w:szCs w:val="16"/>
        </w:rPr>
      </w:pPr>
    </w:p>
    <w:sectPr w:rsidR="00584CF2" w:rsidSect="00410837">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3AED" w14:textId="77777777" w:rsidR="0047036B" w:rsidRDefault="0047036B" w:rsidP="007F0B73">
      <w:r>
        <w:separator/>
      </w:r>
    </w:p>
  </w:endnote>
  <w:endnote w:type="continuationSeparator" w:id="0">
    <w:p w14:paraId="0ED6C0A6" w14:textId="77777777" w:rsidR="0047036B" w:rsidRDefault="0047036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4B6EC07C" w14:textId="77777777" w:rsidR="00BB150E" w:rsidRPr="00DA5BDA" w:rsidRDefault="00BB150E" w:rsidP="004C675C">
        <w:pPr>
          <w:pStyle w:val="Piedepgina"/>
          <w:jc w:val="center"/>
          <w:rPr>
            <w:b/>
            <w:color w:val="00B0F0"/>
          </w:rPr>
        </w:pPr>
        <w:r w:rsidRPr="00DA5BDA">
          <w:rPr>
            <w:color w:val="00B0F0"/>
          </w:rPr>
          <w:t>_____________________________________________________________________________________________________</w:t>
        </w:r>
      </w:p>
      <w:p w14:paraId="72DB40A4" w14:textId="77777777" w:rsidR="00BB150E" w:rsidRPr="00DA5BDA" w:rsidRDefault="00BB150E" w:rsidP="004C675C">
        <w:pPr>
          <w:pStyle w:val="Piedepgina"/>
          <w:ind w:right="-232" w:hanging="284"/>
          <w:jc w:val="center"/>
          <w:rPr>
            <w:rFonts w:ascii="Century Gothic" w:hAnsi="Century Gothic"/>
            <w:b/>
            <w:color w:val="00B0F0"/>
            <w:sz w:val="18"/>
            <w:szCs w:val="14"/>
          </w:rPr>
        </w:pPr>
      </w:p>
      <w:p w14:paraId="604BCD7C" w14:textId="77777777" w:rsidR="00BB150E" w:rsidRPr="00DA5BDA" w:rsidRDefault="00BB150E" w:rsidP="00313C66">
        <w:pPr>
          <w:pStyle w:val="Piedepgina"/>
          <w:tabs>
            <w:tab w:val="left" w:pos="6379"/>
          </w:tabs>
          <w:ind w:right="-232" w:hanging="284"/>
          <w:jc w:val="center"/>
          <w:rPr>
            <w:rFonts w:ascii="Century Gothic" w:hAnsi="Century Gothic"/>
            <w:b/>
            <w:color w:val="00B0F0"/>
            <w:sz w:val="18"/>
            <w:szCs w:val="14"/>
          </w:rPr>
        </w:pPr>
        <w:r w:rsidRPr="00DA5BDA">
          <w:rPr>
            <w:rFonts w:ascii="Century Gothic" w:hAnsi="Century Gothic"/>
            <w:b/>
            <w:color w:val="00B0F0"/>
            <w:sz w:val="18"/>
            <w:szCs w:val="14"/>
          </w:rPr>
          <w:t>LICITACIÓN PÚBLICA NACIONAL PRESENCIAL</w:t>
        </w:r>
      </w:p>
      <w:p w14:paraId="5716FC44" w14:textId="5C14A2C4" w:rsidR="00BB150E" w:rsidRPr="00DA5BDA" w:rsidRDefault="00BB150E" w:rsidP="004C675C">
        <w:pPr>
          <w:pStyle w:val="Piedepgina"/>
          <w:jc w:val="center"/>
          <w:rPr>
            <w:b/>
            <w:color w:val="00B0F0"/>
            <w:szCs w:val="16"/>
          </w:rPr>
        </w:pPr>
        <w:r w:rsidRPr="00DA5BDA">
          <w:rPr>
            <w:noProof/>
            <w:color w:val="00B0F0"/>
            <w:lang w:val="es-MX" w:eastAsia="es-MX"/>
          </w:rPr>
          <w:drawing>
            <wp:anchor distT="0" distB="0" distL="114300" distR="114300" simplePos="0" relativeHeight="251662336" behindDoc="1" locked="0" layoutInCell="1" allowOverlap="1" wp14:anchorId="0D380B30" wp14:editId="74D73E23">
              <wp:simplePos x="0" y="0"/>
              <wp:positionH relativeFrom="column">
                <wp:posOffset>-527908</wp:posOffset>
              </wp:positionH>
              <wp:positionV relativeFrom="paragraph">
                <wp:posOffset>121285</wp:posOffset>
              </wp:positionV>
              <wp:extent cx="7791450" cy="1028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DA5BDA">
          <w:rPr>
            <w:rFonts w:ascii="Century Gothic" w:hAnsi="Century Gothic"/>
            <w:b/>
            <w:color w:val="00B0F0"/>
            <w:sz w:val="18"/>
            <w:szCs w:val="16"/>
          </w:rPr>
          <w:t xml:space="preserve">No. LP-919044992-N17-2022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DA5BDA">
                  <w:rPr>
                    <w:rFonts w:ascii="Century Gothic" w:hAnsi="Century Gothic"/>
                    <w:b/>
                    <w:color w:val="00B0F0"/>
                    <w:sz w:val="18"/>
                    <w:szCs w:val="16"/>
                  </w:rPr>
                  <w:t xml:space="preserve">Página </w:t>
                </w:r>
                <w:r w:rsidRPr="00DA5BDA">
                  <w:rPr>
                    <w:rFonts w:ascii="Century Gothic" w:hAnsi="Century Gothic"/>
                    <w:b/>
                    <w:color w:val="00B0F0"/>
                    <w:sz w:val="18"/>
                    <w:szCs w:val="16"/>
                  </w:rPr>
                  <w:fldChar w:fldCharType="begin"/>
                </w:r>
                <w:r w:rsidRPr="00DA5BDA">
                  <w:rPr>
                    <w:rFonts w:ascii="Century Gothic" w:hAnsi="Century Gothic"/>
                    <w:b/>
                    <w:color w:val="00B0F0"/>
                    <w:sz w:val="18"/>
                    <w:szCs w:val="16"/>
                  </w:rPr>
                  <w:instrText>PAGE</w:instrText>
                </w:r>
                <w:r w:rsidRPr="00DA5BDA">
                  <w:rPr>
                    <w:rFonts w:ascii="Century Gothic" w:hAnsi="Century Gothic"/>
                    <w:b/>
                    <w:color w:val="00B0F0"/>
                    <w:sz w:val="18"/>
                    <w:szCs w:val="16"/>
                  </w:rPr>
                  <w:fldChar w:fldCharType="separate"/>
                </w:r>
                <w:r w:rsidR="00673283" w:rsidRPr="00DA5BDA">
                  <w:rPr>
                    <w:rFonts w:ascii="Century Gothic" w:hAnsi="Century Gothic"/>
                    <w:b/>
                    <w:noProof/>
                    <w:color w:val="00B0F0"/>
                    <w:sz w:val="18"/>
                    <w:szCs w:val="16"/>
                  </w:rPr>
                  <w:t>43</w:t>
                </w:r>
                <w:r w:rsidRPr="00DA5BDA">
                  <w:rPr>
                    <w:rFonts w:ascii="Century Gothic" w:hAnsi="Century Gothic"/>
                    <w:b/>
                    <w:color w:val="00B0F0"/>
                    <w:sz w:val="18"/>
                    <w:szCs w:val="16"/>
                  </w:rPr>
                  <w:fldChar w:fldCharType="end"/>
                </w:r>
                <w:r w:rsidRPr="00DA5BDA">
                  <w:rPr>
                    <w:rFonts w:ascii="Century Gothic" w:hAnsi="Century Gothic"/>
                    <w:b/>
                    <w:color w:val="00B0F0"/>
                    <w:sz w:val="18"/>
                    <w:szCs w:val="16"/>
                  </w:rPr>
                  <w:t xml:space="preserve"> de </w:t>
                </w:r>
                <w:r w:rsidRPr="00DA5BDA">
                  <w:rPr>
                    <w:rFonts w:ascii="Century Gothic" w:hAnsi="Century Gothic"/>
                    <w:b/>
                    <w:color w:val="00B0F0"/>
                    <w:sz w:val="18"/>
                    <w:szCs w:val="16"/>
                  </w:rPr>
                  <w:fldChar w:fldCharType="begin"/>
                </w:r>
                <w:r w:rsidRPr="00DA5BDA">
                  <w:rPr>
                    <w:rFonts w:ascii="Century Gothic" w:hAnsi="Century Gothic"/>
                    <w:b/>
                    <w:color w:val="00B0F0"/>
                    <w:sz w:val="18"/>
                    <w:szCs w:val="16"/>
                  </w:rPr>
                  <w:instrText>NUMPAGES</w:instrText>
                </w:r>
                <w:r w:rsidRPr="00DA5BDA">
                  <w:rPr>
                    <w:rFonts w:ascii="Century Gothic" w:hAnsi="Century Gothic"/>
                    <w:b/>
                    <w:color w:val="00B0F0"/>
                    <w:sz w:val="18"/>
                    <w:szCs w:val="16"/>
                  </w:rPr>
                  <w:fldChar w:fldCharType="separate"/>
                </w:r>
                <w:r w:rsidR="00673283" w:rsidRPr="00DA5BDA">
                  <w:rPr>
                    <w:rFonts w:ascii="Century Gothic" w:hAnsi="Century Gothic"/>
                    <w:b/>
                    <w:noProof/>
                    <w:color w:val="00B0F0"/>
                    <w:sz w:val="18"/>
                    <w:szCs w:val="16"/>
                  </w:rPr>
                  <w:t>44</w:t>
                </w:r>
                <w:r w:rsidRPr="00DA5BDA">
                  <w:rPr>
                    <w:rFonts w:ascii="Century Gothic" w:hAnsi="Century Gothic"/>
                    <w:b/>
                    <w:color w:val="00B0F0"/>
                    <w:sz w:val="18"/>
                    <w:szCs w:val="16"/>
                  </w:rPr>
                  <w:fldChar w:fldCharType="end"/>
                </w:r>
              </w:sdtContent>
            </w:sdt>
          </w:sdtContent>
        </w:sdt>
      </w:p>
      <w:p w14:paraId="27D89DF6" w14:textId="1C3FF131" w:rsidR="00BB150E" w:rsidRPr="00CE2E1F" w:rsidRDefault="0047036B" w:rsidP="004C675C">
        <w:pPr>
          <w:pStyle w:val="Piedepgina"/>
          <w:jc w:val="center"/>
          <w:rPr>
            <w:b/>
            <w:color w:val="009999"/>
          </w:rPr>
        </w:pPr>
      </w:p>
    </w:sdtContent>
  </w:sdt>
  <w:p w14:paraId="3C30B75D" w14:textId="77777777" w:rsidR="00BB150E" w:rsidRPr="004C675C" w:rsidRDefault="00BB150E" w:rsidP="004C675C">
    <w:pPr>
      <w:pStyle w:val="Piedepgina"/>
    </w:pPr>
  </w:p>
  <w:p w14:paraId="33F75230" w14:textId="1F66BD75" w:rsidR="00BB150E" w:rsidRDefault="00BB150E" w:rsidP="008D1733">
    <w:pPr>
      <w:tabs>
        <w:tab w:val="left" w:pos="6545"/>
      </w:tabs>
    </w:pPr>
    <w:r>
      <w:tab/>
    </w:r>
  </w:p>
  <w:p w14:paraId="3218C864" w14:textId="77777777" w:rsidR="00BB150E" w:rsidRDefault="00BB150E"/>
  <w:p w14:paraId="7BCC6CB5" w14:textId="77777777" w:rsidR="00BB150E" w:rsidRDefault="00BB150E"/>
  <w:p w14:paraId="6C73476C" w14:textId="77777777" w:rsidR="00BB150E" w:rsidRDefault="00BB150E"/>
  <w:p w14:paraId="1D87FB30" w14:textId="77777777" w:rsidR="00BB150E" w:rsidRDefault="00BB15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34AC3" w14:textId="77777777" w:rsidR="0047036B" w:rsidRDefault="0047036B" w:rsidP="007F0B73">
      <w:r>
        <w:separator/>
      </w:r>
    </w:p>
  </w:footnote>
  <w:footnote w:type="continuationSeparator" w:id="0">
    <w:p w14:paraId="6D0583B5" w14:textId="77777777" w:rsidR="0047036B" w:rsidRDefault="0047036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04C1" w14:textId="41896EE7" w:rsidR="00BB150E" w:rsidRPr="00C765F1" w:rsidRDefault="00BB150E" w:rsidP="008D1733">
    <w:pPr>
      <w:jc w:val="center"/>
      <w:rPr>
        <w:rFonts w:ascii="Corbel" w:hAnsi="Corbel"/>
        <w:b/>
        <w:szCs w:val="16"/>
      </w:rPr>
    </w:pPr>
    <w:r>
      <w:rPr>
        <w:noProof/>
        <w:lang w:val="es-MX" w:eastAsia="es-MX"/>
      </w:rPr>
      <w:drawing>
        <wp:anchor distT="0" distB="0" distL="114300" distR="114300" simplePos="0" relativeHeight="251659264" behindDoc="1" locked="0" layoutInCell="1" allowOverlap="1" wp14:anchorId="31E7B516" wp14:editId="702632D1">
          <wp:simplePos x="0" y="0"/>
          <wp:positionH relativeFrom="column">
            <wp:posOffset>-237877</wp:posOffset>
          </wp:positionH>
          <wp:positionV relativeFrom="paragraph">
            <wp:posOffset>6044</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0288" behindDoc="1" locked="0" layoutInCell="1" allowOverlap="1" wp14:anchorId="029D566F" wp14:editId="220649D5">
          <wp:simplePos x="0" y="0"/>
          <wp:positionH relativeFrom="margin">
            <wp:align>right</wp:align>
          </wp:positionH>
          <wp:positionV relativeFrom="paragraph">
            <wp:posOffset>-130447</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sidRPr="00C765F1">
      <w:rPr>
        <w:rFonts w:ascii="Corbel" w:hAnsi="Corbel"/>
        <w:b/>
        <w:szCs w:val="16"/>
      </w:rPr>
      <w:t>GOBIERNO DEL ESTADO DE NUEVO LEÓN</w:t>
    </w:r>
  </w:p>
  <w:p w14:paraId="7C3F4F9A" w14:textId="77777777" w:rsidR="00BB150E" w:rsidRPr="00C765F1" w:rsidRDefault="00BB150E" w:rsidP="008D1733">
    <w:pPr>
      <w:jc w:val="center"/>
      <w:rPr>
        <w:rFonts w:ascii="Corbel" w:hAnsi="Corbel"/>
        <w:b/>
        <w:szCs w:val="16"/>
      </w:rPr>
    </w:pPr>
    <w:r w:rsidRPr="00C765F1">
      <w:rPr>
        <w:rFonts w:ascii="Corbel" w:hAnsi="Corbel"/>
        <w:b/>
        <w:szCs w:val="16"/>
      </w:rPr>
      <w:t>SERVICIOS DE SALUD DE NUEVO LEÓN</w:t>
    </w:r>
  </w:p>
  <w:p w14:paraId="23DDD1F0" w14:textId="7E62718E" w:rsidR="00BB150E" w:rsidRPr="00180FA7" w:rsidRDefault="00BB150E" w:rsidP="008D1733">
    <w:pPr>
      <w:tabs>
        <w:tab w:val="left" w:pos="2333"/>
        <w:tab w:val="center" w:pos="5320"/>
        <w:tab w:val="left" w:pos="7251"/>
      </w:tabs>
      <w:jc w:val="center"/>
      <w:rPr>
        <w:sz w:val="10"/>
        <w:szCs w:val="10"/>
      </w:rPr>
    </w:pPr>
    <w:r w:rsidRPr="00C765F1">
      <w:rPr>
        <w:rFonts w:ascii="Corbel" w:hAnsi="Corbel"/>
        <w:b/>
        <w:szCs w:val="16"/>
      </w:rPr>
      <w:t>ORGANISMO PÚBLICO DESCENTRALIZADO</w:t>
    </w:r>
  </w:p>
  <w:p w14:paraId="0FCBBBEF" w14:textId="77777777" w:rsidR="00BB150E" w:rsidRDefault="00BB150E" w:rsidP="008D1733"/>
  <w:p w14:paraId="15F567D7" w14:textId="77777777" w:rsidR="00BB150E" w:rsidRDefault="00BB150E" w:rsidP="008D1733">
    <w:pPr>
      <w:pStyle w:val="Encabezado"/>
      <w:jc w:val="center"/>
    </w:pPr>
  </w:p>
  <w:p w14:paraId="17BED1C9" w14:textId="77777777" w:rsidR="00BB150E" w:rsidRDefault="00BB15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8E5C02"/>
    <w:multiLevelType w:val="hybridMultilevel"/>
    <w:tmpl w:val="186E771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10"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857C03"/>
    <w:multiLevelType w:val="hybridMultilevel"/>
    <w:tmpl w:val="C254C2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5F6F55"/>
    <w:multiLevelType w:val="multilevel"/>
    <w:tmpl w:val="C6DA1AB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D2745BA"/>
    <w:multiLevelType w:val="hybridMultilevel"/>
    <w:tmpl w:val="72B625A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2" w15:restartNumberingAfterBreak="0">
    <w:nsid w:val="7F081A07"/>
    <w:multiLevelType w:val="hybridMultilevel"/>
    <w:tmpl w:val="473412C8"/>
    <w:lvl w:ilvl="0" w:tplc="080A0001">
      <w:start w:val="1"/>
      <w:numFmt w:val="bullet"/>
      <w:lvlText w:val=""/>
      <w:lvlJc w:val="left"/>
      <w:pPr>
        <w:ind w:left="2344" w:hanging="360"/>
      </w:pPr>
      <w:rPr>
        <w:rFonts w:ascii="Symbol" w:hAnsi="Symbol" w:hint="default"/>
      </w:rPr>
    </w:lvl>
    <w:lvl w:ilvl="1" w:tplc="080A0003">
      <w:start w:val="1"/>
      <w:numFmt w:val="bullet"/>
      <w:lvlText w:val="o"/>
      <w:lvlJc w:val="left"/>
      <w:pPr>
        <w:ind w:left="3064" w:hanging="360"/>
      </w:pPr>
      <w:rPr>
        <w:rFonts w:ascii="Courier New" w:hAnsi="Courier New" w:cs="Courier New" w:hint="default"/>
      </w:rPr>
    </w:lvl>
    <w:lvl w:ilvl="2" w:tplc="080A0005" w:tentative="1">
      <w:start w:val="1"/>
      <w:numFmt w:val="bullet"/>
      <w:lvlText w:val=""/>
      <w:lvlJc w:val="left"/>
      <w:pPr>
        <w:ind w:left="3784" w:hanging="360"/>
      </w:pPr>
      <w:rPr>
        <w:rFonts w:ascii="Wingdings" w:hAnsi="Wingdings" w:hint="default"/>
      </w:rPr>
    </w:lvl>
    <w:lvl w:ilvl="3" w:tplc="080A0001" w:tentative="1">
      <w:start w:val="1"/>
      <w:numFmt w:val="bullet"/>
      <w:lvlText w:val=""/>
      <w:lvlJc w:val="left"/>
      <w:pPr>
        <w:ind w:left="4504" w:hanging="360"/>
      </w:pPr>
      <w:rPr>
        <w:rFonts w:ascii="Symbol" w:hAnsi="Symbol" w:hint="default"/>
      </w:rPr>
    </w:lvl>
    <w:lvl w:ilvl="4" w:tplc="080A0003" w:tentative="1">
      <w:start w:val="1"/>
      <w:numFmt w:val="bullet"/>
      <w:lvlText w:val="o"/>
      <w:lvlJc w:val="left"/>
      <w:pPr>
        <w:ind w:left="5224" w:hanging="360"/>
      </w:pPr>
      <w:rPr>
        <w:rFonts w:ascii="Courier New" w:hAnsi="Courier New" w:cs="Courier New" w:hint="default"/>
      </w:rPr>
    </w:lvl>
    <w:lvl w:ilvl="5" w:tplc="080A0005" w:tentative="1">
      <w:start w:val="1"/>
      <w:numFmt w:val="bullet"/>
      <w:lvlText w:val=""/>
      <w:lvlJc w:val="left"/>
      <w:pPr>
        <w:ind w:left="5944" w:hanging="360"/>
      </w:pPr>
      <w:rPr>
        <w:rFonts w:ascii="Wingdings" w:hAnsi="Wingdings" w:hint="default"/>
      </w:rPr>
    </w:lvl>
    <w:lvl w:ilvl="6" w:tplc="080A0001" w:tentative="1">
      <w:start w:val="1"/>
      <w:numFmt w:val="bullet"/>
      <w:lvlText w:val=""/>
      <w:lvlJc w:val="left"/>
      <w:pPr>
        <w:ind w:left="6664" w:hanging="360"/>
      </w:pPr>
      <w:rPr>
        <w:rFonts w:ascii="Symbol" w:hAnsi="Symbol" w:hint="default"/>
      </w:rPr>
    </w:lvl>
    <w:lvl w:ilvl="7" w:tplc="080A0003" w:tentative="1">
      <w:start w:val="1"/>
      <w:numFmt w:val="bullet"/>
      <w:lvlText w:val="o"/>
      <w:lvlJc w:val="left"/>
      <w:pPr>
        <w:ind w:left="7384" w:hanging="360"/>
      </w:pPr>
      <w:rPr>
        <w:rFonts w:ascii="Courier New" w:hAnsi="Courier New" w:cs="Courier New" w:hint="default"/>
      </w:rPr>
    </w:lvl>
    <w:lvl w:ilvl="8" w:tplc="080A0005" w:tentative="1">
      <w:start w:val="1"/>
      <w:numFmt w:val="bullet"/>
      <w:lvlText w:val=""/>
      <w:lvlJc w:val="left"/>
      <w:pPr>
        <w:ind w:left="8104" w:hanging="360"/>
      </w:pPr>
      <w:rPr>
        <w:rFonts w:ascii="Wingdings" w:hAnsi="Wingdings" w:hint="default"/>
      </w:rPr>
    </w:lvl>
  </w:abstractNum>
  <w:num w:numId="1" w16cid:durableId="264308928">
    <w:abstractNumId w:val="38"/>
  </w:num>
  <w:num w:numId="2" w16cid:durableId="749232172">
    <w:abstractNumId w:val="11"/>
  </w:num>
  <w:num w:numId="3" w16cid:durableId="647783373">
    <w:abstractNumId w:val="24"/>
  </w:num>
  <w:num w:numId="4" w16cid:durableId="258952205">
    <w:abstractNumId w:val="33"/>
  </w:num>
  <w:num w:numId="5" w16cid:durableId="321666685">
    <w:abstractNumId w:val="0"/>
  </w:num>
  <w:num w:numId="6" w16cid:durableId="1671830710">
    <w:abstractNumId w:val="17"/>
  </w:num>
  <w:num w:numId="7" w16cid:durableId="834878100">
    <w:abstractNumId w:val="16"/>
  </w:num>
  <w:num w:numId="8" w16cid:durableId="970478424">
    <w:abstractNumId w:val="31"/>
  </w:num>
  <w:num w:numId="9" w16cid:durableId="1198153332">
    <w:abstractNumId w:val="18"/>
  </w:num>
  <w:num w:numId="10" w16cid:durableId="280652224">
    <w:abstractNumId w:val="13"/>
  </w:num>
  <w:num w:numId="11" w16cid:durableId="616529820">
    <w:abstractNumId w:val="14"/>
  </w:num>
  <w:num w:numId="12" w16cid:durableId="1490511656">
    <w:abstractNumId w:val="15"/>
  </w:num>
  <w:num w:numId="13" w16cid:durableId="117114022">
    <w:abstractNumId w:val="19"/>
  </w:num>
  <w:num w:numId="14" w16cid:durableId="1412700252">
    <w:abstractNumId w:val="22"/>
  </w:num>
  <w:num w:numId="15" w16cid:durableId="484276496">
    <w:abstractNumId w:val="30"/>
  </w:num>
  <w:num w:numId="16" w16cid:durableId="1127772644">
    <w:abstractNumId w:val="28"/>
  </w:num>
  <w:num w:numId="17" w16cid:durableId="1001464394">
    <w:abstractNumId w:val="27"/>
  </w:num>
  <w:num w:numId="18" w16cid:durableId="2143033034">
    <w:abstractNumId w:val="26"/>
  </w:num>
  <w:num w:numId="19" w16cid:durableId="1268581214">
    <w:abstractNumId w:val="40"/>
  </w:num>
  <w:num w:numId="20" w16cid:durableId="756093581">
    <w:abstractNumId w:val="12"/>
  </w:num>
  <w:num w:numId="21" w16cid:durableId="1526362571">
    <w:abstractNumId w:val="29"/>
  </w:num>
  <w:num w:numId="22" w16cid:durableId="880898290">
    <w:abstractNumId w:val="32"/>
  </w:num>
  <w:num w:numId="23" w16cid:durableId="1594556636">
    <w:abstractNumId w:val="36"/>
  </w:num>
  <w:num w:numId="24" w16cid:durableId="1625162411">
    <w:abstractNumId w:val="35"/>
  </w:num>
  <w:num w:numId="25" w16cid:durableId="623117832">
    <w:abstractNumId w:val="23"/>
  </w:num>
  <w:num w:numId="26" w16cid:durableId="1995135236">
    <w:abstractNumId w:val="7"/>
  </w:num>
  <w:num w:numId="27" w16cid:durableId="242373385">
    <w:abstractNumId w:val="34"/>
  </w:num>
  <w:num w:numId="28" w16cid:durableId="411048288">
    <w:abstractNumId w:val="8"/>
  </w:num>
  <w:num w:numId="29" w16cid:durableId="66191415">
    <w:abstractNumId w:val="39"/>
  </w:num>
  <w:num w:numId="30" w16cid:durableId="2043357220">
    <w:abstractNumId w:val="25"/>
  </w:num>
  <w:num w:numId="31" w16cid:durableId="273439804">
    <w:abstractNumId w:val="41"/>
  </w:num>
  <w:num w:numId="32" w16cid:durableId="1806851887">
    <w:abstractNumId w:val="9"/>
  </w:num>
  <w:num w:numId="33" w16cid:durableId="580332905">
    <w:abstractNumId w:val="10"/>
  </w:num>
  <w:num w:numId="34" w16cid:durableId="133455045">
    <w:abstractNumId w:val="20"/>
  </w:num>
  <w:num w:numId="35" w16cid:durableId="1917200495">
    <w:abstractNumId w:val="42"/>
  </w:num>
  <w:num w:numId="36" w16cid:durableId="1885634104">
    <w:abstractNumId w:val="21"/>
  </w:num>
  <w:num w:numId="37" w16cid:durableId="989211683">
    <w:abstractNumId w:val="6"/>
  </w:num>
  <w:num w:numId="38" w16cid:durableId="744691208">
    <w:abstractNumId w:val="37"/>
  </w:num>
  <w:num w:numId="39" w16cid:durableId="20221189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028"/>
    <w:rsid w:val="00011E90"/>
    <w:rsid w:val="000137BE"/>
    <w:rsid w:val="000140A0"/>
    <w:rsid w:val="000173BC"/>
    <w:rsid w:val="000224F3"/>
    <w:rsid w:val="0002354C"/>
    <w:rsid w:val="000250D0"/>
    <w:rsid w:val="00026280"/>
    <w:rsid w:val="00030424"/>
    <w:rsid w:val="00032D2C"/>
    <w:rsid w:val="000348C5"/>
    <w:rsid w:val="000373B2"/>
    <w:rsid w:val="00037DE1"/>
    <w:rsid w:val="00043532"/>
    <w:rsid w:val="0004563D"/>
    <w:rsid w:val="000469C3"/>
    <w:rsid w:val="00052955"/>
    <w:rsid w:val="00070890"/>
    <w:rsid w:val="00071AB3"/>
    <w:rsid w:val="0007345B"/>
    <w:rsid w:val="000748B3"/>
    <w:rsid w:val="00080B01"/>
    <w:rsid w:val="00080C99"/>
    <w:rsid w:val="00080D85"/>
    <w:rsid w:val="000817B9"/>
    <w:rsid w:val="00083EA1"/>
    <w:rsid w:val="0008536E"/>
    <w:rsid w:val="00085C6B"/>
    <w:rsid w:val="00092934"/>
    <w:rsid w:val="00094DA5"/>
    <w:rsid w:val="000951D2"/>
    <w:rsid w:val="00095E6C"/>
    <w:rsid w:val="000A238F"/>
    <w:rsid w:val="000A3C7F"/>
    <w:rsid w:val="000A4F8C"/>
    <w:rsid w:val="000A5DDD"/>
    <w:rsid w:val="000A6AA1"/>
    <w:rsid w:val="000A6CE7"/>
    <w:rsid w:val="000A7763"/>
    <w:rsid w:val="000B09BD"/>
    <w:rsid w:val="000B0A03"/>
    <w:rsid w:val="000B1989"/>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F10D2"/>
    <w:rsid w:val="000F1356"/>
    <w:rsid w:val="000F1FE2"/>
    <w:rsid w:val="000F3098"/>
    <w:rsid w:val="000F51FA"/>
    <w:rsid w:val="000F62B8"/>
    <w:rsid w:val="000F63CC"/>
    <w:rsid w:val="000F6CD0"/>
    <w:rsid w:val="000F72BF"/>
    <w:rsid w:val="001001BE"/>
    <w:rsid w:val="001045E8"/>
    <w:rsid w:val="00104D64"/>
    <w:rsid w:val="00111B0A"/>
    <w:rsid w:val="00115038"/>
    <w:rsid w:val="001161D4"/>
    <w:rsid w:val="00116652"/>
    <w:rsid w:val="00124B69"/>
    <w:rsid w:val="00125C4F"/>
    <w:rsid w:val="00126089"/>
    <w:rsid w:val="001260C9"/>
    <w:rsid w:val="001334E1"/>
    <w:rsid w:val="0013398D"/>
    <w:rsid w:val="00133C07"/>
    <w:rsid w:val="00137738"/>
    <w:rsid w:val="00137FC1"/>
    <w:rsid w:val="0014103F"/>
    <w:rsid w:val="00142657"/>
    <w:rsid w:val="00143206"/>
    <w:rsid w:val="0014435E"/>
    <w:rsid w:val="0014744D"/>
    <w:rsid w:val="0014767F"/>
    <w:rsid w:val="00147930"/>
    <w:rsid w:val="001516EC"/>
    <w:rsid w:val="00153B44"/>
    <w:rsid w:val="0015768D"/>
    <w:rsid w:val="00160D62"/>
    <w:rsid w:val="001629C3"/>
    <w:rsid w:val="0016702D"/>
    <w:rsid w:val="001706F1"/>
    <w:rsid w:val="00173DD1"/>
    <w:rsid w:val="001800A0"/>
    <w:rsid w:val="00180FA7"/>
    <w:rsid w:val="00181514"/>
    <w:rsid w:val="00182B29"/>
    <w:rsid w:val="00187521"/>
    <w:rsid w:val="00190C8C"/>
    <w:rsid w:val="00191051"/>
    <w:rsid w:val="00193A35"/>
    <w:rsid w:val="00197078"/>
    <w:rsid w:val="00197128"/>
    <w:rsid w:val="00197F66"/>
    <w:rsid w:val="001A0EBB"/>
    <w:rsid w:val="001A154A"/>
    <w:rsid w:val="001A2B75"/>
    <w:rsid w:val="001A3AC3"/>
    <w:rsid w:val="001A3E90"/>
    <w:rsid w:val="001A6EAA"/>
    <w:rsid w:val="001B5AF2"/>
    <w:rsid w:val="001C147E"/>
    <w:rsid w:val="001C21BD"/>
    <w:rsid w:val="001C24ED"/>
    <w:rsid w:val="001C2CDE"/>
    <w:rsid w:val="001C7D4C"/>
    <w:rsid w:val="001D05DE"/>
    <w:rsid w:val="001D45A1"/>
    <w:rsid w:val="001E3552"/>
    <w:rsid w:val="001E66DB"/>
    <w:rsid w:val="001E6B43"/>
    <w:rsid w:val="001F0E80"/>
    <w:rsid w:val="001F2C25"/>
    <w:rsid w:val="001F56DB"/>
    <w:rsid w:val="001F585B"/>
    <w:rsid w:val="001F7C8E"/>
    <w:rsid w:val="002021D2"/>
    <w:rsid w:val="0020302B"/>
    <w:rsid w:val="00203F50"/>
    <w:rsid w:val="002043AA"/>
    <w:rsid w:val="0020579E"/>
    <w:rsid w:val="00211FE3"/>
    <w:rsid w:val="002148BF"/>
    <w:rsid w:val="00214C5C"/>
    <w:rsid w:val="002157EE"/>
    <w:rsid w:val="00217D47"/>
    <w:rsid w:val="00221835"/>
    <w:rsid w:val="00221D91"/>
    <w:rsid w:val="002248B0"/>
    <w:rsid w:val="00224925"/>
    <w:rsid w:val="0023262D"/>
    <w:rsid w:val="00232672"/>
    <w:rsid w:val="0023285B"/>
    <w:rsid w:val="00234ED2"/>
    <w:rsid w:val="00235398"/>
    <w:rsid w:val="0024243C"/>
    <w:rsid w:val="00250FC6"/>
    <w:rsid w:val="002512E1"/>
    <w:rsid w:val="00252C3D"/>
    <w:rsid w:val="00262420"/>
    <w:rsid w:val="00262CA6"/>
    <w:rsid w:val="00263BDA"/>
    <w:rsid w:val="00266E4C"/>
    <w:rsid w:val="00267C25"/>
    <w:rsid w:val="00272371"/>
    <w:rsid w:val="002752D3"/>
    <w:rsid w:val="002764A1"/>
    <w:rsid w:val="0027668D"/>
    <w:rsid w:val="00277106"/>
    <w:rsid w:val="00280B21"/>
    <w:rsid w:val="0028407E"/>
    <w:rsid w:val="00284F3E"/>
    <w:rsid w:val="00284FC7"/>
    <w:rsid w:val="00286D6C"/>
    <w:rsid w:val="00287D5B"/>
    <w:rsid w:val="00297643"/>
    <w:rsid w:val="002A290C"/>
    <w:rsid w:val="002B2579"/>
    <w:rsid w:val="002B2668"/>
    <w:rsid w:val="002B6BE9"/>
    <w:rsid w:val="002B7F76"/>
    <w:rsid w:val="002C0C5A"/>
    <w:rsid w:val="002C0FDC"/>
    <w:rsid w:val="002C1A9E"/>
    <w:rsid w:val="002D0FCB"/>
    <w:rsid w:val="002E1616"/>
    <w:rsid w:val="002E38D0"/>
    <w:rsid w:val="002E7B82"/>
    <w:rsid w:val="002F0BF1"/>
    <w:rsid w:val="002F2667"/>
    <w:rsid w:val="002F4109"/>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33E2"/>
    <w:rsid w:val="00334652"/>
    <w:rsid w:val="00336DC6"/>
    <w:rsid w:val="00340D61"/>
    <w:rsid w:val="00344C04"/>
    <w:rsid w:val="0034525E"/>
    <w:rsid w:val="0035685B"/>
    <w:rsid w:val="00356E2A"/>
    <w:rsid w:val="00357A32"/>
    <w:rsid w:val="00360AC7"/>
    <w:rsid w:val="003632F9"/>
    <w:rsid w:val="00364DB0"/>
    <w:rsid w:val="00366E7B"/>
    <w:rsid w:val="00367F8B"/>
    <w:rsid w:val="00371AE4"/>
    <w:rsid w:val="00374189"/>
    <w:rsid w:val="00374725"/>
    <w:rsid w:val="00381ACC"/>
    <w:rsid w:val="003915FB"/>
    <w:rsid w:val="00391E4A"/>
    <w:rsid w:val="00394C2E"/>
    <w:rsid w:val="003A12A5"/>
    <w:rsid w:val="003A1ACD"/>
    <w:rsid w:val="003A2E13"/>
    <w:rsid w:val="003A5CD7"/>
    <w:rsid w:val="003A6F62"/>
    <w:rsid w:val="003B285F"/>
    <w:rsid w:val="003B3107"/>
    <w:rsid w:val="003B3E89"/>
    <w:rsid w:val="003C1B00"/>
    <w:rsid w:val="003C5784"/>
    <w:rsid w:val="003C7CE4"/>
    <w:rsid w:val="003D74EF"/>
    <w:rsid w:val="003D75D9"/>
    <w:rsid w:val="003E2381"/>
    <w:rsid w:val="003E4D22"/>
    <w:rsid w:val="003E6595"/>
    <w:rsid w:val="003F0BD1"/>
    <w:rsid w:val="003F2962"/>
    <w:rsid w:val="00400847"/>
    <w:rsid w:val="004017C9"/>
    <w:rsid w:val="00406379"/>
    <w:rsid w:val="0040777D"/>
    <w:rsid w:val="00410837"/>
    <w:rsid w:val="00410980"/>
    <w:rsid w:val="0041098D"/>
    <w:rsid w:val="00411968"/>
    <w:rsid w:val="00415180"/>
    <w:rsid w:val="00415612"/>
    <w:rsid w:val="0041639A"/>
    <w:rsid w:val="0041641A"/>
    <w:rsid w:val="00417F7B"/>
    <w:rsid w:val="004225BD"/>
    <w:rsid w:val="00427176"/>
    <w:rsid w:val="00431510"/>
    <w:rsid w:val="00432C2F"/>
    <w:rsid w:val="00433CCB"/>
    <w:rsid w:val="00433F88"/>
    <w:rsid w:val="00435A81"/>
    <w:rsid w:val="00435E03"/>
    <w:rsid w:val="0043607F"/>
    <w:rsid w:val="004414B4"/>
    <w:rsid w:val="00442AB6"/>
    <w:rsid w:val="00444FC7"/>
    <w:rsid w:val="004503D5"/>
    <w:rsid w:val="00451746"/>
    <w:rsid w:val="00452188"/>
    <w:rsid w:val="00456D78"/>
    <w:rsid w:val="004612A3"/>
    <w:rsid w:val="00462584"/>
    <w:rsid w:val="00463389"/>
    <w:rsid w:val="004646D2"/>
    <w:rsid w:val="00466913"/>
    <w:rsid w:val="004669DF"/>
    <w:rsid w:val="0047036B"/>
    <w:rsid w:val="00472E53"/>
    <w:rsid w:val="00473A38"/>
    <w:rsid w:val="00474DDD"/>
    <w:rsid w:val="00475405"/>
    <w:rsid w:val="00475560"/>
    <w:rsid w:val="004779C6"/>
    <w:rsid w:val="004851BF"/>
    <w:rsid w:val="004871CF"/>
    <w:rsid w:val="0049243D"/>
    <w:rsid w:val="004A2138"/>
    <w:rsid w:val="004A4C14"/>
    <w:rsid w:val="004A58DC"/>
    <w:rsid w:val="004A6BCE"/>
    <w:rsid w:val="004A73D7"/>
    <w:rsid w:val="004B2D24"/>
    <w:rsid w:val="004B334B"/>
    <w:rsid w:val="004B3FCD"/>
    <w:rsid w:val="004B4AB7"/>
    <w:rsid w:val="004B5FF3"/>
    <w:rsid w:val="004B737E"/>
    <w:rsid w:val="004C675C"/>
    <w:rsid w:val="004C7731"/>
    <w:rsid w:val="004D23B2"/>
    <w:rsid w:val="004D5065"/>
    <w:rsid w:val="004D516C"/>
    <w:rsid w:val="004D5BD4"/>
    <w:rsid w:val="004E077E"/>
    <w:rsid w:val="004E09BD"/>
    <w:rsid w:val="004E0EAA"/>
    <w:rsid w:val="004E14F5"/>
    <w:rsid w:val="004E18F8"/>
    <w:rsid w:val="004E48C3"/>
    <w:rsid w:val="004E5E3F"/>
    <w:rsid w:val="004E6598"/>
    <w:rsid w:val="004E6966"/>
    <w:rsid w:val="004E753C"/>
    <w:rsid w:val="004F278A"/>
    <w:rsid w:val="004F27C5"/>
    <w:rsid w:val="004F4BD9"/>
    <w:rsid w:val="00502229"/>
    <w:rsid w:val="0050254B"/>
    <w:rsid w:val="00502717"/>
    <w:rsid w:val="005033FF"/>
    <w:rsid w:val="00507AB8"/>
    <w:rsid w:val="00512C9B"/>
    <w:rsid w:val="00513013"/>
    <w:rsid w:val="00517054"/>
    <w:rsid w:val="005222C5"/>
    <w:rsid w:val="005255EA"/>
    <w:rsid w:val="00526791"/>
    <w:rsid w:val="005272F7"/>
    <w:rsid w:val="005323AE"/>
    <w:rsid w:val="00534C07"/>
    <w:rsid w:val="005352EF"/>
    <w:rsid w:val="00535918"/>
    <w:rsid w:val="00540A9C"/>
    <w:rsid w:val="00541E82"/>
    <w:rsid w:val="00544481"/>
    <w:rsid w:val="005452FD"/>
    <w:rsid w:val="005478DA"/>
    <w:rsid w:val="005523FF"/>
    <w:rsid w:val="005569D0"/>
    <w:rsid w:val="0056156A"/>
    <w:rsid w:val="0056254E"/>
    <w:rsid w:val="005653C6"/>
    <w:rsid w:val="00567E01"/>
    <w:rsid w:val="00572D88"/>
    <w:rsid w:val="00572EFD"/>
    <w:rsid w:val="005762DB"/>
    <w:rsid w:val="0057776D"/>
    <w:rsid w:val="0058000A"/>
    <w:rsid w:val="00584CF2"/>
    <w:rsid w:val="00585BC1"/>
    <w:rsid w:val="005865D5"/>
    <w:rsid w:val="005902C4"/>
    <w:rsid w:val="00592406"/>
    <w:rsid w:val="005A0BED"/>
    <w:rsid w:val="005A2C3D"/>
    <w:rsid w:val="005A33F5"/>
    <w:rsid w:val="005A43AA"/>
    <w:rsid w:val="005B0DA4"/>
    <w:rsid w:val="005B4A57"/>
    <w:rsid w:val="005B4BA6"/>
    <w:rsid w:val="005B753E"/>
    <w:rsid w:val="005C0129"/>
    <w:rsid w:val="005C1467"/>
    <w:rsid w:val="005C514D"/>
    <w:rsid w:val="005C6D35"/>
    <w:rsid w:val="005D169F"/>
    <w:rsid w:val="005D1765"/>
    <w:rsid w:val="005D54BE"/>
    <w:rsid w:val="005D5F60"/>
    <w:rsid w:val="005E0A2B"/>
    <w:rsid w:val="005E143A"/>
    <w:rsid w:val="005E2494"/>
    <w:rsid w:val="005E531C"/>
    <w:rsid w:val="005E61B7"/>
    <w:rsid w:val="005E6330"/>
    <w:rsid w:val="005F0CF6"/>
    <w:rsid w:val="005F2391"/>
    <w:rsid w:val="005F33A6"/>
    <w:rsid w:val="005F42F7"/>
    <w:rsid w:val="006049D0"/>
    <w:rsid w:val="0061030C"/>
    <w:rsid w:val="006214FF"/>
    <w:rsid w:val="006218FB"/>
    <w:rsid w:val="00623E9B"/>
    <w:rsid w:val="00624D6B"/>
    <w:rsid w:val="00625C08"/>
    <w:rsid w:val="00636A62"/>
    <w:rsid w:val="006406C4"/>
    <w:rsid w:val="00642C31"/>
    <w:rsid w:val="00642ED4"/>
    <w:rsid w:val="00644B53"/>
    <w:rsid w:val="00644EBE"/>
    <w:rsid w:val="006473F8"/>
    <w:rsid w:val="0065318A"/>
    <w:rsid w:val="006557BC"/>
    <w:rsid w:val="0065659D"/>
    <w:rsid w:val="00661318"/>
    <w:rsid w:val="00662F4D"/>
    <w:rsid w:val="006633C8"/>
    <w:rsid w:val="0066623E"/>
    <w:rsid w:val="006665E3"/>
    <w:rsid w:val="00666C78"/>
    <w:rsid w:val="00670AB4"/>
    <w:rsid w:val="00672886"/>
    <w:rsid w:val="006730FF"/>
    <w:rsid w:val="00673283"/>
    <w:rsid w:val="0067689F"/>
    <w:rsid w:val="006768E3"/>
    <w:rsid w:val="00681690"/>
    <w:rsid w:val="00681745"/>
    <w:rsid w:val="0069091B"/>
    <w:rsid w:val="00690A6B"/>
    <w:rsid w:val="00692DBE"/>
    <w:rsid w:val="00692EB0"/>
    <w:rsid w:val="0069429A"/>
    <w:rsid w:val="00694B49"/>
    <w:rsid w:val="00695181"/>
    <w:rsid w:val="00695BCA"/>
    <w:rsid w:val="006A193D"/>
    <w:rsid w:val="006A2542"/>
    <w:rsid w:val="006A2D51"/>
    <w:rsid w:val="006A393A"/>
    <w:rsid w:val="006A478B"/>
    <w:rsid w:val="006A4792"/>
    <w:rsid w:val="006B5D25"/>
    <w:rsid w:val="006C2F78"/>
    <w:rsid w:val="006C33C7"/>
    <w:rsid w:val="006C39F5"/>
    <w:rsid w:val="006C3AEB"/>
    <w:rsid w:val="006C6B63"/>
    <w:rsid w:val="006C7D95"/>
    <w:rsid w:val="006D61E7"/>
    <w:rsid w:val="006D7491"/>
    <w:rsid w:val="006E031A"/>
    <w:rsid w:val="006E20C8"/>
    <w:rsid w:val="006E5452"/>
    <w:rsid w:val="006E5523"/>
    <w:rsid w:val="006E6DB1"/>
    <w:rsid w:val="006F25D2"/>
    <w:rsid w:val="006F697A"/>
    <w:rsid w:val="0070099E"/>
    <w:rsid w:val="007032AA"/>
    <w:rsid w:val="00704902"/>
    <w:rsid w:val="0071071F"/>
    <w:rsid w:val="00713651"/>
    <w:rsid w:val="007211AA"/>
    <w:rsid w:val="0072316E"/>
    <w:rsid w:val="00724040"/>
    <w:rsid w:val="007250AE"/>
    <w:rsid w:val="007258E5"/>
    <w:rsid w:val="007269C5"/>
    <w:rsid w:val="00727A6A"/>
    <w:rsid w:val="00734605"/>
    <w:rsid w:val="0073524C"/>
    <w:rsid w:val="00735FBC"/>
    <w:rsid w:val="00741DEB"/>
    <w:rsid w:val="00742118"/>
    <w:rsid w:val="00744DBD"/>
    <w:rsid w:val="0074621C"/>
    <w:rsid w:val="007504E6"/>
    <w:rsid w:val="0076312A"/>
    <w:rsid w:val="00770D2E"/>
    <w:rsid w:val="0077129F"/>
    <w:rsid w:val="00772AC9"/>
    <w:rsid w:val="00773682"/>
    <w:rsid w:val="00774545"/>
    <w:rsid w:val="0078059E"/>
    <w:rsid w:val="007913C9"/>
    <w:rsid w:val="00794BE3"/>
    <w:rsid w:val="007953BF"/>
    <w:rsid w:val="00796526"/>
    <w:rsid w:val="007A104D"/>
    <w:rsid w:val="007A17EE"/>
    <w:rsid w:val="007A1C0C"/>
    <w:rsid w:val="007A43FA"/>
    <w:rsid w:val="007A6F44"/>
    <w:rsid w:val="007B3013"/>
    <w:rsid w:val="007B319C"/>
    <w:rsid w:val="007B37E7"/>
    <w:rsid w:val="007B6782"/>
    <w:rsid w:val="007C2F3C"/>
    <w:rsid w:val="007C39F8"/>
    <w:rsid w:val="007C48A2"/>
    <w:rsid w:val="007C4C2D"/>
    <w:rsid w:val="007C68EE"/>
    <w:rsid w:val="007C76BD"/>
    <w:rsid w:val="007C79D4"/>
    <w:rsid w:val="007D341B"/>
    <w:rsid w:val="007D6FC1"/>
    <w:rsid w:val="007D73B5"/>
    <w:rsid w:val="007E205F"/>
    <w:rsid w:val="007E2CF0"/>
    <w:rsid w:val="007E3074"/>
    <w:rsid w:val="007F04BE"/>
    <w:rsid w:val="007F0B73"/>
    <w:rsid w:val="007F1AE6"/>
    <w:rsid w:val="007F4217"/>
    <w:rsid w:val="007F508A"/>
    <w:rsid w:val="007F700B"/>
    <w:rsid w:val="007F7F27"/>
    <w:rsid w:val="008037DE"/>
    <w:rsid w:val="00804679"/>
    <w:rsid w:val="00813559"/>
    <w:rsid w:val="00813A03"/>
    <w:rsid w:val="0081748F"/>
    <w:rsid w:val="0082023F"/>
    <w:rsid w:val="008213A0"/>
    <w:rsid w:val="00822B8B"/>
    <w:rsid w:val="00825003"/>
    <w:rsid w:val="00826752"/>
    <w:rsid w:val="0082731F"/>
    <w:rsid w:val="00831A07"/>
    <w:rsid w:val="00833292"/>
    <w:rsid w:val="0083552D"/>
    <w:rsid w:val="00836EE6"/>
    <w:rsid w:val="008374DF"/>
    <w:rsid w:val="00843C0D"/>
    <w:rsid w:val="00843CAC"/>
    <w:rsid w:val="00851D35"/>
    <w:rsid w:val="008566B0"/>
    <w:rsid w:val="00856B50"/>
    <w:rsid w:val="008602E6"/>
    <w:rsid w:val="00860FF7"/>
    <w:rsid w:val="00861D52"/>
    <w:rsid w:val="008627EC"/>
    <w:rsid w:val="008630D6"/>
    <w:rsid w:val="008769BE"/>
    <w:rsid w:val="00880D51"/>
    <w:rsid w:val="0088241C"/>
    <w:rsid w:val="00883100"/>
    <w:rsid w:val="00886F37"/>
    <w:rsid w:val="008872E6"/>
    <w:rsid w:val="00893BA2"/>
    <w:rsid w:val="00893E81"/>
    <w:rsid w:val="00896288"/>
    <w:rsid w:val="008A0301"/>
    <w:rsid w:val="008A0788"/>
    <w:rsid w:val="008A430B"/>
    <w:rsid w:val="008B1AF9"/>
    <w:rsid w:val="008B470B"/>
    <w:rsid w:val="008B58D8"/>
    <w:rsid w:val="008B695F"/>
    <w:rsid w:val="008B698D"/>
    <w:rsid w:val="008C02F7"/>
    <w:rsid w:val="008C0E47"/>
    <w:rsid w:val="008C13EE"/>
    <w:rsid w:val="008C4582"/>
    <w:rsid w:val="008D1733"/>
    <w:rsid w:val="008D17B5"/>
    <w:rsid w:val="008D548E"/>
    <w:rsid w:val="008D592B"/>
    <w:rsid w:val="008E1028"/>
    <w:rsid w:val="008E4DDD"/>
    <w:rsid w:val="008E4E48"/>
    <w:rsid w:val="008F083A"/>
    <w:rsid w:val="008F1241"/>
    <w:rsid w:val="008F3402"/>
    <w:rsid w:val="008F4E54"/>
    <w:rsid w:val="008F6C49"/>
    <w:rsid w:val="00915F11"/>
    <w:rsid w:val="00916BE4"/>
    <w:rsid w:val="00917BF3"/>
    <w:rsid w:val="0092037B"/>
    <w:rsid w:val="00920772"/>
    <w:rsid w:val="00922F7F"/>
    <w:rsid w:val="009259F3"/>
    <w:rsid w:val="00926292"/>
    <w:rsid w:val="009302C1"/>
    <w:rsid w:val="00932916"/>
    <w:rsid w:val="0093321E"/>
    <w:rsid w:val="00934D52"/>
    <w:rsid w:val="00936177"/>
    <w:rsid w:val="009370AD"/>
    <w:rsid w:val="00941BB2"/>
    <w:rsid w:val="009549E5"/>
    <w:rsid w:val="00955C15"/>
    <w:rsid w:val="00965D5A"/>
    <w:rsid w:val="00965EEA"/>
    <w:rsid w:val="00970B27"/>
    <w:rsid w:val="009765D5"/>
    <w:rsid w:val="0098036D"/>
    <w:rsid w:val="00981B5A"/>
    <w:rsid w:val="009841A6"/>
    <w:rsid w:val="00985062"/>
    <w:rsid w:val="0098589F"/>
    <w:rsid w:val="00990461"/>
    <w:rsid w:val="009912D6"/>
    <w:rsid w:val="0099202C"/>
    <w:rsid w:val="00992284"/>
    <w:rsid w:val="00994864"/>
    <w:rsid w:val="009952B4"/>
    <w:rsid w:val="009962B8"/>
    <w:rsid w:val="009A4F2F"/>
    <w:rsid w:val="009A5378"/>
    <w:rsid w:val="009B032C"/>
    <w:rsid w:val="009B2E0E"/>
    <w:rsid w:val="009B36C4"/>
    <w:rsid w:val="009B40B5"/>
    <w:rsid w:val="009B6D47"/>
    <w:rsid w:val="009C2A7F"/>
    <w:rsid w:val="009C4A79"/>
    <w:rsid w:val="009C4D61"/>
    <w:rsid w:val="009C7D4D"/>
    <w:rsid w:val="009D460F"/>
    <w:rsid w:val="009D555E"/>
    <w:rsid w:val="009D6C98"/>
    <w:rsid w:val="009D7FE8"/>
    <w:rsid w:val="009E04A4"/>
    <w:rsid w:val="009E3F06"/>
    <w:rsid w:val="009E7EBF"/>
    <w:rsid w:val="009F25D5"/>
    <w:rsid w:val="009F3005"/>
    <w:rsid w:val="009F4F5A"/>
    <w:rsid w:val="009F511D"/>
    <w:rsid w:val="00A02465"/>
    <w:rsid w:val="00A02DCA"/>
    <w:rsid w:val="00A0351D"/>
    <w:rsid w:val="00A04199"/>
    <w:rsid w:val="00A0483B"/>
    <w:rsid w:val="00A05319"/>
    <w:rsid w:val="00A064E8"/>
    <w:rsid w:val="00A10165"/>
    <w:rsid w:val="00A10B88"/>
    <w:rsid w:val="00A1692B"/>
    <w:rsid w:val="00A16B2E"/>
    <w:rsid w:val="00A1701D"/>
    <w:rsid w:val="00A23C9C"/>
    <w:rsid w:val="00A23CBF"/>
    <w:rsid w:val="00A245D6"/>
    <w:rsid w:val="00A25224"/>
    <w:rsid w:val="00A306B7"/>
    <w:rsid w:val="00A469AB"/>
    <w:rsid w:val="00A46AFE"/>
    <w:rsid w:val="00A50A01"/>
    <w:rsid w:val="00A51063"/>
    <w:rsid w:val="00A547B5"/>
    <w:rsid w:val="00A547BC"/>
    <w:rsid w:val="00A55736"/>
    <w:rsid w:val="00A56D1D"/>
    <w:rsid w:val="00A57CB2"/>
    <w:rsid w:val="00A61026"/>
    <w:rsid w:val="00A618E9"/>
    <w:rsid w:val="00A62BF8"/>
    <w:rsid w:val="00A634B3"/>
    <w:rsid w:val="00A63F53"/>
    <w:rsid w:val="00A72FF2"/>
    <w:rsid w:val="00A73086"/>
    <w:rsid w:val="00A73681"/>
    <w:rsid w:val="00A80266"/>
    <w:rsid w:val="00A826CE"/>
    <w:rsid w:val="00A8300D"/>
    <w:rsid w:val="00A83A41"/>
    <w:rsid w:val="00A85768"/>
    <w:rsid w:val="00A86DA7"/>
    <w:rsid w:val="00A87685"/>
    <w:rsid w:val="00A91551"/>
    <w:rsid w:val="00A91686"/>
    <w:rsid w:val="00A928B6"/>
    <w:rsid w:val="00A96719"/>
    <w:rsid w:val="00AA0A4C"/>
    <w:rsid w:val="00AA1979"/>
    <w:rsid w:val="00AA1FBB"/>
    <w:rsid w:val="00AA2FC6"/>
    <w:rsid w:val="00AB0CB7"/>
    <w:rsid w:val="00AB18B8"/>
    <w:rsid w:val="00AB2AC2"/>
    <w:rsid w:val="00AB7D71"/>
    <w:rsid w:val="00AC11E8"/>
    <w:rsid w:val="00AC2E8D"/>
    <w:rsid w:val="00AC5369"/>
    <w:rsid w:val="00AC6C3E"/>
    <w:rsid w:val="00AC78E8"/>
    <w:rsid w:val="00AD0C2F"/>
    <w:rsid w:val="00AD10B7"/>
    <w:rsid w:val="00AD2739"/>
    <w:rsid w:val="00AD5A14"/>
    <w:rsid w:val="00AE0B09"/>
    <w:rsid w:val="00AE2C85"/>
    <w:rsid w:val="00AE6737"/>
    <w:rsid w:val="00AF064C"/>
    <w:rsid w:val="00AF7232"/>
    <w:rsid w:val="00B06A98"/>
    <w:rsid w:val="00B06D4A"/>
    <w:rsid w:val="00B07C2D"/>
    <w:rsid w:val="00B118B9"/>
    <w:rsid w:val="00B126C8"/>
    <w:rsid w:val="00B13DAB"/>
    <w:rsid w:val="00B15316"/>
    <w:rsid w:val="00B160FB"/>
    <w:rsid w:val="00B2090F"/>
    <w:rsid w:val="00B24C11"/>
    <w:rsid w:val="00B26E1B"/>
    <w:rsid w:val="00B32CA1"/>
    <w:rsid w:val="00B334CE"/>
    <w:rsid w:val="00B33781"/>
    <w:rsid w:val="00B35032"/>
    <w:rsid w:val="00B36678"/>
    <w:rsid w:val="00B36C7C"/>
    <w:rsid w:val="00B37969"/>
    <w:rsid w:val="00B37CE3"/>
    <w:rsid w:val="00B37F01"/>
    <w:rsid w:val="00B411FB"/>
    <w:rsid w:val="00B4173C"/>
    <w:rsid w:val="00B43A0B"/>
    <w:rsid w:val="00B4493D"/>
    <w:rsid w:val="00B51281"/>
    <w:rsid w:val="00B54A80"/>
    <w:rsid w:val="00B56FE4"/>
    <w:rsid w:val="00B62A5E"/>
    <w:rsid w:val="00B64229"/>
    <w:rsid w:val="00B65DA6"/>
    <w:rsid w:val="00B66AA9"/>
    <w:rsid w:val="00B70781"/>
    <w:rsid w:val="00B7261F"/>
    <w:rsid w:val="00B73968"/>
    <w:rsid w:val="00B81B08"/>
    <w:rsid w:val="00B82FB5"/>
    <w:rsid w:val="00B906DD"/>
    <w:rsid w:val="00B911FB"/>
    <w:rsid w:val="00BA09CD"/>
    <w:rsid w:val="00BA573C"/>
    <w:rsid w:val="00BA6858"/>
    <w:rsid w:val="00BA7798"/>
    <w:rsid w:val="00BB026D"/>
    <w:rsid w:val="00BB150E"/>
    <w:rsid w:val="00BB2189"/>
    <w:rsid w:val="00BB31B6"/>
    <w:rsid w:val="00BB4DDA"/>
    <w:rsid w:val="00BC22F3"/>
    <w:rsid w:val="00BC2F13"/>
    <w:rsid w:val="00BC5687"/>
    <w:rsid w:val="00BC6754"/>
    <w:rsid w:val="00BD0C9E"/>
    <w:rsid w:val="00BD3DB0"/>
    <w:rsid w:val="00BD6DDA"/>
    <w:rsid w:val="00BE3318"/>
    <w:rsid w:val="00BE34A4"/>
    <w:rsid w:val="00BE62A5"/>
    <w:rsid w:val="00BE7C07"/>
    <w:rsid w:val="00BF2EBF"/>
    <w:rsid w:val="00BF3AAA"/>
    <w:rsid w:val="00BF6189"/>
    <w:rsid w:val="00C02600"/>
    <w:rsid w:val="00C06B6F"/>
    <w:rsid w:val="00C1246A"/>
    <w:rsid w:val="00C14267"/>
    <w:rsid w:val="00C1431B"/>
    <w:rsid w:val="00C25880"/>
    <w:rsid w:val="00C367FC"/>
    <w:rsid w:val="00C3718C"/>
    <w:rsid w:val="00C4183B"/>
    <w:rsid w:val="00C42BF6"/>
    <w:rsid w:val="00C43A0E"/>
    <w:rsid w:val="00C508EC"/>
    <w:rsid w:val="00C50B96"/>
    <w:rsid w:val="00C521B1"/>
    <w:rsid w:val="00C53500"/>
    <w:rsid w:val="00C552DE"/>
    <w:rsid w:val="00C552E3"/>
    <w:rsid w:val="00C5611E"/>
    <w:rsid w:val="00C6175F"/>
    <w:rsid w:val="00C658F8"/>
    <w:rsid w:val="00C66C75"/>
    <w:rsid w:val="00C67211"/>
    <w:rsid w:val="00C7072C"/>
    <w:rsid w:val="00C71F4F"/>
    <w:rsid w:val="00C77B3E"/>
    <w:rsid w:val="00C77E3E"/>
    <w:rsid w:val="00C80593"/>
    <w:rsid w:val="00CA04EA"/>
    <w:rsid w:val="00CA15CF"/>
    <w:rsid w:val="00CA35BE"/>
    <w:rsid w:val="00CA606E"/>
    <w:rsid w:val="00CB0B2E"/>
    <w:rsid w:val="00CB4CB1"/>
    <w:rsid w:val="00CC13EB"/>
    <w:rsid w:val="00CC5ACA"/>
    <w:rsid w:val="00CC7DCA"/>
    <w:rsid w:val="00CD0B30"/>
    <w:rsid w:val="00CD13A5"/>
    <w:rsid w:val="00CD34F3"/>
    <w:rsid w:val="00CD58F7"/>
    <w:rsid w:val="00CD79F0"/>
    <w:rsid w:val="00CE28F7"/>
    <w:rsid w:val="00CE2E1F"/>
    <w:rsid w:val="00CE2F46"/>
    <w:rsid w:val="00CE46D1"/>
    <w:rsid w:val="00CF1E88"/>
    <w:rsid w:val="00CF45BB"/>
    <w:rsid w:val="00D00DD5"/>
    <w:rsid w:val="00D00E96"/>
    <w:rsid w:val="00D01C63"/>
    <w:rsid w:val="00D14A6E"/>
    <w:rsid w:val="00D1566F"/>
    <w:rsid w:val="00D1588B"/>
    <w:rsid w:val="00D16279"/>
    <w:rsid w:val="00D16830"/>
    <w:rsid w:val="00D30504"/>
    <w:rsid w:val="00D30F2D"/>
    <w:rsid w:val="00D32EED"/>
    <w:rsid w:val="00D354B1"/>
    <w:rsid w:val="00D363AF"/>
    <w:rsid w:val="00D441ED"/>
    <w:rsid w:val="00D45B5A"/>
    <w:rsid w:val="00D46954"/>
    <w:rsid w:val="00D479E2"/>
    <w:rsid w:val="00D513D6"/>
    <w:rsid w:val="00D51B7C"/>
    <w:rsid w:val="00D60AD8"/>
    <w:rsid w:val="00D64FE9"/>
    <w:rsid w:val="00D664C4"/>
    <w:rsid w:val="00D775F3"/>
    <w:rsid w:val="00D84D49"/>
    <w:rsid w:val="00D86414"/>
    <w:rsid w:val="00D87871"/>
    <w:rsid w:val="00D93EBB"/>
    <w:rsid w:val="00D94CE2"/>
    <w:rsid w:val="00D97E2C"/>
    <w:rsid w:val="00DA405D"/>
    <w:rsid w:val="00DA587F"/>
    <w:rsid w:val="00DA5BDA"/>
    <w:rsid w:val="00DB03B3"/>
    <w:rsid w:val="00DB092E"/>
    <w:rsid w:val="00DB3DBC"/>
    <w:rsid w:val="00DB5043"/>
    <w:rsid w:val="00DB5D62"/>
    <w:rsid w:val="00DB69DA"/>
    <w:rsid w:val="00DB77E2"/>
    <w:rsid w:val="00DB796B"/>
    <w:rsid w:val="00DB7B88"/>
    <w:rsid w:val="00DC237B"/>
    <w:rsid w:val="00DC37F7"/>
    <w:rsid w:val="00DC493D"/>
    <w:rsid w:val="00DD1185"/>
    <w:rsid w:val="00DD29A7"/>
    <w:rsid w:val="00DD3B0A"/>
    <w:rsid w:val="00DD528A"/>
    <w:rsid w:val="00DD609C"/>
    <w:rsid w:val="00DD7E43"/>
    <w:rsid w:val="00DE63CF"/>
    <w:rsid w:val="00DE7AD6"/>
    <w:rsid w:val="00DF2059"/>
    <w:rsid w:val="00DF4EEA"/>
    <w:rsid w:val="00DF5AB9"/>
    <w:rsid w:val="00DF7F62"/>
    <w:rsid w:val="00E00893"/>
    <w:rsid w:val="00E00D80"/>
    <w:rsid w:val="00E014F9"/>
    <w:rsid w:val="00E03B1D"/>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518F6"/>
    <w:rsid w:val="00E553E2"/>
    <w:rsid w:val="00E558AD"/>
    <w:rsid w:val="00E63971"/>
    <w:rsid w:val="00E64D32"/>
    <w:rsid w:val="00E65414"/>
    <w:rsid w:val="00E73AB6"/>
    <w:rsid w:val="00E8124D"/>
    <w:rsid w:val="00E87248"/>
    <w:rsid w:val="00E872C1"/>
    <w:rsid w:val="00E93550"/>
    <w:rsid w:val="00E948C2"/>
    <w:rsid w:val="00E9636F"/>
    <w:rsid w:val="00EA0C6B"/>
    <w:rsid w:val="00EA4456"/>
    <w:rsid w:val="00EA7EF6"/>
    <w:rsid w:val="00EB5703"/>
    <w:rsid w:val="00EC225E"/>
    <w:rsid w:val="00EC3CDF"/>
    <w:rsid w:val="00EC47BC"/>
    <w:rsid w:val="00EC70A5"/>
    <w:rsid w:val="00EC7D58"/>
    <w:rsid w:val="00ED4597"/>
    <w:rsid w:val="00EE5326"/>
    <w:rsid w:val="00EE5F02"/>
    <w:rsid w:val="00EE6430"/>
    <w:rsid w:val="00EE6449"/>
    <w:rsid w:val="00EE6EFC"/>
    <w:rsid w:val="00EE79B6"/>
    <w:rsid w:val="00EF115D"/>
    <w:rsid w:val="00EF17F7"/>
    <w:rsid w:val="00EF2025"/>
    <w:rsid w:val="00EF5429"/>
    <w:rsid w:val="00EF586F"/>
    <w:rsid w:val="00EF7414"/>
    <w:rsid w:val="00EF7E15"/>
    <w:rsid w:val="00F026E5"/>
    <w:rsid w:val="00F046FB"/>
    <w:rsid w:val="00F06377"/>
    <w:rsid w:val="00F0714E"/>
    <w:rsid w:val="00F122AC"/>
    <w:rsid w:val="00F172EF"/>
    <w:rsid w:val="00F207A6"/>
    <w:rsid w:val="00F24884"/>
    <w:rsid w:val="00F31658"/>
    <w:rsid w:val="00F371BB"/>
    <w:rsid w:val="00F372BA"/>
    <w:rsid w:val="00F37F8E"/>
    <w:rsid w:val="00F40439"/>
    <w:rsid w:val="00F40569"/>
    <w:rsid w:val="00F47B28"/>
    <w:rsid w:val="00F52141"/>
    <w:rsid w:val="00F522E1"/>
    <w:rsid w:val="00F541B2"/>
    <w:rsid w:val="00F56486"/>
    <w:rsid w:val="00F56786"/>
    <w:rsid w:val="00F61393"/>
    <w:rsid w:val="00F6397A"/>
    <w:rsid w:val="00F70B66"/>
    <w:rsid w:val="00F71157"/>
    <w:rsid w:val="00F71B46"/>
    <w:rsid w:val="00F73C0A"/>
    <w:rsid w:val="00F74E74"/>
    <w:rsid w:val="00F75035"/>
    <w:rsid w:val="00F75484"/>
    <w:rsid w:val="00F82CBD"/>
    <w:rsid w:val="00F85227"/>
    <w:rsid w:val="00F85337"/>
    <w:rsid w:val="00F85F39"/>
    <w:rsid w:val="00F864A8"/>
    <w:rsid w:val="00F864BA"/>
    <w:rsid w:val="00F90C73"/>
    <w:rsid w:val="00F91400"/>
    <w:rsid w:val="00F92E0A"/>
    <w:rsid w:val="00FA118E"/>
    <w:rsid w:val="00FA2C73"/>
    <w:rsid w:val="00FA2D01"/>
    <w:rsid w:val="00FA4A0F"/>
    <w:rsid w:val="00FA6A93"/>
    <w:rsid w:val="00FA7147"/>
    <w:rsid w:val="00FB1736"/>
    <w:rsid w:val="00FB5D7E"/>
    <w:rsid w:val="00FB7B79"/>
    <w:rsid w:val="00FC026D"/>
    <w:rsid w:val="00FC02DB"/>
    <w:rsid w:val="00FC2C69"/>
    <w:rsid w:val="00FC59D9"/>
    <w:rsid w:val="00FC6911"/>
    <w:rsid w:val="00FD2C77"/>
    <w:rsid w:val="00FD2D77"/>
    <w:rsid w:val="00FD57F2"/>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DAF8E07"/>
  <w15:docId w15:val="{2C0218BD-B326-4CF8-854A-9AE194F4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
    <w:uiPriority w:val="99"/>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table" w:customStyle="1" w:styleId="Tablaconcuadrcula1">
    <w:name w:val="Tabla con cuadrícula1"/>
    <w:basedOn w:val="Tablanormal"/>
    <w:next w:val="Tablaconcuadrcula"/>
    <w:uiPriority w:val="39"/>
    <w:rsid w:val="0041083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773682"/>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0534862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5829324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3419697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478776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31844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9BF4A-86A0-4A49-966C-E7B0B2BD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44</Pages>
  <Words>18500</Words>
  <Characters>101752</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Claudia Verenisse Delgadillo Sandoval</cp:lastModifiedBy>
  <cp:revision>7</cp:revision>
  <cp:lastPrinted>2022-05-02T14:43:00Z</cp:lastPrinted>
  <dcterms:created xsi:type="dcterms:W3CDTF">2022-05-02T16:34:00Z</dcterms:created>
  <dcterms:modified xsi:type="dcterms:W3CDTF">2022-05-02T17:33:00Z</dcterms:modified>
</cp:coreProperties>
</file>