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BDB36" w14:textId="77777777" w:rsidR="001B5AF2" w:rsidRPr="00221835" w:rsidRDefault="001B5AF2" w:rsidP="001B5AF2">
      <w:pPr>
        <w:ind w:right="-232"/>
        <w:jc w:val="center"/>
        <w:rPr>
          <w:rFonts w:ascii="Arial Black" w:hAnsi="Arial Black"/>
          <w:b/>
          <w:sz w:val="28"/>
          <w:szCs w:val="28"/>
        </w:rPr>
      </w:pPr>
    </w:p>
    <w:p w14:paraId="00C59D75" w14:textId="77777777" w:rsidR="001B5AF2" w:rsidRDefault="001B5AF2" w:rsidP="001B5AF2">
      <w:pPr>
        <w:ind w:right="-232"/>
        <w:jc w:val="center"/>
        <w:rPr>
          <w:rFonts w:ascii="Arial Black" w:hAnsi="Arial Black"/>
          <w:b/>
          <w:sz w:val="24"/>
          <w:szCs w:val="28"/>
        </w:rPr>
      </w:pPr>
    </w:p>
    <w:p w14:paraId="38364847" w14:textId="77777777" w:rsidR="001B5AF2" w:rsidRDefault="001B5AF2" w:rsidP="001B5AF2">
      <w:pPr>
        <w:ind w:right="-232"/>
        <w:jc w:val="center"/>
        <w:rPr>
          <w:rFonts w:ascii="Arial Black" w:hAnsi="Arial Black"/>
          <w:b/>
          <w:sz w:val="24"/>
          <w:szCs w:val="28"/>
        </w:rPr>
      </w:pPr>
    </w:p>
    <w:p w14:paraId="157F9D2B" w14:textId="77777777" w:rsidR="001B5AF2" w:rsidRDefault="001B5AF2" w:rsidP="001B5AF2">
      <w:pPr>
        <w:ind w:right="-232"/>
        <w:jc w:val="center"/>
        <w:rPr>
          <w:rFonts w:ascii="Arial Black" w:hAnsi="Arial Black"/>
          <w:b/>
          <w:sz w:val="24"/>
          <w:szCs w:val="28"/>
        </w:rPr>
      </w:pPr>
    </w:p>
    <w:p w14:paraId="5BBD439A" w14:textId="77777777" w:rsidR="001B5AF2" w:rsidRDefault="001B5AF2" w:rsidP="001B5AF2">
      <w:pPr>
        <w:ind w:right="-232"/>
        <w:jc w:val="center"/>
        <w:rPr>
          <w:rFonts w:ascii="Arial Black" w:hAnsi="Arial Black"/>
          <w:b/>
          <w:sz w:val="24"/>
          <w:szCs w:val="28"/>
        </w:rPr>
      </w:pPr>
    </w:p>
    <w:p w14:paraId="06D741A4" w14:textId="77777777" w:rsidR="001B5AF2" w:rsidRDefault="001B5AF2" w:rsidP="001B5AF2">
      <w:pPr>
        <w:ind w:right="-232"/>
        <w:jc w:val="center"/>
        <w:rPr>
          <w:rFonts w:ascii="Arial Black" w:hAnsi="Arial Black"/>
          <w:b/>
          <w:sz w:val="24"/>
          <w:szCs w:val="28"/>
        </w:rPr>
      </w:pPr>
    </w:p>
    <w:p w14:paraId="0AFDEA20"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A0B9448" w14:textId="77777777" w:rsidR="001B5AF2" w:rsidRPr="00002FEC" w:rsidRDefault="001B5AF2" w:rsidP="001B5AF2">
      <w:pPr>
        <w:pStyle w:val="Ttulo9"/>
        <w:ind w:right="-232"/>
        <w:jc w:val="center"/>
        <w:rPr>
          <w:rFonts w:ascii="Calibri" w:eastAsia="Calibri" w:hAnsi="Calibri"/>
          <w:sz w:val="28"/>
          <w:szCs w:val="28"/>
          <w:lang w:eastAsia="en-US"/>
        </w:rPr>
      </w:pPr>
    </w:p>
    <w:p w14:paraId="39447303" w14:textId="77777777" w:rsidR="001B5AF2" w:rsidRPr="003F6176" w:rsidRDefault="001B5AF2" w:rsidP="001B5AF2">
      <w:pPr>
        <w:rPr>
          <w:lang w:val="es-ES"/>
        </w:rPr>
      </w:pPr>
    </w:p>
    <w:p w14:paraId="11FD004D" w14:textId="77777777" w:rsidR="001B5AF2" w:rsidRPr="00A351DF" w:rsidRDefault="001B5AF2" w:rsidP="001B5AF2"/>
    <w:p w14:paraId="32014504" w14:textId="57B86D1A" w:rsidR="001B5AF2" w:rsidRPr="006A4DAA" w:rsidRDefault="006A4DAA" w:rsidP="001B5AF2">
      <w:pPr>
        <w:pStyle w:val="Ttulo9"/>
        <w:ind w:right="-232"/>
        <w:jc w:val="center"/>
        <w:rPr>
          <w:rFonts w:ascii="Meiryo" w:eastAsia="Meiryo" w:hAnsi="Meiryo" w:cs="Meiryo"/>
          <w:color w:val="00B0F0"/>
          <w:sz w:val="28"/>
          <w:szCs w:val="28"/>
          <w:lang w:val="es-ES" w:eastAsia="en-US"/>
        </w:rPr>
      </w:pPr>
      <w:r w:rsidRPr="006A4DAA">
        <w:rPr>
          <w:rFonts w:ascii="Meiryo" w:eastAsia="Meiryo" w:hAnsi="Meiryo" w:cs="Meiryo"/>
          <w:color w:val="00B0F0"/>
          <w:sz w:val="28"/>
          <w:szCs w:val="28"/>
          <w:lang w:val="es-ES" w:eastAsia="en-US"/>
        </w:rPr>
        <w:t>LP-919044992-N33-2022</w:t>
      </w:r>
    </w:p>
    <w:p w14:paraId="1CC07A20" w14:textId="77777777" w:rsidR="001B5AF2" w:rsidRPr="006A4DAA" w:rsidRDefault="001B5AF2" w:rsidP="001B5AF2">
      <w:pPr>
        <w:jc w:val="center"/>
        <w:rPr>
          <w:b/>
          <w:color w:val="00B0F0"/>
          <w:sz w:val="28"/>
          <w:szCs w:val="28"/>
        </w:rPr>
      </w:pPr>
    </w:p>
    <w:p w14:paraId="1F19EB7A" w14:textId="4689AEC3" w:rsidR="001B5AF2" w:rsidRPr="007900A4" w:rsidRDefault="009E39CB" w:rsidP="001B5AF2">
      <w:pPr>
        <w:jc w:val="center"/>
        <w:rPr>
          <w:rFonts w:ascii="Arial Black" w:hAnsi="Arial Black"/>
          <w:color w:val="7030A0"/>
          <w:sz w:val="36"/>
          <w:szCs w:val="28"/>
        </w:rPr>
      </w:pPr>
      <w:r w:rsidRPr="006A4DAA">
        <w:rPr>
          <w:rFonts w:ascii="Arial Black" w:hAnsi="Arial Black"/>
          <w:b/>
          <w:color w:val="00B0F0"/>
          <w:sz w:val="36"/>
          <w:szCs w:val="28"/>
        </w:rPr>
        <w:t>“</w:t>
      </w:r>
      <w:r w:rsidR="006A4DAA" w:rsidRPr="006A4DAA">
        <w:rPr>
          <w:rFonts w:ascii="Arial Black" w:hAnsi="Arial Black"/>
          <w:b/>
          <w:color w:val="00B0F0"/>
          <w:sz w:val="36"/>
          <w:szCs w:val="28"/>
        </w:rPr>
        <w:t>MOBILIARIO Y EQUIPO DIVERSO</w:t>
      </w:r>
      <w:r w:rsidR="00D40283" w:rsidRPr="006A4DAA">
        <w:rPr>
          <w:rFonts w:ascii="Arial Black" w:hAnsi="Arial Black"/>
          <w:b/>
          <w:color w:val="00B0F0"/>
          <w:sz w:val="36"/>
          <w:szCs w:val="28"/>
        </w:rPr>
        <w:t>”</w:t>
      </w:r>
    </w:p>
    <w:p w14:paraId="406B7698" w14:textId="77777777" w:rsidR="002021D2" w:rsidRPr="00183705" w:rsidRDefault="002021D2" w:rsidP="00813559">
      <w:pPr>
        <w:jc w:val="center"/>
        <w:rPr>
          <w:rFonts w:ascii="Calibri" w:hAnsi="Calibri"/>
          <w:b/>
          <w:sz w:val="36"/>
        </w:rPr>
      </w:pPr>
    </w:p>
    <w:p w14:paraId="75B185CC" w14:textId="77777777" w:rsidR="007F0B73" w:rsidRPr="00183705" w:rsidRDefault="007F0B73" w:rsidP="007F0B73">
      <w:pPr>
        <w:jc w:val="center"/>
        <w:rPr>
          <w:rFonts w:ascii="Calibri" w:hAnsi="Calibri"/>
          <w:b/>
          <w:sz w:val="36"/>
        </w:rPr>
      </w:pPr>
    </w:p>
    <w:p w14:paraId="3666E87C"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24F19CD0" w14:textId="77777777" w:rsidR="007F0B73" w:rsidRPr="00183705" w:rsidRDefault="007F0B73" w:rsidP="007F0B73">
      <w:pPr>
        <w:jc w:val="both"/>
        <w:rPr>
          <w:rFonts w:ascii="Calibri" w:hAnsi="Calibri"/>
          <w:b/>
        </w:rPr>
      </w:pPr>
    </w:p>
    <w:p w14:paraId="6419A124" w14:textId="77777777" w:rsidR="007F0B73" w:rsidRPr="00183705" w:rsidRDefault="007F0B73" w:rsidP="007F0B73">
      <w:pPr>
        <w:jc w:val="both"/>
        <w:rPr>
          <w:rFonts w:ascii="Calibri" w:hAnsi="Calibri"/>
        </w:rPr>
      </w:pPr>
    </w:p>
    <w:p w14:paraId="4647CA27" w14:textId="77777777" w:rsidR="007F0B73" w:rsidRPr="00183705" w:rsidRDefault="007F0B73" w:rsidP="007F0B73">
      <w:pPr>
        <w:jc w:val="both"/>
        <w:rPr>
          <w:rFonts w:ascii="Calibri" w:hAnsi="Calibri"/>
        </w:rPr>
      </w:pPr>
    </w:p>
    <w:p w14:paraId="4B231F78" w14:textId="77777777" w:rsidR="007F0B73" w:rsidRPr="00183705" w:rsidRDefault="007F0B73" w:rsidP="007F0B73">
      <w:pPr>
        <w:jc w:val="both"/>
        <w:rPr>
          <w:rFonts w:ascii="Calibri" w:hAnsi="Calibri"/>
        </w:rPr>
      </w:pPr>
    </w:p>
    <w:p w14:paraId="1D7B2E9D" w14:textId="77777777" w:rsidR="007F0B73" w:rsidRPr="00183705" w:rsidRDefault="007F0B73" w:rsidP="007F0B73">
      <w:pPr>
        <w:jc w:val="both"/>
        <w:rPr>
          <w:rFonts w:ascii="Calibri" w:hAnsi="Calibri"/>
        </w:rPr>
      </w:pPr>
    </w:p>
    <w:p w14:paraId="19B805B8" w14:textId="77777777" w:rsidR="007F0B73" w:rsidRPr="00183705" w:rsidRDefault="007F0B73" w:rsidP="007F0B73">
      <w:pPr>
        <w:jc w:val="both"/>
        <w:rPr>
          <w:rFonts w:ascii="Calibri" w:hAnsi="Calibri"/>
        </w:rPr>
      </w:pPr>
    </w:p>
    <w:p w14:paraId="43C01EAA" w14:textId="77777777" w:rsidR="007F0B73" w:rsidRPr="00183705" w:rsidRDefault="007F0B73" w:rsidP="007F0B73">
      <w:pPr>
        <w:jc w:val="both"/>
        <w:rPr>
          <w:rFonts w:ascii="Calibri" w:hAnsi="Calibri"/>
        </w:rPr>
      </w:pPr>
    </w:p>
    <w:p w14:paraId="3C6529CA" w14:textId="77777777" w:rsidR="007F0B73" w:rsidRPr="00183705" w:rsidRDefault="007F0B73" w:rsidP="007F0B73">
      <w:pPr>
        <w:jc w:val="both"/>
        <w:rPr>
          <w:rFonts w:ascii="Calibri" w:hAnsi="Calibri"/>
        </w:rPr>
      </w:pPr>
    </w:p>
    <w:p w14:paraId="1000EF8B" w14:textId="77777777" w:rsidR="007F0B73" w:rsidRPr="00183705" w:rsidRDefault="007F0B73" w:rsidP="007F0B73">
      <w:pPr>
        <w:jc w:val="both"/>
        <w:rPr>
          <w:rFonts w:ascii="Calibri" w:hAnsi="Calibri"/>
        </w:rPr>
      </w:pPr>
    </w:p>
    <w:p w14:paraId="0EF27413" w14:textId="77777777" w:rsidR="002021D2" w:rsidRDefault="002021D2" w:rsidP="007F0B73">
      <w:pPr>
        <w:jc w:val="both"/>
        <w:rPr>
          <w:rFonts w:ascii="Calibri" w:hAnsi="Calibri"/>
        </w:rPr>
      </w:pPr>
    </w:p>
    <w:p w14:paraId="5AD247A5" w14:textId="77777777" w:rsidR="006A4DAA" w:rsidRDefault="006A4DAA" w:rsidP="007F0B73">
      <w:pPr>
        <w:jc w:val="both"/>
        <w:rPr>
          <w:rFonts w:ascii="Calibri" w:hAnsi="Calibri"/>
        </w:rPr>
      </w:pPr>
    </w:p>
    <w:p w14:paraId="50136766" w14:textId="77777777" w:rsidR="006A4DAA" w:rsidRDefault="006A4DAA" w:rsidP="007F0B73">
      <w:pPr>
        <w:jc w:val="both"/>
        <w:rPr>
          <w:rFonts w:ascii="Calibri" w:hAnsi="Calibri"/>
        </w:rPr>
      </w:pPr>
    </w:p>
    <w:p w14:paraId="13728175" w14:textId="77777777" w:rsidR="006A4DAA" w:rsidRDefault="006A4DAA" w:rsidP="007F0B73">
      <w:pPr>
        <w:jc w:val="both"/>
        <w:rPr>
          <w:rFonts w:ascii="Calibri" w:hAnsi="Calibri"/>
        </w:rPr>
      </w:pPr>
    </w:p>
    <w:p w14:paraId="2ADD3155" w14:textId="77777777" w:rsidR="006A4DAA" w:rsidRDefault="006A4DAA" w:rsidP="007F0B73">
      <w:pPr>
        <w:jc w:val="both"/>
        <w:rPr>
          <w:rFonts w:ascii="Calibri" w:hAnsi="Calibri"/>
        </w:rPr>
      </w:pPr>
    </w:p>
    <w:p w14:paraId="0F799B47" w14:textId="77777777" w:rsidR="00D06DA1" w:rsidRPr="006A4DAA" w:rsidRDefault="00D06DA1" w:rsidP="007F0B73">
      <w:pPr>
        <w:jc w:val="both"/>
        <w:rPr>
          <w:rFonts w:ascii="Calibri" w:hAnsi="Calibri"/>
          <w:color w:val="00B0F0"/>
        </w:rPr>
      </w:pPr>
    </w:p>
    <w:p w14:paraId="70D3953D" w14:textId="3AEE739B" w:rsidR="0024243C" w:rsidRDefault="0024243C" w:rsidP="007F0B73">
      <w:pPr>
        <w:jc w:val="both"/>
        <w:rPr>
          <w:rFonts w:ascii="Calibri" w:hAnsi="Calibri"/>
        </w:rPr>
      </w:pPr>
    </w:p>
    <w:p w14:paraId="5420C07F" w14:textId="77777777" w:rsidR="006A4DAA" w:rsidRDefault="006A4DAA" w:rsidP="007F0B73">
      <w:pPr>
        <w:jc w:val="both"/>
        <w:rPr>
          <w:rFonts w:ascii="Calibri" w:hAnsi="Calibri"/>
        </w:rPr>
      </w:pPr>
    </w:p>
    <w:p w14:paraId="4C4C055F" w14:textId="77777777" w:rsidR="00381A0E" w:rsidRPr="00183705" w:rsidRDefault="00381A0E" w:rsidP="007F0B73">
      <w:pPr>
        <w:jc w:val="both"/>
        <w:rPr>
          <w:rFonts w:ascii="Calibri" w:hAnsi="Calibri"/>
        </w:rPr>
      </w:pPr>
    </w:p>
    <w:p w14:paraId="00114824" w14:textId="77777777" w:rsidR="0024243C" w:rsidRPr="00183705" w:rsidRDefault="0024243C" w:rsidP="007F0B73">
      <w:pPr>
        <w:jc w:val="both"/>
        <w:rPr>
          <w:rFonts w:ascii="Calibri" w:hAnsi="Calibri"/>
        </w:rPr>
      </w:pPr>
    </w:p>
    <w:p w14:paraId="32092DAC"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lastRenderedPageBreak/>
        <w:t>INTRODUCCIÓN</w:t>
      </w:r>
    </w:p>
    <w:p w14:paraId="2529F9DA" w14:textId="77777777" w:rsidR="007F0B73" w:rsidRPr="00183705" w:rsidRDefault="007F0B73" w:rsidP="007F0B73">
      <w:pPr>
        <w:jc w:val="both"/>
        <w:rPr>
          <w:rFonts w:ascii="Calibri" w:hAnsi="Calibri"/>
          <w:b/>
        </w:rPr>
      </w:pPr>
    </w:p>
    <w:p w14:paraId="5662E38E" w14:textId="77777777" w:rsidR="007F0B73" w:rsidRPr="00183705" w:rsidRDefault="007F0B73" w:rsidP="007F0B73">
      <w:pPr>
        <w:jc w:val="both"/>
        <w:rPr>
          <w:rFonts w:ascii="Calibri" w:hAnsi="Calibri"/>
          <w:b/>
        </w:rPr>
      </w:pPr>
    </w:p>
    <w:p w14:paraId="2AC0A3BE" w14:textId="476BBB70"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4009ED">
        <w:rPr>
          <w:rFonts w:ascii="Calibri" w:hAnsi="Calibri" w:cs="Arial"/>
        </w:rPr>
        <w:t>.</w:t>
      </w:r>
      <w:r w:rsidR="0078059E" w:rsidRPr="00544FDC">
        <w:rPr>
          <w:rFonts w:ascii="Calibri" w:hAnsi="Calibri" w:cs="Arial"/>
        </w:rPr>
        <w:t xml:space="preserve"> </w:t>
      </w:r>
      <w:r w:rsidR="006A4DAA">
        <w:rPr>
          <w:rFonts w:ascii="Calibri" w:hAnsi="Calibri" w:cs="Arial"/>
        </w:rPr>
        <w:t>LP-919044992-N33-2022</w:t>
      </w:r>
      <w:r w:rsidRPr="00381A0E">
        <w:rPr>
          <w:rFonts w:ascii="Calibri" w:hAnsi="Calibri"/>
        </w:rPr>
        <w:t>; as</w:t>
      </w:r>
      <w:r w:rsidR="00F70B66" w:rsidRPr="00381A0E">
        <w:rPr>
          <w:rFonts w:ascii="Calibri" w:hAnsi="Calibri"/>
        </w:rPr>
        <w:t>í</w:t>
      </w:r>
      <w:r w:rsidR="00F70B66" w:rsidRPr="00183705">
        <w:rPr>
          <w:rFonts w:ascii="Calibri" w:hAnsi="Calibri"/>
        </w:rPr>
        <w:t xml:space="preserve">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B81B08" w:rsidRPr="00513724">
        <w:rPr>
          <w:rFonts w:ascii="Calibri" w:hAnsi="Calibri"/>
          <w:b/>
          <w:bCs/>
        </w:rPr>
        <w:t>“</w:t>
      </w:r>
      <w:r w:rsidR="006A4DAA">
        <w:rPr>
          <w:rFonts w:asciiTheme="minorHAnsi" w:hAnsiTheme="minorHAnsi" w:cs="Arial"/>
          <w:b/>
        </w:rPr>
        <w:t>MOBILIARIO Y EQUIPO DIVERSO</w:t>
      </w:r>
      <w:r w:rsidR="000E2A16" w:rsidRPr="004009ED">
        <w:rPr>
          <w:rFonts w:ascii="Calibri" w:hAnsi="Calibri"/>
          <w:b/>
          <w:bCs/>
        </w:rPr>
        <w:t>”</w:t>
      </w:r>
      <w:r w:rsidR="00FA4B4F">
        <w:rPr>
          <w:rFonts w:ascii="Calibri" w:hAnsi="Calibri"/>
        </w:rPr>
        <w:t xml:space="preserve"> 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A4DA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 xml:space="preserve">de </w:t>
      </w:r>
      <w:r w:rsidR="009F37FA">
        <w:rPr>
          <w:rFonts w:ascii="Calibri" w:hAnsi="Calibri"/>
        </w:rPr>
        <w:t>Dirección de Jurisdicciones Sanitarias</w:t>
      </w:r>
      <w:r w:rsidRPr="00183705">
        <w:rPr>
          <w:rFonts w:ascii="Calibri" w:hAnsi="Calibri"/>
        </w:rPr>
        <w:t>,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3B566BBE" w14:textId="77777777" w:rsidR="007F0B73" w:rsidRPr="00183705" w:rsidRDefault="007F0B73" w:rsidP="007F0B73">
      <w:pPr>
        <w:jc w:val="both"/>
        <w:rPr>
          <w:rFonts w:ascii="Calibri" w:hAnsi="Calibri"/>
        </w:rPr>
      </w:pPr>
    </w:p>
    <w:p w14:paraId="7D7028F1"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52DFAC59" w14:textId="77777777" w:rsidR="007F0B73" w:rsidRPr="00183705" w:rsidRDefault="007F0B73" w:rsidP="007F0B73">
      <w:pPr>
        <w:jc w:val="center"/>
        <w:rPr>
          <w:rFonts w:ascii="Calibri" w:hAnsi="Calibri"/>
          <w:b/>
        </w:rPr>
      </w:pPr>
    </w:p>
    <w:p w14:paraId="69E3A37A" w14:textId="77777777" w:rsidR="007F0B73" w:rsidRPr="00183705" w:rsidRDefault="007F0B73" w:rsidP="007F0B73">
      <w:pPr>
        <w:jc w:val="center"/>
        <w:rPr>
          <w:rFonts w:ascii="Calibri" w:hAnsi="Calibri"/>
          <w:b/>
        </w:rPr>
      </w:pPr>
    </w:p>
    <w:p w14:paraId="5D0374A8" w14:textId="77777777" w:rsidR="00037DE1" w:rsidRPr="00183705" w:rsidRDefault="00037DE1" w:rsidP="007F0B73">
      <w:pPr>
        <w:jc w:val="center"/>
        <w:rPr>
          <w:rFonts w:ascii="Calibri" w:hAnsi="Calibri"/>
          <w:b/>
        </w:rPr>
      </w:pPr>
    </w:p>
    <w:p w14:paraId="689F3C1A" w14:textId="77777777" w:rsidR="00037DE1" w:rsidRPr="00183705" w:rsidRDefault="00037DE1" w:rsidP="007F0B73">
      <w:pPr>
        <w:jc w:val="center"/>
        <w:rPr>
          <w:rFonts w:ascii="Calibri" w:hAnsi="Calibri"/>
          <w:b/>
        </w:rPr>
      </w:pPr>
    </w:p>
    <w:p w14:paraId="3FD1A0F0" w14:textId="77777777" w:rsidR="00037DE1" w:rsidRPr="00183705" w:rsidRDefault="00037DE1" w:rsidP="007F0B73">
      <w:pPr>
        <w:jc w:val="center"/>
        <w:rPr>
          <w:rFonts w:ascii="Calibri" w:hAnsi="Calibri"/>
          <w:b/>
        </w:rPr>
      </w:pPr>
    </w:p>
    <w:p w14:paraId="6817FBD0"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14:paraId="7B245897" w14:textId="77777777" w:rsidR="007F0B73" w:rsidRPr="00183705" w:rsidRDefault="007F0B73" w:rsidP="00813559">
      <w:pPr>
        <w:jc w:val="both"/>
        <w:rPr>
          <w:rFonts w:ascii="Calibri" w:hAnsi="Calibri"/>
          <w:b/>
        </w:rPr>
      </w:pPr>
    </w:p>
    <w:p w14:paraId="3C6786A0" w14:textId="55BADBA9" w:rsidR="007900A4" w:rsidRDefault="007900A4" w:rsidP="007900A4">
      <w:pPr>
        <w:jc w:val="both"/>
        <w:rPr>
          <w:rFonts w:asciiTheme="minorHAnsi" w:hAnsiTheme="minorHAnsi" w:cs="Arial"/>
          <w:b/>
        </w:rPr>
      </w:pPr>
      <w:r w:rsidRPr="0078059E">
        <w:rPr>
          <w:rFonts w:asciiTheme="minorHAnsi" w:hAnsiTheme="minorHAnsi" w:cs="Arial"/>
        </w:rPr>
        <w:t>El Gobierno del Estado de Nuevo León, a través de los Servicios de Salud de Nuevo León</w:t>
      </w:r>
      <w:r w:rsidR="006A4DAA">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513724">
        <w:rPr>
          <w:rFonts w:asciiTheme="minorHAnsi" w:hAnsiTheme="minorHAnsi" w:cs="Arial"/>
        </w:rPr>
        <w:t>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6A4DAA">
        <w:rPr>
          <w:rFonts w:asciiTheme="minorHAnsi" w:hAnsiTheme="minorHAnsi"/>
        </w:rPr>
        <w:t>vicios del Estado de Nuevo León,</w:t>
      </w:r>
      <w:r>
        <w:rPr>
          <w:rFonts w:asciiTheme="minorHAnsi" w:hAnsiTheme="minorHAnsi"/>
        </w:rPr>
        <w:t xml:space="preserve"> </w:t>
      </w:r>
      <w:r w:rsidRPr="0078059E">
        <w:rPr>
          <w:rFonts w:asciiTheme="minorHAnsi" w:hAnsiTheme="minorHAnsi"/>
        </w:rPr>
        <w:t>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4009ED">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 7</w:t>
      </w:r>
      <w:r w:rsidR="00513724">
        <w:rPr>
          <w:rFonts w:asciiTheme="minorHAnsi" w:hAnsiTheme="minorHAnsi"/>
        </w:rPr>
        <w:t>7</w:t>
      </w:r>
      <w:r>
        <w:rPr>
          <w:rFonts w:asciiTheme="minorHAnsi" w:hAnsiTheme="minorHAnsi"/>
        </w:rPr>
        <w:t xml:space="preserve"> de </w:t>
      </w:r>
      <w:r w:rsidRPr="0078059E">
        <w:rPr>
          <w:rFonts w:asciiTheme="minorHAnsi" w:hAnsiTheme="minorHAnsi" w:cs="Arial"/>
        </w:rPr>
        <w:t>l</w:t>
      </w:r>
      <w:r>
        <w:rPr>
          <w:rFonts w:asciiTheme="minorHAnsi" w:hAnsiTheme="minorHAnsi" w:cs="Arial"/>
        </w:rPr>
        <w:t>a Ley de Egresos para el año 202</w:t>
      </w:r>
      <w:r w:rsidR="006A4DAA">
        <w:rPr>
          <w:rFonts w:asciiTheme="minorHAnsi" w:hAnsiTheme="minorHAnsi" w:cs="Arial"/>
        </w:rPr>
        <w:t>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w:t>
      </w:r>
      <w:r w:rsidR="006B3E85">
        <w:rPr>
          <w:rFonts w:asciiTheme="minorHAnsi" w:hAnsiTheme="minorHAnsi" w:cs="Arial"/>
        </w:rPr>
        <w:t>Nacional</w:t>
      </w:r>
      <w:r>
        <w:rPr>
          <w:rFonts w:asciiTheme="minorHAnsi" w:hAnsiTheme="minorHAnsi" w:cs="Arial"/>
        </w:rPr>
        <w:t xml:space="preserve"> Presencial</w:t>
      </w:r>
      <w:r w:rsidRPr="0078059E">
        <w:rPr>
          <w:rFonts w:asciiTheme="minorHAnsi" w:hAnsiTheme="minorHAnsi" w:cs="Arial"/>
        </w:rPr>
        <w:t xml:space="preserve"> No. </w:t>
      </w:r>
      <w:r w:rsidR="006A4DAA">
        <w:rPr>
          <w:rFonts w:asciiTheme="minorHAnsi" w:hAnsiTheme="minorHAnsi" w:cs="Arial"/>
        </w:rPr>
        <w:t>LP-919044992-N33-2022</w:t>
      </w:r>
      <w:r w:rsidRPr="00381A0E">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Pr="0078059E">
        <w:rPr>
          <w:rFonts w:asciiTheme="minorHAnsi" w:hAnsiTheme="minorHAnsi" w:cs="Arial"/>
        </w:rPr>
        <w:t xml:space="preserve"> </w:t>
      </w:r>
      <w:r w:rsidRPr="004009ED">
        <w:rPr>
          <w:rFonts w:asciiTheme="minorHAnsi" w:hAnsiTheme="minorHAnsi" w:cs="Arial"/>
          <w:b/>
        </w:rPr>
        <w:t>“</w:t>
      </w:r>
      <w:r w:rsidR="006A4DAA">
        <w:rPr>
          <w:rFonts w:asciiTheme="minorHAnsi" w:hAnsiTheme="minorHAnsi" w:cs="Arial"/>
          <w:b/>
        </w:rPr>
        <w:t>MOBILIARIO Y EQUIPO DIVERSO</w:t>
      </w:r>
      <w:r w:rsidRPr="004009ED">
        <w:rPr>
          <w:rFonts w:asciiTheme="minorHAnsi" w:hAnsiTheme="minorHAnsi" w:cs="Arial"/>
          <w:b/>
        </w:rPr>
        <w:t>”.</w:t>
      </w:r>
    </w:p>
    <w:p w14:paraId="2071DBA4" w14:textId="77777777" w:rsidR="004009ED" w:rsidRDefault="004009ED" w:rsidP="007900A4">
      <w:pPr>
        <w:jc w:val="both"/>
        <w:rPr>
          <w:rFonts w:asciiTheme="minorHAnsi" w:hAnsiTheme="minorHAnsi" w:cs="Arial"/>
          <w:b/>
        </w:rPr>
      </w:pPr>
    </w:p>
    <w:p w14:paraId="4B03E6B0" w14:textId="77777777" w:rsidR="004009ED" w:rsidRPr="00037DE1" w:rsidRDefault="004009ED" w:rsidP="007900A4">
      <w:pPr>
        <w:jc w:val="both"/>
        <w:rPr>
          <w:rFonts w:asciiTheme="minorHAnsi" w:hAnsiTheme="minorHAnsi" w:cs="Arial"/>
        </w:rPr>
      </w:pPr>
    </w:p>
    <w:p w14:paraId="6AA48602" w14:textId="77777777" w:rsidR="00A01D7F" w:rsidRPr="00183705" w:rsidRDefault="00A01D7F" w:rsidP="007F0B73">
      <w:pPr>
        <w:jc w:val="both"/>
        <w:rPr>
          <w:rFonts w:ascii="Calibri" w:hAnsi="Calibri" w:cs="Arial"/>
        </w:rPr>
      </w:pPr>
    </w:p>
    <w:p w14:paraId="44B5EB6B" w14:textId="77777777" w:rsidR="00F70B66" w:rsidRPr="00183705" w:rsidRDefault="00F70B66" w:rsidP="007F0B73">
      <w:pPr>
        <w:jc w:val="both"/>
        <w:rPr>
          <w:rFonts w:ascii="Calibri" w:hAnsi="Calibri" w:cs="Arial"/>
        </w:rPr>
      </w:pPr>
    </w:p>
    <w:p w14:paraId="121548E8" w14:textId="77777777" w:rsidR="007F0B73" w:rsidRPr="00183705" w:rsidRDefault="007F0B73" w:rsidP="002021D2">
      <w:pPr>
        <w:rPr>
          <w:rFonts w:ascii="Calibri" w:hAnsi="Calibri"/>
          <w:b/>
          <w:bCs/>
          <w:lang w:val="es-ES"/>
        </w:rPr>
      </w:pPr>
    </w:p>
    <w:p w14:paraId="559AA85F" w14:textId="77777777" w:rsidR="00A01D7F" w:rsidRPr="00183705" w:rsidRDefault="00A01D7F" w:rsidP="002021D2">
      <w:pPr>
        <w:rPr>
          <w:rFonts w:ascii="Calibri" w:hAnsi="Calibri"/>
          <w:b/>
          <w:bCs/>
          <w:lang w:val="es-ES"/>
        </w:rPr>
      </w:pPr>
    </w:p>
    <w:p w14:paraId="293A3847" w14:textId="77777777" w:rsidR="00A01D7F" w:rsidRPr="00183705" w:rsidRDefault="00A01D7F" w:rsidP="002021D2">
      <w:pPr>
        <w:rPr>
          <w:rFonts w:ascii="Calibri" w:hAnsi="Calibri"/>
          <w:b/>
          <w:bCs/>
          <w:lang w:val="es-ES"/>
        </w:rPr>
      </w:pPr>
    </w:p>
    <w:p w14:paraId="398DC79F" w14:textId="77777777" w:rsidR="00037DE1" w:rsidRPr="00183705" w:rsidRDefault="00037DE1" w:rsidP="002021D2">
      <w:pPr>
        <w:rPr>
          <w:rFonts w:ascii="Calibri" w:hAnsi="Calibri"/>
          <w:b/>
          <w:bCs/>
          <w:lang w:val="es-ES"/>
        </w:rPr>
      </w:pPr>
    </w:p>
    <w:p w14:paraId="3D588984" w14:textId="77777777" w:rsidR="00A01D7F" w:rsidRPr="00183705" w:rsidRDefault="00A01D7F" w:rsidP="002021D2">
      <w:pPr>
        <w:rPr>
          <w:rFonts w:ascii="Calibri" w:hAnsi="Calibri"/>
          <w:b/>
          <w:bCs/>
          <w:lang w:val="es-ES"/>
        </w:rPr>
      </w:pPr>
    </w:p>
    <w:p w14:paraId="08A061DA" w14:textId="77777777" w:rsidR="00A01D7F" w:rsidRPr="00183705" w:rsidRDefault="00A01D7F" w:rsidP="002021D2">
      <w:pPr>
        <w:rPr>
          <w:rFonts w:ascii="Calibri" w:hAnsi="Calibri"/>
          <w:b/>
          <w:bCs/>
          <w:lang w:val="es-ES"/>
        </w:rPr>
      </w:pPr>
    </w:p>
    <w:p w14:paraId="3542282F" w14:textId="30060449" w:rsidR="007900A4" w:rsidRDefault="007900A4" w:rsidP="009F37FA">
      <w:pPr>
        <w:rPr>
          <w:rFonts w:ascii="Calibri" w:hAnsi="Calibri"/>
          <w:b/>
          <w:bCs/>
          <w:sz w:val="60"/>
          <w:szCs w:val="60"/>
        </w:rPr>
      </w:pPr>
    </w:p>
    <w:p w14:paraId="71DF3A29" w14:textId="77777777" w:rsidR="009F37FA" w:rsidRDefault="009F37FA" w:rsidP="009F37FA">
      <w:pPr>
        <w:rPr>
          <w:rFonts w:ascii="Calibri" w:hAnsi="Calibri"/>
          <w:b/>
          <w:bCs/>
          <w:sz w:val="60"/>
          <w:szCs w:val="60"/>
        </w:rPr>
      </w:pPr>
    </w:p>
    <w:p w14:paraId="460C6113" w14:textId="77777777" w:rsidR="007F0B73" w:rsidRPr="00183705" w:rsidRDefault="007F0B73" w:rsidP="007F0B73">
      <w:pPr>
        <w:jc w:val="center"/>
        <w:rPr>
          <w:rFonts w:ascii="Calibri" w:hAnsi="Calibri"/>
          <w:b/>
          <w:bCs/>
          <w:sz w:val="60"/>
          <w:szCs w:val="60"/>
        </w:rPr>
      </w:pPr>
      <w:r w:rsidRPr="00183705">
        <w:rPr>
          <w:rFonts w:ascii="Calibri" w:hAnsi="Calibri"/>
          <w:b/>
          <w:bCs/>
          <w:sz w:val="60"/>
          <w:szCs w:val="60"/>
        </w:rPr>
        <w:t>BASES</w:t>
      </w:r>
    </w:p>
    <w:p w14:paraId="63F4F31C" w14:textId="77777777" w:rsidR="00AA2FC6" w:rsidRPr="00183705" w:rsidRDefault="00AA2FC6" w:rsidP="007F0B73">
      <w:pPr>
        <w:jc w:val="center"/>
        <w:rPr>
          <w:rFonts w:ascii="Calibri" w:hAnsi="Calibri"/>
          <w:b/>
          <w:bCs/>
          <w:sz w:val="24"/>
          <w:szCs w:val="24"/>
        </w:rPr>
      </w:pPr>
    </w:p>
    <w:p w14:paraId="471F77E0" w14:textId="77777777" w:rsidR="00AB7D71" w:rsidRPr="00183705" w:rsidRDefault="00AB7D71"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lastRenderedPageBreak/>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1D46AC23" w14:textId="77777777" w:rsidR="00AB7D71" w:rsidRPr="00183705" w:rsidRDefault="00AB7D71" w:rsidP="00AB7D71">
      <w:pPr>
        <w:tabs>
          <w:tab w:val="left" w:pos="284"/>
        </w:tabs>
        <w:ind w:right="-1"/>
        <w:jc w:val="both"/>
        <w:rPr>
          <w:rFonts w:ascii="Calibri" w:hAnsi="Calibri" w:cs="Arial"/>
        </w:rPr>
      </w:pPr>
    </w:p>
    <w:p w14:paraId="3B467370" w14:textId="1EE95F72" w:rsidR="00A62BF8" w:rsidRPr="00183705" w:rsidRDefault="00A62BF8" w:rsidP="003C7CE4">
      <w:pPr>
        <w:numPr>
          <w:ilvl w:val="0"/>
          <w:numId w:val="9"/>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6A4DAA">
        <w:rPr>
          <w:rFonts w:ascii="Calibri" w:hAnsi="Calibri" w:cs="Arial"/>
        </w:rPr>
        <w:t>Departamento de 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xml:space="preserve">: 81 </w:t>
      </w:r>
      <w:r w:rsidR="009F37FA">
        <w:rPr>
          <w:rFonts w:ascii="Calibri" w:hAnsi="Calibri" w:cs="Arial"/>
        </w:rPr>
        <w:t xml:space="preserve">81 </w:t>
      </w:r>
      <w:r w:rsidRPr="00183705">
        <w:rPr>
          <w:rFonts w:ascii="Calibri" w:hAnsi="Calibri" w:cs="Arial"/>
        </w:rPr>
        <w:t>30 70 4</w:t>
      </w:r>
      <w:r w:rsidR="00A71823">
        <w:rPr>
          <w:rFonts w:ascii="Calibri" w:hAnsi="Calibri" w:cs="Arial"/>
        </w:rPr>
        <w:t>9</w:t>
      </w:r>
      <w:r w:rsidR="00267C25" w:rsidRPr="00183705">
        <w:rPr>
          <w:rFonts w:ascii="Calibri" w:hAnsi="Calibri" w:cs="Arial"/>
        </w:rPr>
        <w:t>.</w:t>
      </w:r>
    </w:p>
    <w:p w14:paraId="18C7566C" w14:textId="77777777" w:rsidR="00BC2F13" w:rsidRPr="00183705" w:rsidRDefault="00BC2F13" w:rsidP="00BC2F13">
      <w:pPr>
        <w:tabs>
          <w:tab w:val="left" w:pos="284"/>
        </w:tabs>
        <w:ind w:left="720" w:right="-1"/>
        <w:jc w:val="both"/>
        <w:rPr>
          <w:rFonts w:ascii="Calibri" w:hAnsi="Calibri" w:cs="Arial"/>
        </w:rPr>
      </w:pPr>
    </w:p>
    <w:p w14:paraId="324B32B2" w14:textId="53F7E584" w:rsidR="00267C25" w:rsidRPr="00183705"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6A4DAA">
        <w:rPr>
          <w:rFonts w:ascii="Calibri" w:hAnsi="Calibri" w:cs="Arial"/>
        </w:rPr>
        <w:t>Departamento de 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1A0EBB" w:rsidRPr="00183705">
        <w:rPr>
          <w:rFonts w:ascii="Calibri" w:hAnsi="Calibri" w:cs="Arial"/>
        </w:rPr>
        <w:t xml:space="preserve">, en un horario de 9:00 a.m. a </w:t>
      </w:r>
      <w:r w:rsidR="009F37FA">
        <w:rPr>
          <w:rFonts w:ascii="Calibri" w:hAnsi="Calibri" w:cs="Arial"/>
        </w:rPr>
        <w:t>2</w:t>
      </w:r>
      <w:r w:rsidRPr="00183705">
        <w:rPr>
          <w:rFonts w:ascii="Calibri" w:hAnsi="Calibri" w:cs="Arial"/>
        </w:rPr>
        <w:t xml:space="preserve">:00 p.m. </w:t>
      </w:r>
    </w:p>
    <w:p w14:paraId="09E498C1" w14:textId="77777777" w:rsidR="00BC2F13" w:rsidRPr="00183705" w:rsidRDefault="00BC2F13" w:rsidP="00BC2F13">
      <w:pPr>
        <w:pStyle w:val="Prrafodelista"/>
        <w:rPr>
          <w:rFonts w:ascii="Calibri" w:hAnsi="Calibri" w:cs="Arial"/>
        </w:rPr>
      </w:pPr>
    </w:p>
    <w:p w14:paraId="21C4DF89" w14:textId="77777777" w:rsidR="00A62BF8" w:rsidRPr="00183705" w:rsidRDefault="000C5771" w:rsidP="003C7CE4">
      <w:pPr>
        <w:pStyle w:val="Default"/>
        <w:numPr>
          <w:ilvl w:val="0"/>
          <w:numId w:val="9"/>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14:paraId="18C03FD2" w14:textId="77777777" w:rsidR="00CE2E1F" w:rsidRPr="00183705" w:rsidRDefault="00CE2E1F" w:rsidP="00CE2E1F">
      <w:pPr>
        <w:pStyle w:val="Prrafodelista"/>
        <w:rPr>
          <w:rFonts w:ascii="Calibri" w:hAnsi="Calibri" w:cs="Arial"/>
        </w:rPr>
      </w:pPr>
    </w:p>
    <w:p w14:paraId="225D25D8" w14:textId="783E3B18" w:rsidR="00A62BF8" w:rsidRPr="00381A0E"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 presente </w:t>
      </w:r>
      <w:r w:rsidR="00CE2E1F" w:rsidRPr="00183705">
        <w:rPr>
          <w:rFonts w:ascii="Calibri" w:hAnsi="Calibri" w:cs="Arial"/>
        </w:rPr>
        <w:t>Licitación Pública Nacional Presencial</w:t>
      </w:r>
      <w:r w:rsidRPr="00183705">
        <w:rPr>
          <w:rFonts w:ascii="Calibri" w:hAnsi="Calibri" w:cs="Arial"/>
        </w:rPr>
        <w:t xml:space="preserve"> será identificada por el No</w:t>
      </w:r>
      <w:r w:rsidR="001A0EBB" w:rsidRPr="00381A0E">
        <w:rPr>
          <w:rFonts w:ascii="Calibri" w:hAnsi="Calibri" w:cs="Arial"/>
        </w:rPr>
        <w:t>.</w:t>
      </w:r>
      <w:r w:rsidRPr="00381A0E">
        <w:rPr>
          <w:rFonts w:ascii="Calibri" w:hAnsi="Calibri" w:cs="Arial"/>
        </w:rPr>
        <w:t xml:space="preserve"> </w:t>
      </w:r>
      <w:r w:rsidR="006A4DAA">
        <w:rPr>
          <w:rFonts w:ascii="Calibri" w:hAnsi="Calibri" w:cs="Arial"/>
        </w:rPr>
        <w:t>LP-919044992-N33-2022</w:t>
      </w:r>
      <w:r w:rsidR="000569A4">
        <w:rPr>
          <w:rFonts w:ascii="Calibri" w:hAnsi="Calibri" w:cs="Arial"/>
        </w:rPr>
        <w:t xml:space="preserve"> </w:t>
      </w:r>
      <w:r w:rsidR="000569A4">
        <w:rPr>
          <w:rFonts w:asciiTheme="minorHAnsi" w:hAnsiTheme="minorHAnsi" w:cs="Arial"/>
        </w:rPr>
        <w:t>y se efectuará con reducción del plazo entre la publicación de la convocatoria y la presentación de las propuestas de acuerdo con el Artículo 32 de esta Ley.</w:t>
      </w:r>
    </w:p>
    <w:p w14:paraId="7C453AD1" w14:textId="77777777" w:rsidR="00381A0E" w:rsidRPr="00183705" w:rsidRDefault="00381A0E" w:rsidP="00CE2E1F">
      <w:pPr>
        <w:pStyle w:val="Prrafodelista"/>
        <w:tabs>
          <w:tab w:val="left" w:pos="284"/>
        </w:tabs>
        <w:ind w:left="720" w:right="-1"/>
        <w:jc w:val="both"/>
        <w:rPr>
          <w:rFonts w:ascii="Calibri" w:hAnsi="Calibri" w:cs="Arial"/>
        </w:rPr>
      </w:pPr>
    </w:p>
    <w:p w14:paraId="09BF3F18" w14:textId="0CEB6E8B" w:rsidR="00B64229" w:rsidRPr="001B3860" w:rsidRDefault="00B64229" w:rsidP="003C7CE4">
      <w:pPr>
        <w:pStyle w:val="Prrafodelista"/>
        <w:numPr>
          <w:ilvl w:val="0"/>
          <w:numId w:val="9"/>
        </w:numPr>
        <w:tabs>
          <w:tab w:val="left" w:pos="284"/>
        </w:tabs>
        <w:ind w:right="-1"/>
        <w:jc w:val="both"/>
        <w:rPr>
          <w:rFonts w:ascii="Calibri" w:hAnsi="Calibri" w:cs="Arial"/>
        </w:rPr>
      </w:pPr>
      <w:r w:rsidRPr="001B3860">
        <w:rPr>
          <w:rFonts w:ascii="Calibri" w:hAnsi="Calibri" w:cs="Arial"/>
        </w:rPr>
        <w:t xml:space="preserve">La </w:t>
      </w:r>
      <w:r w:rsidR="00A01D7F" w:rsidRPr="001B3860">
        <w:rPr>
          <w:rFonts w:ascii="Calibri" w:hAnsi="Calibri" w:cs="Arial"/>
        </w:rPr>
        <w:t xml:space="preserve">adquisición </w:t>
      </w:r>
      <w:r w:rsidR="00A71823" w:rsidRPr="001B3860">
        <w:rPr>
          <w:rFonts w:ascii="Calibri" w:hAnsi="Calibri" w:cs="Arial"/>
        </w:rPr>
        <w:t>del</w:t>
      </w:r>
      <w:r w:rsidR="00A01D7F" w:rsidRPr="001B3860">
        <w:rPr>
          <w:rFonts w:ascii="Calibri" w:hAnsi="Calibri" w:cs="Arial"/>
        </w:rPr>
        <w:t xml:space="preserve"> </w:t>
      </w:r>
      <w:r w:rsidR="002B190C">
        <w:rPr>
          <w:rFonts w:ascii="Calibri" w:hAnsi="Calibri" w:cs="Arial"/>
        </w:rPr>
        <w:t>MOBILIARIO Y EQUIPO DIVERSO</w:t>
      </w:r>
      <w:r w:rsidR="00002FEC" w:rsidRPr="001B3860">
        <w:rPr>
          <w:rFonts w:ascii="Calibri" w:hAnsi="Calibri" w:cs="Arial"/>
        </w:rPr>
        <w:t xml:space="preserve"> </w:t>
      </w:r>
      <w:r w:rsidR="00644EBE" w:rsidRPr="001B3860">
        <w:rPr>
          <w:rFonts w:ascii="Calibri" w:hAnsi="Calibri" w:cs="Arial"/>
        </w:rPr>
        <w:t>incluido</w:t>
      </w:r>
      <w:r w:rsidRPr="001B3860">
        <w:rPr>
          <w:rFonts w:ascii="Calibri" w:hAnsi="Calibri" w:cs="Arial"/>
        </w:rPr>
        <w:t xml:space="preserve"> en esta </w:t>
      </w:r>
      <w:r w:rsidR="00B82FB5" w:rsidRPr="001B3860">
        <w:rPr>
          <w:rFonts w:ascii="Calibri" w:hAnsi="Calibri" w:cs="Arial"/>
        </w:rPr>
        <w:t>Convocatoria</w:t>
      </w:r>
      <w:r w:rsidRPr="001B3860">
        <w:rPr>
          <w:rFonts w:ascii="Calibri" w:hAnsi="Calibri" w:cs="Arial"/>
        </w:rPr>
        <w:t xml:space="preserve"> cor</w:t>
      </w:r>
      <w:r w:rsidR="007900A4" w:rsidRPr="001B3860">
        <w:rPr>
          <w:rFonts w:ascii="Calibri" w:hAnsi="Calibri" w:cs="Arial"/>
        </w:rPr>
        <w:t>responde al ejercicio fiscal 202</w:t>
      </w:r>
      <w:r w:rsidR="002B190C">
        <w:rPr>
          <w:rFonts w:ascii="Calibri" w:hAnsi="Calibri" w:cs="Arial"/>
        </w:rPr>
        <w:t>2</w:t>
      </w:r>
      <w:r w:rsidRPr="001B3860">
        <w:rPr>
          <w:rFonts w:ascii="Calibri" w:hAnsi="Calibri" w:cs="Arial"/>
        </w:rPr>
        <w:t>.</w:t>
      </w:r>
    </w:p>
    <w:p w14:paraId="08E423E2" w14:textId="77777777" w:rsidR="00CE2E1F" w:rsidRPr="00183705" w:rsidRDefault="00CE2E1F" w:rsidP="00CE2E1F">
      <w:pPr>
        <w:pStyle w:val="Prrafodelista"/>
        <w:tabs>
          <w:tab w:val="left" w:pos="284"/>
        </w:tabs>
        <w:ind w:left="720" w:right="-1"/>
        <w:jc w:val="both"/>
        <w:rPr>
          <w:rFonts w:ascii="Calibri" w:hAnsi="Calibri" w:cs="Arial"/>
        </w:rPr>
      </w:pPr>
    </w:p>
    <w:p w14:paraId="3341565D" w14:textId="775FAC4A" w:rsidR="00CE2E1F" w:rsidRPr="00E455A3" w:rsidRDefault="00B64229" w:rsidP="003C7CE4">
      <w:pPr>
        <w:pStyle w:val="Prrafodelista"/>
        <w:numPr>
          <w:ilvl w:val="0"/>
          <w:numId w:val="9"/>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002FEC" w:rsidRPr="00183705">
        <w:rPr>
          <w:rFonts w:ascii="Calibri" w:hAnsi="Calibri" w:cs="Arial"/>
        </w:rPr>
        <w:t xml:space="preserve">adquisición </w:t>
      </w:r>
      <w:r w:rsidR="00002FEC" w:rsidRPr="004009ED">
        <w:rPr>
          <w:rFonts w:ascii="Calibri" w:hAnsi="Calibri" w:cs="Arial"/>
        </w:rPr>
        <w:t xml:space="preserve">del </w:t>
      </w:r>
      <w:r w:rsidR="002B190C">
        <w:rPr>
          <w:rFonts w:ascii="Calibri" w:hAnsi="Calibri" w:cs="Arial"/>
        </w:rPr>
        <w:t>MOBILIARIO Y EQUIPO DIVERSO</w:t>
      </w:r>
      <w:r w:rsidR="00002FEC" w:rsidRPr="004009ED">
        <w:rPr>
          <w:rFonts w:ascii="Calibri" w:hAnsi="Calibri" w:cs="Arial"/>
        </w:rPr>
        <w:t xml:space="preserve"> que se</w:t>
      </w:r>
      <w:r w:rsidR="00002FEC" w:rsidRPr="00183705">
        <w:rPr>
          <w:rFonts w:ascii="Calibri" w:hAnsi="Calibri" w:cs="Arial"/>
        </w:rPr>
        <w:t xml:space="preserve"> presente</w:t>
      </w:r>
      <w:r w:rsidR="002B190C">
        <w:rPr>
          <w:rFonts w:ascii="Calibri" w:hAnsi="Calibri" w:cs="Arial"/>
        </w:rPr>
        <w:t>n deberán ser en idioma español,</w:t>
      </w:r>
      <w:r w:rsidR="00002FEC" w:rsidRPr="00183705">
        <w:rPr>
          <w:rFonts w:ascii="Calibri" w:hAnsi="Calibri" w:cs="Arial"/>
        </w:rPr>
        <w:t xml:space="preserve"> en caso de que los últimos sean en idioma diferente, deberán presentarse </w:t>
      </w:r>
      <w:r w:rsidRPr="00183705">
        <w:rPr>
          <w:rFonts w:ascii="Calibri" w:hAnsi="Calibri" w:cs="Arial"/>
        </w:rPr>
        <w:t>c</w:t>
      </w:r>
      <w:r w:rsidR="00CE2E1F" w:rsidRPr="00183705">
        <w:rPr>
          <w:rFonts w:ascii="Calibri" w:hAnsi="Calibri" w:cs="Arial"/>
        </w:rPr>
        <w:t xml:space="preserve">on </w:t>
      </w:r>
      <w:r w:rsidR="00CE2E1F" w:rsidRPr="00E455A3">
        <w:rPr>
          <w:rFonts w:ascii="Calibri" w:hAnsi="Calibri" w:cs="Arial"/>
        </w:rPr>
        <w:t>traducción simple al español.</w:t>
      </w:r>
    </w:p>
    <w:p w14:paraId="6C9B0FA4" w14:textId="77777777" w:rsidR="00CE2E1F" w:rsidRPr="00E455A3" w:rsidRDefault="00CE2E1F" w:rsidP="00CE2E1F">
      <w:pPr>
        <w:pStyle w:val="Prrafodelista"/>
        <w:rPr>
          <w:rFonts w:ascii="Calibri" w:hAnsi="Calibri" w:cs="Arial"/>
        </w:rPr>
      </w:pPr>
    </w:p>
    <w:p w14:paraId="13B3E8F6" w14:textId="4435F172" w:rsidR="00B64229" w:rsidRPr="009472D6" w:rsidRDefault="00517054" w:rsidP="003C7CE4">
      <w:pPr>
        <w:pStyle w:val="Prrafodelista"/>
        <w:numPr>
          <w:ilvl w:val="0"/>
          <w:numId w:val="9"/>
        </w:numPr>
        <w:tabs>
          <w:tab w:val="left" w:pos="284"/>
        </w:tabs>
        <w:ind w:right="51"/>
        <w:jc w:val="both"/>
        <w:rPr>
          <w:rFonts w:ascii="Calibri" w:hAnsi="Calibri" w:cs="Arial"/>
        </w:rPr>
      </w:pPr>
      <w:r w:rsidRPr="004009ED">
        <w:rPr>
          <w:rFonts w:ascii="Calibri" w:hAnsi="Calibri" w:cs="Arial"/>
        </w:rPr>
        <w:t xml:space="preserve">La </w:t>
      </w:r>
      <w:r w:rsidR="00002FEC" w:rsidRPr="004009ED">
        <w:rPr>
          <w:rFonts w:ascii="Calibri" w:hAnsi="Calibri" w:cs="Arial"/>
        </w:rPr>
        <w:t>adquisición del</w:t>
      </w:r>
      <w:r w:rsidR="0067300A" w:rsidRPr="004009ED">
        <w:rPr>
          <w:rFonts w:ascii="Calibri" w:hAnsi="Calibri" w:cs="Arial"/>
        </w:rPr>
        <w:t xml:space="preserve"> </w:t>
      </w:r>
      <w:r w:rsidR="002B190C">
        <w:rPr>
          <w:rFonts w:ascii="Calibri" w:hAnsi="Calibri" w:cs="Arial"/>
        </w:rPr>
        <w:t>MOBILIARIO Y EQUIPO DIVERSO</w:t>
      </w:r>
      <w:r w:rsidR="00002FEC" w:rsidRPr="004009ED">
        <w:rPr>
          <w:rFonts w:ascii="Calibri" w:hAnsi="Calibri" w:cs="Arial"/>
        </w:rPr>
        <w:t xml:space="preserve"> </w:t>
      </w:r>
      <w:r w:rsidR="00B64229" w:rsidRPr="004009ED">
        <w:rPr>
          <w:rFonts w:ascii="Calibri" w:hAnsi="Calibri" w:cs="Arial"/>
        </w:rPr>
        <w:t>requerido</w:t>
      </w:r>
      <w:r w:rsidR="0067300A" w:rsidRPr="004009ED">
        <w:rPr>
          <w:rFonts w:ascii="Calibri" w:hAnsi="Calibri" w:cs="Arial"/>
        </w:rPr>
        <w:t>s</w:t>
      </w:r>
      <w:r w:rsidR="00B64229" w:rsidRPr="004009ED">
        <w:rPr>
          <w:rFonts w:ascii="Calibri" w:hAnsi="Calibri" w:cs="Arial"/>
        </w:rPr>
        <w:t xml:space="preserve"> por </w:t>
      </w:r>
      <w:r w:rsidR="00955C15" w:rsidRPr="004009ED">
        <w:rPr>
          <w:rFonts w:ascii="Calibri" w:hAnsi="Calibri" w:cs="Arial"/>
        </w:rPr>
        <w:t>l</w:t>
      </w:r>
      <w:r w:rsidR="00B64229" w:rsidRPr="004009ED">
        <w:rPr>
          <w:rFonts w:ascii="Calibri" w:hAnsi="Calibri" w:cs="Arial"/>
        </w:rPr>
        <w:t xml:space="preserve">a </w:t>
      </w:r>
      <w:r w:rsidR="00B64229" w:rsidRPr="004009ED">
        <w:rPr>
          <w:rFonts w:ascii="Calibri" w:hAnsi="Calibri" w:cs="Arial"/>
          <w:bCs/>
        </w:rPr>
        <w:t>C</w:t>
      </w:r>
      <w:r w:rsidR="00B64229" w:rsidRPr="004009ED">
        <w:rPr>
          <w:rFonts w:ascii="Calibri" w:hAnsi="Calibri" w:cs="Arial"/>
        </w:rPr>
        <w:t>onvocante</w:t>
      </w:r>
      <w:r w:rsidR="00B64229" w:rsidRPr="004009ED">
        <w:rPr>
          <w:rFonts w:ascii="Calibri" w:hAnsi="Calibri" w:cs="Arial"/>
          <w:b/>
        </w:rPr>
        <w:t xml:space="preserve">, </w:t>
      </w:r>
      <w:r w:rsidR="00A8300D" w:rsidRPr="004009ED">
        <w:rPr>
          <w:rFonts w:ascii="Calibri" w:hAnsi="Calibri"/>
        </w:rPr>
        <w:t xml:space="preserve">se realizará con </w:t>
      </w:r>
      <w:r w:rsidR="00A8300D" w:rsidRPr="009472D6">
        <w:rPr>
          <w:rFonts w:ascii="Calibri" w:hAnsi="Calibri"/>
        </w:rPr>
        <w:t xml:space="preserve">recurso </w:t>
      </w:r>
      <w:r w:rsidR="003F6176" w:rsidRPr="009472D6">
        <w:rPr>
          <w:rFonts w:ascii="Calibri" w:hAnsi="Calibri"/>
        </w:rPr>
        <w:t xml:space="preserve">del </w:t>
      </w:r>
      <w:r w:rsidR="00BC57BC" w:rsidRPr="009472D6">
        <w:rPr>
          <w:rFonts w:ascii="Calibri" w:hAnsi="Calibri"/>
        </w:rPr>
        <w:t xml:space="preserve">Tipo de Presupuesto </w:t>
      </w:r>
      <w:r w:rsidR="004009ED" w:rsidRPr="009472D6">
        <w:rPr>
          <w:rFonts w:ascii="Calibri" w:hAnsi="Calibri"/>
        </w:rPr>
        <w:t>110101</w:t>
      </w:r>
      <w:r w:rsidR="00BC57BC" w:rsidRPr="009472D6">
        <w:rPr>
          <w:rFonts w:ascii="Calibri" w:hAnsi="Calibri"/>
        </w:rPr>
        <w:t xml:space="preserve">, Programa </w:t>
      </w:r>
      <w:r w:rsidR="004009ED" w:rsidRPr="009472D6">
        <w:rPr>
          <w:rFonts w:ascii="Calibri" w:hAnsi="Calibri"/>
        </w:rPr>
        <w:t>911907</w:t>
      </w:r>
      <w:r w:rsidR="00BC57BC" w:rsidRPr="009472D6">
        <w:rPr>
          <w:rFonts w:ascii="Calibri" w:hAnsi="Calibri"/>
        </w:rPr>
        <w:t xml:space="preserve">, diversas partidas y unidades, Cuenta Bancaria No. </w:t>
      </w:r>
      <w:r w:rsidR="000569A4" w:rsidRPr="009472D6">
        <w:rPr>
          <w:rFonts w:ascii="Calibri" w:hAnsi="Calibri"/>
        </w:rPr>
        <w:t>1172544550</w:t>
      </w:r>
      <w:r w:rsidR="00BC57BC" w:rsidRPr="009472D6">
        <w:rPr>
          <w:rFonts w:ascii="Calibri" w:hAnsi="Calibri"/>
        </w:rPr>
        <w:t>.</w:t>
      </w:r>
    </w:p>
    <w:p w14:paraId="77FCEBDF" w14:textId="77777777" w:rsidR="00CE2E1F" w:rsidRPr="00183705" w:rsidRDefault="00CE2E1F" w:rsidP="00CE2E1F">
      <w:pPr>
        <w:pStyle w:val="Prrafodelista"/>
        <w:tabs>
          <w:tab w:val="left" w:pos="284"/>
        </w:tabs>
        <w:ind w:left="720" w:right="-1"/>
        <w:jc w:val="both"/>
        <w:rPr>
          <w:rFonts w:ascii="Calibri" w:hAnsi="Calibri" w:cs="Arial"/>
        </w:rPr>
      </w:pPr>
    </w:p>
    <w:p w14:paraId="227756B3" w14:textId="27E2997D" w:rsidR="004414B4" w:rsidRDefault="00B64229" w:rsidP="00221835">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r w:rsidR="009F37FA">
        <w:rPr>
          <w:rFonts w:ascii="Calibri" w:hAnsi="Calibri" w:cs="Arial"/>
        </w:rPr>
        <w:t>.</w:t>
      </w:r>
    </w:p>
    <w:p w14:paraId="3B272A8D" w14:textId="77777777" w:rsidR="009F37FA" w:rsidRDefault="009F37FA" w:rsidP="009F37FA">
      <w:pPr>
        <w:pStyle w:val="Prrafodelista"/>
        <w:tabs>
          <w:tab w:val="left" w:pos="284"/>
        </w:tabs>
        <w:ind w:left="720" w:right="-1"/>
        <w:jc w:val="both"/>
        <w:rPr>
          <w:rFonts w:ascii="Calibri" w:hAnsi="Calibri" w:cs="Arial"/>
        </w:rPr>
      </w:pPr>
    </w:p>
    <w:p w14:paraId="290CC3A3" w14:textId="76E44FA8" w:rsidR="009F37FA" w:rsidRPr="009F37FA" w:rsidRDefault="009F37FA" w:rsidP="009F37FA">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Pr>
          <w:rFonts w:asciiTheme="minorHAnsi" w:hAnsiTheme="minorHAnsi" w:cstheme="minorHAnsi"/>
        </w:rPr>
        <w:t>n las presentes bases se señala</w:t>
      </w:r>
      <w:r w:rsidRPr="00A91686">
        <w:rPr>
          <w:rFonts w:asciiTheme="minorHAnsi" w:hAnsiTheme="minorHAnsi" w:cstheme="minorHAnsi"/>
        </w:rPr>
        <w:t xml:space="preserve"> </w:t>
      </w:r>
      <w:r>
        <w:rPr>
          <w:rFonts w:asciiTheme="minorHAnsi" w:hAnsiTheme="minorHAnsi" w:cstheme="minorHAnsi"/>
        </w:rPr>
        <w:t>el domicilio</w:t>
      </w:r>
      <w:r w:rsidRPr="00A91686">
        <w:rPr>
          <w:rFonts w:asciiTheme="minorHAnsi" w:hAnsiTheme="minorHAnsi" w:cstheme="minorHAnsi"/>
        </w:rPr>
        <w:t xml:space="preserve"> de la </w:t>
      </w:r>
      <w:r>
        <w:rPr>
          <w:rFonts w:asciiTheme="minorHAnsi" w:hAnsiTheme="minorHAnsi" w:cstheme="minorHAnsi"/>
        </w:rPr>
        <w:t xml:space="preserve">Dirección Administrativa y de la Subsecretaria de Prevención y Control de Enfermedades, ubicadas </w:t>
      </w:r>
      <w:r w:rsidRPr="00A91686">
        <w:rPr>
          <w:rFonts w:asciiTheme="minorHAnsi" w:hAnsiTheme="minorHAnsi" w:cstheme="minorHAnsi"/>
        </w:rPr>
        <w:t xml:space="preserve">en Matamoros No. 520 Ote, </w:t>
      </w:r>
      <w:r>
        <w:rPr>
          <w:rFonts w:asciiTheme="minorHAnsi" w:hAnsiTheme="minorHAnsi" w:cstheme="minorHAnsi"/>
        </w:rPr>
        <w:t>2do. y 3er p</w:t>
      </w:r>
      <w:r w:rsidRPr="00A91686">
        <w:rPr>
          <w:rFonts w:asciiTheme="minorHAnsi" w:hAnsiTheme="minorHAnsi" w:cstheme="minorHAnsi"/>
        </w:rPr>
        <w:t>iso</w:t>
      </w:r>
      <w:r>
        <w:rPr>
          <w:rFonts w:asciiTheme="minorHAnsi" w:hAnsiTheme="minorHAnsi" w:cstheme="minorHAnsi"/>
        </w:rPr>
        <w:t>.</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5745CB52" w14:textId="77777777" w:rsidR="0067300A" w:rsidRPr="00183705" w:rsidRDefault="0067300A" w:rsidP="00221835">
      <w:pPr>
        <w:tabs>
          <w:tab w:val="left" w:pos="284"/>
        </w:tabs>
        <w:ind w:right="-1"/>
        <w:jc w:val="both"/>
        <w:rPr>
          <w:rFonts w:ascii="Calibri" w:hAnsi="Calibri" w:cs="Arial"/>
        </w:rPr>
      </w:pPr>
    </w:p>
    <w:p w14:paraId="2B95EEC5" w14:textId="45090AA4"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8F44B4" w:rsidRPr="00CE2E1F">
        <w:rPr>
          <w:rFonts w:asciiTheme="minorHAnsi" w:hAnsiTheme="minorHAnsi"/>
          <w:b/>
          <w:u w:val="single"/>
        </w:rPr>
        <w:t xml:space="preserve">OBJETO Y ALCANCE. </w:t>
      </w:r>
      <w:r w:rsidR="008F44B4">
        <w:rPr>
          <w:rFonts w:asciiTheme="minorHAnsi" w:hAnsiTheme="minorHAnsi"/>
          <w:b/>
          <w:u w:val="single"/>
        </w:rPr>
        <w:t xml:space="preserve"> </w:t>
      </w:r>
      <w:r w:rsidR="0067300A" w:rsidRPr="00183705">
        <w:rPr>
          <w:rFonts w:ascii="Calibri" w:hAnsi="Calibri"/>
          <w:b/>
          <w:u w:val="single"/>
        </w:rPr>
        <w:t>Descripción</w:t>
      </w:r>
      <w:r w:rsidR="006971A9" w:rsidRPr="00183705">
        <w:rPr>
          <w:rFonts w:ascii="Calibri" w:hAnsi="Calibri"/>
          <w:b/>
          <w:u w:val="single"/>
        </w:rPr>
        <w:t xml:space="preserve"> </w:t>
      </w:r>
      <w:r w:rsidR="00002FEC">
        <w:rPr>
          <w:rFonts w:ascii="Calibri" w:hAnsi="Calibri"/>
          <w:b/>
          <w:u w:val="single"/>
        </w:rPr>
        <w:t>del</w:t>
      </w:r>
      <w:r w:rsidR="006971A9" w:rsidRPr="00874241">
        <w:rPr>
          <w:rFonts w:ascii="Calibri" w:hAnsi="Calibri"/>
          <w:b/>
          <w:u w:val="single"/>
        </w:rPr>
        <w:t xml:space="preserve"> </w:t>
      </w:r>
      <w:r w:rsidR="002B190C">
        <w:rPr>
          <w:rFonts w:ascii="Calibri" w:hAnsi="Calibri" w:cs="Arial"/>
          <w:b/>
          <w:u w:val="single"/>
        </w:rPr>
        <w:t>MOBILIARIO Y EQUIPO DIVERSO</w:t>
      </w:r>
      <w:r w:rsidR="00874241" w:rsidRPr="009028CA">
        <w:rPr>
          <w:rFonts w:ascii="Calibri" w:hAnsi="Calibri" w:cs="Arial"/>
          <w:b/>
          <w:u w:val="single"/>
        </w:rPr>
        <w:t>.</w:t>
      </w:r>
    </w:p>
    <w:p w14:paraId="31F5B736" w14:textId="77777777" w:rsidR="00E87248" w:rsidRPr="00183705" w:rsidRDefault="00E87248" w:rsidP="00E87248">
      <w:pPr>
        <w:tabs>
          <w:tab w:val="right" w:pos="1276"/>
        </w:tabs>
        <w:ind w:left="567"/>
        <w:jc w:val="both"/>
        <w:rPr>
          <w:rFonts w:ascii="Calibri" w:hAnsi="Calibri"/>
          <w:b/>
        </w:rPr>
      </w:pPr>
    </w:p>
    <w:p w14:paraId="3A825C92" w14:textId="38EA7A8E" w:rsidR="001D5315"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En el anex</w:t>
      </w:r>
      <w:r w:rsidR="003B0B49">
        <w:rPr>
          <w:rFonts w:ascii="Calibri" w:hAnsi="Calibri" w:cs="Arial"/>
        </w:rPr>
        <w:t xml:space="preserve">o 1 de estas bases, se </w:t>
      </w:r>
      <w:r w:rsidR="003B0B49" w:rsidRPr="00F17AD5">
        <w:rPr>
          <w:rFonts w:ascii="Calibri" w:hAnsi="Calibri" w:cs="Arial"/>
        </w:rPr>
        <w:t>describe</w:t>
      </w:r>
      <w:r w:rsidR="002E082B" w:rsidRPr="00F17AD5">
        <w:rPr>
          <w:rFonts w:ascii="Calibri" w:hAnsi="Calibri" w:cs="Arial"/>
        </w:rPr>
        <w:t>n</w:t>
      </w:r>
      <w:r w:rsidRPr="00F17AD5">
        <w:rPr>
          <w:rFonts w:ascii="Calibri" w:hAnsi="Calibri" w:cs="Arial"/>
        </w:rPr>
        <w:t xml:space="preserve"> </w:t>
      </w:r>
      <w:r w:rsidR="004E6F64" w:rsidRPr="00F17AD5">
        <w:rPr>
          <w:rFonts w:ascii="Calibri" w:hAnsi="Calibri" w:cs="Arial"/>
        </w:rPr>
        <w:t>la</w:t>
      </w:r>
      <w:r w:rsidR="002E082B" w:rsidRPr="00F17AD5">
        <w:rPr>
          <w:rFonts w:ascii="Calibri" w:hAnsi="Calibri" w:cs="Arial"/>
        </w:rPr>
        <w:t>s</w:t>
      </w:r>
      <w:r w:rsidR="004E6F64" w:rsidRPr="00F17AD5">
        <w:rPr>
          <w:rFonts w:ascii="Calibri" w:hAnsi="Calibri" w:cs="Arial"/>
        </w:rPr>
        <w:t xml:space="preserve"> p</w:t>
      </w:r>
      <w:r w:rsidR="003B0B49" w:rsidRPr="00F17AD5">
        <w:rPr>
          <w:rFonts w:ascii="Calibri" w:hAnsi="Calibri" w:cs="Arial"/>
        </w:rPr>
        <w:t>artida integrada</w:t>
      </w:r>
      <w:r w:rsidR="002E082B" w:rsidRPr="00F17AD5">
        <w:rPr>
          <w:rFonts w:ascii="Calibri" w:hAnsi="Calibri" w:cs="Arial"/>
        </w:rPr>
        <w:t>s</w:t>
      </w:r>
      <w:r w:rsidR="004E6F64" w:rsidRPr="00F17AD5">
        <w:rPr>
          <w:rFonts w:ascii="Calibri" w:hAnsi="Calibri" w:cs="Arial"/>
        </w:rPr>
        <w:t xml:space="preserve"> por renglones</w:t>
      </w:r>
      <w:r w:rsidRPr="00F17AD5">
        <w:rPr>
          <w:rFonts w:ascii="Calibri" w:hAnsi="Calibri" w:cs="Arial"/>
        </w:rPr>
        <w:t xml:space="preserve"> </w:t>
      </w:r>
      <w:r w:rsidR="00A71823" w:rsidRPr="00F17AD5">
        <w:rPr>
          <w:rFonts w:ascii="Calibri" w:hAnsi="Calibri" w:cs="Arial"/>
        </w:rPr>
        <w:t>del</w:t>
      </w:r>
      <w:r w:rsidRPr="00183705">
        <w:rPr>
          <w:rFonts w:ascii="Calibri" w:hAnsi="Calibri" w:cs="Arial"/>
        </w:rPr>
        <w:t xml:space="preserve"> </w:t>
      </w:r>
      <w:r w:rsidR="002B190C">
        <w:rPr>
          <w:rFonts w:ascii="Calibri" w:hAnsi="Calibri" w:cs="Arial"/>
        </w:rPr>
        <w:t>MOBILIARIO Y EQUIPO DIVERSO</w:t>
      </w:r>
      <w:r w:rsidR="00002FEC" w:rsidRPr="009028CA">
        <w:rPr>
          <w:rFonts w:ascii="Calibri" w:hAnsi="Calibri" w:cs="Arial"/>
        </w:rPr>
        <w:t xml:space="preserve"> </w:t>
      </w:r>
      <w:r w:rsidRPr="009028CA">
        <w:rPr>
          <w:rFonts w:ascii="Calibri" w:hAnsi="Calibri" w:cs="Arial"/>
        </w:rPr>
        <w:t>que requiere</w:t>
      </w:r>
      <w:r w:rsidRPr="00183705">
        <w:rPr>
          <w:rFonts w:ascii="Calibri" w:hAnsi="Calibri" w:cs="Arial"/>
        </w:rPr>
        <w:t xml:space="preserve"> </w:t>
      </w:r>
      <w:r w:rsidR="00A71823">
        <w:rPr>
          <w:rFonts w:ascii="Calibri" w:hAnsi="Calibri" w:cs="Arial"/>
        </w:rPr>
        <w:t xml:space="preserve">la Dirección de </w:t>
      </w:r>
      <w:r w:rsidR="00002FEC">
        <w:rPr>
          <w:rFonts w:ascii="Calibri" w:hAnsi="Calibri" w:cs="Arial"/>
        </w:rPr>
        <w:t>Jurisdicciones Sanitarias</w:t>
      </w:r>
      <w:r w:rsidR="00A71823">
        <w:rPr>
          <w:rFonts w:ascii="Calibri" w:hAnsi="Calibri" w:cs="Arial"/>
        </w:rPr>
        <w:t xml:space="preserve"> </w:t>
      </w:r>
      <w:r w:rsidRPr="00183705">
        <w:rPr>
          <w:rFonts w:ascii="Calibri" w:hAnsi="Calibri" w:cs="Arial"/>
        </w:rPr>
        <w:t xml:space="preserve">de la Convocante, conforme a las descripciones, características y cantidades solicitadas por las </w:t>
      </w:r>
      <w:r w:rsidR="00C13D71">
        <w:rPr>
          <w:rFonts w:ascii="Calibri" w:hAnsi="Calibri" w:cs="Arial"/>
        </w:rPr>
        <w:t>8 Jurisdicciones Sanitarias</w:t>
      </w:r>
      <w:r w:rsidRPr="00183705">
        <w:rPr>
          <w:rFonts w:ascii="Calibri" w:hAnsi="Calibri" w:cs="Arial"/>
        </w:rPr>
        <w:t>; dichas cantidades podrán variar, sin rebasa</w:t>
      </w:r>
      <w:r w:rsidR="00C13D71">
        <w:rPr>
          <w:rFonts w:ascii="Calibri" w:hAnsi="Calibri" w:cs="Arial"/>
        </w:rPr>
        <w:t xml:space="preserve">r los presupuestos autorizados </w:t>
      </w:r>
      <w:r w:rsidR="001D5315" w:rsidRPr="001D5315">
        <w:rPr>
          <w:rFonts w:ascii="Calibri" w:hAnsi="Calibri" w:cs="Arial"/>
        </w:rPr>
        <w:t>y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36263198" w14:textId="77777777" w:rsidR="001D5315" w:rsidRDefault="001D5315" w:rsidP="001D5315">
      <w:pPr>
        <w:pStyle w:val="Prrafodelista"/>
        <w:tabs>
          <w:tab w:val="right" w:pos="1134"/>
        </w:tabs>
        <w:ind w:left="1134"/>
        <w:jc w:val="both"/>
        <w:rPr>
          <w:rFonts w:ascii="Calibri" w:hAnsi="Calibri" w:cs="Arial"/>
        </w:rPr>
      </w:pPr>
    </w:p>
    <w:p w14:paraId="724964EA" w14:textId="4BDAA3F9" w:rsidR="001D5315" w:rsidRPr="001D5315" w:rsidRDefault="001D5315" w:rsidP="006F18CA">
      <w:pPr>
        <w:pStyle w:val="Prrafodelista"/>
        <w:numPr>
          <w:ilvl w:val="2"/>
          <w:numId w:val="25"/>
        </w:numPr>
        <w:tabs>
          <w:tab w:val="right" w:pos="1134"/>
        </w:tabs>
        <w:ind w:left="1134" w:hanging="567"/>
        <w:jc w:val="both"/>
        <w:rPr>
          <w:rFonts w:ascii="Calibri" w:hAnsi="Calibri" w:cs="Arial"/>
        </w:rPr>
      </w:pPr>
      <w:r w:rsidRPr="001D5315">
        <w:rPr>
          <w:rFonts w:ascii="Calibri" w:hAnsi="Calibri" w:cs="Arial"/>
        </w:rPr>
        <w:t xml:space="preserve">El (los) licitante (s) ofertará(n) en su (s) propuesta (s) técnica (s), </w:t>
      </w:r>
      <w:r w:rsidR="009028CA">
        <w:rPr>
          <w:rFonts w:ascii="Calibri" w:hAnsi="Calibri" w:cs="Arial"/>
        </w:rPr>
        <w:t xml:space="preserve">el </w:t>
      </w:r>
      <w:r w:rsidR="002B190C">
        <w:rPr>
          <w:rFonts w:ascii="Calibri" w:hAnsi="Calibri" w:cs="Arial"/>
        </w:rPr>
        <w:t>MOBILIARIO Y EQUIPO DIVERSO</w:t>
      </w:r>
      <w:r w:rsidRPr="009028CA">
        <w:rPr>
          <w:rFonts w:ascii="Calibri" w:hAnsi="Calibri" w:cs="Arial"/>
        </w:rPr>
        <w:t>,</w:t>
      </w:r>
      <w:r w:rsidRPr="001D5315">
        <w:rPr>
          <w:rFonts w:ascii="Calibri" w:hAnsi="Calibri" w:cs="Arial"/>
        </w:rPr>
        <w:t xml:space="preserve"> de acuerdo a las cantidades y características técnicas establecidas en el anexo 1, y demás requisitos que se soliciten y a los acuerdos establecidos en la Junta de Aclaraciones. En caso de que el (los) Licitante (s) que resulte (n) ganador (es) entregue (n) </w:t>
      </w:r>
      <w:r w:rsidRPr="001D5315">
        <w:rPr>
          <w:rFonts w:ascii="Calibri" w:hAnsi="Calibri" w:cs="Arial"/>
        </w:rPr>
        <w:lastRenderedPageBreak/>
        <w:t xml:space="preserve">bienes distintos a los requeridos, o que no cumpla con las especificaciones  originalmente  contratadas,  se rechazará la  recepción  de éstos.  En este caso el  licitante tendrá </w:t>
      </w:r>
      <w:r w:rsidRPr="009028CA">
        <w:rPr>
          <w:rFonts w:ascii="Calibri" w:hAnsi="Calibri" w:cs="Arial"/>
        </w:rPr>
        <w:t>5 días hábiles</w:t>
      </w:r>
      <w:r w:rsidRPr="001D5315">
        <w:rPr>
          <w:rFonts w:ascii="Calibri" w:hAnsi="Calibri" w:cs="Arial"/>
        </w:rPr>
        <w:t xml:space="preserve"> para la entrega total de los mismos, sin embargo, se hará acreedor a las sanciones correspondientes de acuerdo a lo establecido en estas bases.</w:t>
      </w:r>
    </w:p>
    <w:p w14:paraId="04B156E7" w14:textId="77777777" w:rsidR="001D5315" w:rsidRPr="001D5315" w:rsidRDefault="001D5315" w:rsidP="001D5315">
      <w:pPr>
        <w:tabs>
          <w:tab w:val="right" w:pos="1134"/>
        </w:tabs>
        <w:jc w:val="both"/>
        <w:rPr>
          <w:rFonts w:ascii="Calibri" w:hAnsi="Calibri" w:cs="Arial"/>
        </w:rPr>
      </w:pPr>
    </w:p>
    <w:p w14:paraId="225F92FE" w14:textId="029A48CA" w:rsidR="006971A9" w:rsidRPr="00183705"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El</w:t>
      </w:r>
      <w:r w:rsidR="001D5315">
        <w:rPr>
          <w:rFonts w:ascii="Calibri" w:hAnsi="Calibri" w:cs="Arial"/>
        </w:rPr>
        <w:t xml:space="preserve"> Licitante ganador entregará el</w:t>
      </w:r>
      <w:r w:rsidRPr="00183705">
        <w:rPr>
          <w:rFonts w:ascii="Calibri" w:hAnsi="Calibri" w:cs="Arial"/>
        </w:rPr>
        <w:t xml:space="preserve"> </w:t>
      </w:r>
      <w:r w:rsidR="002B190C">
        <w:rPr>
          <w:rFonts w:ascii="Calibri" w:hAnsi="Calibri" w:cs="Arial"/>
        </w:rPr>
        <w:t>MOBILIARIO Y EQUIPO DIVERSO</w:t>
      </w:r>
      <w:r w:rsidR="001D5315" w:rsidRPr="009028CA">
        <w:rPr>
          <w:rFonts w:ascii="Calibri" w:hAnsi="Calibri" w:cs="Arial"/>
        </w:rPr>
        <w:t xml:space="preserve"> de acuerdo</w:t>
      </w:r>
      <w:r w:rsidR="001D5315" w:rsidRPr="00183705">
        <w:rPr>
          <w:rFonts w:ascii="Calibri" w:hAnsi="Calibri" w:cs="Arial"/>
        </w:rPr>
        <w:t xml:space="preserve"> </w:t>
      </w:r>
      <w:r w:rsidRPr="00183705">
        <w:rPr>
          <w:rFonts w:ascii="Calibri" w:hAnsi="Calibri" w:cs="Arial"/>
        </w:rPr>
        <w:t>a su propuesta técnica presentada y evaluada por el Comité Técnico.</w:t>
      </w:r>
    </w:p>
    <w:p w14:paraId="4796E128" w14:textId="77777777" w:rsidR="006971A9" w:rsidRPr="00183705" w:rsidRDefault="006971A9" w:rsidP="006971A9">
      <w:pPr>
        <w:pStyle w:val="Prrafodelista"/>
        <w:tabs>
          <w:tab w:val="right" w:pos="1134"/>
        </w:tabs>
        <w:ind w:left="1134" w:hanging="567"/>
        <w:rPr>
          <w:rFonts w:ascii="Calibri" w:hAnsi="Calibri" w:cs="Arial"/>
        </w:rPr>
      </w:pPr>
    </w:p>
    <w:p w14:paraId="3A35F07A" w14:textId="743E0E33" w:rsidR="00164F69" w:rsidRPr="001B3860" w:rsidRDefault="006971A9" w:rsidP="00164F69">
      <w:pPr>
        <w:pStyle w:val="Prrafodelista"/>
        <w:numPr>
          <w:ilvl w:val="2"/>
          <w:numId w:val="25"/>
        </w:numPr>
        <w:tabs>
          <w:tab w:val="right" w:pos="1134"/>
        </w:tabs>
        <w:ind w:left="1134" w:hanging="567"/>
        <w:jc w:val="both"/>
        <w:rPr>
          <w:rFonts w:ascii="Calibri" w:hAnsi="Calibri" w:cs="Arial"/>
        </w:rPr>
      </w:pPr>
      <w:r w:rsidRPr="001B3860">
        <w:rPr>
          <w:rFonts w:ascii="Calibri" w:hAnsi="Calibri" w:cs="Arial"/>
        </w:rPr>
        <w:t xml:space="preserve">La asignación </w:t>
      </w:r>
      <w:r w:rsidRPr="00F17AD5">
        <w:rPr>
          <w:rFonts w:ascii="Calibri" w:hAnsi="Calibri" w:cs="Arial"/>
        </w:rPr>
        <w:t xml:space="preserve">será </w:t>
      </w:r>
      <w:r w:rsidRPr="00F17AD5">
        <w:rPr>
          <w:rFonts w:ascii="Calibri" w:hAnsi="Calibri" w:cs="Arial"/>
          <w:b/>
          <w:i/>
          <w:u w:val="single"/>
        </w:rPr>
        <w:t xml:space="preserve">por </w:t>
      </w:r>
      <w:r w:rsidR="00716114" w:rsidRPr="00F17AD5">
        <w:rPr>
          <w:rFonts w:ascii="Calibri" w:hAnsi="Calibri" w:cs="Arial"/>
          <w:b/>
          <w:i/>
          <w:u w:val="single"/>
        </w:rPr>
        <w:t>partida</w:t>
      </w:r>
      <w:r w:rsidRPr="00F17AD5">
        <w:rPr>
          <w:rFonts w:ascii="Calibri" w:hAnsi="Calibri" w:cs="Arial"/>
        </w:rPr>
        <w:t>; por</w:t>
      </w:r>
      <w:r w:rsidRPr="001B3860">
        <w:rPr>
          <w:rFonts w:ascii="Calibri" w:hAnsi="Calibri" w:cs="Arial"/>
        </w:rPr>
        <w:t xml:space="preserve"> lo que los participantes deberán cotizar el 100%</w:t>
      </w:r>
      <w:r w:rsidR="00C13D71" w:rsidRPr="001B3860">
        <w:rPr>
          <w:rFonts w:ascii="Calibri" w:hAnsi="Calibri" w:cs="Arial"/>
        </w:rPr>
        <w:t xml:space="preserve"> del volumen requerido de todos </w:t>
      </w:r>
      <w:r w:rsidRPr="001B3860">
        <w:rPr>
          <w:rFonts w:ascii="Calibri" w:hAnsi="Calibri" w:cs="Arial"/>
        </w:rPr>
        <w:t xml:space="preserve">los renglones que </w:t>
      </w:r>
      <w:r w:rsidR="007A3631" w:rsidRPr="001B3860">
        <w:rPr>
          <w:rFonts w:ascii="Calibri" w:hAnsi="Calibri" w:cs="Arial"/>
        </w:rPr>
        <w:t>integren</w:t>
      </w:r>
      <w:r w:rsidR="004E6F64" w:rsidRPr="001B3860">
        <w:rPr>
          <w:rFonts w:ascii="Calibri" w:hAnsi="Calibri" w:cs="Arial"/>
        </w:rPr>
        <w:t xml:space="preserve"> </w:t>
      </w:r>
      <w:r w:rsidR="00716114" w:rsidRPr="001B3860">
        <w:rPr>
          <w:rFonts w:ascii="Calibri" w:hAnsi="Calibri" w:cs="Arial"/>
        </w:rPr>
        <w:t xml:space="preserve">cada una de </w:t>
      </w:r>
      <w:r w:rsidR="003F6176" w:rsidRPr="00F17AD5">
        <w:rPr>
          <w:rFonts w:ascii="Calibri" w:hAnsi="Calibri" w:cs="Arial"/>
        </w:rPr>
        <w:t>la</w:t>
      </w:r>
      <w:r w:rsidR="009028CA" w:rsidRPr="00F17AD5">
        <w:rPr>
          <w:rFonts w:ascii="Calibri" w:hAnsi="Calibri" w:cs="Arial"/>
        </w:rPr>
        <w:t>s</w:t>
      </w:r>
      <w:r w:rsidR="003F6176" w:rsidRPr="00F17AD5">
        <w:rPr>
          <w:rFonts w:ascii="Calibri" w:hAnsi="Calibri" w:cs="Arial"/>
        </w:rPr>
        <w:t xml:space="preserve"> partida</w:t>
      </w:r>
      <w:r w:rsidR="009028CA" w:rsidRPr="00F17AD5">
        <w:rPr>
          <w:rFonts w:ascii="Calibri" w:hAnsi="Calibri" w:cs="Arial"/>
        </w:rPr>
        <w:t>s</w:t>
      </w:r>
      <w:r w:rsidR="003F6176" w:rsidRPr="00F17AD5">
        <w:rPr>
          <w:rFonts w:ascii="Calibri" w:hAnsi="Calibri" w:cs="Arial"/>
        </w:rPr>
        <w:t xml:space="preserve"> </w:t>
      </w:r>
      <w:r w:rsidR="00716114" w:rsidRPr="00F17AD5">
        <w:rPr>
          <w:rFonts w:ascii="Calibri" w:hAnsi="Calibri" w:cs="Arial"/>
        </w:rPr>
        <w:t>(</w:t>
      </w:r>
      <w:r w:rsidR="003F6176" w:rsidRPr="00F17AD5">
        <w:rPr>
          <w:rFonts w:ascii="Calibri" w:hAnsi="Calibri" w:cs="Arial"/>
        </w:rPr>
        <w:t>1</w:t>
      </w:r>
      <w:r w:rsidR="009028CA" w:rsidRPr="00F17AD5">
        <w:rPr>
          <w:rFonts w:ascii="Calibri" w:hAnsi="Calibri" w:cs="Arial"/>
        </w:rPr>
        <w:t xml:space="preserve"> y 2</w:t>
      </w:r>
      <w:r w:rsidR="00716114" w:rsidRPr="00F17AD5">
        <w:rPr>
          <w:rFonts w:ascii="Calibri" w:hAnsi="Calibri" w:cs="Arial"/>
        </w:rPr>
        <w:t>)</w:t>
      </w:r>
      <w:r w:rsidR="009028CA" w:rsidRPr="00F17AD5">
        <w:rPr>
          <w:rFonts w:ascii="Calibri" w:hAnsi="Calibri" w:cs="Arial"/>
        </w:rPr>
        <w:t>,</w:t>
      </w:r>
      <w:r w:rsidR="004E6F64" w:rsidRPr="001B3860">
        <w:rPr>
          <w:rFonts w:ascii="Calibri" w:hAnsi="Calibri" w:cs="Arial"/>
        </w:rPr>
        <w:t xml:space="preserve"> contenida</w:t>
      </w:r>
      <w:r w:rsidR="009028CA" w:rsidRPr="001B3860">
        <w:rPr>
          <w:rFonts w:ascii="Calibri" w:hAnsi="Calibri" w:cs="Arial"/>
        </w:rPr>
        <w:t>s</w:t>
      </w:r>
      <w:r w:rsidR="004E6F64" w:rsidRPr="001B3860">
        <w:rPr>
          <w:rFonts w:ascii="Calibri" w:hAnsi="Calibri" w:cs="Arial"/>
        </w:rPr>
        <w:t xml:space="preserve"> </w:t>
      </w:r>
      <w:r w:rsidRPr="001B3860">
        <w:rPr>
          <w:rFonts w:ascii="Calibri" w:hAnsi="Calibri" w:cs="Arial"/>
        </w:rPr>
        <w:t xml:space="preserve">en el anexo 1 </w:t>
      </w:r>
      <w:r w:rsidR="00925856" w:rsidRPr="001B3860">
        <w:rPr>
          <w:rFonts w:ascii="Calibri" w:hAnsi="Calibri" w:cs="Arial"/>
        </w:rPr>
        <w:t>de estas bases</w:t>
      </w:r>
      <w:r w:rsidRPr="001B3860">
        <w:rPr>
          <w:rFonts w:ascii="Calibri" w:hAnsi="Calibri" w:cs="Arial"/>
        </w:rPr>
        <w:t>. La Convocante se reserva el derecho de rechazar la</w:t>
      </w:r>
      <w:r w:rsidR="004E6F64" w:rsidRPr="001B3860">
        <w:rPr>
          <w:rFonts w:ascii="Calibri" w:hAnsi="Calibri" w:cs="Arial"/>
        </w:rPr>
        <w:t>s</w:t>
      </w:r>
      <w:r w:rsidRPr="001B3860">
        <w:rPr>
          <w:rFonts w:ascii="Calibri" w:hAnsi="Calibri" w:cs="Arial"/>
        </w:rPr>
        <w:t xml:space="preserve"> </w:t>
      </w:r>
      <w:r w:rsidR="003F6176" w:rsidRPr="001B3860">
        <w:rPr>
          <w:rFonts w:ascii="Calibri" w:hAnsi="Calibri" w:cs="Arial"/>
        </w:rPr>
        <w:t>propuestas</w:t>
      </w:r>
      <w:r w:rsidRPr="001B3860">
        <w:rPr>
          <w:rFonts w:ascii="Calibri" w:hAnsi="Calibri" w:cs="Arial"/>
        </w:rPr>
        <w:t xml:space="preserve"> presentadas, si no se cumple con este punto.</w:t>
      </w:r>
    </w:p>
    <w:p w14:paraId="2346EDC3" w14:textId="77777777" w:rsidR="00164F69" w:rsidRDefault="00164F69" w:rsidP="00164F69">
      <w:pPr>
        <w:pStyle w:val="Prrafodelista"/>
        <w:tabs>
          <w:tab w:val="right" w:pos="1134"/>
        </w:tabs>
        <w:ind w:left="1134"/>
        <w:jc w:val="both"/>
        <w:rPr>
          <w:rFonts w:ascii="Calibri" w:hAnsi="Calibri" w:cs="Arial"/>
        </w:rPr>
      </w:pPr>
    </w:p>
    <w:p w14:paraId="1B085EFD" w14:textId="1DB9FA97"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La Convocante en base a la disposición presupuestal autorizada y a</w:t>
      </w:r>
      <w:r w:rsidR="009028CA" w:rsidRPr="009028CA">
        <w:rPr>
          <w:rFonts w:asciiTheme="minorHAnsi" w:hAnsiTheme="minorHAnsi" w:cstheme="minorHAnsi"/>
        </w:rPr>
        <w:t xml:space="preserve"> las cantidades enviadas por la Dirección</w:t>
      </w:r>
      <w:r w:rsidRPr="009028CA">
        <w:rPr>
          <w:rFonts w:asciiTheme="minorHAnsi" w:hAnsiTheme="minorHAnsi" w:cstheme="minorHAnsi"/>
        </w:rPr>
        <w:t xml:space="preserve"> de Jurisdicciones Sanitarias de La Convocante, determinará los montos mínimo y máximo a adjudicar.</w:t>
      </w:r>
    </w:p>
    <w:p w14:paraId="17A287F8" w14:textId="77777777" w:rsidR="00164F69" w:rsidRPr="00164F69" w:rsidRDefault="00164F69" w:rsidP="00164F69">
      <w:pPr>
        <w:pStyle w:val="Prrafodelista"/>
        <w:tabs>
          <w:tab w:val="right" w:pos="1134"/>
        </w:tabs>
        <w:ind w:left="1134"/>
        <w:jc w:val="both"/>
        <w:rPr>
          <w:rFonts w:ascii="Calibri" w:hAnsi="Calibri" w:cs="Arial"/>
        </w:rPr>
      </w:pPr>
    </w:p>
    <w:p w14:paraId="2D0BF640" w14:textId="5146E712"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La Convocante se compromete a erogar como mínimo el 60% del monto adjudicado.</w:t>
      </w:r>
    </w:p>
    <w:p w14:paraId="281B7D4D" w14:textId="77777777" w:rsidR="00164F69" w:rsidRPr="00164F69" w:rsidRDefault="00164F69" w:rsidP="00164F69">
      <w:pPr>
        <w:pStyle w:val="Prrafodelista"/>
        <w:tabs>
          <w:tab w:val="right" w:pos="1134"/>
        </w:tabs>
        <w:ind w:left="1134"/>
        <w:jc w:val="both"/>
        <w:rPr>
          <w:rFonts w:ascii="Calibri" w:hAnsi="Calibri" w:cs="Arial"/>
        </w:rPr>
      </w:pPr>
    </w:p>
    <w:p w14:paraId="1C2427E8" w14:textId="361267A4" w:rsidR="00164F69" w:rsidRPr="009028CA" w:rsidRDefault="00164F69" w:rsidP="00164F69">
      <w:pPr>
        <w:pStyle w:val="Prrafodelista"/>
        <w:numPr>
          <w:ilvl w:val="2"/>
          <w:numId w:val="25"/>
        </w:numPr>
        <w:tabs>
          <w:tab w:val="right" w:pos="1134"/>
        </w:tabs>
        <w:ind w:left="1134" w:hanging="567"/>
        <w:jc w:val="both"/>
        <w:rPr>
          <w:rFonts w:ascii="Calibri" w:hAnsi="Calibri" w:cs="Arial"/>
        </w:rPr>
      </w:pPr>
      <w:r w:rsidRPr="009028CA">
        <w:rPr>
          <w:rFonts w:asciiTheme="minorHAnsi" w:hAnsiTheme="minorHAnsi" w:cstheme="minorHAnsi"/>
        </w:rPr>
        <w:t>El 60% del monto comprometido por la Convocante, se ejercerá de acuerdo al Anexo 1, estas cantidades son referenciales y pueden variar según las necesidades de la</w:t>
      </w:r>
      <w:r w:rsidR="002B190C">
        <w:rPr>
          <w:rFonts w:asciiTheme="minorHAnsi" w:hAnsiTheme="minorHAnsi" w:cstheme="minorHAnsi"/>
        </w:rPr>
        <w:t>s</w:t>
      </w:r>
      <w:r w:rsidRPr="009028CA">
        <w:rPr>
          <w:rFonts w:asciiTheme="minorHAnsi" w:hAnsiTheme="minorHAnsi" w:cstheme="minorHAnsi"/>
        </w:rPr>
        <w:t xml:space="preserve"> Unidad</w:t>
      </w:r>
      <w:r w:rsidR="002B190C">
        <w:rPr>
          <w:rFonts w:asciiTheme="minorHAnsi" w:hAnsiTheme="minorHAnsi" w:cstheme="minorHAnsi"/>
        </w:rPr>
        <w:t>es</w:t>
      </w:r>
      <w:r w:rsidRPr="009028CA">
        <w:rPr>
          <w:rFonts w:asciiTheme="minorHAnsi" w:hAnsiTheme="minorHAnsi" w:cstheme="minorHAnsi"/>
        </w:rPr>
        <w:t xml:space="preserve"> y de acuerdo a los presupuestos autorizados.</w:t>
      </w:r>
    </w:p>
    <w:p w14:paraId="349FFA4E" w14:textId="77777777" w:rsidR="006971A9" w:rsidRPr="00164F69" w:rsidRDefault="006971A9" w:rsidP="00164F69">
      <w:pPr>
        <w:pStyle w:val="Prrafodelista"/>
        <w:tabs>
          <w:tab w:val="right" w:pos="1134"/>
        </w:tabs>
        <w:ind w:left="1134"/>
        <w:jc w:val="both"/>
        <w:rPr>
          <w:rFonts w:ascii="Calibri" w:hAnsi="Calibri" w:cs="Arial"/>
        </w:rPr>
      </w:pPr>
    </w:p>
    <w:p w14:paraId="785264DE" w14:textId="7B1EC3A9" w:rsidR="006971A9" w:rsidRPr="009028CA" w:rsidRDefault="00F130B0" w:rsidP="006F18CA">
      <w:pPr>
        <w:pStyle w:val="Prrafodelista"/>
        <w:numPr>
          <w:ilvl w:val="2"/>
          <w:numId w:val="25"/>
        </w:numPr>
        <w:tabs>
          <w:tab w:val="right" w:pos="1134"/>
        </w:tabs>
        <w:ind w:left="1134" w:hanging="567"/>
        <w:jc w:val="both"/>
        <w:rPr>
          <w:rFonts w:ascii="Calibri" w:hAnsi="Calibri" w:cs="Arial"/>
        </w:rPr>
      </w:pPr>
      <w:r>
        <w:rPr>
          <w:rFonts w:ascii="Calibri" w:hAnsi="Calibri" w:cs="Arial"/>
        </w:rPr>
        <w:t>Las unidades aplicativas (Jurisdicciones Sanitarias)</w:t>
      </w:r>
      <w:r w:rsidR="006971A9" w:rsidRPr="00183705">
        <w:rPr>
          <w:rFonts w:ascii="Calibri" w:hAnsi="Calibri" w:cs="Arial"/>
        </w:rPr>
        <w:t xml:space="preserve"> hará</w:t>
      </w:r>
      <w:r>
        <w:rPr>
          <w:rFonts w:ascii="Calibri" w:hAnsi="Calibri" w:cs="Arial"/>
        </w:rPr>
        <w:t>n</w:t>
      </w:r>
      <w:r w:rsidR="003F6176">
        <w:rPr>
          <w:rFonts w:ascii="Calibri" w:hAnsi="Calibri" w:cs="Arial"/>
        </w:rPr>
        <w:t xml:space="preserve"> la solicitud </w:t>
      </w:r>
      <w:r w:rsidR="001D5315">
        <w:rPr>
          <w:rFonts w:ascii="Calibri" w:hAnsi="Calibri" w:cs="Arial"/>
        </w:rPr>
        <w:t>del</w:t>
      </w:r>
      <w:r w:rsidR="001D5315" w:rsidRPr="00183705">
        <w:rPr>
          <w:rFonts w:ascii="Calibri" w:hAnsi="Calibri" w:cs="Arial"/>
        </w:rPr>
        <w:t xml:space="preserve"> </w:t>
      </w:r>
      <w:r w:rsidR="002B190C">
        <w:rPr>
          <w:rFonts w:ascii="Calibri" w:hAnsi="Calibri" w:cs="Arial"/>
        </w:rPr>
        <w:t>MOBILIARIO Y EQUIPO DIVERSO</w:t>
      </w:r>
      <w:r w:rsidR="001D5315" w:rsidRPr="009028CA">
        <w:rPr>
          <w:rFonts w:ascii="Calibri" w:hAnsi="Calibri" w:cs="Arial"/>
        </w:rPr>
        <w:t xml:space="preserve"> </w:t>
      </w:r>
      <w:r w:rsidR="004F3099" w:rsidRPr="009028CA">
        <w:rPr>
          <w:rFonts w:ascii="Calibri" w:hAnsi="Calibri" w:cs="Arial"/>
        </w:rPr>
        <w:t>r</w:t>
      </w:r>
      <w:r w:rsidR="004F3099">
        <w:rPr>
          <w:rFonts w:ascii="Calibri" w:hAnsi="Calibri" w:cs="Arial"/>
        </w:rPr>
        <w:t>equerido</w:t>
      </w:r>
      <w:r w:rsidR="006971A9" w:rsidRPr="00183705">
        <w:rPr>
          <w:rFonts w:ascii="Calibri" w:hAnsi="Calibri" w:cs="Arial"/>
        </w:rPr>
        <w:t xml:space="preserve"> en el formato de Orden de Envío debidamente foliado,</w:t>
      </w:r>
      <w:r w:rsidR="00106B05" w:rsidRPr="00106B05">
        <w:rPr>
          <w:rFonts w:asciiTheme="minorHAnsi" w:hAnsiTheme="minorHAnsi" w:cstheme="minorHAnsi"/>
        </w:rPr>
        <w:t xml:space="preserve"> </w:t>
      </w:r>
      <w:r w:rsidR="00106B05" w:rsidRPr="00780E06">
        <w:rPr>
          <w:rFonts w:asciiTheme="minorHAnsi" w:hAnsiTheme="minorHAnsi" w:cstheme="minorHAnsi"/>
        </w:rPr>
        <w:t xml:space="preserve">dicho formato será firmado por el Administrador y/o Encargado de Recursos Materiales o Almacén de </w:t>
      </w:r>
      <w:r w:rsidR="00106B05">
        <w:rPr>
          <w:rFonts w:asciiTheme="minorHAnsi" w:hAnsiTheme="minorHAnsi" w:cstheme="minorHAnsi"/>
        </w:rPr>
        <w:t>las unidades aplicativas</w:t>
      </w:r>
      <w:r w:rsidR="006971A9" w:rsidRPr="00183705">
        <w:rPr>
          <w:rFonts w:ascii="Calibri" w:hAnsi="Calibri" w:cs="Arial"/>
        </w:rPr>
        <w:t xml:space="preserve"> </w:t>
      </w:r>
      <w:r w:rsidR="008F44B4" w:rsidRPr="00780E06">
        <w:rPr>
          <w:rFonts w:asciiTheme="minorHAnsi" w:hAnsiTheme="minorHAnsi" w:cstheme="minorHAnsi"/>
        </w:rPr>
        <w:t>y deberá ser enviado por medios electrónicos al licitante que resulte adjudicado</w:t>
      </w:r>
      <w:r w:rsidR="006971A9" w:rsidRPr="00183705">
        <w:rPr>
          <w:rFonts w:ascii="Calibri" w:hAnsi="Calibri" w:cs="Arial"/>
        </w:rPr>
        <w:t xml:space="preserve">, </w:t>
      </w:r>
      <w:r w:rsidR="006971A9" w:rsidRPr="009028CA">
        <w:rPr>
          <w:rFonts w:ascii="Calibri" w:hAnsi="Calibri" w:cs="Arial"/>
        </w:rPr>
        <w:t xml:space="preserve">recabando acuse de recibo de la Orden de Envío con firma y fecha por parte del </w:t>
      </w:r>
      <w:r w:rsidR="00135F80" w:rsidRPr="009028CA">
        <w:rPr>
          <w:rFonts w:ascii="Calibri" w:hAnsi="Calibri" w:cs="Arial"/>
        </w:rPr>
        <w:t>licitante ganador</w:t>
      </w:r>
      <w:r w:rsidR="006971A9" w:rsidRPr="009028CA">
        <w:rPr>
          <w:rFonts w:ascii="Calibri" w:hAnsi="Calibri" w:cs="Arial"/>
        </w:rPr>
        <w:t xml:space="preserve">, dicho acuse deberá el </w:t>
      </w:r>
      <w:r w:rsidR="00135F80" w:rsidRPr="009028CA">
        <w:rPr>
          <w:rFonts w:ascii="Calibri" w:hAnsi="Calibri" w:cs="Arial"/>
        </w:rPr>
        <w:t>licitante ganador</w:t>
      </w:r>
      <w:r w:rsidR="006971A9" w:rsidRPr="009028CA">
        <w:rPr>
          <w:rFonts w:ascii="Calibri" w:hAnsi="Calibri" w:cs="Arial"/>
        </w:rPr>
        <w:t xml:space="preserve"> hacerlo el mismo día de la elaboración de la Orden de Envío o a más tard</w:t>
      </w:r>
      <w:r w:rsidR="006A7DCC" w:rsidRPr="009028CA">
        <w:rPr>
          <w:rFonts w:ascii="Calibri" w:hAnsi="Calibri" w:cs="Arial"/>
        </w:rPr>
        <w:t>ar al siguiente día hábil.</w:t>
      </w:r>
    </w:p>
    <w:p w14:paraId="0BF48406" w14:textId="77777777" w:rsidR="006A7DCC" w:rsidRPr="009028CA" w:rsidRDefault="006A7DCC" w:rsidP="006A7DCC">
      <w:pPr>
        <w:pStyle w:val="Prrafodelista"/>
        <w:rPr>
          <w:rFonts w:ascii="Calibri" w:hAnsi="Calibri" w:cs="Arial"/>
        </w:rPr>
      </w:pPr>
    </w:p>
    <w:p w14:paraId="3E7998E5" w14:textId="7742B6CF" w:rsidR="006971A9" w:rsidRPr="009028CA" w:rsidRDefault="006971A9" w:rsidP="006F18CA">
      <w:pPr>
        <w:pStyle w:val="Prrafodelista"/>
        <w:numPr>
          <w:ilvl w:val="2"/>
          <w:numId w:val="25"/>
        </w:numPr>
        <w:tabs>
          <w:tab w:val="right" w:pos="1134"/>
        </w:tabs>
        <w:ind w:left="1134" w:hanging="567"/>
        <w:jc w:val="both"/>
        <w:rPr>
          <w:rFonts w:ascii="Calibri" w:hAnsi="Calibri" w:cs="Arial"/>
        </w:rPr>
      </w:pPr>
      <w:r w:rsidRPr="009028CA">
        <w:rPr>
          <w:rFonts w:ascii="Calibri" w:hAnsi="Calibri" w:cs="Arial"/>
        </w:rPr>
        <w:t xml:space="preserve">Para las Ordenes de Envío, de las cuales los proveedores no remitan acuse de recibo o no se tenga respuesta alguna por parte de estos, será tomada en cuenta por </w:t>
      </w:r>
      <w:r w:rsidR="00C13D71" w:rsidRPr="009028CA">
        <w:rPr>
          <w:rFonts w:ascii="Calibri" w:hAnsi="Calibri" w:cs="Arial"/>
        </w:rPr>
        <w:t>las Jurisdicciones Sanitarias</w:t>
      </w:r>
      <w:r w:rsidRPr="009028CA">
        <w:rPr>
          <w:rFonts w:ascii="Calibri" w:hAnsi="Calibri" w:cs="Arial"/>
        </w:rPr>
        <w:t xml:space="preserve"> como fecha de acuse el día en que se elabore la Orden de Envío para el cálculo y elaboración de sanción por el atraso en la entrega de</w:t>
      </w:r>
      <w:r w:rsidR="001D5315" w:rsidRPr="009028CA">
        <w:rPr>
          <w:rFonts w:ascii="Calibri" w:hAnsi="Calibri" w:cs="Arial"/>
        </w:rPr>
        <w:t>l</w:t>
      </w:r>
      <w:r w:rsidR="006A7DCC" w:rsidRPr="009028CA">
        <w:rPr>
          <w:rFonts w:ascii="Calibri" w:hAnsi="Calibri" w:cs="Arial"/>
        </w:rPr>
        <w:t xml:space="preserve"> </w:t>
      </w:r>
      <w:r w:rsidR="002B190C">
        <w:rPr>
          <w:rFonts w:ascii="Calibri" w:hAnsi="Calibri" w:cs="Arial"/>
        </w:rPr>
        <w:t>MOBILIARIO Y EQUIPO DIVERSO</w:t>
      </w:r>
      <w:r w:rsidR="001D5315" w:rsidRPr="009028CA">
        <w:rPr>
          <w:rFonts w:ascii="Calibri" w:hAnsi="Calibri" w:cs="Arial"/>
        </w:rPr>
        <w:t>.</w:t>
      </w:r>
    </w:p>
    <w:p w14:paraId="59EB644E" w14:textId="77777777" w:rsidR="006971A9" w:rsidRPr="00183705" w:rsidRDefault="006971A9" w:rsidP="006971A9">
      <w:pPr>
        <w:pStyle w:val="Prrafodelista"/>
        <w:tabs>
          <w:tab w:val="right" w:pos="1134"/>
        </w:tabs>
        <w:ind w:left="1134" w:hanging="567"/>
        <w:rPr>
          <w:rFonts w:ascii="Calibri" w:hAnsi="Calibri" w:cs="Arial"/>
        </w:rPr>
      </w:pPr>
    </w:p>
    <w:p w14:paraId="3673D961" w14:textId="6645165D"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cs="Arial"/>
        </w:rPr>
        <w:t xml:space="preserve"> </w:t>
      </w:r>
      <w:r w:rsidR="00812A50" w:rsidRPr="009028CA">
        <w:rPr>
          <w:rFonts w:ascii="Calibri" w:hAnsi="Calibri" w:cs="Arial"/>
        </w:rPr>
        <w:t>D</w:t>
      </w:r>
      <w:r w:rsidR="00812A50"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w:t>
      </w:r>
      <w:r w:rsidR="00A5705D" w:rsidRPr="009028CA">
        <w:rPr>
          <w:rFonts w:ascii="Calibri" w:hAnsi="Calibri"/>
        </w:rPr>
        <w:t xml:space="preserve"> toda</w:t>
      </w:r>
      <w:r w:rsidR="00812A50" w:rsidRPr="009028CA">
        <w:rPr>
          <w:rFonts w:ascii="Calibri" w:hAnsi="Calibri"/>
        </w:rPr>
        <w:t xml:space="preserve"> responsabilidad </w:t>
      </w:r>
      <w:r w:rsidR="00A5705D" w:rsidRPr="009028CA">
        <w:rPr>
          <w:rFonts w:ascii="Calibri" w:hAnsi="Calibri"/>
        </w:rPr>
        <w:t>al</w:t>
      </w:r>
      <w:r w:rsidR="00812A50" w:rsidRPr="009028CA">
        <w:rPr>
          <w:rFonts w:ascii="Calibri" w:hAnsi="Calibri"/>
        </w:rPr>
        <w:t xml:space="preserve"> respecto. La Convocante no será patrón sustituto.</w:t>
      </w:r>
    </w:p>
    <w:p w14:paraId="15673E4D" w14:textId="77777777" w:rsidR="00812A50" w:rsidRPr="009028CA" w:rsidRDefault="00812A50" w:rsidP="00812A50">
      <w:pPr>
        <w:pStyle w:val="Prrafodelista"/>
        <w:rPr>
          <w:rFonts w:ascii="Calibri" w:hAnsi="Calibri"/>
        </w:rPr>
      </w:pPr>
    </w:p>
    <w:p w14:paraId="34CDBE34" w14:textId="0377E440"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812A50"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sidRPr="009028CA">
        <w:rPr>
          <w:rFonts w:ascii="Calibri" w:hAnsi="Calibri"/>
        </w:rPr>
        <w:t>.</w:t>
      </w:r>
    </w:p>
    <w:p w14:paraId="33CEF6A7" w14:textId="77777777" w:rsidR="009000C3" w:rsidRPr="009000C3" w:rsidRDefault="009000C3" w:rsidP="009000C3">
      <w:pPr>
        <w:pStyle w:val="Prrafodelista"/>
        <w:rPr>
          <w:rFonts w:ascii="Calibri" w:hAnsi="Calibri"/>
        </w:rPr>
      </w:pPr>
    </w:p>
    <w:p w14:paraId="25D940C2" w14:textId="31BF0AEC" w:rsidR="009000C3" w:rsidRDefault="009028CA" w:rsidP="009000C3">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934187" w:rsidRPr="009000C3">
        <w:rPr>
          <w:rFonts w:ascii="Calibri" w:hAnsi="Calibri"/>
        </w:rPr>
        <w:t xml:space="preserve">Facturas. </w:t>
      </w:r>
      <w:r w:rsidR="009000C3" w:rsidRPr="009000C3">
        <w:rPr>
          <w:rFonts w:ascii="Calibri" w:hAnsi="Calibri"/>
        </w:rPr>
        <w:t xml:space="preserve">Las facturas que resulten de la recepción del </w:t>
      </w:r>
      <w:r w:rsidR="002B190C">
        <w:rPr>
          <w:rFonts w:ascii="Calibri" w:hAnsi="Calibri"/>
        </w:rPr>
        <w:t>MOBILIARIO Y EQUIPO DIVERSO</w:t>
      </w:r>
      <w:r w:rsidR="009000C3" w:rsidRPr="009028CA">
        <w:rPr>
          <w:rFonts w:ascii="Calibri" w:hAnsi="Calibri"/>
        </w:rPr>
        <w:t>, serán</w:t>
      </w:r>
      <w:r w:rsidR="009000C3" w:rsidRPr="009000C3">
        <w:rPr>
          <w:rFonts w:ascii="Calibri" w:hAnsi="Calibri"/>
        </w:rPr>
        <w:t xml:space="preserve"> a favor de Servicios de Salud </w:t>
      </w:r>
      <w:r>
        <w:rPr>
          <w:rFonts w:ascii="Calibri" w:hAnsi="Calibri"/>
        </w:rPr>
        <w:t>de Nuevo León, R.F.C. SSN970115</w:t>
      </w:r>
      <w:r w:rsidR="009000C3" w:rsidRPr="009000C3">
        <w:rPr>
          <w:rFonts w:ascii="Calibri" w:hAnsi="Calibri"/>
        </w:rPr>
        <w:t xml:space="preserve">QI9, con domicilio en Matamoros Ote. No. 520, Centro de Monterrey, N.L., C.P. 64000, se deberá realizar una factura por cada partida presupuestal </w:t>
      </w:r>
      <w:r w:rsidR="00A5705D">
        <w:rPr>
          <w:rFonts w:ascii="Calibri" w:hAnsi="Calibri"/>
        </w:rPr>
        <w:t xml:space="preserve">y </w:t>
      </w:r>
      <w:r w:rsidR="009000C3" w:rsidRPr="009000C3">
        <w:rPr>
          <w:rFonts w:ascii="Calibri" w:hAnsi="Calibri"/>
        </w:rPr>
        <w:t xml:space="preserve">ser presentadas por el licitante que resulte adjudicado en el Departamento de Recursos Financieros de cada una de las Jurisdicciones Sanitarias, deberán contener lo siguiente: nombre y firma de quién realizó la recepción y firma del Director o Administrador de la Unidad Aplicativa  (se anexará a la factura copia de la Orden de Envío, mediante la cual se solicitó la mercancía y de la cédula de recepción de </w:t>
      </w:r>
      <w:r w:rsidR="009000C3" w:rsidRPr="009000C3">
        <w:rPr>
          <w:rFonts w:ascii="Calibri" w:hAnsi="Calibri"/>
        </w:rPr>
        <w:lastRenderedPageBreak/>
        <w:t>bienes muebles correspondiente); además deberá invariablemente describir en cada fa</w:t>
      </w:r>
      <w:r w:rsidR="004F3099">
        <w:rPr>
          <w:rFonts w:ascii="Calibri" w:hAnsi="Calibri"/>
        </w:rPr>
        <w:t>ctura el número de licitación, c</w:t>
      </w:r>
      <w:r w:rsidR="009000C3" w:rsidRPr="009000C3">
        <w:rPr>
          <w:rFonts w:ascii="Calibri" w:hAnsi="Calibri"/>
        </w:rPr>
        <w:t>ontrato, clave CABMS, partida presupuestal, descripci</w:t>
      </w:r>
      <w:r w:rsidR="009000C3">
        <w:rPr>
          <w:rFonts w:ascii="Calibri" w:hAnsi="Calibri"/>
        </w:rPr>
        <w:t xml:space="preserve">ón, </w:t>
      </w:r>
      <w:r w:rsidR="009000C3" w:rsidRPr="009000C3">
        <w:rPr>
          <w:rFonts w:ascii="Calibri" w:hAnsi="Calibri"/>
        </w:rPr>
        <w:t>número de serie del equipo (en caso de que aplique), número de orden de envío, marca y modelo.</w:t>
      </w:r>
    </w:p>
    <w:p w14:paraId="1A960F05" w14:textId="77777777" w:rsidR="007900A4" w:rsidRPr="007900A4" w:rsidRDefault="007900A4" w:rsidP="007900A4">
      <w:pPr>
        <w:pStyle w:val="Prrafodelista"/>
        <w:rPr>
          <w:rFonts w:ascii="Calibri" w:hAnsi="Calibri"/>
        </w:rPr>
      </w:pPr>
    </w:p>
    <w:p w14:paraId="4C586A39" w14:textId="77777777" w:rsidR="00206124" w:rsidRDefault="00985E36"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76EFE1E6" w14:textId="77777777" w:rsidR="00206124" w:rsidRDefault="00206124" w:rsidP="00206124">
      <w:pPr>
        <w:pStyle w:val="Prrafodelista"/>
        <w:tabs>
          <w:tab w:val="right" w:pos="1134"/>
        </w:tabs>
        <w:ind w:left="1134"/>
        <w:jc w:val="both"/>
        <w:rPr>
          <w:rFonts w:ascii="Calibri" w:hAnsi="Calibri"/>
        </w:rPr>
      </w:pPr>
    </w:p>
    <w:p w14:paraId="214F5952" w14:textId="69948EF5" w:rsidR="00164F69" w:rsidRPr="001B3860" w:rsidRDefault="00206124" w:rsidP="00164F69">
      <w:pPr>
        <w:pStyle w:val="Prrafodelista"/>
        <w:numPr>
          <w:ilvl w:val="2"/>
          <w:numId w:val="25"/>
        </w:numPr>
        <w:tabs>
          <w:tab w:val="right" w:pos="1134"/>
        </w:tabs>
        <w:ind w:left="1134" w:hanging="567"/>
        <w:jc w:val="both"/>
        <w:rPr>
          <w:rFonts w:ascii="Calibri" w:hAnsi="Calibri"/>
        </w:rPr>
      </w:pPr>
      <w:r w:rsidRPr="00106B05">
        <w:rPr>
          <w:rFonts w:asciiTheme="minorHAnsi" w:hAnsiTheme="minorHAnsi" w:cs="Arial"/>
          <w:b/>
          <w:bCs/>
        </w:rPr>
        <w:t xml:space="preserve"> Calidad.</w:t>
      </w:r>
      <w:r w:rsidRPr="00206124">
        <w:rPr>
          <w:rFonts w:asciiTheme="minorHAnsi" w:hAnsiTheme="minorHAnsi" w:cs="Arial"/>
        </w:rPr>
        <w:t xml:space="preserve"> </w:t>
      </w:r>
      <w:r w:rsidRPr="001B3860">
        <w:rPr>
          <w:rFonts w:asciiTheme="minorHAnsi" w:hAnsiTheme="minorHAnsi" w:cs="Arial"/>
        </w:rPr>
        <w:t>Para los fabricantes Nacionales: Certificado o escrito bajo protesta de decir verdad de que cumplen con las normas oficiales mexicanas o las normas mexicanas.</w:t>
      </w:r>
      <w:r w:rsidR="00164F69" w:rsidRPr="001B3860">
        <w:rPr>
          <w:rFonts w:asciiTheme="minorHAnsi" w:hAnsiTheme="minorHAnsi" w:cs="Arial"/>
        </w:rPr>
        <w:t xml:space="preserve"> </w:t>
      </w:r>
      <w:r w:rsidR="00164F69"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504CB7BD" w14:textId="77777777" w:rsidR="00164F69" w:rsidRDefault="00164F69" w:rsidP="00164F69">
      <w:pPr>
        <w:pStyle w:val="Prrafodelista"/>
        <w:tabs>
          <w:tab w:val="right" w:pos="1134"/>
        </w:tabs>
        <w:ind w:left="1134"/>
        <w:jc w:val="both"/>
        <w:rPr>
          <w:rFonts w:asciiTheme="minorHAnsi" w:hAnsiTheme="minorHAnsi" w:cs="Arial"/>
        </w:rPr>
      </w:pPr>
    </w:p>
    <w:p w14:paraId="5DE2AFD6" w14:textId="3FD6EE08" w:rsidR="00206124"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b/>
          <w:bCs/>
        </w:rPr>
        <w:t xml:space="preserve"> </w:t>
      </w:r>
      <w:r w:rsidR="00206124" w:rsidRPr="00164F69">
        <w:rPr>
          <w:rFonts w:asciiTheme="minorHAnsi" w:hAnsiTheme="minorHAnsi" w:cs="Arial"/>
          <w:b/>
          <w:bCs/>
        </w:rPr>
        <w:t>Supervisión.</w:t>
      </w:r>
      <w:r w:rsidR="00206124" w:rsidRPr="00164F69">
        <w:rPr>
          <w:rFonts w:asciiTheme="minorHAnsi" w:hAnsiTheme="minorHAnsi" w:cs="Arial"/>
        </w:rPr>
        <w:t xml:space="preserve">  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w:t>
      </w:r>
      <w:r w:rsidR="00164F69" w:rsidRPr="00164F69">
        <w:rPr>
          <w:rFonts w:asciiTheme="minorHAnsi" w:hAnsiTheme="minorHAnsi" w:cs="Arial"/>
        </w:rPr>
        <w:t>n de conformidad con el artículo 78 de la Ley de Adquisiciones, Arrendamientos y Contratación de Servicios del Estado de Nuevo León y del 120 del Reglamento de la misma ley.</w:t>
      </w:r>
    </w:p>
    <w:p w14:paraId="6288C1D1" w14:textId="77777777" w:rsidR="00D14205" w:rsidRPr="00D14205" w:rsidRDefault="00D14205" w:rsidP="00D14205">
      <w:pPr>
        <w:pStyle w:val="Prrafodelista"/>
        <w:rPr>
          <w:rFonts w:asciiTheme="minorHAnsi" w:hAnsiTheme="minorHAnsi" w:cs="Arial"/>
        </w:rPr>
      </w:pPr>
    </w:p>
    <w:p w14:paraId="3376758F" w14:textId="52ABA335" w:rsidR="00D14205" w:rsidRPr="00164F69"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rPr>
        <w:t xml:space="preserve"> </w:t>
      </w:r>
      <w:r w:rsidR="002B190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F94128B" w14:textId="77777777" w:rsidR="009A165A" w:rsidRPr="00183705" w:rsidRDefault="009A165A" w:rsidP="002B6BE9">
      <w:pPr>
        <w:tabs>
          <w:tab w:val="left" w:pos="851"/>
        </w:tabs>
        <w:ind w:left="284" w:right="-1"/>
        <w:jc w:val="both"/>
        <w:rPr>
          <w:rFonts w:ascii="Calibri" w:hAnsi="Calibri"/>
          <w:b/>
          <w:u w:val="single"/>
        </w:rPr>
      </w:pPr>
    </w:p>
    <w:p w14:paraId="2E984107" w14:textId="2F187D48" w:rsidR="00A1692B" w:rsidRPr="00874241"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w:t>
      </w:r>
      <w:r w:rsidR="00866237">
        <w:rPr>
          <w:rFonts w:ascii="Calibri" w:hAnsi="Calibri"/>
          <w:b/>
          <w:u w:val="single"/>
        </w:rPr>
        <w:t>del</w:t>
      </w:r>
      <w:r w:rsidR="00812A50" w:rsidRPr="00874241">
        <w:rPr>
          <w:rFonts w:ascii="Calibri" w:hAnsi="Calibri"/>
          <w:b/>
          <w:u w:val="single"/>
        </w:rPr>
        <w:t xml:space="preserve"> </w:t>
      </w:r>
      <w:r w:rsidR="002B190C">
        <w:rPr>
          <w:rFonts w:ascii="Calibri" w:hAnsi="Calibri" w:cs="Arial"/>
          <w:b/>
          <w:u w:val="single"/>
        </w:rPr>
        <w:t>MOBILIARIO Y EQUIPO DIVERSO</w:t>
      </w:r>
      <w:r w:rsidRPr="00E4582E">
        <w:rPr>
          <w:rFonts w:ascii="Calibri" w:hAnsi="Calibri"/>
          <w:b/>
          <w:u w:val="single"/>
        </w:rPr>
        <w:t>.</w:t>
      </w:r>
    </w:p>
    <w:p w14:paraId="22037DEA" w14:textId="77777777" w:rsidR="00A1692B" w:rsidRPr="00183705" w:rsidRDefault="00A1692B" w:rsidP="00A1692B">
      <w:pPr>
        <w:tabs>
          <w:tab w:val="left" w:pos="851"/>
        </w:tabs>
        <w:ind w:right="-1"/>
        <w:jc w:val="both"/>
        <w:rPr>
          <w:rFonts w:ascii="Calibri" w:hAnsi="Calibri"/>
          <w:b/>
        </w:rPr>
      </w:pPr>
    </w:p>
    <w:p w14:paraId="7B0241B6" w14:textId="41E0F976" w:rsidR="00B81B08" w:rsidRPr="00183705" w:rsidRDefault="00A1692B" w:rsidP="00B81B08">
      <w:pPr>
        <w:tabs>
          <w:tab w:val="left" w:pos="851"/>
        </w:tabs>
        <w:ind w:left="709" w:right="-1"/>
        <w:jc w:val="both"/>
        <w:rPr>
          <w:rFonts w:ascii="Calibri" w:hAnsi="Calibri"/>
          <w:b/>
        </w:rPr>
      </w:pPr>
      <w:r w:rsidRPr="00183705">
        <w:rPr>
          <w:rFonts w:ascii="Calibri" w:hAnsi="Calibri"/>
          <w:b/>
        </w:rPr>
        <w:t>1.2.1</w:t>
      </w:r>
      <w:r w:rsidR="001A154A" w:rsidRPr="00183705">
        <w:rPr>
          <w:rFonts w:ascii="Calibri" w:hAnsi="Calibri"/>
          <w:b/>
        </w:rPr>
        <w:t xml:space="preserve">. </w:t>
      </w:r>
      <w:r w:rsidRPr="00183705">
        <w:rPr>
          <w:rFonts w:ascii="Calibri" w:hAnsi="Calibri"/>
          <w:b/>
        </w:rPr>
        <w:t xml:space="preserve">Período de </w:t>
      </w:r>
      <w:r w:rsidR="00812A50" w:rsidRPr="00183705">
        <w:rPr>
          <w:rFonts w:ascii="Calibri" w:hAnsi="Calibri"/>
          <w:b/>
        </w:rPr>
        <w:t xml:space="preserve">entrega </w:t>
      </w:r>
      <w:r w:rsidR="00934187">
        <w:rPr>
          <w:rFonts w:ascii="Calibri" w:hAnsi="Calibri"/>
          <w:b/>
        </w:rPr>
        <w:t>del</w:t>
      </w:r>
      <w:r w:rsidR="00812A50" w:rsidRPr="00874241">
        <w:rPr>
          <w:rFonts w:ascii="Calibri" w:hAnsi="Calibri"/>
          <w:b/>
        </w:rPr>
        <w:t xml:space="preserve"> </w:t>
      </w:r>
      <w:r w:rsidR="002B190C">
        <w:rPr>
          <w:rFonts w:ascii="Calibri" w:hAnsi="Calibri" w:cs="Arial"/>
          <w:b/>
        </w:rPr>
        <w:t>MOBILIARIO Y EQUIPO DIVERSO</w:t>
      </w:r>
      <w:r w:rsidR="001C147E" w:rsidRPr="00E4582E">
        <w:rPr>
          <w:rFonts w:ascii="Calibri" w:hAnsi="Calibri"/>
          <w:b/>
        </w:rPr>
        <w:t>:</w:t>
      </w:r>
      <w:r w:rsidR="00A83A41" w:rsidRPr="00183705">
        <w:rPr>
          <w:rFonts w:ascii="Calibri" w:hAnsi="Calibri"/>
          <w:b/>
        </w:rPr>
        <w:t xml:space="preserve"> </w:t>
      </w:r>
    </w:p>
    <w:p w14:paraId="209FDCCE" w14:textId="77777777" w:rsidR="00B81B08" w:rsidRPr="00183705" w:rsidRDefault="00B81B08" w:rsidP="00B81B08">
      <w:pPr>
        <w:tabs>
          <w:tab w:val="left" w:pos="851"/>
        </w:tabs>
        <w:ind w:left="709" w:right="-1"/>
        <w:jc w:val="both"/>
        <w:rPr>
          <w:rFonts w:ascii="Calibri" w:hAnsi="Calibri"/>
          <w:b/>
        </w:rPr>
      </w:pPr>
    </w:p>
    <w:p w14:paraId="2FE67DB7" w14:textId="1A14FCE2" w:rsidR="009054F7" w:rsidRPr="00183705" w:rsidRDefault="00C64681" w:rsidP="009054F7">
      <w:pPr>
        <w:ind w:left="709" w:right="-1"/>
        <w:jc w:val="both"/>
        <w:rPr>
          <w:rFonts w:ascii="Calibri" w:hAnsi="Calibri" w:cs="Arial"/>
        </w:rPr>
      </w:pPr>
      <w:r w:rsidRPr="00E4582E">
        <w:rPr>
          <w:rFonts w:ascii="Calibri" w:hAnsi="Calibri" w:cs="Arial"/>
        </w:rPr>
        <w:t>El</w:t>
      </w:r>
      <w:r w:rsidR="00D40283" w:rsidRPr="00E4582E">
        <w:rPr>
          <w:rFonts w:ascii="Calibri" w:hAnsi="Calibri" w:cs="Arial"/>
        </w:rPr>
        <w:t xml:space="preserve"> </w:t>
      </w:r>
      <w:r w:rsidR="002B190C">
        <w:rPr>
          <w:rFonts w:ascii="Calibri" w:hAnsi="Calibri" w:cs="Arial"/>
        </w:rPr>
        <w:t>MOBILIARIO Y EQUIPO DIVERSO</w:t>
      </w:r>
      <w:r w:rsidR="00227183">
        <w:rPr>
          <w:rFonts w:ascii="Calibri" w:hAnsi="Calibri" w:cs="Arial"/>
        </w:rPr>
        <w:t xml:space="preserve"> se </w:t>
      </w:r>
      <w:r w:rsidR="00227183" w:rsidRPr="001B3860">
        <w:rPr>
          <w:rFonts w:ascii="Calibri" w:hAnsi="Calibri" w:cs="Arial"/>
        </w:rPr>
        <w:t xml:space="preserve">entregará </w:t>
      </w:r>
      <w:r w:rsidR="00D40283" w:rsidRPr="00F17AD5">
        <w:rPr>
          <w:rFonts w:ascii="Calibri" w:hAnsi="Calibri" w:cs="Arial"/>
        </w:rPr>
        <w:t xml:space="preserve">del </w:t>
      </w:r>
      <w:r w:rsidR="00E4582E" w:rsidRPr="00F17AD5">
        <w:rPr>
          <w:rFonts w:ascii="Calibri" w:hAnsi="Calibri" w:cs="Arial"/>
        </w:rPr>
        <w:t>7</w:t>
      </w:r>
      <w:r w:rsidR="00D40283" w:rsidRPr="00F17AD5">
        <w:rPr>
          <w:rFonts w:ascii="Calibri" w:hAnsi="Calibri" w:cs="Arial"/>
        </w:rPr>
        <w:t xml:space="preserve"> de </w:t>
      </w:r>
      <w:r w:rsidR="002B190C" w:rsidRPr="00F17AD5">
        <w:rPr>
          <w:rFonts w:ascii="Calibri" w:hAnsi="Calibri" w:cs="Arial"/>
        </w:rPr>
        <w:t>septiembre</w:t>
      </w:r>
      <w:r w:rsidRPr="00F17AD5">
        <w:rPr>
          <w:rFonts w:ascii="Calibri" w:hAnsi="Calibri" w:cs="Arial"/>
        </w:rPr>
        <w:t xml:space="preserve"> </w:t>
      </w:r>
      <w:r w:rsidR="007900A4" w:rsidRPr="00F17AD5">
        <w:rPr>
          <w:rFonts w:ascii="Calibri" w:hAnsi="Calibri" w:cs="Arial"/>
        </w:rPr>
        <w:t>del 202</w:t>
      </w:r>
      <w:r w:rsidR="003C5DF8" w:rsidRPr="00F17AD5">
        <w:rPr>
          <w:rFonts w:ascii="Calibri" w:hAnsi="Calibri" w:cs="Arial"/>
        </w:rPr>
        <w:t>2</w:t>
      </w:r>
      <w:r w:rsidR="00F17AD5" w:rsidRPr="00F17AD5">
        <w:rPr>
          <w:rFonts w:ascii="Calibri" w:hAnsi="Calibri" w:cs="Arial"/>
        </w:rPr>
        <w:t xml:space="preserve"> al 28</w:t>
      </w:r>
      <w:r w:rsidR="00934187" w:rsidRPr="00F17AD5">
        <w:rPr>
          <w:rFonts w:ascii="Calibri" w:hAnsi="Calibri" w:cs="Arial"/>
        </w:rPr>
        <w:t xml:space="preserve"> de </w:t>
      </w:r>
      <w:r w:rsidR="005B404E" w:rsidRPr="00F17AD5">
        <w:rPr>
          <w:rFonts w:ascii="Calibri" w:hAnsi="Calibri" w:cs="Arial"/>
        </w:rPr>
        <w:t>septiembre</w:t>
      </w:r>
      <w:r w:rsidR="007900A4" w:rsidRPr="00F17AD5">
        <w:rPr>
          <w:rFonts w:ascii="Calibri" w:hAnsi="Calibri" w:cs="Arial"/>
        </w:rPr>
        <w:t xml:space="preserve"> del 202</w:t>
      </w:r>
      <w:r w:rsidR="003C5DF8" w:rsidRPr="00F17AD5">
        <w:rPr>
          <w:rFonts w:ascii="Calibri" w:hAnsi="Calibri" w:cs="Arial"/>
        </w:rPr>
        <w:t>2</w:t>
      </w:r>
      <w:r w:rsidR="001B3860" w:rsidRPr="00F17AD5">
        <w:rPr>
          <w:rFonts w:ascii="Calibri" w:hAnsi="Calibri" w:cs="Arial"/>
        </w:rPr>
        <w:t>, de</w:t>
      </w:r>
      <w:r w:rsidR="001B3860" w:rsidRPr="001B3860">
        <w:rPr>
          <w:rFonts w:ascii="Calibri" w:hAnsi="Calibri" w:cs="Arial"/>
        </w:rPr>
        <w:t xml:space="preserve"> acuerdo al calendario que será entregado al licitante que resulte adjudicado el día hábil posterior a la emisión del fallo por parte de personal de la Dirección de Ju</w:t>
      </w:r>
      <w:r w:rsidR="001B3860">
        <w:rPr>
          <w:rFonts w:ascii="Calibri" w:hAnsi="Calibri" w:cs="Arial"/>
        </w:rPr>
        <w:t>risdicciones Sanit</w:t>
      </w:r>
      <w:r w:rsidR="001B3860" w:rsidRPr="001B3860">
        <w:rPr>
          <w:rFonts w:ascii="Calibri" w:hAnsi="Calibri" w:cs="Arial"/>
        </w:rPr>
        <w:t>arias</w:t>
      </w:r>
      <w:r w:rsidR="009054F7" w:rsidRPr="001B3860">
        <w:rPr>
          <w:rFonts w:ascii="Calibri" w:hAnsi="Calibri" w:cs="Arial"/>
        </w:rPr>
        <w:t>, en el horario de 8:00 a 14:00 horas de Lunes a Viernes.</w:t>
      </w:r>
      <w:r w:rsidR="009054F7" w:rsidRPr="00183705">
        <w:rPr>
          <w:rFonts w:ascii="Calibri" w:hAnsi="Calibri" w:cs="Arial"/>
        </w:rPr>
        <w:t xml:space="preserve"> </w:t>
      </w:r>
    </w:p>
    <w:p w14:paraId="387195C5" w14:textId="77777777" w:rsidR="009054F7" w:rsidRPr="00183705" w:rsidRDefault="009054F7" w:rsidP="009054F7">
      <w:pPr>
        <w:ind w:left="709" w:right="-1"/>
        <w:jc w:val="both"/>
        <w:rPr>
          <w:rFonts w:ascii="Calibri" w:hAnsi="Calibri" w:cs="Arial"/>
        </w:rPr>
      </w:pPr>
    </w:p>
    <w:p w14:paraId="788B7A8F"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19E9B18B" w14:textId="77777777" w:rsidR="00D16279" w:rsidRPr="00183705" w:rsidRDefault="00D16279" w:rsidP="00D16279">
      <w:pPr>
        <w:ind w:left="1276" w:right="49" w:hanging="283"/>
        <w:jc w:val="both"/>
        <w:rPr>
          <w:rFonts w:ascii="Calibri" w:hAnsi="Calibri" w:cs="Calibri"/>
        </w:rPr>
      </w:pPr>
    </w:p>
    <w:p w14:paraId="354CE30F" w14:textId="38C9B667" w:rsidR="00B81B08" w:rsidRPr="00183705" w:rsidRDefault="00A1692B" w:rsidP="00A83A41">
      <w:pPr>
        <w:ind w:left="709" w:right="-1"/>
        <w:jc w:val="both"/>
        <w:rPr>
          <w:rFonts w:ascii="Calibri" w:hAnsi="Calibri"/>
          <w:b/>
        </w:rPr>
      </w:pPr>
      <w:r w:rsidRPr="00183705">
        <w:rPr>
          <w:rFonts w:ascii="Calibri" w:hAnsi="Calibri"/>
          <w:b/>
        </w:rPr>
        <w:t>1.2.2</w:t>
      </w:r>
      <w:r w:rsidR="00D16279" w:rsidRPr="00183705">
        <w:rPr>
          <w:rFonts w:ascii="Calibri" w:hAnsi="Calibri"/>
          <w:b/>
        </w:rPr>
        <w:t xml:space="preserve">. </w:t>
      </w:r>
      <w:r w:rsidRPr="00183705">
        <w:rPr>
          <w:rFonts w:ascii="Calibri" w:hAnsi="Calibri"/>
          <w:b/>
        </w:rPr>
        <w:t xml:space="preserve">Lugar de </w:t>
      </w:r>
      <w:r w:rsidR="009054F7" w:rsidRPr="00183705">
        <w:rPr>
          <w:rFonts w:ascii="Calibri" w:hAnsi="Calibri"/>
          <w:b/>
        </w:rPr>
        <w:t xml:space="preserve">entrega </w:t>
      </w:r>
      <w:r w:rsidR="00227183" w:rsidRPr="00E4582E">
        <w:rPr>
          <w:rFonts w:ascii="Calibri" w:hAnsi="Calibri"/>
          <w:b/>
        </w:rPr>
        <w:t xml:space="preserve">del </w:t>
      </w:r>
      <w:r w:rsidR="002B190C">
        <w:rPr>
          <w:rFonts w:ascii="Calibri" w:hAnsi="Calibri" w:cs="Arial"/>
          <w:b/>
        </w:rPr>
        <w:t>MOBILIARIO Y EQUIPO DIVERSO</w:t>
      </w:r>
      <w:r w:rsidRPr="00E4582E">
        <w:rPr>
          <w:rFonts w:ascii="Calibri" w:hAnsi="Calibri"/>
          <w:b/>
        </w:rPr>
        <w:t>:</w:t>
      </w:r>
      <w:r w:rsidR="00A83A41" w:rsidRPr="00183705">
        <w:rPr>
          <w:rFonts w:ascii="Calibri" w:hAnsi="Calibri"/>
          <w:b/>
        </w:rPr>
        <w:t xml:space="preserve"> </w:t>
      </w:r>
    </w:p>
    <w:p w14:paraId="61AF8DD0" w14:textId="77777777" w:rsidR="009054F7" w:rsidRDefault="009054F7" w:rsidP="009054F7">
      <w:pPr>
        <w:ind w:right="-1"/>
        <w:jc w:val="both"/>
        <w:rPr>
          <w:rFonts w:ascii="Calibri" w:hAnsi="Calibri" w:cs="Arial"/>
        </w:rPr>
      </w:pPr>
    </w:p>
    <w:p w14:paraId="26E05CD3" w14:textId="72FCA021" w:rsidR="00227183" w:rsidRDefault="00227183" w:rsidP="00227183">
      <w:pPr>
        <w:ind w:left="708" w:right="-1"/>
        <w:jc w:val="both"/>
        <w:rPr>
          <w:rFonts w:ascii="Calibri" w:hAnsi="Calibri" w:cs="Arial"/>
        </w:rPr>
      </w:pPr>
      <w:r w:rsidRPr="00227183">
        <w:rPr>
          <w:rFonts w:ascii="Calibri" w:hAnsi="Calibri" w:cs="Arial"/>
        </w:rPr>
        <w:t xml:space="preserve">El lugar de entrega </w:t>
      </w:r>
      <w:r w:rsidRPr="00E4582E">
        <w:rPr>
          <w:rFonts w:ascii="Calibri" w:hAnsi="Calibri" w:cs="Arial"/>
        </w:rPr>
        <w:t xml:space="preserve">del </w:t>
      </w:r>
      <w:r w:rsidR="002B190C">
        <w:rPr>
          <w:rFonts w:ascii="Calibri" w:hAnsi="Calibri" w:cs="Arial"/>
        </w:rPr>
        <w:t>MOBILIARIO Y EQUIPO DIVERSO</w:t>
      </w:r>
      <w:r w:rsidRPr="00E4582E">
        <w:rPr>
          <w:rFonts w:ascii="Calibri" w:hAnsi="Calibri" w:cs="Arial"/>
        </w:rPr>
        <w:t xml:space="preserve"> será</w:t>
      </w:r>
      <w:r w:rsidRPr="00227183">
        <w:rPr>
          <w:rFonts w:ascii="Calibri" w:hAnsi="Calibri" w:cs="Arial"/>
        </w:rPr>
        <w:t xml:space="preserve"> en los Almacenes de cada una de las unidades aplicativas, las cuales se encuentran en los siguientes domicilios:</w:t>
      </w:r>
    </w:p>
    <w:p w14:paraId="6DDEE2E1" w14:textId="77777777" w:rsidR="003C5DF8" w:rsidRDefault="003C5DF8" w:rsidP="00227183">
      <w:pPr>
        <w:ind w:left="708" w:right="-1"/>
        <w:jc w:val="both"/>
        <w:rPr>
          <w:rFonts w:ascii="Calibri" w:hAnsi="Calibri" w:cs="Arial"/>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3C5DF8" w:rsidRPr="00025088" w14:paraId="7C24CE5F" w14:textId="77777777" w:rsidTr="00EF1DD1">
        <w:trPr>
          <w:trHeight w:val="166"/>
        </w:trPr>
        <w:tc>
          <w:tcPr>
            <w:tcW w:w="3543" w:type="dxa"/>
            <w:shd w:val="clear" w:color="auto" w:fill="00B0F0"/>
            <w:vAlign w:val="center"/>
          </w:tcPr>
          <w:p w14:paraId="721750CF" w14:textId="77777777" w:rsidR="003C5DF8" w:rsidRPr="00025088" w:rsidRDefault="003C5DF8" w:rsidP="00EF1DD1">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00B0F0"/>
            <w:vAlign w:val="center"/>
          </w:tcPr>
          <w:p w14:paraId="03840E4A" w14:textId="77777777" w:rsidR="003C5DF8" w:rsidRPr="00025088" w:rsidRDefault="003C5DF8" w:rsidP="00EF1DD1">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3C5DF8" w:rsidRPr="0056439C" w14:paraId="367C0C7A"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0E1A22"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70D5B7F" w14:textId="77777777" w:rsidR="003C5DF8" w:rsidRPr="0056439C" w:rsidRDefault="003C5DF8" w:rsidP="00EF1DD1">
            <w:pPr>
              <w:jc w:val="both"/>
              <w:rPr>
                <w:rFonts w:ascii="Century Gothic" w:hAnsi="Century Gothic" w:cstheme="minorHAnsi"/>
                <w:sz w:val="14"/>
                <w:szCs w:val="14"/>
              </w:rPr>
            </w:pPr>
            <w:r>
              <w:rPr>
                <w:rFonts w:ascii="Century Gothic" w:hAnsi="Century Gothic" w:cstheme="minorHAnsi"/>
                <w:sz w:val="14"/>
                <w:szCs w:val="14"/>
              </w:rPr>
              <w:t>Plan de Guadalupe No. 122, Col. Antonio I. Villarreal, Monterrey, N.L.</w:t>
            </w:r>
          </w:p>
        </w:tc>
      </w:tr>
      <w:tr w:rsidR="003C5DF8" w:rsidRPr="0056439C" w14:paraId="4B513AE6"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F76907" w14:textId="77777777" w:rsidR="003C5DF8" w:rsidRPr="0056439C" w:rsidRDefault="003C5DF8" w:rsidP="00EF1DD1">
            <w:pPr>
              <w:rPr>
                <w:rFonts w:ascii="Century Gothic" w:hAnsi="Century Gothic" w:cstheme="minorHAnsi"/>
                <w:sz w:val="14"/>
                <w:szCs w:val="14"/>
              </w:rPr>
            </w:pPr>
            <w:r w:rsidRPr="0056439C">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1852109"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Félix U. Gómez Y Rafael Nájera, No. 1700 Col. Terminal, Monterrey, N. L. C.P. 64580.</w:t>
            </w:r>
          </w:p>
        </w:tc>
      </w:tr>
      <w:tr w:rsidR="003C5DF8" w:rsidRPr="0056439C" w14:paraId="0E5A2959"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64D613A" w14:textId="77777777" w:rsidR="003C5DF8" w:rsidRPr="0056439C" w:rsidRDefault="003C5DF8" w:rsidP="00EF1DD1">
            <w:pPr>
              <w:rPr>
                <w:rFonts w:ascii="Century Gothic" w:hAnsi="Century Gothic" w:cstheme="minorHAnsi"/>
                <w:sz w:val="14"/>
                <w:szCs w:val="14"/>
              </w:rPr>
            </w:pPr>
            <w:r w:rsidRPr="0056439C">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1978F1D"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Elvira Rentaría No. 900, Colonia Arturo B. de la Garza, Monterrey, N.L..</w:t>
            </w:r>
          </w:p>
        </w:tc>
      </w:tr>
      <w:tr w:rsidR="003C5DF8" w:rsidRPr="0056439C" w14:paraId="080F913A"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F0FEB2"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F67B174"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Acueducto de Nuevo León, 313-C, Col. Fraccionamiento La Huerta, entre, Ave. Maestro Israel Cavazos Garza y Ave. Eloy Cavazos C.P. 67190</w:t>
            </w:r>
          </w:p>
        </w:tc>
      </w:tr>
      <w:tr w:rsidR="003C5DF8" w:rsidRPr="0056439C" w14:paraId="372A76CF" w14:textId="77777777" w:rsidTr="00EF1DD1">
        <w:trPr>
          <w:trHeight w:val="47"/>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84308A1"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EAEE8EC"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Alberto Chapa No. 550, Col. Bella Vista, Sabinas Hidalgo, N. L.</w:t>
            </w:r>
          </w:p>
        </w:tc>
      </w:tr>
      <w:tr w:rsidR="003C5DF8" w:rsidRPr="0056439C" w14:paraId="25F4E9C0"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31CAB34"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DE0D916"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Zaragoza No. 500, Esq. con Martín de Zavala, Cadereyta Jiménez, N. L.</w:t>
            </w:r>
          </w:p>
        </w:tc>
      </w:tr>
      <w:tr w:rsidR="003C5DF8" w:rsidRPr="0056439C" w14:paraId="41841B88"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FB82C8A"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791700B" w14:textId="77777777" w:rsidR="003C5DF8" w:rsidRPr="0056439C" w:rsidRDefault="003C5DF8" w:rsidP="00EF1DD1">
            <w:pPr>
              <w:jc w:val="both"/>
              <w:rPr>
                <w:rFonts w:ascii="Century Gothic" w:hAnsi="Century Gothic" w:cstheme="minorHAnsi"/>
                <w:sz w:val="14"/>
                <w:szCs w:val="14"/>
              </w:rPr>
            </w:pPr>
            <w:r>
              <w:rPr>
                <w:rFonts w:ascii="Century Gothic" w:hAnsi="Century Gothic" w:cstheme="minorHAnsi"/>
                <w:sz w:val="14"/>
                <w:szCs w:val="14"/>
              </w:rPr>
              <w:t>Av. Libertad S/N, Colonia Barrio Paras, Montemorelos, N.L.</w:t>
            </w:r>
          </w:p>
        </w:tc>
      </w:tr>
      <w:tr w:rsidR="003C5DF8" w:rsidRPr="0056439C" w14:paraId="5ABA73D4"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420F977"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00F0188" w14:textId="77777777" w:rsidR="003C5DF8" w:rsidRPr="0056439C" w:rsidRDefault="003C5DF8" w:rsidP="00EF1DD1">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S/No., Carretera A Matehuala, Dr. Arroyo, N. L.</w:t>
            </w:r>
          </w:p>
        </w:tc>
      </w:tr>
    </w:tbl>
    <w:p w14:paraId="72347044" w14:textId="77777777" w:rsidR="003C5DF8" w:rsidRDefault="003C5DF8" w:rsidP="00227183">
      <w:pPr>
        <w:ind w:left="708" w:right="-1"/>
        <w:jc w:val="both"/>
        <w:rPr>
          <w:rFonts w:ascii="Calibri" w:hAnsi="Calibri" w:cs="Arial"/>
        </w:rPr>
      </w:pPr>
    </w:p>
    <w:p w14:paraId="60C3DFB4" w14:textId="77777777" w:rsidR="003C5DF8" w:rsidRDefault="003C5DF8" w:rsidP="00227183">
      <w:pPr>
        <w:ind w:left="708" w:right="-1"/>
        <w:jc w:val="both"/>
        <w:rPr>
          <w:rFonts w:ascii="Calibri" w:hAnsi="Calibri" w:cs="Arial"/>
        </w:rPr>
      </w:pPr>
    </w:p>
    <w:p w14:paraId="39C4EFDD" w14:textId="77777777" w:rsidR="00934187" w:rsidRDefault="00090008" w:rsidP="009054F7">
      <w:pPr>
        <w:ind w:right="-1"/>
        <w:jc w:val="both"/>
        <w:rPr>
          <w:rFonts w:ascii="Calibri" w:hAnsi="Calibri" w:cs="Arial"/>
        </w:rPr>
      </w:pPr>
      <w:r>
        <w:rPr>
          <w:rFonts w:ascii="Calibri" w:hAnsi="Calibri" w:cs="Arial"/>
        </w:rPr>
        <w:t>De acuerdo a lo siguiente:</w:t>
      </w:r>
    </w:p>
    <w:p w14:paraId="3E05521F" w14:textId="77777777" w:rsidR="00896164" w:rsidRDefault="00896164" w:rsidP="009054F7">
      <w:pPr>
        <w:ind w:right="-1"/>
        <w:jc w:val="both"/>
        <w:rPr>
          <w:rFonts w:ascii="Calibri" w:hAnsi="Calibri" w:cs="Arial"/>
        </w:rPr>
      </w:pPr>
    </w:p>
    <w:p w14:paraId="2DF2808F" w14:textId="4B3AC10B" w:rsidR="002E055C" w:rsidRPr="002E055C" w:rsidRDefault="002E055C" w:rsidP="002E055C">
      <w:pPr>
        <w:ind w:right="-1"/>
        <w:jc w:val="center"/>
        <w:rPr>
          <w:rFonts w:ascii="Calibri" w:hAnsi="Calibri" w:cs="Arial"/>
          <w:sz w:val="24"/>
          <w:szCs w:val="24"/>
        </w:rPr>
      </w:pPr>
      <w:r w:rsidRPr="002E055C">
        <w:rPr>
          <w:rFonts w:ascii="Calibri" w:hAnsi="Calibri" w:cs="Arial"/>
          <w:sz w:val="24"/>
          <w:szCs w:val="24"/>
        </w:rPr>
        <w:t>PARTIDA 1</w:t>
      </w:r>
    </w:p>
    <w:p w14:paraId="228A47D5" w14:textId="77777777" w:rsidR="002E055C" w:rsidRDefault="002E055C" w:rsidP="009054F7">
      <w:pPr>
        <w:ind w:right="-1"/>
        <w:jc w:val="both"/>
        <w:rPr>
          <w:rFonts w:ascii="Calibri" w:hAnsi="Calibri" w:cs="Arial"/>
        </w:rPr>
      </w:pPr>
    </w:p>
    <w:tbl>
      <w:tblPr>
        <w:tblW w:w="10788" w:type="dxa"/>
        <w:tblInd w:w="-5" w:type="dxa"/>
        <w:tblLayout w:type="fixed"/>
        <w:tblCellMar>
          <w:left w:w="70" w:type="dxa"/>
          <w:right w:w="70" w:type="dxa"/>
        </w:tblCellMar>
        <w:tblLook w:val="04A0" w:firstRow="1" w:lastRow="0" w:firstColumn="1" w:lastColumn="0" w:noHBand="0" w:noVBand="1"/>
      </w:tblPr>
      <w:tblGrid>
        <w:gridCol w:w="833"/>
        <w:gridCol w:w="4979"/>
        <w:gridCol w:w="745"/>
        <w:gridCol w:w="531"/>
        <w:gridCol w:w="425"/>
        <w:gridCol w:w="425"/>
        <w:gridCol w:w="386"/>
        <w:gridCol w:w="386"/>
        <w:gridCol w:w="386"/>
        <w:gridCol w:w="386"/>
        <w:gridCol w:w="427"/>
        <w:gridCol w:w="879"/>
      </w:tblGrid>
      <w:tr w:rsidR="002E055C" w:rsidRPr="00D855AE" w14:paraId="161D2838" w14:textId="77777777" w:rsidTr="002E055C">
        <w:trPr>
          <w:trHeight w:val="450"/>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74FBF" w14:textId="7D9C364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 RENGLON</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B1A2B" w14:textId="7013C9AB" w:rsidR="002E055C" w:rsidRPr="00F17AD5" w:rsidRDefault="002E055C" w:rsidP="00853C6C">
            <w:pPr>
              <w:jc w:val="center"/>
              <w:rPr>
                <w:rFonts w:ascii="Calibri" w:hAnsi="Calibri"/>
                <w:b/>
                <w:bCs/>
                <w:color w:val="000000"/>
                <w:sz w:val="16"/>
                <w:szCs w:val="16"/>
                <w:lang w:val="es-MX" w:eastAsia="es-MX"/>
              </w:rPr>
            </w:pPr>
            <w:bookmarkStart w:id="0" w:name="RANGE!D2:N15"/>
            <w:r w:rsidRPr="00F17AD5">
              <w:rPr>
                <w:rFonts w:ascii="Calibri" w:hAnsi="Calibri"/>
                <w:b/>
                <w:bCs/>
                <w:color w:val="000000"/>
                <w:sz w:val="16"/>
                <w:szCs w:val="16"/>
                <w:lang w:val="es-MX" w:eastAsia="es-MX"/>
              </w:rPr>
              <w:t>DESCRIPCIÓN</w:t>
            </w:r>
            <w:bookmarkEnd w:id="0"/>
          </w:p>
        </w:tc>
        <w:tc>
          <w:tcPr>
            <w:tcW w:w="745" w:type="dxa"/>
            <w:tcBorders>
              <w:top w:val="single" w:sz="4" w:space="0" w:color="auto"/>
              <w:left w:val="nil"/>
              <w:bottom w:val="single" w:sz="4" w:space="0" w:color="auto"/>
              <w:right w:val="single" w:sz="4" w:space="0" w:color="auto"/>
            </w:tcBorders>
            <w:shd w:val="clear" w:color="auto" w:fill="auto"/>
            <w:vAlign w:val="center"/>
            <w:hideMark/>
          </w:tcPr>
          <w:p w14:paraId="63E7BDE8" w14:textId="446DCC88"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PARTIDA PRESUP.</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14:paraId="4C6D68C3"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C58E7DE"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9C40020"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3</w:t>
            </w:r>
          </w:p>
        </w:tc>
        <w:tc>
          <w:tcPr>
            <w:tcW w:w="386" w:type="dxa"/>
            <w:tcBorders>
              <w:top w:val="single" w:sz="4" w:space="0" w:color="auto"/>
              <w:left w:val="nil"/>
              <w:bottom w:val="single" w:sz="4" w:space="0" w:color="auto"/>
              <w:right w:val="single" w:sz="4" w:space="0" w:color="auto"/>
            </w:tcBorders>
            <w:shd w:val="clear" w:color="auto" w:fill="auto"/>
            <w:noWrap/>
            <w:vAlign w:val="center"/>
            <w:hideMark/>
          </w:tcPr>
          <w:p w14:paraId="0F458240"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4</w:t>
            </w:r>
          </w:p>
        </w:tc>
        <w:tc>
          <w:tcPr>
            <w:tcW w:w="386" w:type="dxa"/>
            <w:tcBorders>
              <w:top w:val="single" w:sz="4" w:space="0" w:color="auto"/>
              <w:left w:val="nil"/>
              <w:bottom w:val="single" w:sz="4" w:space="0" w:color="auto"/>
              <w:right w:val="single" w:sz="4" w:space="0" w:color="auto"/>
            </w:tcBorders>
            <w:shd w:val="clear" w:color="auto" w:fill="auto"/>
            <w:noWrap/>
            <w:vAlign w:val="center"/>
            <w:hideMark/>
          </w:tcPr>
          <w:p w14:paraId="78A294AF"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5</w:t>
            </w:r>
          </w:p>
        </w:tc>
        <w:tc>
          <w:tcPr>
            <w:tcW w:w="386" w:type="dxa"/>
            <w:tcBorders>
              <w:top w:val="single" w:sz="4" w:space="0" w:color="auto"/>
              <w:left w:val="nil"/>
              <w:bottom w:val="single" w:sz="4" w:space="0" w:color="auto"/>
              <w:right w:val="single" w:sz="4" w:space="0" w:color="auto"/>
            </w:tcBorders>
            <w:shd w:val="clear" w:color="auto" w:fill="auto"/>
            <w:noWrap/>
            <w:vAlign w:val="center"/>
            <w:hideMark/>
          </w:tcPr>
          <w:p w14:paraId="102EE9B3"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6</w:t>
            </w:r>
          </w:p>
        </w:tc>
        <w:tc>
          <w:tcPr>
            <w:tcW w:w="386" w:type="dxa"/>
            <w:tcBorders>
              <w:top w:val="single" w:sz="4" w:space="0" w:color="auto"/>
              <w:left w:val="nil"/>
              <w:bottom w:val="single" w:sz="4" w:space="0" w:color="auto"/>
              <w:right w:val="single" w:sz="4" w:space="0" w:color="auto"/>
            </w:tcBorders>
            <w:shd w:val="clear" w:color="auto" w:fill="auto"/>
            <w:noWrap/>
            <w:vAlign w:val="center"/>
            <w:hideMark/>
          </w:tcPr>
          <w:p w14:paraId="72C82FB2"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7</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04DABE4C"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JS8</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56C31C2F"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CANTIDAD TOTAL</w:t>
            </w:r>
          </w:p>
        </w:tc>
      </w:tr>
      <w:tr w:rsidR="00181B6B" w:rsidRPr="00D855AE" w14:paraId="430E6039"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779CAA75"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1</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43A99" w14:textId="0332C6CD"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BANCO GIRATORIO SIN RESPALDO, SIN RUEDAS CON ESTRUCTURA TUBULAR DE 1" DE DIAMETRO CON ACABADO CROMADO, ASIENTO DE 12" DE DIAMETRO Y ARO PARA DESCANSAPIE. EN ACERO INOXIDABLE.</w:t>
            </w:r>
          </w:p>
        </w:tc>
        <w:tc>
          <w:tcPr>
            <w:tcW w:w="745" w:type="dxa"/>
            <w:tcBorders>
              <w:top w:val="nil"/>
              <w:left w:val="nil"/>
              <w:bottom w:val="single" w:sz="4" w:space="0" w:color="auto"/>
              <w:right w:val="single" w:sz="4" w:space="0" w:color="auto"/>
            </w:tcBorders>
            <w:shd w:val="clear" w:color="auto" w:fill="auto"/>
            <w:noWrap/>
            <w:vAlign w:val="center"/>
            <w:hideMark/>
          </w:tcPr>
          <w:p w14:paraId="6488CF3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51109</w:t>
            </w:r>
          </w:p>
        </w:tc>
        <w:tc>
          <w:tcPr>
            <w:tcW w:w="531" w:type="dxa"/>
            <w:tcBorders>
              <w:top w:val="nil"/>
              <w:left w:val="nil"/>
              <w:bottom w:val="single" w:sz="4" w:space="0" w:color="auto"/>
              <w:right w:val="single" w:sz="4" w:space="0" w:color="auto"/>
            </w:tcBorders>
            <w:shd w:val="clear" w:color="auto" w:fill="auto"/>
            <w:noWrap/>
            <w:vAlign w:val="center"/>
            <w:hideMark/>
          </w:tcPr>
          <w:p w14:paraId="6F82E77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5" w:type="dxa"/>
            <w:tcBorders>
              <w:top w:val="nil"/>
              <w:left w:val="nil"/>
              <w:bottom w:val="single" w:sz="4" w:space="0" w:color="auto"/>
              <w:right w:val="single" w:sz="4" w:space="0" w:color="auto"/>
            </w:tcBorders>
            <w:shd w:val="clear" w:color="auto" w:fill="auto"/>
            <w:noWrap/>
            <w:vAlign w:val="center"/>
            <w:hideMark/>
          </w:tcPr>
          <w:p w14:paraId="0BF7BD8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17</w:t>
            </w:r>
          </w:p>
        </w:tc>
        <w:tc>
          <w:tcPr>
            <w:tcW w:w="425" w:type="dxa"/>
            <w:tcBorders>
              <w:top w:val="nil"/>
              <w:left w:val="nil"/>
              <w:bottom w:val="single" w:sz="4" w:space="0" w:color="auto"/>
              <w:right w:val="single" w:sz="4" w:space="0" w:color="auto"/>
            </w:tcBorders>
            <w:shd w:val="clear" w:color="auto" w:fill="auto"/>
            <w:noWrap/>
            <w:vAlign w:val="center"/>
            <w:hideMark/>
          </w:tcPr>
          <w:p w14:paraId="3A2F3F35"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14</w:t>
            </w:r>
          </w:p>
        </w:tc>
        <w:tc>
          <w:tcPr>
            <w:tcW w:w="386" w:type="dxa"/>
            <w:tcBorders>
              <w:top w:val="nil"/>
              <w:left w:val="nil"/>
              <w:bottom w:val="single" w:sz="4" w:space="0" w:color="auto"/>
              <w:right w:val="single" w:sz="4" w:space="0" w:color="auto"/>
            </w:tcBorders>
            <w:shd w:val="clear" w:color="auto" w:fill="auto"/>
            <w:noWrap/>
            <w:vAlign w:val="center"/>
            <w:hideMark/>
          </w:tcPr>
          <w:p w14:paraId="4198B98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24</w:t>
            </w:r>
          </w:p>
        </w:tc>
        <w:tc>
          <w:tcPr>
            <w:tcW w:w="386" w:type="dxa"/>
            <w:tcBorders>
              <w:top w:val="nil"/>
              <w:left w:val="nil"/>
              <w:bottom w:val="single" w:sz="4" w:space="0" w:color="auto"/>
              <w:right w:val="single" w:sz="4" w:space="0" w:color="auto"/>
            </w:tcBorders>
            <w:shd w:val="clear" w:color="auto" w:fill="auto"/>
            <w:noWrap/>
            <w:vAlign w:val="center"/>
            <w:hideMark/>
          </w:tcPr>
          <w:p w14:paraId="1B136C9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w:t>
            </w:r>
          </w:p>
        </w:tc>
        <w:tc>
          <w:tcPr>
            <w:tcW w:w="386" w:type="dxa"/>
            <w:tcBorders>
              <w:top w:val="nil"/>
              <w:left w:val="nil"/>
              <w:bottom w:val="single" w:sz="4" w:space="0" w:color="auto"/>
              <w:right w:val="single" w:sz="4" w:space="0" w:color="auto"/>
            </w:tcBorders>
            <w:shd w:val="clear" w:color="auto" w:fill="auto"/>
            <w:noWrap/>
            <w:vAlign w:val="center"/>
            <w:hideMark/>
          </w:tcPr>
          <w:p w14:paraId="533A3EF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386" w:type="dxa"/>
            <w:tcBorders>
              <w:top w:val="nil"/>
              <w:left w:val="nil"/>
              <w:bottom w:val="single" w:sz="4" w:space="0" w:color="auto"/>
              <w:right w:val="single" w:sz="4" w:space="0" w:color="auto"/>
            </w:tcBorders>
            <w:shd w:val="clear" w:color="auto" w:fill="auto"/>
            <w:noWrap/>
            <w:vAlign w:val="center"/>
            <w:hideMark/>
          </w:tcPr>
          <w:p w14:paraId="7C8F511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27" w:type="dxa"/>
            <w:tcBorders>
              <w:top w:val="nil"/>
              <w:left w:val="nil"/>
              <w:bottom w:val="single" w:sz="4" w:space="0" w:color="auto"/>
              <w:right w:val="single" w:sz="4" w:space="0" w:color="auto"/>
            </w:tcBorders>
            <w:shd w:val="clear" w:color="auto" w:fill="auto"/>
            <w:noWrap/>
            <w:vAlign w:val="center"/>
            <w:hideMark/>
          </w:tcPr>
          <w:p w14:paraId="2126CFC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30</w:t>
            </w:r>
          </w:p>
        </w:tc>
        <w:tc>
          <w:tcPr>
            <w:tcW w:w="879" w:type="dxa"/>
            <w:tcBorders>
              <w:top w:val="nil"/>
              <w:left w:val="nil"/>
              <w:bottom w:val="single" w:sz="4" w:space="0" w:color="auto"/>
              <w:right w:val="single" w:sz="4" w:space="0" w:color="auto"/>
            </w:tcBorders>
            <w:shd w:val="clear" w:color="auto" w:fill="auto"/>
            <w:noWrap/>
            <w:vAlign w:val="center"/>
            <w:hideMark/>
          </w:tcPr>
          <w:p w14:paraId="68FCBDE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101</w:t>
            </w:r>
          </w:p>
        </w:tc>
      </w:tr>
      <w:tr w:rsidR="00181B6B" w:rsidRPr="00D855AE" w14:paraId="2C280527"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198E369D"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2</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1D895" w14:textId="2485B539"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VITRINA SENCILLA FABRICADA EN LAMINA CALIBRE 24 ESMALTADA COLOR BEIGE CON LAS SIGUIENTES DIMENSIONES: 156X60X39 CMS. ENFRENTE TIENE UNA PUERTA DE VIDRIO CON MARCO DE LAMINA Y CHAPA, UN CAJON Y UNA PUERTA DE LAMINA CON JALADERA EMBUTIDA EN LA PARTE INFERIOR, INCLUYE DOS ENTREPAÑOS DE VIDRIO, EL TERMINADO SE REALIZA EN PINTURA ACRILICA CON EQUIPO DE ALTA PRESION</w:t>
            </w:r>
          </w:p>
        </w:tc>
        <w:tc>
          <w:tcPr>
            <w:tcW w:w="745" w:type="dxa"/>
            <w:tcBorders>
              <w:top w:val="nil"/>
              <w:left w:val="nil"/>
              <w:bottom w:val="single" w:sz="4" w:space="0" w:color="auto"/>
              <w:right w:val="single" w:sz="4" w:space="0" w:color="auto"/>
            </w:tcBorders>
            <w:shd w:val="clear" w:color="auto" w:fill="auto"/>
            <w:noWrap/>
            <w:vAlign w:val="center"/>
            <w:hideMark/>
          </w:tcPr>
          <w:p w14:paraId="306ECB22" w14:textId="2AA9DA6F"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51901</w:t>
            </w:r>
          </w:p>
        </w:tc>
        <w:tc>
          <w:tcPr>
            <w:tcW w:w="531" w:type="dxa"/>
            <w:tcBorders>
              <w:top w:val="nil"/>
              <w:left w:val="nil"/>
              <w:bottom w:val="single" w:sz="4" w:space="0" w:color="auto"/>
              <w:right w:val="single" w:sz="4" w:space="0" w:color="auto"/>
            </w:tcBorders>
            <w:shd w:val="clear" w:color="auto" w:fill="auto"/>
            <w:noWrap/>
            <w:vAlign w:val="center"/>
            <w:hideMark/>
          </w:tcPr>
          <w:p w14:paraId="2573ACB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13</w:t>
            </w:r>
          </w:p>
        </w:tc>
        <w:tc>
          <w:tcPr>
            <w:tcW w:w="425" w:type="dxa"/>
            <w:tcBorders>
              <w:top w:val="nil"/>
              <w:left w:val="nil"/>
              <w:bottom w:val="single" w:sz="4" w:space="0" w:color="auto"/>
              <w:right w:val="single" w:sz="4" w:space="0" w:color="auto"/>
            </w:tcBorders>
            <w:shd w:val="clear" w:color="auto" w:fill="auto"/>
            <w:noWrap/>
            <w:vAlign w:val="center"/>
            <w:hideMark/>
          </w:tcPr>
          <w:p w14:paraId="61B4FE3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21</w:t>
            </w:r>
          </w:p>
        </w:tc>
        <w:tc>
          <w:tcPr>
            <w:tcW w:w="425" w:type="dxa"/>
            <w:tcBorders>
              <w:top w:val="nil"/>
              <w:left w:val="nil"/>
              <w:bottom w:val="single" w:sz="4" w:space="0" w:color="auto"/>
              <w:right w:val="single" w:sz="4" w:space="0" w:color="auto"/>
            </w:tcBorders>
            <w:shd w:val="clear" w:color="auto" w:fill="auto"/>
            <w:noWrap/>
            <w:vAlign w:val="center"/>
            <w:hideMark/>
          </w:tcPr>
          <w:p w14:paraId="778A07E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18</w:t>
            </w:r>
          </w:p>
        </w:tc>
        <w:tc>
          <w:tcPr>
            <w:tcW w:w="386" w:type="dxa"/>
            <w:tcBorders>
              <w:top w:val="nil"/>
              <w:left w:val="nil"/>
              <w:bottom w:val="single" w:sz="4" w:space="0" w:color="auto"/>
              <w:right w:val="single" w:sz="4" w:space="0" w:color="auto"/>
            </w:tcBorders>
            <w:shd w:val="clear" w:color="auto" w:fill="auto"/>
            <w:noWrap/>
            <w:vAlign w:val="center"/>
            <w:hideMark/>
          </w:tcPr>
          <w:p w14:paraId="055E2D65"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27</w:t>
            </w:r>
          </w:p>
        </w:tc>
        <w:tc>
          <w:tcPr>
            <w:tcW w:w="386" w:type="dxa"/>
            <w:tcBorders>
              <w:top w:val="nil"/>
              <w:left w:val="nil"/>
              <w:bottom w:val="single" w:sz="4" w:space="0" w:color="auto"/>
              <w:right w:val="single" w:sz="4" w:space="0" w:color="auto"/>
            </w:tcBorders>
            <w:shd w:val="clear" w:color="auto" w:fill="auto"/>
            <w:noWrap/>
            <w:vAlign w:val="center"/>
            <w:hideMark/>
          </w:tcPr>
          <w:p w14:paraId="0900349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386" w:type="dxa"/>
            <w:tcBorders>
              <w:top w:val="nil"/>
              <w:left w:val="nil"/>
              <w:bottom w:val="single" w:sz="4" w:space="0" w:color="auto"/>
              <w:right w:val="single" w:sz="4" w:space="0" w:color="auto"/>
            </w:tcBorders>
            <w:shd w:val="clear" w:color="auto" w:fill="auto"/>
            <w:noWrap/>
            <w:vAlign w:val="center"/>
            <w:hideMark/>
          </w:tcPr>
          <w:p w14:paraId="67ED4CF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386" w:type="dxa"/>
            <w:tcBorders>
              <w:top w:val="nil"/>
              <w:left w:val="nil"/>
              <w:bottom w:val="single" w:sz="4" w:space="0" w:color="auto"/>
              <w:right w:val="single" w:sz="4" w:space="0" w:color="auto"/>
            </w:tcBorders>
            <w:shd w:val="clear" w:color="auto" w:fill="auto"/>
            <w:noWrap/>
            <w:vAlign w:val="center"/>
            <w:hideMark/>
          </w:tcPr>
          <w:p w14:paraId="15AF1CC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7" w:type="dxa"/>
            <w:tcBorders>
              <w:top w:val="nil"/>
              <w:left w:val="nil"/>
              <w:bottom w:val="single" w:sz="4" w:space="0" w:color="auto"/>
              <w:right w:val="single" w:sz="4" w:space="0" w:color="auto"/>
            </w:tcBorders>
            <w:shd w:val="clear" w:color="auto" w:fill="auto"/>
            <w:noWrap/>
            <w:vAlign w:val="center"/>
            <w:hideMark/>
          </w:tcPr>
          <w:p w14:paraId="79EF4E0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79" w:type="dxa"/>
            <w:tcBorders>
              <w:top w:val="nil"/>
              <w:left w:val="nil"/>
              <w:bottom w:val="single" w:sz="4" w:space="0" w:color="auto"/>
              <w:right w:val="single" w:sz="4" w:space="0" w:color="auto"/>
            </w:tcBorders>
            <w:shd w:val="clear" w:color="auto" w:fill="auto"/>
            <w:noWrap/>
            <w:vAlign w:val="center"/>
            <w:hideMark/>
          </w:tcPr>
          <w:p w14:paraId="6C91B05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90</w:t>
            </w:r>
          </w:p>
        </w:tc>
      </w:tr>
      <w:tr w:rsidR="00181B6B" w:rsidRPr="00D855AE" w14:paraId="00000B1A"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165A7E84" w14:textId="203B8AE3"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3</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43D29" w14:textId="085EF6F5"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SILLA DE VISITA CUATRO PATAS TUBO OVALADO 1 1/8" NEGRO, SIN BRAZOS, ASIENTO Y RESPALDO EN POLIPROPILENO. APILABLE</w:t>
            </w:r>
          </w:p>
        </w:tc>
        <w:tc>
          <w:tcPr>
            <w:tcW w:w="745" w:type="dxa"/>
            <w:tcBorders>
              <w:top w:val="nil"/>
              <w:left w:val="nil"/>
              <w:bottom w:val="single" w:sz="4" w:space="0" w:color="auto"/>
              <w:right w:val="single" w:sz="4" w:space="0" w:color="auto"/>
            </w:tcBorders>
            <w:shd w:val="clear" w:color="auto" w:fill="auto"/>
            <w:noWrap/>
            <w:vAlign w:val="center"/>
            <w:hideMark/>
          </w:tcPr>
          <w:p w14:paraId="259B120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51109</w:t>
            </w:r>
          </w:p>
        </w:tc>
        <w:tc>
          <w:tcPr>
            <w:tcW w:w="531" w:type="dxa"/>
            <w:tcBorders>
              <w:top w:val="nil"/>
              <w:left w:val="nil"/>
              <w:bottom w:val="single" w:sz="4" w:space="0" w:color="auto"/>
              <w:right w:val="single" w:sz="4" w:space="0" w:color="auto"/>
            </w:tcBorders>
            <w:shd w:val="clear" w:color="auto" w:fill="auto"/>
            <w:noWrap/>
            <w:vAlign w:val="center"/>
            <w:hideMark/>
          </w:tcPr>
          <w:p w14:paraId="490E8E7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43</w:t>
            </w:r>
          </w:p>
        </w:tc>
        <w:tc>
          <w:tcPr>
            <w:tcW w:w="425" w:type="dxa"/>
            <w:tcBorders>
              <w:top w:val="nil"/>
              <w:left w:val="nil"/>
              <w:bottom w:val="single" w:sz="4" w:space="0" w:color="auto"/>
              <w:right w:val="single" w:sz="4" w:space="0" w:color="auto"/>
            </w:tcBorders>
            <w:shd w:val="clear" w:color="auto" w:fill="auto"/>
            <w:noWrap/>
            <w:vAlign w:val="center"/>
            <w:hideMark/>
          </w:tcPr>
          <w:p w14:paraId="4E7C973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150</w:t>
            </w:r>
          </w:p>
        </w:tc>
        <w:tc>
          <w:tcPr>
            <w:tcW w:w="425" w:type="dxa"/>
            <w:tcBorders>
              <w:top w:val="nil"/>
              <w:left w:val="nil"/>
              <w:bottom w:val="single" w:sz="4" w:space="0" w:color="auto"/>
              <w:right w:val="single" w:sz="4" w:space="0" w:color="auto"/>
            </w:tcBorders>
            <w:shd w:val="clear" w:color="auto" w:fill="auto"/>
            <w:noWrap/>
            <w:vAlign w:val="center"/>
            <w:hideMark/>
          </w:tcPr>
          <w:p w14:paraId="1CC1077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41</w:t>
            </w:r>
          </w:p>
        </w:tc>
        <w:tc>
          <w:tcPr>
            <w:tcW w:w="386" w:type="dxa"/>
            <w:tcBorders>
              <w:top w:val="nil"/>
              <w:left w:val="nil"/>
              <w:bottom w:val="single" w:sz="4" w:space="0" w:color="auto"/>
              <w:right w:val="single" w:sz="4" w:space="0" w:color="auto"/>
            </w:tcBorders>
            <w:shd w:val="clear" w:color="auto" w:fill="auto"/>
            <w:noWrap/>
            <w:vAlign w:val="center"/>
            <w:hideMark/>
          </w:tcPr>
          <w:p w14:paraId="34486A2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90</w:t>
            </w:r>
          </w:p>
        </w:tc>
        <w:tc>
          <w:tcPr>
            <w:tcW w:w="386" w:type="dxa"/>
            <w:tcBorders>
              <w:top w:val="nil"/>
              <w:left w:val="nil"/>
              <w:bottom w:val="single" w:sz="4" w:space="0" w:color="auto"/>
              <w:right w:val="single" w:sz="4" w:space="0" w:color="auto"/>
            </w:tcBorders>
            <w:shd w:val="clear" w:color="auto" w:fill="auto"/>
            <w:noWrap/>
            <w:vAlign w:val="center"/>
            <w:hideMark/>
          </w:tcPr>
          <w:p w14:paraId="591E032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12</w:t>
            </w:r>
          </w:p>
        </w:tc>
        <w:tc>
          <w:tcPr>
            <w:tcW w:w="386" w:type="dxa"/>
            <w:tcBorders>
              <w:top w:val="nil"/>
              <w:left w:val="nil"/>
              <w:bottom w:val="single" w:sz="4" w:space="0" w:color="auto"/>
              <w:right w:val="single" w:sz="4" w:space="0" w:color="auto"/>
            </w:tcBorders>
            <w:shd w:val="clear" w:color="auto" w:fill="auto"/>
            <w:noWrap/>
            <w:vAlign w:val="center"/>
            <w:hideMark/>
          </w:tcPr>
          <w:p w14:paraId="6F6CFCC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9</w:t>
            </w:r>
          </w:p>
        </w:tc>
        <w:tc>
          <w:tcPr>
            <w:tcW w:w="386" w:type="dxa"/>
            <w:tcBorders>
              <w:top w:val="nil"/>
              <w:left w:val="nil"/>
              <w:bottom w:val="single" w:sz="4" w:space="0" w:color="auto"/>
              <w:right w:val="single" w:sz="4" w:space="0" w:color="auto"/>
            </w:tcBorders>
            <w:shd w:val="clear" w:color="auto" w:fill="auto"/>
            <w:noWrap/>
            <w:vAlign w:val="center"/>
            <w:hideMark/>
          </w:tcPr>
          <w:p w14:paraId="432B902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18</w:t>
            </w:r>
          </w:p>
        </w:tc>
        <w:tc>
          <w:tcPr>
            <w:tcW w:w="427" w:type="dxa"/>
            <w:tcBorders>
              <w:top w:val="nil"/>
              <w:left w:val="nil"/>
              <w:bottom w:val="single" w:sz="4" w:space="0" w:color="auto"/>
              <w:right w:val="single" w:sz="4" w:space="0" w:color="auto"/>
            </w:tcBorders>
            <w:shd w:val="clear" w:color="auto" w:fill="auto"/>
            <w:noWrap/>
            <w:vAlign w:val="center"/>
            <w:hideMark/>
          </w:tcPr>
          <w:p w14:paraId="7945106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116</w:t>
            </w:r>
          </w:p>
        </w:tc>
        <w:tc>
          <w:tcPr>
            <w:tcW w:w="879" w:type="dxa"/>
            <w:tcBorders>
              <w:top w:val="nil"/>
              <w:left w:val="nil"/>
              <w:bottom w:val="single" w:sz="4" w:space="0" w:color="auto"/>
              <w:right w:val="single" w:sz="4" w:space="0" w:color="auto"/>
            </w:tcBorders>
            <w:shd w:val="clear" w:color="auto" w:fill="auto"/>
            <w:noWrap/>
            <w:vAlign w:val="center"/>
            <w:hideMark/>
          </w:tcPr>
          <w:p w14:paraId="6994795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479</w:t>
            </w:r>
          </w:p>
        </w:tc>
      </w:tr>
      <w:tr w:rsidR="00181B6B" w:rsidRPr="00D855AE" w14:paraId="6F987B6E"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1CB687AA"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4</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F4679" w14:textId="082A3D4F"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 xml:space="preserve">SILLA SECRETARIAL , MECANISMO EJECUTIVO, BASE COMADA CON RODAJA GRIS, BRAZOS AJUSTABLES, CON PAD DE POLIURETANO, ASIENTO TAPIZADO EN TELA MESH NEGRO Y RESPALDO EN MALLA </w:t>
            </w:r>
          </w:p>
        </w:tc>
        <w:tc>
          <w:tcPr>
            <w:tcW w:w="745" w:type="dxa"/>
            <w:tcBorders>
              <w:top w:val="nil"/>
              <w:left w:val="nil"/>
              <w:bottom w:val="single" w:sz="4" w:space="0" w:color="auto"/>
              <w:right w:val="single" w:sz="4" w:space="0" w:color="auto"/>
            </w:tcBorders>
            <w:shd w:val="clear" w:color="auto" w:fill="auto"/>
            <w:noWrap/>
            <w:vAlign w:val="center"/>
            <w:hideMark/>
          </w:tcPr>
          <w:p w14:paraId="2ABF5CA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51109</w:t>
            </w:r>
          </w:p>
        </w:tc>
        <w:tc>
          <w:tcPr>
            <w:tcW w:w="531" w:type="dxa"/>
            <w:tcBorders>
              <w:top w:val="nil"/>
              <w:left w:val="nil"/>
              <w:bottom w:val="single" w:sz="4" w:space="0" w:color="auto"/>
              <w:right w:val="single" w:sz="4" w:space="0" w:color="auto"/>
            </w:tcBorders>
            <w:shd w:val="clear" w:color="auto" w:fill="auto"/>
            <w:noWrap/>
            <w:vAlign w:val="center"/>
            <w:hideMark/>
          </w:tcPr>
          <w:p w14:paraId="0A537F6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16</w:t>
            </w:r>
          </w:p>
        </w:tc>
        <w:tc>
          <w:tcPr>
            <w:tcW w:w="425" w:type="dxa"/>
            <w:tcBorders>
              <w:top w:val="nil"/>
              <w:left w:val="nil"/>
              <w:bottom w:val="single" w:sz="4" w:space="0" w:color="auto"/>
              <w:right w:val="single" w:sz="4" w:space="0" w:color="auto"/>
            </w:tcBorders>
            <w:shd w:val="clear" w:color="auto" w:fill="auto"/>
            <w:noWrap/>
            <w:vAlign w:val="center"/>
            <w:hideMark/>
          </w:tcPr>
          <w:p w14:paraId="404BD72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13</w:t>
            </w:r>
          </w:p>
        </w:tc>
        <w:tc>
          <w:tcPr>
            <w:tcW w:w="425" w:type="dxa"/>
            <w:tcBorders>
              <w:top w:val="nil"/>
              <w:left w:val="nil"/>
              <w:bottom w:val="single" w:sz="4" w:space="0" w:color="auto"/>
              <w:right w:val="single" w:sz="4" w:space="0" w:color="auto"/>
            </w:tcBorders>
            <w:shd w:val="clear" w:color="auto" w:fill="auto"/>
            <w:noWrap/>
            <w:vAlign w:val="center"/>
            <w:hideMark/>
          </w:tcPr>
          <w:p w14:paraId="388AD91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11</w:t>
            </w:r>
          </w:p>
        </w:tc>
        <w:tc>
          <w:tcPr>
            <w:tcW w:w="386" w:type="dxa"/>
            <w:tcBorders>
              <w:top w:val="nil"/>
              <w:left w:val="nil"/>
              <w:bottom w:val="single" w:sz="4" w:space="0" w:color="auto"/>
              <w:right w:val="single" w:sz="4" w:space="0" w:color="auto"/>
            </w:tcBorders>
            <w:shd w:val="clear" w:color="auto" w:fill="auto"/>
            <w:noWrap/>
            <w:vAlign w:val="center"/>
            <w:hideMark/>
          </w:tcPr>
          <w:p w14:paraId="41B788A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46</w:t>
            </w:r>
          </w:p>
        </w:tc>
        <w:tc>
          <w:tcPr>
            <w:tcW w:w="386" w:type="dxa"/>
            <w:tcBorders>
              <w:top w:val="nil"/>
              <w:left w:val="nil"/>
              <w:bottom w:val="single" w:sz="4" w:space="0" w:color="auto"/>
              <w:right w:val="single" w:sz="4" w:space="0" w:color="auto"/>
            </w:tcBorders>
            <w:shd w:val="clear" w:color="auto" w:fill="auto"/>
            <w:noWrap/>
            <w:vAlign w:val="center"/>
            <w:hideMark/>
          </w:tcPr>
          <w:p w14:paraId="3902FA3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386" w:type="dxa"/>
            <w:tcBorders>
              <w:top w:val="nil"/>
              <w:left w:val="nil"/>
              <w:bottom w:val="single" w:sz="4" w:space="0" w:color="auto"/>
              <w:right w:val="single" w:sz="4" w:space="0" w:color="auto"/>
            </w:tcBorders>
            <w:shd w:val="clear" w:color="auto" w:fill="auto"/>
            <w:noWrap/>
            <w:vAlign w:val="center"/>
            <w:hideMark/>
          </w:tcPr>
          <w:p w14:paraId="4246C22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13</w:t>
            </w:r>
          </w:p>
        </w:tc>
        <w:tc>
          <w:tcPr>
            <w:tcW w:w="386" w:type="dxa"/>
            <w:tcBorders>
              <w:top w:val="nil"/>
              <w:left w:val="nil"/>
              <w:bottom w:val="single" w:sz="4" w:space="0" w:color="auto"/>
              <w:right w:val="single" w:sz="4" w:space="0" w:color="auto"/>
            </w:tcBorders>
            <w:shd w:val="clear" w:color="auto" w:fill="auto"/>
            <w:noWrap/>
            <w:vAlign w:val="center"/>
            <w:hideMark/>
          </w:tcPr>
          <w:p w14:paraId="2F92999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427" w:type="dxa"/>
            <w:tcBorders>
              <w:top w:val="nil"/>
              <w:left w:val="nil"/>
              <w:bottom w:val="single" w:sz="4" w:space="0" w:color="auto"/>
              <w:right w:val="single" w:sz="4" w:space="0" w:color="auto"/>
            </w:tcBorders>
            <w:shd w:val="clear" w:color="auto" w:fill="auto"/>
            <w:noWrap/>
            <w:vAlign w:val="center"/>
            <w:hideMark/>
          </w:tcPr>
          <w:p w14:paraId="261B571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79" w:type="dxa"/>
            <w:tcBorders>
              <w:top w:val="nil"/>
              <w:left w:val="nil"/>
              <w:bottom w:val="single" w:sz="4" w:space="0" w:color="auto"/>
              <w:right w:val="single" w:sz="4" w:space="0" w:color="auto"/>
            </w:tcBorders>
            <w:shd w:val="clear" w:color="auto" w:fill="auto"/>
            <w:noWrap/>
            <w:vAlign w:val="center"/>
            <w:hideMark/>
          </w:tcPr>
          <w:p w14:paraId="01E9561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114</w:t>
            </w:r>
          </w:p>
        </w:tc>
      </w:tr>
      <w:tr w:rsidR="00181B6B" w:rsidRPr="00D855AE" w14:paraId="7E5B8CA4"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47C42B51"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5</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E92AC" w14:textId="34EB7D28"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SILLÓN EJECUTIVO, RESPALDO CON CABECERA, MECANISMO EJECUTIVO, BRAZOS DE POLIPROPILENO AJUSTABLES, BASE CROMADA DE 5 PUNTAS CON RODAJA PARA DESPLAZAMIENTO, RESPALDO EN MALLA Y TAPIZ EN ASIENTO EN TELA MESH NEGRO CON HULE ESPUMA INYECTADA.</w:t>
            </w:r>
          </w:p>
        </w:tc>
        <w:tc>
          <w:tcPr>
            <w:tcW w:w="745" w:type="dxa"/>
            <w:tcBorders>
              <w:top w:val="nil"/>
              <w:left w:val="nil"/>
              <w:bottom w:val="single" w:sz="4" w:space="0" w:color="auto"/>
              <w:right w:val="single" w:sz="4" w:space="0" w:color="auto"/>
            </w:tcBorders>
            <w:shd w:val="clear" w:color="auto" w:fill="auto"/>
            <w:noWrap/>
            <w:vAlign w:val="center"/>
            <w:hideMark/>
          </w:tcPr>
          <w:p w14:paraId="690DBEED" w14:textId="5E182E9B"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51101</w:t>
            </w:r>
          </w:p>
        </w:tc>
        <w:tc>
          <w:tcPr>
            <w:tcW w:w="531" w:type="dxa"/>
            <w:tcBorders>
              <w:top w:val="nil"/>
              <w:left w:val="nil"/>
              <w:bottom w:val="single" w:sz="4" w:space="0" w:color="auto"/>
              <w:right w:val="single" w:sz="4" w:space="0" w:color="auto"/>
            </w:tcBorders>
            <w:shd w:val="clear" w:color="auto" w:fill="auto"/>
            <w:noWrap/>
            <w:vAlign w:val="center"/>
            <w:hideMark/>
          </w:tcPr>
          <w:p w14:paraId="4F62804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12</w:t>
            </w:r>
          </w:p>
        </w:tc>
        <w:tc>
          <w:tcPr>
            <w:tcW w:w="425" w:type="dxa"/>
            <w:tcBorders>
              <w:top w:val="nil"/>
              <w:left w:val="nil"/>
              <w:bottom w:val="single" w:sz="4" w:space="0" w:color="auto"/>
              <w:right w:val="single" w:sz="4" w:space="0" w:color="auto"/>
            </w:tcBorders>
            <w:shd w:val="clear" w:color="auto" w:fill="auto"/>
            <w:noWrap/>
            <w:vAlign w:val="center"/>
            <w:hideMark/>
          </w:tcPr>
          <w:p w14:paraId="10DF4EF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26</w:t>
            </w:r>
          </w:p>
        </w:tc>
        <w:tc>
          <w:tcPr>
            <w:tcW w:w="425" w:type="dxa"/>
            <w:tcBorders>
              <w:top w:val="nil"/>
              <w:left w:val="nil"/>
              <w:bottom w:val="single" w:sz="4" w:space="0" w:color="auto"/>
              <w:right w:val="single" w:sz="4" w:space="0" w:color="auto"/>
            </w:tcBorders>
            <w:shd w:val="clear" w:color="auto" w:fill="auto"/>
            <w:noWrap/>
            <w:vAlign w:val="center"/>
            <w:hideMark/>
          </w:tcPr>
          <w:p w14:paraId="61E58EF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12</w:t>
            </w:r>
          </w:p>
        </w:tc>
        <w:tc>
          <w:tcPr>
            <w:tcW w:w="386" w:type="dxa"/>
            <w:tcBorders>
              <w:top w:val="nil"/>
              <w:left w:val="nil"/>
              <w:bottom w:val="single" w:sz="4" w:space="0" w:color="auto"/>
              <w:right w:val="single" w:sz="4" w:space="0" w:color="auto"/>
            </w:tcBorders>
            <w:shd w:val="clear" w:color="auto" w:fill="auto"/>
            <w:noWrap/>
            <w:vAlign w:val="center"/>
            <w:hideMark/>
          </w:tcPr>
          <w:p w14:paraId="3EAB1BE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30</w:t>
            </w:r>
          </w:p>
        </w:tc>
        <w:tc>
          <w:tcPr>
            <w:tcW w:w="386" w:type="dxa"/>
            <w:tcBorders>
              <w:top w:val="nil"/>
              <w:left w:val="nil"/>
              <w:bottom w:val="single" w:sz="4" w:space="0" w:color="auto"/>
              <w:right w:val="single" w:sz="4" w:space="0" w:color="auto"/>
            </w:tcBorders>
            <w:shd w:val="clear" w:color="auto" w:fill="auto"/>
            <w:noWrap/>
            <w:vAlign w:val="center"/>
            <w:hideMark/>
          </w:tcPr>
          <w:p w14:paraId="455B771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386" w:type="dxa"/>
            <w:tcBorders>
              <w:top w:val="nil"/>
              <w:left w:val="nil"/>
              <w:bottom w:val="single" w:sz="4" w:space="0" w:color="auto"/>
              <w:right w:val="single" w:sz="4" w:space="0" w:color="auto"/>
            </w:tcBorders>
            <w:shd w:val="clear" w:color="auto" w:fill="auto"/>
            <w:noWrap/>
            <w:vAlign w:val="center"/>
            <w:hideMark/>
          </w:tcPr>
          <w:p w14:paraId="60F584D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w:t>
            </w:r>
          </w:p>
        </w:tc>
        <w:tc>
          <w:tcPr>
            <w:tcW w:w="386" w:type="dxa"/>
            <w:tcBorders>
              <w:top w:val="nil"/>
              <w:left w:val="nil"/>
              <w:bottom w:val="single" w:sz="4" w:space="0" w:color="auto"/>
              <w:right w:val="single" w:sz="4" w:space="0" w:color="auto"/>
            </w:tcBorders>
            <w:shd w:val="clear" w:color="auto" w:fill="auto"/>
            <w:noWrap/>
            <w:vAlign w:val="center"/>
            <w:hideMark/>
          </w:tcPr>
          <w:p w14:paraId="45F5851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427" w:type="dxa"/>
            <w:tcBorders>
              <w:top w:val="nil"/>
              <w:left w:val="nil"/>
              <w:bottom w:val="single" w:sz="4" w:space="0" w:color="auto"/>
              <w:right w:val="single" w:sz="4" w:space="0" w:color="auto"/>
            </w:tcBorders>
            <w:shd w:val="clear" w:color="auto" w:fill="auto"/>
            <w:noWrap/>
            <w:vAlign w:val="center"/>
            <w:hideMark/>
          </w:tcPr>
          <w:p w14:paraId="76FEC50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45</w:t>
            </w:r>
          </w:p>
        </w:tc>
        <w:tc>
          <w:tcPr>
            <w:tcW w:w="879" w:type="dxa"/>
            <w:tcBorders>
              <w:top w:val="nil"/>
              <w:left w:val="nil"/>
              <w:bottom w:val="single" w:sz="4" w:space="0" w:color="auto"/>
              <w:right w:val="single" w:sz="4" w:space="0" w:color="auto"/>
            </w:tcBorders>
            <w:shd w:val="clear" w:color="auto" w:fill="auto"/>
            <w:noWrap/>
            <w:vAlign w:val="center"/>
            <w:hideMark/>
          </w:tcPr>
          <w:p w14:paraId="26D96DF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137</w:t>
            </w:r>
          </w:p>
        </w:tc>
      </w:tr>
      <w:tr w:rsidR="00181B6B" w:rsidRPr="00D855AE" w14:paraId="4B03ADA2"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192F6478"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6</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E10DB" w14:textId="65578C08"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 xml:space="preserve">ESTANTE  METALICO COLOR GRIS CON 7 ENTREPAÑOS DE 92 X 60 CM CAL. 22 PARA CAPACIDAD DE 100 KG POSTES DE 2.20 M DE ALTURA  CAL 14 </w:t>
            </w:r>
          </w:p>
        </w:tc>
        <w:tc>
          <w:tcPr>
            <w:tcW w:w="745" w:type="dxa"/>
            <w:tcBorders>
              <w:top w:val="nil"/>
              <w:left w:val="nil"/>
              <w:bottom w:val="single" w:sz="4" w:space="0" w:color="auto"/>
              <w:right w:val="single" w:sz="4" w:space="0" w:color="auto"/>
            </w:tcBorders>
            <w:shd w:val="clear" w:color="auto" w:fill="auto"/>
            <w:noWrap/>
            <w:vAlign w:val="center"/>
            <w:hideMark/>
          </w:tcPr>
          <w:p w14:paraId="6449836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51101</w:t>
            </w:r>
          </w:p>
        </w:tc>
        <w:tc>
          <w:tcPr>
            <w:tcW w:w="531" w:type="dxa"/>
            <w:tcBorders>
              <w:top w:val="nil"/>
              <w:left w:val="nil"/>
              <w:bottom w:val="single" w:sz="4" w:space="0" w:color="auto"/>
              <w:right w:val="single" w:sz="4" w:space="0" w:color="auto"/>
            </w:tcBorders>
            <w:shd w:val="clear" w:color="auto" w:fill="auto"/>
            <w:noWrap/>
            <w:vAlign w:val="center"/>
            <w:hideMark/>
          </w:tcPr>
          <w:p w14:paraId="73435BE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5" w:type="dxa"/>
            <w:tcBorders>
              <w:top w:val="nil"/>
              <w:left w:val="nil"/>
              <w:bottom w:val="single" w:sz="4" w:space="0" w:color="auto"/>
              <w:right w:val="single" w:sz="4" w:space="0" w:color="auto"/>
            </w:tcBorders>
            <w:shd w:val="clear" w:color="auto" w:fill="auto"/>
            <w:noWrap/>
            <w:vAlign w:val="center"/>
            <w:hideMark/>
          </w:tcPr>
          <w:p w14:paraId="7A29004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36</w:t>
            </w:r>
          </w:p>
        </w:tc>
        <w:tc>
          <w:tcPr>
            <w:tcW w:w="425" w:type="dxa"/>
            <w:tcBorders>
              <w:top w:val="nil"/>
              <w:left w:val="nil"/>
              <w:bottom w:val="single" w:sz="4" w:space="0" w:color="auto"/>
              <w:right w:val="single" w:sz="4" w:space="0" w:color="auto"/>
            </w:tcBorders>
            <w:shd w:val="clear" w:color="auto" w:fill="auto"/>
            <w:noWrap/>
            <w:vAlign w:val="center"/>
            <w:hideMark/>
          </w:tcPr>
          <w:p w14:paraId="11FBDA4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386" w:type="dxa"/>
            <w:tcBorders>
              <w:top w:val="nil"/>
              <w:left w:val="nil"/>
              <w:bottom w:val="single" w:sz="4" w:space="0" w:color="auto"/>
              <w:right w:val="single" w:sz="4" w:space="0" w:color="auto"/>
            </w:tcBorders>
            <w:shd w:val="clear" w:color="auto" w:fill="auto"/>
            <w:noWrap/>
            <w:vAlign w:val="center"/>
            <w:hideMark/>
          </w:tcPr>
          <w:p w14:paraId="05F21B8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34</w:t>
            </w:r>
          </w:p>
        </w:tc>
        <w:tc>
          <w:tcPr>
            <w:tcW w:w="386" w:type="dxa"/>
            <w:tcBorders>
              <w:top w:val="nil"/>
              <w:left w:val="nil"/>
              <w:bottom w:val="single" w:sz="4" w:space="0" w:color="auto"/>
              <w:right w:val="single" w:sz="4" w:space="0" w:color="auto"/>
            </w:tcBorders>
            <w:shd w:val="clear" w:color="auto" w:fill="auto"/>
            <w:noWrap/>
            <w:vAlign w:val="center"/>
            <w:hideMark/>
          </w:tcPr>
          <w:p w14:paraId="3416F14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386" w:type="dxa"/>
            <w:tcBorders>
              <w:top w:val="nil"/>
              <w:left w:val="nil"/>
              <w:bottom w:val="single" w:sz="4" w:space="0" w:color="auto"/>
              <w:right w:val="single" w:sz="4" w:space="0" w:color="auto"/>
            </w:tcBorders>
            <w:shd w:val="clear" w:color="auto" w:fill="auto"/>
            <w:noWrap/>
            <w:vAlign w:val="center"/>
            <w:hideMark/>
          </w:tcPr>
          <w:p w14:paraId="6F33AF9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386" w:type="dxa"/>
            <w:tcBorders>
              <w:top w:val="nil"/>
              <w:left w:val="nil"/>
              <w:bottom w:val="single" w:sz="4" w:space="0" w:color="auto"/>
              <w:right w:val="single" w:sz="4" w:space="0" w:color="auto"/>
            </w:tcBorders>
            <w:shd w:val="clear" w:color="auto" w:fill="auto"/>
            <w:noWrap/>
            <w:vAlign w:val="center"/>
            <w:hideMark/>
          </w:tcPr>
          <w:p w14:paraId="2CE55DC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14</w:t>
            </w:r>
          </w:p>
        </w:tc>
        <w:tc>
          <w:tcPr>
            <w:tcW w:w="427" w:type="dxa"/>
            <w:tcBorders>
              <w:top w:val="nil"/>
              <w:left w:val="nil"/>
              <w:bottom w:val="single" w:sz="4" w:space="0" w:color="auto"/>
              <w:right w:val="single" w:sz="4" w:space="0" w:color="auto"/>
            </w:tcBorders>
            <w:shd w:val="clear" w:color="auto" w:fill="auto"/>
            <w:noWrap/>
            <w:vAlign w:val="center"/>
            <w:hideMark/>
          </w:tcPr>
          <w:p w14:paraId="764A534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47</w:t>
            </w:r>
          </w:p>
        </w:tc>
        <w:tc>
          <w:tcPr>
            <w:tcW w:w="879" w:type="dxa"/>
            <w:tcBorders>
              <w:top w:val="nil"/>
              <w:left w:val="nil"/>
              <w:bottom w:val="single" w:sz="4" w:space="0" w:color="auto"/>
              <w:right w:val="single" w:sz="4" w:space="0" w:color="auto"/>
            </w:tcBorders>
            <w:shd w:val="clear" w:color="auto" w:fill="auto"/>
            <w:noWrap/>
            <w:vAlign w:val="center"/>
            <w:hideMark/>
          </w:tcPr>
          <w:p w14:paraId="1C6ADF4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148</w:t>
            </w:r>
          </w:p>
        </w:tc>
      </w:tr>
      <w:tr w:rsidR="00181B6B" w:rsidRPr="00D855AE" w14:paraId="015F9091"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672904B4"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7</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659F7" w14:textId="2EB726F4"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MESA PLEGABLE  DE 60 X 60</w:t>
            </w:r>
          </w:p>
        </w:tc>
        <w:tc>
          <w:tcPr>
            <w:tcW w:w="745" w:type="dxa"/>
            <w:tcBorders>
              <w:top w:val="nil"/>
              <w:left w:val="nil"/>
              <w:bottom w:val="single" w:sz="4" w:space="0" w:color="auto"/>
              <w:right w:val="single" w:sz="4" w:space="0" w:color="auto"/>
            </w:tcBorders>
            <w:shd w:val="clear" w:color="auto" w:fill="auto"/>
            <w:noWrap/>
            <w:vAlign w:val="center"/>
            <w:hideMark/>
          </w:tcPr>
          <w:p w14:paraId="27D613C7" w14:textId="5EF5670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51109</w:t>
            </w:r>
          </w:p>
        </w:tc>
        <w:tc>
          <w:tcPr>
            <w:tcW w:w="531" w:type="dxa"/>
            <w:tcBorders>
              <w:top w:val="nil"/>
              <w:left w:val="nil"/>
              <w:bottom w:val="single" w:sz="4" w:space="0" w:color="auto"/>
              <w:right w:val="single" w:sz="4" w:space="0" w:color="auto"/>
            </w:tcBorders>
            <w:shd w:val="clear" w:color="auto" w:fill="auto"/>
            <w:noWrap/>
            <w:vAlign w:val="center"/>
            <w:hideMark/>
          </w:tcPr>
          <w:p w14:paraId="5AC171D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25" w:type="dxa"/>
            <w:tcBorders>
              <w:top w:val="nil"/>
              <w:left w:val="nil"/>
              <w:bottom w:val="single" w:sz="4" w:space="0" w:color="auto"/>
              <w:right w:val="single" w:sz="4" w:space="0" w:color="auto"/>
            </w:tcBorders>
            <w:shd w:val="clear" w:color="auto" w:fill="auto"/>
            <w:noWrap/>
            <w:vAlign w:val="center"/>
            <w:hideMark/>
          </w:tcPr>
          <w:p w14:paraId="4A3A0A7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15</w:t>
            </w:r>
          </w:p>
        </w:tc>
        <w:tc>
          <w:tcPr>
            <w:tcW w:w="425" w:type="dxa"/>
            <w:tcBorders>
              <w:top w:val="nil"/>
              <w:left w:val="nil"/>
              <w:bottom w:val="single" w:sz="4" w:space="0" w:color="auto"/>
              <w:right w:val="single" w:sz="4" w:space="0" w:color="auto"/>
            </w:tcBorders>
            <w:shd w:val="clear" w:color="auto" w:fill="auto"/>
            <w:noWrap/>
            <w:vAlign w:val="center"/>
            <w:hideMark/>
          </w:tcPr>
          <w:p w14:paraId="2FAF851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11</w:t>
            </w:r>
          </w:p>
        </w:tc>
        <w:tc>
          <w:tcPr>
            <w:tcW w:w="386" w:type="dxa"/>
            <w:tcBorders>
              <w:top w:val="nil"/>
              <w:left w:val="nil"/>
              <w:bottom w:val="single" w:sz="4" w:space="0" w:color="auto"/>
              <w:right w:val="single" w:sz="4" w:space="0" w:color="auto"/>
            </w:tcBorders>
            <w:shd w:val="clear" w:color="auto" w:fill="auto"/>
            <w:noWrap/>
            <w:vAlign w:val="center"/>
            <w:hideMark/>
          </w:tcPr>
          <w:p w14:paraId="7B92913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386" w:type="dxa"/>
            <w:tcBorders>
              <w:top w:val="nil"/>
              <w:left w:val="nil"/>
              <w:bottom w:val="single" w:sz="4" w:space="0" w:color="auto"/>
              <w:right w:val="single" w:sz="4" w:space="0" w:color="auto"/>
            </w:tcBorders>
            <w:shd w:val="clear" w:color="auto" w:fill="auto"/>
            <w:noWrap/>
            <w:vAlign w:val="center"/>
            <w:hideMark/>
          </w:tcPr>
          <w:p w14:paraId="40DA939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w:t>
            </w:r>
          </w:p>
        </w:tc>
        <w:tc>
          <w:tcPr>
            <w:tcW w:w="386" w:type="dxa"/>
            <w:tcBorders>
              <w:top w:val="nil"/>
              <w:left w:val="nil"/>
              <w:bottom w:val="single" w:sz="4" w:space="0" w:color="auto"/>
              <w:right w:val="single" w:sz="4" w:space="0" w:color="auto"/>
            </w:tcBorders>
            <w:shd w:val="clear" w:color="auto" w:fill="auto"/>
            <w:noWrap/>
            <w:vAlign w:val="center"/>
            <w:hideMark/>
          </w:tcPr>
          <w:p w14:paraId="1C5E191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386" w:type="dxa"/>
            <w:tcBorders>
              <w:top w:val="nil"/>
              <w:left w:val="nil"/>
              <w:bottom w:val="single" w:sz="4" w:space="0" w:color="auto"/>
              <w:right w:val="single" w:sz="4" w:space="0" w:color="auto"/>
            </w:tcBorders>
            <w:shd w:val="clear" w:color="auto" w:fill="auto"/>
            <w:noWrap/>
            <w:vAlign w:val="center"/>
            <w:hideMark/>
          </w:tcPr>
          <w:p w14:paraId="60F5A1D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7" w:type="dxa"/>
            <w:tcBorders>
              <w:top w:val="nil"/>
              <w:left w:val="nil"/>
              <w:bottom w:val="single" w:sz="4" w:space="0" w:color="auto"/>
              <w:right w:val="single" w:sz="4" w:space="0" w:color="auto"/>
            </w:tcBorders>
            <w:shd w:val="clear" w:color="auto" w:fill="auto"/>
            <w:noWrap/>
            <w:vAlign w:val="center"/>
            <w:hideMark/>
          </w:tcPr>
          <w:p w14:paraId="4A4F3D3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79" w:type="dxa"/>
            <w:tcBorders>
              <w:top w:val="nil"/>
              <w:left w:val="nil"/>
              <w:bottom w:val="single" w:sz="4" w:space="0" w:color="auto"/>
              <w:right w:val="single" w:sz="4" w:space="0" w:color="auto"/>
            </w:tcBorders>
            <w:shd w:val="clear" w:color="auto" w:fill="auto"/>
            <w:noWrap/>
            <w:vAlign w:val="center"/>
            <w:hideMark/>
          </w:tcPr>
          <w:p w14:paraId="5CECBEC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52</w:t>
            </w:r>
          </w:p>
        </w:tc>
      </w:tr>
      <w:tr w:rsidR="00181B6B" w:rsidRPr="00D855AE" w14:paraId="0CCA885B"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4A39CDF6"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8</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F348E" w14:textId="105EDBB9"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VITRINA CONTRAMURO DE 1.20 PUERTA CRISTAL TRES ENTREPAÑOS</w:t>
            </w:r>
          </w:p>
        </w:tc>
        <w:tc>
          <w:tcPr>
            <w:tcW w:w="745" w:type="dxa"/>
            <w:tcBorders>
              <w:top w:val="nil"/>
              <w:left w:val="nil"/>
              <w:bottom w:val="single" w:sz="4" w:space="0" w:color="auto"/>
              <w:right w:val="single" w:sz="4" w:space="0" w:color="auto"/>
            </w:tcBorders>
            <w:shd w:val="clear" w:color="auto" w:fill="auto"/>
            <w:noWrap/>
            <w:vAlign w:val="center"/>
            <w:hideMark/>
          </w:tcPr>
          <w:p w14:paraId="44AFF6E4" w14:textId="159D1BE9"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51901</w:t>
            </w:r>
          </w:p>
        </w:tc>
        <w:tc>
          <w:tcPr>
            <w:tcW w:w="531" w:type="dxa"/>
            <w:tcBorders>
              <w:top w:val="nil"/>
              <w:left w:val="nil"/>
              <w:bottom w:val="single" w:sz="4" w:space="0" w:color="auto"/>
              <w:right w:val="single" w:sz="4" w:space="0" w:color="auto"/>
            </w:tcBorders>
            <w:shd w:val="clear" w:color="auto" w:fill="auto"/>
            <w:noWrap/>
            <w:vAlign w:val="center"/>
            <w:hideMark/>
          </w:tcPr>
          <w:p w14:paraId="2D9F515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425" w:type="dxa"/>
            <w:tcBorders>
              <w:top w:val="nil"/>
              <w:left w:val="nil"/>
              <w:bottom w:val="single" w:sz="4" w:space="0" w:color="auto"/>
              <w:right w:val="single" w:sz="4" w:space="0" w:color="auto"/>
            </w:tcBorders>
            <w:shd w:val="clear" w:color="auto" w:fill="auto"/>
            <w:noWrap/>
            <w:vAlign w:val="center"/>
            <w:hideMark/>
          </w:tcPr>
          <w:p w14:paraId="540109A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425" w:type="dxa"/>
            <w:tcBorders>
              <w:top w:val="nil"/>
              <w:left w:val="nil"/>
              <w:bottom w:val="single" w:sz="4" w:space="0" w:color="auto"/>
              <w:right w:val="single" w:sz="4" w:space="0" w:color="auto"/>
            </w:tcBorders>
            <w:shd w:val="clear" w:color="auto" w:fill="auto"/>
            <w:noWrap/>
            <w:vAlign w:val="center"/>
            <w:hideMark/>
          </w:tcPr>
          <w:p w14:paraId="46DCB76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386" w:type="dxa"/>
            <w:tcBorders>
              <w:top w:val="nil"/>
              <w:left w:val="nil"/>
              <w:bottom w:val="single" w:sz="4" w:space="0" w:color="auto"/>
              <w:right w:val="single" w:sz="4" w:space="0" w:color="auto"/>
            </w:tcBorders>
            <w:shd w:val="clear" w:color="auto" w:fill="auto"/>
            <w:noWrap/>
            <w:vAlign w:val="center"/>
            <w:hideMark/>
          </w:tcPr>
          <w:p w14:paraId="1C74621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386" w:type="dxa"/>
            <w:tcBorders>
              <w:top w:val="nil"/>
              <w:left w:val="nil"/>
              <w:bottom w:val="single" w:sz="4" w:space="0" w:color="auto"/>
              <w:right w:val="single" w:sz="4" w:space="0" w:color="auto"/>
            </w:tcBorders>
            <w:shd w:val="clear" w:color="auto" w:fill="auto"/>
            <w:noWrap/>
            <w:vAlign w:val="center"/>
            <w:hideMark/>
          </w:tcPr>
          <w:p w14:paraId="37E4531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386" w:type="dxa"/>
            <w:tcBorders>
              <w:top w:val="nil"/>
              <w:left w:val="nil"/>
              <w:bottom w:val="single" w:sz="4" w:space="0" w:color="auto"/>
              <w:right w:val="single" w:sz="4" w:space="0" w:color="auto"/>
            </w:tcBorders>
            <w:shd w:val="clear" w:color="auto" w:fill="auto"/>
            <w:noWrap/>
            <w:vAlign w:val="center"/>
            <w:hideMark/>
          </w:tcPr>
          <w:p w14:paraId="4D5381E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386" w:type="dxa"/>
            <w:tcBorders>
              <w:top w:val="nil"/>
              <w:left w:val="nil"/>
              <w:bottom w:val="single" w:sz="4" w:space="0" w:color="auto"/>
              <w:right w:val="single" w:sz="4" w:space="0" w:color="auto"/>
            </w:tcBorders>
            <w:shd w:val="clear" w:color="auto" w:fill="auto"/>
            <w:noWrap/>
            <w:vAlign w:val="center"/>
            <w:hideMark/>
          </w:tcPr>
          <w:p w14:paraId="17AC3745"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7" w:type="dxa"/>
            <w:tcBorders>
              <w:top w:val="nil"/>
              <w:left w:val="nil"/>
              <w:bottom w:val="single" w:sz="4" w:space="0" w:color="auto"/>
              <w:right w:val="single" w:sz="4" w:space="0" w:color="auto"/>
            </w:tcBorders>
            <w:shd w:val="clear" w:color="auto" w:fill="auto"/>
            <w:noWrap/>
            <w:vAlign w:val="center"/>
            <w:hideMark/>
          </w:tcPr>
          <w:p w14:paraId="44D1013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79" w:type="dxa"/>
            <w:tcBorders>
              <w:top w:val="nil"/>
              <w:left w:val="nil"/>
              <w:bottom w:val="single" w:sz="4" w:space="0" w:color="auto"/>
              <w:right w:val="single" w:sz="4" w:space="0" w:color="auto"/>
            </w:tcBorders>
            <w:shd w:val="clear" w:color="auto" w:fill="auto"/>
            <w:noWrap/>
            <w:vAlign w:val="center"/>
            <w:hideMark/>
          </w:tcPr>
          <w:p w14:paraId="2127BEA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r>
      <w:tr w:rsidR="00181B6B" w:rsidRPr="00D855AE" w14:paraId="05F5DEFA"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50DDC38E"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9</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F6C6" w14:textId="3EC548BB"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NO-BREAK 500 VA , 8 TOMA CORRIENTE</w:t>
            </w:r>
          </w:p>
        </w:tc>
        <w:tc>
          <w:tcPr>
            <w:tcW w:w="745" w:type="dxa"/>
            <w:tcBorders>
              <w:top w:val="nil"/>
              <w:left w:val="nil"/>
              <w:bottom w:val="single" w:sz="4" w:space="0" w:color="auto"/>
              <w:right w:val="single" w:sz="4" w:space="0" w:color="auto"/>
            </w:tcBorders>
            <w:shd w:val="clear" w:color="auto" w:fill="auto"/>
            <w:noWrap/>
            <w:vAlign w:val="center"/>
            <w:hideMark/>
          </w:tcPr>
          <w:p w14:paraId="3B3F021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51509</w:t>
            </w:r>
          </w:p>
        </w:tc>
        <w:tc>
          <w:tcPr>
            <w:tcW w:w="531" w:type="dxa"/>
            <w:tcBorders>
              <w:top w:val="nil"/>
              <w:left w:val="nil"/>
              <w:bottom w:val="single" w:sz="4" w:space="0" w:color="auto"/>
              <w:right w:val="single" w:sz="4" w:space="0" w:color="auto"/>
            </w:tcBorders>
            <w:shd w:val="clear" w:color="auto" w:fill="auto"/>
            <w:noWrap/>
            <w:vAlign w:val="center"/>
            <w:hideMark/>
          </w:tcPr>
          <w:p w14:paraId="7B40F9D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w:t>
            </w:r>
          </w:p>
        </w:tc>
        <w:tc>
          <w:tcPr>
            <w:tcW w:w="425" w:type="dxa"/>
            <w:tcBorders>
              <w:top w:val="nil"/>
              <w:left w:val="nil"/>
              <w:bottom w:val="single" w:sz="4" w:space="0" w:color="auto"/>
              <w:right w:val="single" w:sz="4" w:space="0" w:color="auto"/>
            </w:tcBorders>
            <w:shd w:val="clear" w:color="auto" w:fill="auto"/>
            <w:noWrap/>
            <w:vAlign w:val="center"/>
            <w:hideMark/>
          </w:tcPr>
          <w:p w14:paraId="06BE594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16</w:t>
            </w:r>
          </w:p>
        </w:tc>
        <w:tc>
          <w:tcPr>
            <w:tcW w:w="425" w:type="dxa"/>
            <w:tcBorders>
              <w:top w:val="nil"/>
              <w:left w:val="nil"/>
              <w:bottom w:val="single" w:sz="4" w:space="0" w:color="auto"/>
              <w:right w:val="single" w:sz="4" w:space="0" w:color="auto"/>
            </w:tcBorders>
            <w:shd w:val="clear" w:color="auto" w:fill="auto"/>
            <w:noWrap/>
            <w:vAlign w:val="center"/>
            <w:hideMark/>
          </w:tcPr>
          <w:p w14:paraId="4F7378B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386" w:type="dxa"/>
            <w:tcBorders>
              <w:top w:val="nil"/>
              <w:left w:val="nil"/>
              <w:bottom w:val="single" w:sz="4" w:space="0" w:color="auto"/>
              <w:right w:val="single" w:sz="4" w:space="0" w:color="auto"/>
            </w:tcBorders>
            <w:shd w:val="clear" w:color="auto" w:fill="auto"/>
            <w:noWrap/>
            <w:vAlign w:val="center"/>
            <w:hideMark/>
          </w:tcPr>
          <w:p w14:paraId="1BEAFDB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w:t>
            </w:r>
          </w:p>
        </w:tc>
        <w:tc>
          <w:tcPr>
            <w:tcW w:w="386" w:type="dxa"/>
            <w:tcBorders>
              <w:top w:val="nil"/>
              <w:left w:val="nil"/>
              <w:bottom w:val="single" w:sz="4" w:space="0" w:color="auto"/>
              <w:right w:val="single" w:sz="4" w:space="0" w:color="auto"/>
            </w:tcBorders>
            <w:shd w:val="clear" w:color="auto" w:fill="auto"/>
            <w:noWrap/>
            <w:vAlign w:val="center"/>
            <w:hideMark/>
          </w:tcPr>
          <w:p w14:paraId="21142B4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w:t>
            </w:r>
          </w:p>
        </w:tc>
        <w:tc>
          <w:tcPr>
            <w:tcW w:w="386" w:type="dxa"/>
            <w:tcBorders>
              <w:top w:val="nil"/>
              <w:left w:val="nil"/>
              <w:bottom w:val="single" w:sz="4" w:space="0" w:color="auto"/>
              <w:right w:val="single" w:sz="4" w:space="0" w:color="auto"/>
            </w:tcBorders>
            <w:shd w:val="clear" w:color="auto" w:fill="auto"/>
            <w:noWrap/>
            <w:vAlign w:val="center"/>
            <w:hideMark/>
          </w:tcPr>
          <w:p w14:paraId="1DCCF57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386" w:type="dxa"/>
            <w:tcBorders>
              <w:top w:val="nil"/>
              <w:left w:val="nil"/>
              <w:bottom w:val="single" w:sz="4" w:space="0" w:color="auto"/>
              <w:right w:val="single" w:sz="4" w:space="0" w:color="auto"/>
            </w:tcBorders>
            <w:shd w:val="clear" w:color="auto" w:fill="auto"/>
            <w:noWrap/>
            <w:vAlign w:val="center"/>
            <w:hideMark/>
          </w:tcPr>
          <w:p w14:paraId="5AF0E82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w:t>
            </w:r>
          </w:p>
        </w:tc>
        <w:tc>
          <w:tcPr>
            <w:tcW w:w="427" w:type="dxa"/>
            <w:tcBorders>
              <w:top w:val="nil"/>
              <w:left w:val="nil"/>
              <w:bottom w:val="single" w:sz="4" w:space="0" w:color="auto"/>
              <w:right w:val="single" w:sz="4" w:space="0" w:color="auto"/>
            </w:tcBorders>
            <w:shd w:val="clear" w:color="auto" w:fill="auto"/>
            <w:noWrap/>
            <w:vAlign w:val="center"/>
            <w:hideMark/>
          </w:tcPr>
          <w:p w14:paraId="67074D4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79" w:type="dxa"/>
            <w:tcBorders>
              <w:top w:val="nil"/>
              <w:left w:val="nil"/>
              <w:bottom w:val="single" w:sz="4" w:space="0" w:color="auto"/>
              <w:right w:val="single" w:sz="4" w:space="0" w:color="auto"/>
            </w:tcBorders>
            <w:shd w:val="clear" w:color="auto" w:fill="auto"/>
            <w:noWrap/>
            <w:vAlign w:val="center"/>
            <w:hideMark/>
          </w:tcPr>
          <w:p w14:paraId="1E2B80B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79</w:t>
            </w:r>
          </w:p>
        </w:tc>
      </w:tr>
      <w:tr w:rsidR="00181B6B" w:rsidRPr="00D855AE" w14:paraId="0E519185"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4477BEEA"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10</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3E349" w14:textId="3147C74F"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TABLERO DE CORCHO 120 CMS X 90 CMS</w:t>
            </w:r>
          </w:p>
        </w:tc>
        <w:tc>
          <w:tcPr>
            <w:tcW w:w="745" w:type="dxa"/>
            <w:tcBorders>
              <w:top w:val="nil"/>
              <w:left w:val="nil"/>
              <w:bottom w:val="single" w:sz="4" w:space="0" w:color="auto"/>
              <w:right w:val="single" w:sz="4" w:space="0" w:color="auto"/>
            </w:tcBorders>
            <w:shd w:val="clear" w:color="auto" w:fill="auto"/>
            <w:noWrap/>
            <w:vAlign w:val="center"/>
            <w:hideMark/>
          </w:tcPr>
          <w:p w14:paraId="01933DE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51909</w:t>
            </w:r>
          </w:p>
        </w:tc>
        <w:tc>
          <w:tcPr>
            <w:tcW w:w="531" w:type="dxa"/>
            <w:tcBorders>
              <w:top w:val="nil"/>
              <w:left w:val="nil"/>
              <w:bottom w:val="single" w:sz="4" w:space="0" w:color="auto"/>
              <w:right w:val="single" w:sz="4" w:space="0" w:color="auto"/>
            </w:tcBorders>
            <w:shd w:val="clear" w:color="auto" w:fill="auto"/>
            <w:noWrap/>
            <w:vAlign w:val="center"/>
            <w:hideMark/>
          </w:tcPr>
          <w:p w14:paraId="08BAFE0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13</w:t>
            </w:r>
          </w:p>
        </w:tc>
        <w:tc>
          <w:tcPr>
            <w:tcW w:w="425" w:type="dxa"/>
            <w:tcBorders>
              <w:top w:val="nil"/>
              <w:left w:val="nil"/>
              <w:bottom w:val="single" w:sz="4" w:space="0" w:color="auto"/>
              <w:right w:val="single" w:sz="4" w:space="0" w:color="auto"/>
            </w:tcBorders>
            <w:shd w:val="clear" w:color="auto" w:fill="auto"/>
            <w:noWrap/>
            <w:vAlign w:val="center"/>
            <w:hideMark/>
          </w:tcPr>
          <w:p w14:paraId="08B0C32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9</w:t>
            </w:r>
          </w:p>
        </w:tc>
        <w:tc>
          <w:tcPr>
            <w:tcW w:w="425" w:type="dxa"/>
            <w:tcBorders>
              <w:top w:val="nil"/>
              <w:left w:val="nil"/>
              <w:bottom w:val="single" w:sz="4" w:space="0" w:color="auto"/>
              <w:right w:val="single" w:sz="4" w:space="0" w:color="auto"/>
            </w:tcBorders>
            <w:shd w:val="clear" w:color="auto" w:fill="auto"/>
            <w:noWrap/>
            <w:vAlign w:val="center"/>
            <w:hideMark/>
          </w:tcPr>
          <w:p w14:paraId="003B049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w:t>
            </w:r>
          </w:p>
        </w:tc>
        <w:tc>
          <w:tcPr>
            <w:tcW w:w="386" w:type="dxa"/>
            <w:tcBorders>
              <w:top w:val="nil"/>
              <w:left w:val="nil"/>
              <w:bottom w:val="single" w:sz="4" w:space="0" w:color="auto"/>
              <w:right w:val="single" w:sz="4" w:space="0" w:color="auto"/>
            </w:tcBorders>
            <w:shd w:val="clear" w:color="auto" w:fill="auto"/>
            <w:noWrap/>
            <w:vAlign w:val="center"/>
            <w:hideMark/>
          </w:tcPr>
          <w:p w14:paraId="732B37F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23</w:t>
            </w:r>
          </w:p>
        </w:tc>
        <w:tc>
          <w:tcPr>
            <w:tcW w:w="386" w:type="dxa"/>
            <w:tcBorders>
              <w:top w:val="nil"/>
              <w:left w:val="nil"/>
              <w:bottom w:val="single" w:sz="4" w:space="0" w:color="auto"/>
              <w:right w:val="single" w:sz="4" w:space="0" w:color="auto"/>
            </w:tcBorders>
            <w:shd w:val="clear" w:color="auto" w:fill="auto"/>
            <w:noWrap/>
            <w:vAlign w:val="center"/>
            <w:hideMark/>
          </w:tcPr>
          <w:p w14:paraId="5C0F7FB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w:t>
            </w:r>
          </w:p>
        </w:tc>
        <w:tc>
          <w:tcPr>
            <w:tcW w:w="386" w:type="dxa"/>
            <w:tcBorders>
              <w:top w:val="nil"/>
              <w:left w:val="nil"/>
              <w:bottom w:val="single" w:sz="4" w:space="0" w:color="auto"/>
              <w:right w:val="single" w:sz="4" w:space="0" w:color="auto"/>
            </w:tcBorders>
            <w:shd w:val="clear" w:color="auto" w:fill="auto"/>
            <w:noWrap/>
            <w:vAlign w:val="center"/>
            <w:hideMark/>
          </w:tcPr>
          <w:p w14:paraId="59A2C8A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386" w:type="dxa"/>
            <w:tcBorders>
              <w:top w:val="nil"/>
              <w:left w:val="nil"/>
              <w:bottom w:val="single" w:sz="4" w:space="0" w:color="auto"/>
              <w:right w:val="single" w:sz="4" w:space="0" w:color="auto"/>
            </w:tcBorders>
            <w:shd w:val="clear" w:color="auto" w:fill="auto"/>
            <w:noWrap/>
            <w:vAlign w:val="center"/>
            <w:hideMark/>
          </w:tcPr>
          <w:p w14:paraId="54F955B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w:t>
            </w:r>
          </w:p>
        </w:tc>
        <w:tc>
          <w:tcPr>
            <w:tcW w:w="427" w:type="dxa"/>
            <w:tcBorders>
              <w:top w:val="nil"/>
              <w:left w:val="nil"/>
              <w:bottom w:val="single" w:sz="4" w:space="0" w:color="auto"/>
              <w:right w:val="single" w:sz="4" w:space="0" w:color="auto"/>
            </w:tcBorders>
            <w:shd w:val="clear" w:color="auto" w:fill="auto"/>
            <w:noWrap/>
            <w:vAlign w:val="center"/>
            <w:hideMark/>
          </w:tcPr>
          <w:p w14:paraId="7C5AF2A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79" w:type="dxa"/>
            <w:tcBorders>
              <w:top w:val="nil"/>
              <w:left w:val="nil"/>
              <w:bottom w:val="single" w:sz="4" w:space="0" w:color="auto"/>
              <w:right w:val="single" w:sz="4" w:space="0" w:color="auto"/>
            </w:tcBorders>
            <w:shd w:val="clear" w:color="auto" w:fill="auto"/>
            <w:noWrap/>
            <w:vAlign w:val="center"/>
            <w:hideMark/>
          </w:tcPr>
          <w:p w14:paraId="481CA77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65</w:t>
            </w:r>
          </w:p>
        </w:tc>
      </w:tr>
      <w:tr w:rsidR="00181B6B" w:rsidRPr="00D855AE" w14:paraId="64CFF0A4"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6A485682"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11</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BA618" w14:textId="4501347F"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ESCALERA CONVERTER TIPO TIJERA TRES ESCALONES</w:t>
            </w:r>
          </w:p>
        </w:tc>
        <w:tc>
          <w:tcPr>
            <w:tcW w:w="745" w:type="dxa"/>
            <w:tcBorders>
              <w:top w:val="nil"/>
              <w:left w:val="nil"/>
              <w:bottom w:val="single" w:sz="4" w:space="0" w:color="auto"/>
              <w:right w:val="single" w:sz="4" w:space="0" w:color="auto"/>
            </w:tcBorders>
            <w:shd w:val="clear" w:color="auto" w:fill="auto"/>
            <w:noWrap/>
            <w:vAlign w:val="center"/>
            <w:hideMark/>
          </w:tcPr>
          <w:p w14:paraId="498FE40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51909</w:t>
            </w:r>
          </w:p>
        </w:tc>
        <w:tc>
          <w:tcPr>
            <w:tcW w:w="531" w:type="dxa"/>
            <w:tcBorders>
              <w:top w:val="nil"/>
              <w:left w:val="nil"/>
              <w:bottom w:val="single" w:sz="4" w:space="0" w:color="auto"/>
              <w:right w:val="single" w:sz="4" w:space="0" w:color="auto"/>
            </w:tcBorders>
            <w:shd w:val="clear" w:color="auto" w:fill="auto"/>
            <w:noWrap/>
            <w:vAlign w:val="center"/>
            <w:hideMark/>
          </w:tcPr>
          <w:p w14:paraId="302AA27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5" w:type="dxa"/>
            <w:tcBorders>
              <w:top w:val="nil"/>
              <w:left w:val="nil"/>
              <w:bottom w:val="single" w:sz="4" w:space="0" w:color="auto"/>
              <w:right w:val="single" w:sz="4" w:space="0" w:color="auto"/>
            </w:tcBorders>
            <w:shd w:val="clear" w:color="auto" w:fill="auto"/>
            <w:noWrap/>
            <w:vAlign w:val="center"/>
            <w:hideMark/>
          </w:tcPr>
          <w:p w14:paraId="6EA6F66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425" w:type="dxa"/>
            <w:tcBorders>
              <w:top w:val="nil"/>
              <w:left w:val="nil"/>
              <w:bottom w:val="single" w:sz="4" w:space="0" w:color="auto"/>
              <w:right w:val="single" w:sz="4" w:space="0" w:color="auto"/>
            </w:tcBorders>
            <w:shd w:val="clear" w:color="auto" w:fill="auto"/>
            <w:noWrap/>
            <w:vAlign w:val="center"/>
            <w:hideMark/>
          </w:tcPr>
          <w:p w14:paraId="1648E64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386" w:type="dxa"/>
            <w:tcBorders>
              <w:top w:val="nil"/>
              <w:left w:val="nil"/>
              <w:bottom w:val="single" w:sz="4" w:space="0" w:color="auto"/>
              <w:right w:val="single" w:sz="4" w:space="0" w:color="auto"/>
            </w:tcBorders>
            <w:shd w:val="clear" w:color="auto" w:fill="auto"/>
            <w:noWrap/>
            <w:vAlign w:val="center"/>
            <w:hideMark/>
          </w:tcPr>
          <w:p w14:paraId="05B7FA0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386" w:type="dxa"/>
            <w:tcBorders>
              <w:top w:val="nil"/>
              <w:left w:val="nil"/>
              <w:bottom w:val="single" w:sz="4" w:space="0" w:color="auto"/>
              <w:right w:val="single" w:sz="4" w:space="0" w:color="auto"/>
            </w:tcBorders>
            <w:shd w:val="clear" w:color="auto" w:fill="auto"/>
            <w:noWrap/>
            <w:vAlign w:val="center"/>
            <w:hideMark/>
          </w:tcPr>
          <w:p w14:paraId="7E00BC0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w:t>
            </w:r>
          </w:p>
        </w:tc>
        <w:tc>
          <w:tcPr>
            <w:tcW w:w="386" w:type="dxa"/>
            <w:tcBorders>
              <w:top w:val="nil"/>
              <w:left w:val="nil"/>
              <w:bottom w:val="single" w:sz="4" w:space="0" w:color="auto"/>
              <w:right w:val="single" w:sz="4" w:space="0" w:color="auto"/>
            </w:tcBorders>
            <w:shd w:val="clear" w:color="auto" w:fill="auto"/>
            <w:noWrap/>
            <w:vAlign w:val="center"/>
            <w:hideMark/>
          </w:tcPr>
          <w:p w14:paraId="7D39792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w:t>
            </w:r>
          </w:p>
        </w:tc>
        <w:tc>
          <w:tcPr>
            <w:tcW w:w="386" w:type="dxa"/>
            <w:tcBorders>
              <w:top w:val="nil"/>
              <w:left w:val="nil"/>
              <w:bottom w:val="single" w:sz="4" w:space="0" w:color="auto"/>
              <w:right w:val="single" w:sz="4" w:space="0" w:color="auto"/>
            </w:tcBorders>
            <w:shd w:val="clear" w:color="auto" w:fill="auto"/>
            <w:noWrap/>
            <w:vAlign w:val="center"/>
            <w:hideMark/>
          </w:tcPr>
          <w:p w14:paraId="20E9EB0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w:t>
            </w:r>
          </w:p>
        </w:tc>
        <w:tc>
          <w:tcPr>
            <w:tcW w:w="427" w:type="dxa"/>
            <w:tcBorders>
              <w:top w:val="nil"/>
              <w:left w:val="nil"/>
              <w:bottom w:val="single" w:sz="4" w:space="0" w:color="auto"/>
              <w:right w:val="single" w:sz="4" w:space="0" w:color="auto"/>
            </w:tcBorders>
            <w:shd w:val="clear" w:color="auto" w:fill="auto"/>
            <w:noWrap/>
            <w:vAlign w:val="center"/>
            <w:hideMark/>
          </w:tcPr>
          <w:p w14:paraId="48EAD40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9</w:t>
            </w:r>
          </w:p>
        </w:tc>
        <w:tc>
          <w:tcPr>
            <w:tcW w:w="879" w:type="dxa"/>
            <w:tcBorders>
              <w:top w:val="nil"/>
              <w:left w:val="nil"/>
              <w:bottom w:val="single" w:sz="4" w:space="0" w:color="auto"/>
              <w:right w:val="single" w:sz="4" w:space="0" w:color="auto"/>
            </w:tcBorders>
            <w:shd w:val="clear" w:color="auto" w:fill="auto"/>
            <w:noWrap/>
            <w:vAlign w:val="center"/>
            <w:hideMark/>
          </w:tcPr>
          <w:p w14:paraId="73D59C0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40</w:t>
            </w:r>
          </w:p>
        </w:tc>
      </w:tr>
      <w:tr w:rsidR="00181B6B" w:rsidRPr="00D855AE" w14:paraId="65B27FE1"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184FA8A9"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12</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61025" w14:textId="20376CB6" w:rsidR="00181B6B" w:rsidRPr="00F17AD5" w:rsidRDefault="00181B6B" w:rsidP="009472D6">
            <w:pPr>
              <w:jc w:val="both"/>
              <w:rPr>
                <w:rFonts w:ascii="Calibri" w:hAnsi="Calibri"/>
                <w:color w:val="000000"/>
                <w:sz w:val="16"/>
                <w:szCs w:val="16"/>
                <w:lang w:val="es-MX" w:eastAsia="es-MX"/>
              </w:rPr>
            </w:pPr>
            <w:r w:rsidRPr="00F17AD5">
              <w:rPr>
                <w:rFonts w:ascii="Calibri" w:hAnsi="Calibri"/>
                <w:color w:val="000000"/>
                <w:sz w:val="16"/>
                <w:szCs w:val="16"/>
              </w:rPr>
              <w:t>ESCRITORIO  DE 1.50 X .60 X .75 MTS. COLOR</w:t>
            </w:r>
            <w:r w:rsidR="009472D6">
              <w:rPr>
                <w:rFonts w:ascii="Calibri" w:hAnsi="Calibri"/>
                <w:color w:val="000000"/>
                <w:sz w:val="16"/>
                <w:szCs w:val="16"/>
              </w:rPr>
              <w:t xml:space="preserve"> CAOBA, </w:t>
            </w:r>
            <w:r w:rsidRPr="00F17AD5">
              <w:rPr>
                <w:rFonts w:ascii="Calibri" w:hAnsi="Calibri"/>
                <w:color w:val="000000"/>
                <w:sz w:val="16"/>
                <w:szCs w:val="16"/>
              </w:rPr>
              <w:t>CAFE O NEGRO.  FABRICADO  EN MELAMINA DE ALTA RESISTENCIA Y ALTO IMPACTO  CON CUBIERTA DE MELAMINA DE 28MM SOLIDA A 2 CARAS CON CANTOS DEL MISMO COLOR VULCANIZADOS ,  CON DOS CAJONES PAPELEROS Y UNO DE ARCHIVO, CUENTA CON CORREDERA DE EXTENSIÓN Y CERRADURA GENERAL</w:t>
            </w:r>
          </w:p>
        </w:tc>
        <w:tc>
          <w:tcPr>
            <w:tcW w:w="745" w:type="dxa"/>
            <w:tcBorders>
              <w:top w:val="nil"/>
              <w:left w:val="nil"/>
              <w:bottom w:val="single" w:sz="4" w:space="0" w:color="auto"/>
              <w:right w:val="single" w:sz="4" w:space="0" w:color="auto"/>
            </w:tcBorders>
            <w:shd w:val="clear" w:color="auto" w:fill="auto"/>
            <w:noWrap/>
            <w:vAlign w:val="center"/>
            <w:hideMark/>
          </w:tcPr>
          <w:p w14:paraId="5AA6307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51109</w:t>
            </w:r>
          </w:p>
        </w:tc>
        <w:tc>
          <w:tcPr>
            <w:tcW w:w="531" w:type="dxa"/>
            <w:tcBorders>
              <w:top w:val="nil"/>
              <w:left w:val="nil"/>
              <w:bottom w:val="single" w:sz="4" w:space="0" w:color="auto"/>
              <w:right w:val="single" w:sz="4" w:space="0" w:color="auto"/>
            </w:tcBorders>
            <w:shd w:val="clear" w:color="auto" w:fill="auto"/>
            <w:noWrap/>
            <w:vAlign w:val="center"/>
            <w:hideMark/>
          </w:tcPr>
          <w:p w14:paraId="349EE51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25" w:type="dxa"/>
            <w:tcBorders>
              <w:top w:val="nil"/>
              <w:left w:val="nil"/>
              <w:bottom w:val="single" w:sz="4" w:space="0" w:color="auto"/>
              <w:right w:val="single" w:sz="4" w:space="0" w:color="auto"/>
            </w:tcBorders>
            <w:shd w:val="clear" w:color="auto" w:fill="auto"/>
            <w:noWrap/>
            <w:vAlign w:val="center"/>
            <w:hideMark/>
          </w:tcPr>
          <w:p w14:paraId="4EC8116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25" w:type="dxa"/>
            <w:tcBorders>
              <w:top w:val="nil"/>
              <w:left w:val="nil"/>
              <w:bottom w:val="single" w:sz="4" w:space="0" w:color="auto"/>
              <w:right w:val="single" w:sz="4" w:space="0" w:color="auto"/>
            </w:tcBorders>
            <w:shd w:val="clear" w:color="auto" w:fill="auto"/>
            <w:noWrap/>
            <w:vAlign w:val="center"/>
            <w:hideMark/>
          </w:tcPr>
          <w:p w14:paraId="6C50790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386" w:type="dxa"/>
            <w:tcBorders>
              <w:top w:val="nil"/>
              <w:left w:val="nil"/>
              <w:bottom w:val="single" w:sz="4" w:space="0" w:color="auto"/>
              <w:right w:val="single" w:sz="4" w:space="0" w:color="auto"/>
            </w:tcBorders>
            <w:shd w:val="clear" w:color="auto" w:fill="auto"/>
            <w:noWrap/>
            <w:vAlign w:val="center"/>
            <w:hideMark/>
          </w:tcPr>
          <w:p w14:paraId="663FEED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30</w:t>
            </w:r>
          </w:p>
        </w:tc>
        <w:tc>
          <w:tcPr>
            <w:tcW w:w="386" w:type="dxa"/>
            <w:tcBorders>
              <w:top w:val="nil"/>
              <w:left w:val="nil"/>
              <w:bottom w:val="single" w:sz="4" w:space="0" w:color="auto"/>
              <w:right w:val="single" w:sz="4" w:space="0" w:color="auto"/>
            </w:tcBorders>
            <w:shd w:val="clear" w:color="auto" w:fill="auto"/>
            <w:noWrap/>
            <w:vAlign w:val="center"/>
            <w:hideMark/>
          </w:tcPr>
          <w:p w14:paraId="3DBB6EB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386" w:type="dxa"/>
            <w:tcBorders>
              <w:top w:val="nil"/>
              <w:left w:val="nil"/>
              <w:bottom w:val="single" w:sz="4" w:space="0" w:color="auto"/>
              <w:right w:val="single" w:sz="4" w:space="0" w:color="auto"/>
            </w:tcBorders>
            <w:shd w:val="clear" w:color="auto" w:fill="auto"/>
            <w:noWrap/>
            <w:vAlign w:val="center"/>
            <w:hideMark/>
          </w:tcPr>
          <w:p w14:paraId="5A93924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12</w:t>
            </w:r>
          </w:p>
        </w:tc>
        <w:tc>
          <w:tcPr>
            <w:tcW w:w="386" w:type="dxa"/>
            <w:tcBorders>
              <w:top w:val="nil"/>
              <w:left w:val="nil"/>
              <w:bottom w:val="single" w:sz="4" w:space="0" w:color="auto"/>
              <w:right w:val="single" w:sz="4" w:space="0" w:color="auto"/>
            </w:tcBorders>
            <w:shd w:val="clear" w:color="auto" w:fill="auto"/>
            <w:noWrap/>
            <w:vAlign w:val="center"/>
            <w:hideMark/>
          </w:tcPr>
          <w:p w14:paraId="6A5EF31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12</w:t>
            </w:r>
          </w:p>
        </w:tc>
        <w:tc>
          <w:tcPr>
            <w:tcW w:w="427" w:type="dxa"/>
            <w:tcBorders>
              <w:top w:val="nil"/>
              <w:left w:val="nil"/>
              <w:bottom w:val="single" w:sz="4" w:space="0" w:color="auto"/>
              <w:right w:val="single" w:sz="4" w:space="0" w:color="auto"/>
            </w:tcBorders>
            <w:shd w:val="clear" w:color="auto" w:fill="auto"/>
            <w:noWrap/>
            <w:vAlign w:val="center"/>
            <w:hideMark/>
          </w:tcPr>
          <w:p w14:paraId="57A1E3D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20</w:t>
            </w:r>
          </w:p>
        </w:tc>
        <w:tc>
          <w:tcPr>
            <w:tcW w:w="879" w:type="dxa"/>
            <w:tcBorders>
              <w:top w:val="nil"/>
              <w:left w:val="nil"/>
              <w:bottom w:val="single" w:sz="4" w:space="0" w:color="auto"/>
              <w:right w:val="single" w:sz="4" w:space="0" w:color="auto"/>
            </w:tcBorders>
            <w:shd w:val="clear" w:color="auto" w:fill="auto"/>
            <w:noWrap/>
            <w:vAlign w:val="center"/>
            <w:hideMark/>
          </w:tcPr>
          <w:p w14:paraId="78AED1C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106</w:t>
            </w:r>
          </w:p>
        </w:tc>
      </w:tr>
      <w:tr w:rsidR="00181B6B" w:rsidRPr="00D855AE" w14:paraId="43C77612" w14:textId="77777777" w:rsidTr="002E055C">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0BE0CAC2" w14:textId="77777777" w:rsidR="00181B6B" w:rsidRPr="00F17AD5" w:rsidRDefault="00181B6B" w:rsidP="00181B6B">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13</w:t>
            </w:r>
          </w:p>
        </w:tc>
        <w:tc>
          <w:tcPr>
            <w:tcW w:w="4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F3D28" w14:textId="2FC7ABE1"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rPr>
              <w:t xml:space="preserve">ARCHIVERO METALICO DE 4 GAVETAS VERTICAL CON CUBIERTA EN LAMINA ROLADA EN FRIO CON CORREDERAS DE SUSPENSION EMBALINADA TELESCOPICA DE MAXIMA EXTENSION. TODO ENSAMBLADO SIN SOLDADURA, CERRADURA DE CILINDRO REMOVIBLE Y LLAVE, CON BOTON DE SEGURIDAD EN CADA GAVETA PARA EVITAR QUE SE ABRA ACCIDENTALMENTE, INCLUYE UN SEPARADOR POR GAVETA. CON PINTURA LIQUIDA DE APLICACION ELECTROSTATICA COLOR ARENA, HORNEADA A 182 °C EN CUERPO EXTERIOR Y FRENTES DE GAVETAS. MEDIDA: 47 CM DE ANCHO X 64 CM DE FONDO X 1.35 DE ALTO. </w:t>
            </w:r>
          </w:p>
        </w:tc>
        <w:tc>
          <w:tcPr>
            <w:tcW w:w="745" w:type="dxa"/>
            <w:tcBorders>
              <w:top w:val="nil"/>
              <w:left w:val="nil"/>
              <w:bottom w:val="single" w:sz="4" w:space="0" w:color="auto"/>
              <w:right w:val="single" w:sz="4" w:space="0" w:color="auto"/>
            </w:tcBorders>
            <w:shd w:val="clear" w:color="auto" w:fill="auto"/>
            <w:noWrap/>
            <w:vAlign w:val="center"/>
            <w:hideMark/>
          </w:tcPr>
          <w:p w14:paraId="2E6A08B7" w14:textId="2B53DF4F"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51101</w:t>
            </w:r>
          </w:p>
        </w:tc>
        <w:tc>
          <w:tcPr>
            <w:tcW w:w="531" w:type="dxa"/>
            <w:tcBorders>
              <w:top w:val="nil"/>
              <w:left w:val="nil"/>
              <w:bottom w:val="single" w:sz="4" w:space="0" w:color="auto"/>
              <w:right w:val="single" w:sz="4" w:space="0" w:color="auto"/>
            </w:tcBorders>
            <w:shd w:val="clear" w:color="auto" w:fill="auto"/>
            <w:noWrap/>
            <w:vAlign w:val="center"/>
            <w:hideMark/>
          </w:tcPr>
          <w:p w14:paraId="34DD1E8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25" w:type="dxa"/>
            <w:tcBorders>
              <w:top w:val="nil"/>
              <w:left w:val="nil"/>
              <w:bottom w:val="single" w:sz="4" w:space="0" w:color="auto"/>
              <w:right w:val="single" w:sz="4" w:space="0" w:color="auto"/>
            </w:tcBorders>
            <w:shd w:val="clear" w:color="auto" w:fill="auto"/>
            <w:noWrap/>
            <w:vAlign w:val="center"/>
            <w:hideMark/>
          </w:tcPr>
          <w:p w14:paraId="21E84CC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25" w:type="dxa"/>
            <w:tcBorders>
              <w:top w:val="nil"/>
              <w:left w:val="nil"/>
              <w:bottom w:val="single" w:sz="4" w:space="0" w:color="auto"/>
              <w:right w:val="single" w:sz="4" w:space="0" w:color="auto"/>
            </w:tcBorders>
            <w:shd w:val="clear" w:color="auto" w:fill="auto"/>
            <w:noWrap/>
            <w:vAlign w:val="center"/>
            <w:hideMark/>
          </w:tcPr>
          <w:p w14:paraId="67D52E5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386" w:type="dxa"/>
            <w:tcBorders>
              <w:top w:val="nil"/>
              <w:left w:val="nil"/>
              <w:bottom w:val="single" w:sz="4" w:space="0" w:color="auto"/>
              <w:right w:val="single" w:sz="4" w:space="0" w:color="auto"/>
            </w:tcBorders>
            <w:shd w:val="clear" w:color="auto" w:fill="auto"/>
            <w:noWrap/>
            <w:vAlign w:val="center"/>
            <w:hideMark/>
          </w:tcPr>
          <w:p w14:paraId="785F186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40</w:t>
            </w:r>
          </w:p>
        </w:tc>
        <w:tc>
          <w:tcPr>
            <w:tcW w:w="386" w:type="dxa"/>
            <w:tcBorders>
              <w:top w:val="nil"/>
              <w:left w:val="nil"/>
              <w:bottom w:val="single" w:sz="4" w:space="0" w:color="auto"/>
              <w:right w:val="single" w:sz="4" w:space="0" w:color="auto"/>
            </w:tcBorders>
            <w:shd w:val="clear" w:color="auto" w:fill="auto"/>
            <w:noWrap/>
            <w:vAlign w:val="center"/>
            <w:hideMark/>
          </w:tcPr>
          <w:p w14:paraId="73389AC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386" w:type="dxa"/>
            <w:tcBorders>
              <w:top w:val="nil"/>
              <w:left w:val="nil"/>
              <w:bottom w:val="single" w:sz="4" w:space="0" w:color="auto"/>
              <w:right w:val="single" w:sz="4" w:space="0" w:color="auto"/>
            </w:tcBorders>
            <w:shd w:val="clear" w:color="auto" w:fill="auto"/>
            <w:noWrap/>
            <w:vAlign w:val="center"/>
            <w:hideMark/>
          </w:tcPr>
          <w:p w14:paraId="5D96E9A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386" w:type="dxa"/>
            <w:tcBorders>
              <w:top w:val="nil"/>
              <w:left w:val="nil"/>
              <w:bottom w:val="single" w:sz="4" w:space="0" w:color="auto"/>
              <w:right w:val="single" w:sz="4" w:space="0" w:color="auto"/>
            </w:tcBorders>
            <w:shd w:val="clear" w:color="auto" w:fill="auto"/>
            <w:noWrap/>
            <w:vAlign w:val="center"/>
            <w:hideMark/>
          </w:tcPr>
          <w:p w14:paraId="018ECDB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27" w:type="dxa"/>
            <w:tcBorders>
              <w:top w:val="nil"/>
              <w:left w:val="nil"/>
              <w:bottom w:val="single" w:sz="4" w:space="0" w:color="auto"/>
              <w:right w:val="single" w:sz="4" w:space="0" w:color="auto"/>
            </w:tcBorders>
            <w:shd w:val="clear" w:color="auto" w:fill="auto"/>
            <w:noWrap/>
            <w:vAlign w:val="center"/>
            <w:hideMark/>
          </w:tcPr>
          <w:p w14:paraId="5E77A13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12</w:t>
            </w:r>
          </w:p>
        </w:tc>
        <w:tc>
          <w:tcPr>
            <w:tcW w:w="879" w:type="dxa"/>
            <w:tcBorders>
              <w:top w:val="nil"/>
              <w:left w:val="nil"/>
              <w:bottom w:val="single" w:sz="4" w:space="0" w:color="auto"/>
              <w:right w:val="single" w:sz="4" w:space="0" w:color="auto"/>
            </w:tcBorders>
            <w:shd w:val="clear" w:color="auto" w:fill="auto"/>
            <w:noWrap/>
            <w:vAlign w:val="center"/>
            <w:hideMark/>
          </w:tcPr>
          <w:p w14:paraId="2E71188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104</w:t>
            </w:r>
          </w:p>
        </w:tc>
      </w:tr>
    </w:tbl>
    <w:p w14:paraId="560967C1" w14:textId="77777777" w:rsidR="00896164" w:rsidRDefault="00896164" w:rsidP="00896164">
      <w:pPr>
        <w:ind w:right="-1"/>
        <w:jc w:val="both"/>
        <w:rPr>
          <w:rFonts w:ascii="Calibri" w:hAnsi="Calibri" w:cs="Arial"/>
        </w:rPr>
      </w:pPr>
    </w:p>
    <w:p w14:paraId="41DE4170" w14:textId="77777777" w:rsidR="00896164" w:rsidRDefault="00896164" w:rsidP="00896164">
      <w:pPr>
        <w:ind w:right="-1"/>
        <w:jc w:val="both"/>
        <w:rPr>
          <w:rFonts w:ascii="Calibri" w:hAnsi="Calibri" w:cs="Arial"/>
        </w:rPr>
      </w:pPr>
    </w:p>
    <w:p w14:paraId="23353C28" w14:textId="72B426D6" w:rsidR="002E055C" w:rsidRPr="002E055C" w:rsidRDefault="002E055C" w:rsidP="002E055C">
      <w:pPr>
        <w:ind w:right="-1"/>
        <w:jc w:val="center"/>
        <w:rPr>
          <w:rFonts w:ascii="Calibri" w:hAnsi="Calibri" w:cs="Arial"/>
          <w:sz w:val="24"/>
          <w:szCs w:val="24"/>
        </w:rPr>
      </w:pPr>
      <w:r w:rsidRPr="002E055C">
        <w:rPr>
          <w:rFonts w:ascii="Calibri" w:hAnsi="Calibri" w:cs="Arial"/>
          <w:sz w:val="24"/>
          <w:szCs w:val="24"/>
        </w:rPr>
        <w:t>PARTIDA 2</w:t>
      </w:r>
    </w:p>
    <w:p w14:paraId="4C51A1AC" w14:textId="77777777" w:rsidR="002E055C" w:rsidRDefault="002E055C" w:rsidP="00896164">
      <w:pPr>
        <w:ind w:right="-1"/>
        <w:jc w:val="both"/>
        <w:rPr>
          <w:rFonts w:ascii="Calibri" w:hAnsi="Calibri" w:cs="Arial"/>
        </w:rPr>
      </w:pPr>
    </w:p>
    <w:tbl>
      <w:tblPr>
        <w:tblW w:w="10774" w:type="dxa"/>
        <w:tblInd w:w="-5" w:type="dxa"/>
        <w:tblLayout w:type="fixed"/>
        <w:tblCellMar>
          <w:left w:w="70" w:type="dxa"/>
          <w:right w:w="70" w:type="dxa"/>
        </w:tblCellMar>
        <w:tblLook w:val="04A0" w:firstRow="1" w:lastRow="0" w:firstColumn="1" w:lastColumn="0" w:noHBand="0" w:noVBand="1"/>
      </w:tblPr>
      <w:tblGrid>
        <w:gridCol w:w="851"/>
        <w:gridCol w:w="4819"/>
        <w:gridCol w:w="851"/>
        <w:gridCol w:w="425"/>
        <w:gridCol w:w="426"/>
        <w:gridCol w:w="425"/>
        <w:gridCol w:w="425"/>
        <w:gridCol w:w="426"/>
        <w:gridCol w:w="425"/>
        <w:gridCol w:w="425"/>
        <w:gridCol w:w="425"/>
        <w:gridCol w:w="851"/>
      </w:tblGrid>
      <w:tr w:rsidR="002E055C" w:rsidRPr="005F29C3" w14:paraId="2CA88AD7" w14:textId="77777777" w:rsidTr="009472D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58714" w14:textId="3794BB73" w:rsidR="002E055C" w:rsidRPr="00F17AD5" w:rsidRDefault="002E055C" w:rsidP="00853C6C">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RENGLON </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BF64F" w14:textId="5D88DB14"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DESCRIPCION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6E53234" w14:textId="3EEEB448"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PARTIDA PRESUP.</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1C3D852"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1</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14E9D0E"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FEBDEB4"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6CB7736"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4</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46A90199"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CAF2026"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5713C47"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 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4224DE8" w14:textId="77777777"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JS8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3137627" w14:textId="759C2060" w:rsidR="002E055C" w:rsidRPr="00F17AD5" w:rsidRDefault="002E055C" w:rsidP="00853C6C">
            <w:pPr>
              <w:jc w:val="center"/>
              <w:rPr>
                <w:rFonts w:ascii="Calibri" w:hAnsi="Calibri"/>
                <w:b/>
                <w:bCs/>
                <w:color w:val="000000"/>
                <w:sz w:val="16"/>
                <w:szCs w:val="16"/>
                <w:lang w:val="es-MX" w:eastAsia="es-MX"/>
              </w:rPr>
            </w:pPr>
            <w:r w:rsidRPr="00F17AD5">
              <w:rPr>
                <w:rFonts w:ascii="Calibri" w:hAnsi="Calibri"/>
                <w:b/>
                <w:bCs/>
                <w:color w:val="000000"/>
                <w:sz w:val="16"/>
                <w:szCs w:val="16"/>
                <w:lang w:val="es-MX" w:eastAsia="es-MX"/>
              </w:rPr>
              <w:t>CANTIDAD TOTAL</w:t>
            </w:r>
          </w:p>
        </w:tc>
      </w:tr>
      <w:tr w:rsidR="00181B6B" w:rsidRPr="005F29C3" w14:paraId="00FEB1DE"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E3175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1B028DFE" w14:textId="6485C812"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 xml:space="preserve">MESA DE EXPLORACION PEDIATRICA FABRICADA EN LAMINA CALIBRE 22, ACABADO EN ESMALTE HORNEADO COLOR BEIGE, CON PORTA </w:t>
            </w:r>
            <w:r w:rsidRPr="00F17AD5">
              <w:rPr>
                <w:rFonts w:ascii="Calibri" w:hAnsi="Calibri"/>
                <w:color w:val="000000"/>
                <w:sz w:val="16"/>
                <w:szCs w:val="16"/>
                <w:lang w:val="es-MX" w:eastAsia="es-MX"/>
              </w:rPr>
              <w:lastRenderedPageBreak/>
              <w:t>BASCULA Y ESTADIMETRO Y COLCHON TAPIZ VINIL PIEL NEGRO, MEDIDA DE LARGO 1.60 MTS POR ANCHO 0.56 MTS X ALTO 0.90 MTS</w:t>
            </w:r>
          </w:p>
        </w:tc>
        <w:tc>
          <w:tcPr>
            <w:tcW w:w="851" w:type="dxa"/>
            <w:tcBorders>
              <w:top w:val="nil"/>
              <w:left w:val="nil"/>
              <w:bottom w:val="single" w:sz="4" w:space="0" w:color="auto"/>
              <w:right w:val="single" w:sz="4" w:space="0" w:color="auto"/>
            </w:tcBorders>
            <w:shd w:val="clear" w:color="auto" w:fill="auto"/>
            <w:noWrap/>
            <w:vAlign w:val="center"/>
            <w:hideMark/>
          </w:tcPr>
          <w:p w14:paraId="4C0DFDA6" w14:textId="6C666172"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lastRenderedPageBreak/>
              <w:t>53101</w:t>
            </w:r>
          </w:p>
        </w:tc>
        <w:tc>
          <w:tcPr>
            <w:tcW w:w="425" w:type="dxa"/>
            <w:tcBorders>
              <w:top w:val="nil"/>
              <w:left w:val="nil"/>
              <w:bottom w:val="single" w:sz="4" w:space="0" w:color="auto"/>
              <w:right w:val="single" w:sz="4" w:space="0" w:color="auto"/>
            </w:tcBorders>
            <w:shd w:val="clear" w:color="auto" w:fill="auto"/>
            <w:noWrap/>
            <w:vAlign w:val="center"/>
            <w:hideMark/>
          </w:tcPr>
          <w:p w14:paraId="4FC8A1D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426" w:type="dxa"/>
            <w:tcBorders>
              <w:top w:val="nil"/>
              <w:left w:val="nil"/>
              <w:bottom w:val="single" w:sz="4" w:space="0" w:color="auto"/>
              <w:right w:val="single" w:sz="4" w:space="0" w:color="auto"/>
            </w:tcBorders>
            <w:shd w:val="clear" w:color="auto" w:fill="auto"/>
            <w:noWrap/>
            <w:vAlign w:val="center"/>
            <w:hideMark/>
          </w:tcPr>
          <w:p w14:paraId="5EF6B64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25" w:type="dxa"/>
            <w:tcBorders>
              <w:top w:val="nil"/>
              <w:left w:val="nil"/>
              <w:bottom w:val="single" w:sz="4" w:space="0" w:color="auto"/>
              <w:right w:val="single" w:sz="4" w:space="0" w:color="auto"/>
            </w:tcBorders>
            <w:shd w:val="clear" w:color="auto" w:fill="auto"/>
            <w:noWrap/>
            <w:vAlign w:val="center"/>
            <w:hideMark/>
          </w:tcPr>
          <w:p w14:paraId="39BCEDC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425" w:type="dxa"/>
            <w:tcBorders>
              <w:top w:val="nil"/>
              <w:left w:val="nil"/>
              <w:bottom w:val="single" w:sz="4" w:space="0" w:color="auto"/>
              <w:right w:val="single" w:sz="4" w:space="0" w:color="auto"/>
            </w:tcBorders>
            <w:shd w:val="clear" w:color="auto" w:fill="auto"/>
            <w:noWrap/>
            <w:vAlign w:val="center"/>
            <w:hideMark/>
          </w:tcPr>
          <w:p w14:paraId="1FFAFFE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6" w:type="dxa"/>
            <w:tcBorders>
              <w:top w:val="nil"/>
              <w:left w:val="nil"/>
              <w:bottom w:val="single" w:sz="4" w:space="0" w:color="auto"/>
              <w:right w:val="single" w:sz="4" w:space="0" w:color="auto"/>
            </w:tcBorders>
            <w:shd w:val="clear" w:color="auto" w:fill="auto"/>
            <w:noWrap/>
            <w:vAlign w:val="center"/>
            <w:hideMark/>
          </w:tcPr>
          <w:p w14:paraId="7B3715A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w:t>
            </w:r>
          </w:p>
        </w:tc>
        <w:tc>
          <w:tcPr>
            <w:tcW w:w="425" w:type="dxa"/>
            <w:tcBorders>
              <w:top w:val="nil"/>
              <w:left w:val="nil"/>
              <w:bottom w:val="single" w:sz="4" w:space="0" w:color="auto"/>
              <w:right w:val="single" w:sz="4" w:space="0" w:color="auto"/>
            </w:tcBorders>
            <w:shd w:val="clear" w:color="auto" w:fill="auto"/>
            <w:noWrap/>
            <w:vAlign w:val="center"/>
            <w:hideMark/>
          </w:tcPr>
          <w:p w14:paraId="0B45B8D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0CD1445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w:t>
            </w:r>
          </w:p>
        </w:tc>
        <w:tc>
          <w:tcPr>
            <w:tcW w:w="425" w:type="dxa"/>
            <w:tcBorders>
              <w:top w:val="nil"/>
              <w:left w:val="nil"/>
              <w:bottom w:val="single" w:sz="4" w:space="0" w:color="auto"/>
              <w:right w:val="single" w:sz="4" w:space="0" w:color="auto"/>
            </w:tcBorders>
            <w:shd w:val="clear" w:color="auto" w:fill="auto"/>
            <w:noWrap/>
            <w:vAlign w:val="center"/>
            <w:hideMark/>
          </w:tcPr>
          <w:p w14:paraId="53365E9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67D8BE05"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31</w:t>
            </w:r>
          </w:p>
        </w:tc>
      </w:tr>
      <w:tr w:rsidR="00181B6B" w:rsidRPr="005F29C3" w14:paraId="06084303"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FA424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2CCD7337" w14:textId="2CD5E0E4"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 xml:space="preserve">MESA DE MAYO CON ESTRUCTURA DE TUBO PTR, ACABADO CROMADO, INCLUYE CHAROLA DE ACERO INOXIDABLE, PERILLA PARA REGULAR LA ALTURA CON INTERMEDIOS DE 0.90 A 1.45 MTS. CON RODAJA BOLA DE 2" </w:t>
            </w:r>
          </w:p>
        </w:tc>
        <w:tc>
          <w:tcPr>
            <w:tcW w:w="851" w:type="dxa"/>
            <w:tcBorders>
              <w:top w:val="nil"/>
              <w:left w:val="nil"/>
              <w:bottom w:val="single" w:sz="4" w:space="0" w:color="auto"/>
              <w:right w:val="single" w:sz="4" w:space="0" w:color="auto"/>
            </w:tcBorders>
            <w:shd w:val="clear" w:color="auto" w:fill="auto"/>
            <w:noWrap/>
            <w:vAlign w:val="center"/>
            <w:hideMark/>
          </w:tcPr>
          <w:p w14:paraId="60C9C69E" w14:textId="781C0399"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51109</w:t>
            </w:r>
          </w:p>
        </w:tc>
        <w:tc>
          <w:tcPr>
            <w:tcW w:w="425" w:type="dxa"/>
            <w:tcBorders>
              <w:top w:val="nil"/>
              <w:left w:val="nil"/>
              <w:bottom w:val="single" w:sz="4" w:space="0" w:color="auto"/>
              <w:right w:val="single" w:sz="4" w:space="0" w:color="auto"/>
            </w:tcBorders>
            <w:shd w:val="clear" w:color="auto" w:fill="auto"/>
            <w:noWrap/>
            <w:vAlign w:val="center"/>
            <w:hideMark/>
          </w:tcPr>
          <w:p w14:paraId="37D579B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6" w:type="dxa"/>
            <w:tcBorders>
              <w:top w:val="nil"/>
              <w:left w:val="nil"/>
              <w:bottom w:val="single" w:sz="4" w:space="0" w:color="auto"/>
              <w:right w:val="single" w:sz="4" w:space="0" w:color="auto"/>
            </w:tcBorders>
            <w:shd w:val="clear" w:color="auto" w:fill="auto"/>
            <w:noWrap/>
            <w:vAlign w:val="center"/>
            <w:hideMark/>
          </w:tcPr>
          <w:p w14:paraId="13ABEF1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22</w:t>
            </w:r>
          </w:p>
        </w:tc>
        <w:tc>
          <w:tcPr>
            <w:tcW w:w="425" w:type="dxa"/>
            <w:tcBorders>
              <w:top w:val="nil"/>
              <w:left w:val="nil"/>
              <w:bottom w:val="single" w:sz="4" w:space="0" w:color="auto"/>
              <w:right w:val="single" w:sz="4" w:space="0" w:color="auto"/>
            </w:tcBorders>
            <w:shd w:val="clear" w:color="auto" w:fill="auto"/>
            <w:noWrap/>
            <w:vAlign w:val="center"/>
            <w:hideMark/>
          </w:tcPr>
          <w:p w14:paraId="45FF7435"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21</w:t>
            </w:r>
          </w:p>
        </w:tc>
        <w:tc>
          <w:tcPr>
            <w:tcW w:w="425" w:type="dxa"/>
            <w:tcBorders>
              <w:top w:val="nil"/>
              <w:left w:val="nil"/>
              <w:bottom w:val="single" w:sz="4" w:space="0" w:color="auto"/>
              <w:right w:val="single" w:sz="4" w:space="0" w:color="auto"/>
            </w:tcBorders>
            <w:shd w:val="clear" w:color="auto" w:fill="auto"/>
            <w:noWrap/>
            <w:vAlign w:val="center"/>
            <w:hideMark/>
          </w:tcPr>
          <w:p w14:paraId="7419F9F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26</w:t>
            </w:r>
          </w:p>
        </w:tc>
        <w:tc>
          <w:tcPr>
            <w:tcW w:w="426" w:type="dxa"/>
            <w:tcBorders>
              <w:top w:val="nil"/>
              <w:left w:val="nil"/>
              <w:bottom w:val="single" w:sz="4" w:space="0" w:color="auto"/>
              <w:right w:val="single" w:sz="4" w:space="0" w:color="auto"/>
            </w:tcBorders>
            <w:shd w:val="clear" w:color="auto" w:fill="auto"/>
            <w:noWrap/>
            <w:vAlign w:val="center"/>
            <w:hideMark/>
          </w:tcPr>
          <w:p w14:paraId="23970AA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747FF8F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425" w:type="dxa"/>
            <w:tcBorders>
              <w:top w:val="nil"/>
              <w:left w:val="nil"/>
              <w:bottom w:val="single" w:sz="4" w:space="0" w:color="auto"/>
              <w:right w:val="single" w:sz="4" w:space="0" w:color="auto"/>
            </w:tcBorders>
            <w:shd w:val="clear" w:color="auto" w:fill="auto"/>
            <w:noWrap/>
            <w:vAlign w:val="center"/>
            <w:hideMark/>
          </w:tcPr>
          <w:p w14:paraId="6C7DF45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25" w:type="dxa"/>
            <w:tcBorders>
              <w:top w:val="nil"/>
              <w:left w:val="nil"/>
              <w:bottom w:val="single" w:sz="4" w:space="0" w:color="auto"/>
              <w:right w:val="single" w:sz="4" w:space="0" w:color="auto"/>
            </w:tcBorders>
            <w:shd w:val="clear" w:color="auto" w:fill="auto"/>
            <w:noWrap/>
            <w:vAlign w:val="center"/>
            <w:hideMark/>
          </w:tcPr>
          <w:p w14:paraId="37138FD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0481E3A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87</w:t>
            </w:r>
          </w:p>
        </w:tc>
      </w:tr>
      <w:tr w:rsidR="00181B6B" w:rsidRPr="005F29C3" w14:paraId="4784C31A"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FF716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33AF4A4D" w14:textId="2E7658EF"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ESTUCHE DE DIAGNÓSTICO PORTATIL ESTÁNDAR. INCLUYE:</w:t>
            </w:r>
            <w:r w:rsidRPr="00F17AD5">
              <w:rPr>
                <w:rFonts w:ascii="Calibri" w:hAnsi="Calibri"/>
                <w:color w:val="000000"/>
                <w:sz w:val="16"/>
                <w:szCs w:val="16"/>
                <w:lang w:val="es-MX" w:eastAsia="es-MX"/>
              </w:rPr>
              <w:br/>
              <w:t>OTOSCOPIO CON LENTE ANGULAR DESLIZABLE DE IZQUIERDA A DERECHA CON ILUMINACIÓN POR LÁMPARA HPX CON TEMPERATURA DE COLOR DE 3200°K-2800°K, CON SISTEMA DE SELLADO HERMÉTICO PARA PRUEBAS NEUMÁTICAS, CON 4 ESPÉCULOS REUSABLES DE DIFERENTES TAMAÑOS, CON CABEZAL DE OTOSCOPIO DESMONTABLE PARA USARSE COMO ILUMINADOR DE  GARGANTA CON ILUMINACIÓN XPH.</w:t>
            </w:r>
            <w:r w:rsidRPr="00F17AD5">
              <w:rPr>
                <w:rFonts w:ascii="Calibri" w:hAnsi="Calibri"/>
                <w:color w:val="000000"/>
                <w:sz w:val="16"/>
                <w:szCs w:val="16"/>
                <w:lang w:val="es-MX" w:eastAsia="es-MX"/>
              </w:rPr>
              <w:br/>
              <w:t>OFTALMOSCOPIO  CON SISTEMA ÓPTICO COAXIAL PARA PRODUCIR UN PUNTO SIN SOMBRAS Y UN MEJOR INGRESO EN LAS PUPILAS NO DILATADAS, PERMITIENDO UN CAMPO DE VISIÓN MÁS AMPLIO PARA LA EXPLORACIÓN, CON ILUMINACIÓN POR LÁMPARA HPX CON TEMPERATURA DE COLOR DE 3200°K-2800°K, CON AL MENOS 18 COMBINACIONES APERTURAS/FILTROS, 28 LENTES  DE ENFOQUE DENTRO  DEL  RANGO   -25  A +40 DIOPTRÍAS.</w:t>
            </w:r>
            <w:r w:rsidRPr="00F17AD5">
              <w:rPr>
                <w:rFonts w:ascii="Calibri" w:hAnsi="Calibri"/>
                <w:color w:val="000000"/>
                <w:sz w:val="16"/>
                <w:szCs w:val="16"/>
                <w:lang w:val="es-MX" w:eastAsia="es-MX"/>
              </w:rPr>
              <w:br/>
              <w:t>MANGO RECARGABLE  CON SISTEMA INCLUIDO DE CONVERSIÓN, PARA PODER SER  UTILIZADO CON BATERÍAS ALCALINAS TIPO C, METÁLICO DE ACABADO RUGOSO Ó ESTRIADO, SUAVE Y NO ABRASIVO QUE PERMITE UNA SUJECIÓN ANTIDESLIZANTE, RECARGABLE DE 3.5 V  DIRECTO A LA CORRIENTE, CON CONTROL DE INTENSIDAD DE LUZ, CON SISTEMA MECÁNICO DE GIRO, NO DE TORNILLO, PARA EL ACOPLAMIENTO DEL OTOSCOPIO Y OFTALMOSCOPIO  AL MANGO.</w:t>
            </w:r>
            <w:r w:rsidRPr="00F17AD5">
              <w:rPr>
                <w:rFonts w:ascii="Calibri" w:hAnsi="Calibri"/>
                <w:color w:val="000000"/>
                <w:sz w:val="16"/>
                <w:szCs w:val="16"/>
                <w:lang w:val="es-MX" w:eastAsia="es-MX"/>
              </w:rPr>
              <w:br/>
              <w:t>ESTUCHE   RÍGIDO   (NO DE CARTÓN)    PARA  PROTEGER TODOS SUS COMPONENTES.</w:t>
            </w:r>
            <w:r w:rsidRPr="00F17AD5">
              <w:rPr>
                <w:rFonts w:ascii="Calibri" w:hAnsi="Calibri"/>
                <w:color w:val="000000"/>
                <w:sz w:val="16"/>
                <w:szCs w:val="16"/>
                <w:lang w:val="es-MX" w:eastAsia="es-MX"/>
              </w:rPr>
              <w:br/>
              <w:t>BATERÍA RECARGABLE INCLUIDA DE NI CD</w:t>
            </w:r>
          </w:p>
        </w:tc>
        <w:tc>
          <w:tcPr>
            <w:tcW w:w="851" w:type="dxa"/>
            <w:tcBorders>
              <w:top w:val="nil"/>
              <w:left w:val="nil"/>
              <w:bottom w:val="single" w:sz="4" w:space="0" w:color="auto"/>
              <w:right w:val="single" w:sz="4" w:space="0" w:color="auto"/>
            </w:tcBorders>
            <w:shd w:val="clear" w:color="auto" w:fill="auto"/>
            <w:noWrap/>
            <w:vAlign w:val="center"/>
            <w:hideMark/>
          </w:tcPr>
          <w:p w14:paraId="66C22E6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53101</w:t>
            </w:r>
          </w:p>
        </w:tc>
        <w:tc>
          <w:tcPr>
            <w:tcW w:w="425" w:type="dxa"/>
            <w:tcBorders>
              <w:top w:val="nil"/>
              <w:left w:val="nil"/>
              <w:bottom w:val="single" w:sz="4" w:space="0" w:color="auto"/>
              <w:right w:val="single" w:sz="4" w:space="0" w:color="auto"/>
            </w:tcBorders>
            <w:shd w:val="clear" w:color="auto" w:fill="auto"/>
            <w:noWrap/>
            <w:vAlign w:val="center"/>
            <w:hideMark/>
          </w:tcPr>
          <w:p w14:paraId="427C369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w:t>
            </w:r>
          </w:p>
        </w:tc>
        <w:tc>
          <w:tcPr>
            <w:tcW w:w="426" w:type="dxa"/>
            <w:tcBorders>
              <w:top w:val="nil"/>
              <w:left w:val="nil"/>
              <w:bottom w:val="single" w:sz="4" w:space="0" w:color="auto"/>
              <w:right w:val="single" w:sz="4" w:space="0" w:color="auto"/>
            </w:tcBorders>
            <w:shd w:val="clear" w:color="auto" w:fill="auto"/>
            <w:noWrap/>
            <w:vAlign w:val="center"/>
            <w:hideMark/>
          </w:tcPr>
          <w:p w14:paraId="3246DF4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425" w:type="dxa"/>
            <w:tcBorders>
              <w:top w:val="nil"/>
              <w:left w:val="nil"/>
              <w:bottom w:val="single" w:sz="4" w:space="0" w:color="auto"/>
              <w:right w:val="single" w:sz="4" w:space="0" w:color="auto"/>
            </w:tcBorders>
            <w:shd w:val="clear" w:color="auto" w:fill="auto"/>
            <w:noWrap/>
            <w:vAlign w:val="center"/>
            <w:hideMark/>
          </w:tcPr>
          <w:p w14:paraId="63F1596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9</w:t>
            </w:r>
          </w:p>
        </w:tc>
        <w:tc>
          <w:tcPr>
            <w:tcW w:w="425" w:type="dxa"/>
            <w:tcBorders>
              <w:top w:val="nil"/>
              <w:left w:val="nil"/>
              <w:bottom w:val="single" w:sz="4" w:space="0" w:color="auto"/>
              <w:right w:val="single" w:sz="4" w:space="0" w:color="auto"/>
            </w:tcBorders>
            <w:shd w:val="clear" w:color="auto" w:fill="auto"/>
            <w:noWrap/>
            <w:vAlign w:val="center"/>
            <w:hideMark/>
          </w:tcPr>
          <w:p w14:paraId="3CFF826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16</w:t>
            </w:r>
          </w:p>
        </w:tc>
        <w:tc>
          <w:tcPr>
            <w:tcW w:w="426" w:type="dxa"/>
            <w:tcBorders>
              <w:top w:val="nil"/>
              <w:left w:val="nil"/>
              <w:bottom w:val="single" w:sz="4" w:space="0" w:color="auto"/>
              <w:right w:val="single" w:sz="4" w:space="0" w:color="auto"/>
            </w:tcBorders>
            <w:shd w:val="clear" w:color="auto" w:fill="auto"/>
            <w:noWrap/>
            <w:vAlign w:val="center"/>
            <w:hideMark/>
          </w:tcPr>
          <w:p w14:paraId="3139CBC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w:t>
            </w:r>
          </w:p>
        </w:tc>
        <w:tc>
          <w:tcPr>
            <w:tcW w:w="425" w:type="dxa"/>
            <w:tcBorders>
              <w:top w:val="nil"/>
              <w:left w:val="nil"/>
              <w:bottom w:val="single" w:sz="4" w:space="0" w:color="auto"/>
              <w:right w:val="single" w:sz="4" w:space="0" w:color="auto"/>
            </w:tcBorders>
            <w:shd w:val="clear" w:color="auto" w:fill="auto"/>
            <w:noWrap/>
            <w:vAlign w:val="center"/>
            <w:hideMark/>
          </w:tcPr>
          <w:p w14:paraId="114AA95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78505775"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w:t>
            </w:r>
          </w:p>
        </w:tc>
        <w:tc>
          <w:tcPr>
            <w:tcW w:w="425" w:type="dxa"/>
            <w:tcBorders>
              <w:top w:val="nil"/>
              <w:left w:val="nil"/>
              <w:bottom w:val="single" w:sz="4" w:space="0" w:color="auto"/>
              <w:right w:val="single" w:sz="4" w:space="0" w:color="auto"/>
            </w:tcBorders>
            <w:shd w:val="clear" w:color="auto" w:fill="auto"/>
            <w:noWrap/>
            <w:vAlign w:val="center"/>
            <w:hideMark/>
          </w:tcPr>
          <w:p w14:paraId="3D381B5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31</w:t>
            </w:r>
          </w:p>
        </w:tc>
        <w:tc>
          <w:tcPr>
            <w:tcW w:w="851" w:type="dxa"/>
            <w:tcBorders>
              <w:top w:val="nil"/>
              <w:left w:val="nil"/>
              <w:bottom w:val="single" w:sz="4" w:space="0" w:color="auto"/>
              <w:right w:val="single" w:sz="4" w:space="0" w:color="auto"/>
            </w:tcBorders>
            <w:shd w:val="clear" w:color="auto" w:fill="auto"/>
            <w:noWrap/>
            <w:vAlign w:val="center"/>
            <w:hideMark/>
          </w:tcPr>
          <w:p w14:paraId="2C7CB6F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76</w:t>
            </w:r>
          </w:p>
        </w:tc>
      </w:tr>
      <w:tr w:rsidR="00181B6B" w:rsidRPr="005F29C3" w14:paraId="1BFD07E2"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3DA95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17955F58" w14:textId="364C6CEE"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BANQUETA DE ALTURA 2 PELDAÑOS CON ESTRUCTURA TUBULAR REDONDO DE 1", ACABADO CROMADO, CON CUBIERTA DE HULE ANTIDERRAPANTE Y MARCO DE ALUMINIO</w:t>
            </w:r>
          </w:p>
        </w:tc>
        <w:tc>
          <w:tcPr>
            <w:tcW w:w="851" w:type="dxa"/>
            <w:tcBorders>
              <w:top w:val="nil"/>
              <w:left w:val="nil"/>
              <w:bottom w:val="single" w:sz="4" w:space="0" w:color="auto"/>
              <w:right w:val="single" w:sz="4" w:space="0" w:color="auto"/>
            </w:tcBorders>
            <w:shd w:val="clear" w:color="auto" w:fill="auto"/>
            <w:noWrap/>
            <w:vAlign w:val="center"/>
            <w:hideMark/>
          </w:tcPr>
          <w:p w14:paraId="5877816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53109</w:t>
            </w:r>
          </w:p>
        </w:tc>
        <w:tc>
          <w:tcPr>
            <w:tcW w:w="425" w:type="dxa"/>
            <w:tcBorders>
              <w:top w:val="nil"/>
              <w:left w:val="nil"/>
              <w:bottom w:val="single" w:sz="4" w:space="0" w:color="auto"/>
              <w:right w:val="single" w:sz="4" w:space="0" w:color="auto"/>
            </w:tcBorders>
            <w:shd w:val="clear" w:color="auto" w:fill="auto"/>
            <w:noWrap/>
            <w:vAlign w:val="center"/>
            <w:hideMark/>
          </w:tcPr>
          <w:p w14:paraId="7BACC68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26" w:type="dxa"/>
            <w:tcBorders>
              <w:top w:val="nil"/>
              <w:left w:val="nil"/>
              <w:bottom w:val="single" w:sz="4" w:space="0" w:color="auto"/>
              <w:right w:val="single" w:sz="4" w:space="0" w:color="auto"/>
            </w:tcBorders>
            <w:shd w:val="clear" w:color="auto" w:fill="auto"/>
            <w:noWrap/>
            <w:vAlign w:val="center"/>
            <w:hideMark/>
          </w:tcPr>
          <w:p w14:paraId="2E490F0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21</w:t>
            </w:r>
          </w:p>
        </w:tc>
        <w:tc>
          <w:tcPr>
            <w:tcW w:w="425" w:type="dxa"/>
            <w:tcBorders>
              <w:top w:val="nil"/>
              <w:left w:val="nil"/>
              <w:bottom w:val="single" w:sz="4" w:space="0" w:color="auto"/>
              <w:right w:val="single" w:sz="4" w:space="0" w:color="auto"/>
            </w:tcBorders>
            <w:shd w:val="clear" w:color="auto" w:fill="auto"/>
            <w:noWrap/>
            <w:vAlign w:val="center"/>
            <w:hideMark/>
          </w:tcPr>
          <w:p w14:paraId="43D214E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14</w:t>
            </w:r>
          </w:p>
        </w:tc>
        <w:tc>
          <w:tcPr>
            <w:tcW w:w="425" w:type="dxa"/>
            <w:tcBorders>
              <w:top w:val="nil"/>
              <w:left w:val="nil"/>
              <w:bottom w:val="single" w:sz="4" w:space="0" w:color="auto"/>
              <w:right w:val="single" w:sz="4" w:space="0" w:color="auto"/>
            </w:tcBorders>
            <w:shd w:val="clear" w:color="auto" w:fill="auto"/>
            <w:noWrap/>
            <w:vAlign w:val="center"/>
            <w:hideMark/>
          </w:tcPr>
          <w:p w14:paraId="6D788C7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16</w:t>
            </w:r>
          </w:p>
        </w:tc>
        <w:tc>
          <w:tcPr>
            <w:tcW w:w="426" w:type="dxa"/>
            <w:tcBorders>
              <w:top w:val="nil"/>
              <w:left w:val="nil"/>
              <w:bottom w:val="single" w:sz="4" w:space="0" w:color="auto"/>
              <w:right w:val="single" w:sz="4" w:space="0" w:color="auto"/>
            </w:tcBorders>
            <w:shd w:val="clear" w:color="auto" w:fill="auto"/>
            <w:noWrap/>
            <w:vAlign w:val="center"/>
            <w:hideMark/>
          </w:tcPr>
          <w:p w14:paraId="44B204C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7C6D314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w:t>
            </w:r>
          </w:p>
        </w:tc>
        <w:tc>
          <w:tcPr>
            <w:tcW w:w="425" w:type="dxa"/>
            <w:tcBorders>
              <w:top w:val="nil"/>
              <w:left w:val="nil"/>
              <w:bottom w:val="single" w:sz="4" w:space="0" w:color="auto"/>
              <w:right w:val="single" w:sz="4" w:space="0" w:color="auto"/>
            </w:tcBorders>
            <w:shd w:val="clear" w:color="auto" w:fill="auto"/>
            <w:noWrap/>
            <w:vAlign w:val="center"/>
            <w:hideMark/>
          </w:tcPr>
          <w:p w14:paraId="0407A65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5" w:type="dxa"/>
            <w:tcBorders>
              <w:top w:val="nil"/>
              <w:left w:val="nil"/>
              <w:bottom w:val="single" w:sz="4" w:space="0" w:color="auto"/>
              <w:right w:val="single" w:sz="4" w:space="0" w:color="auto"/>
            </w:tcBorders>
            <w:shd w:val="clear" w:color="auto" w:fill="auto"/>
            <w:noWrap/>
            <w:vAlign w:val="center"/>
            <w:hideMark/>
          </w:tcPr>
          <w:p w14:paraId="3484364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29</w:t>
            </w:r>
          </w:p>
        </w:tc>
        <w:tc>
          <w:tcPr>
            <w:tcW w:w="851" w:type="dxa"/>
            <w:tcBorders>
              <w:top w:val="nil"/>
              <w:left w:val="nil"/>
              <w:bottom w:val="single" w:sz="4" w:space="0" w:color="auto"/>
              <w:right w:val="single" w:sz="4" w:space="0" w:color="auto"/>
            </w:tcBorders>
            <w:shd w:val="clear" w:color="auto" w:fill="auto"/>
            <w:noWrap/>
            <w:vAlign w:val="center"/>
            <w:hideMark/>
          </w:tcPr>
          <w:p w14:paraId="4F23659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105</w:t>
            </w:r>
          </w:p>
        </w:tc>
      </w:tr>
      <w:tr w:rsidR="00181B6B" w:rsidRPr="005F29C3" w14:paraId="222CF895"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241B2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65328DE5" w14:textId="524F0D29"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MESA DE EXPLORACIÓN GINECOLÓGICA UNIVERSAL  FABRICADA EN LAMINA CALIBRE 22, CON ACABADO ESMALTE COLOR BEIGE, CON GABINETE CON 2 PUERTAS CORREDIZAS, POSICIONES EN CABECERA Y PIECERA. CON PIERNERAS DE PLASTICO MEDIDA DE LARGO 1.65 X ANCHO 0.55 MTS X ALTO 0.85 MTS.</w:t>
            </w:r>
          </w:p>
        </w:tc>
        <w:tc>
          <w:tcPr>
            <w:tcW w:w="851" w:type="dxa"/>
            <w:tcBorders>
              <w:top w:val="nil"/>
              <w:left w:val="nil"/>
              <w:bottom w:val="single" w:sz="4" w:space="0" w:color="auto"/>
              <w:right w:val="single" w:sz="4" w:space="0" w:color="auto"/>
            </w:tcBorders>
            <w:shd w:val="clear" w:color="auto" w:fill="auto"/>
            <w:noWrap/>
            <w:vAlign w:val="center"/>
            <w:hideMark/>
          </w:tcPr>
          <w:p w14:paraId="5F7A652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53101</w:t>
            </w:r>
          </w:p>
        </w:tc>
        <w:tc>
          <w:tcPr>
            <w:tcW w:w="425" w:type="dxa"/>
            <w:tcBorders>
              <w:top w:val="nil"/>
              <w:left w:val="nil"/>
              <w:bottom w:val="single" w:sz="4" w:space="0" w:color="auto"/>
              <w:right w:val="single" w:sz="4" w:space="0" w:color="auto"/>
            </w:tcBorders>
            <w:shd w:val="clear" w:color="auto" w:fill="auto"/>
            <w:noWrap/>
            <w:vAlign w:val="center"/>
            <w:hideMark/>
          </w:tcPr>
          <w:p w14:paraId="758776A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426" w:type="dxa"/>
            <w:tcBorders>
              <w:top w:val="nil"/>
              <w:left w:val="nil"/>
              <w:bottom w:val="single" w:sz="4" w:space="0" w:color="auto"/>
              <w:right w:val="single" w:sz="4" w:space="0" w:color="auto"/>
            </w:tcBorders>
            <w:shd w:val="clear" w:color="auto" w:fill="auto"/>
            <w:noWrap/>
            <w:vAlign w:val="center"/>
            <w:hideMark/>
          </w:tcPr>
          <w:p w14:paraId="68DF338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18</w:t>
            </w:r>
          </w:p>
        </w:tc>
        <w:tc>
          <w:tcPr>
            <w:tcW w:w="425" w:type="dxa"/>
            <w:tcBorders>
              <w:top w:val="nil"/>
              <w:left w:val="nil"/>
              <w:bottom w:val="single" w:sz="4" w:space="0" w:color="auto"/>
              <w:right w:val="single" w:sz="4" w:space="0" w:color="auto"/>
            </w:tcBorders>
            <w:shd w:val="clear" w:color="auto" w:fill="auto"/>
            <w:noWrap/>
            <w:vAlign w:val="center"/>
            <w:hideMark/>
          </w:tcPr>
          <w:p w14:paraId="55C822C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13</w:t>
            </w:r>
          </w:p>
        </w:tc>
        <w:tc>
          <w:tcPr>
            <w:tcW w:w="425" w:type="dxa"/>
            <w:tcBorders>
              <w:top w:val="nil"/>
              <w:left w:val="nil"/>
              <w:bottom w:val="single" w:sz="4" w:space="0" w:color="auto"/>
              <w:right w:val="single" w:sz="4" w:space="0" w:color="auto"/>
            </w:tcBorders>
            <w:shd w:val="clear" w:color="auto" w:fill="auto"/>
            <w:noWrap/>
            <w:vAlign w:val="center"/>
            <w:hideMark/>
          </w:tcPr>
          <w:p w14:paraId="79EBCFC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18</w:t>
            </w:r>
          </w:p>
        </w:tc>
        <w:tc>
          <w:tcPr>
            <w:tcW w:w="426" w:type="dxa"/>
            <w:tcBorders>
              <w:top w:val="nil"/>
              <w:left w:val="nil"/>
              <w:bottom w:val="single" w:sz="4" w:space="0" w:color="auto"/>
              <w:right w:val="single" w:sz="4" w:space="0" w:color="auto"/>
            </w:tcBorders>
            <w:shd w:val="clear" w:color="auto" w:fill="auto"/>
            <w:noWrap/>
            <w:vAlign w:val="center"/>
            <w:hideMark/>
          </w:tcPr>
          <w:p w14:paraId="668E5C0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w:t>
            </w:r>
          </w:p>
        </w:tc>
        <w:tc>
          <w:tcPr>
            <w:tcW w:w="425" w:type="dxa"/>
            <w:tcBorders>
              <w:top w:val="nil"/>
              <w:left w:val="nil"/>
              <w:bottom w:val="single" w:sz="4" w:space="0" w:color="auto"/>
              <w:right w:val="single" w:sz="4" w:space="0" w:color="auto"/>
            </w:tcBorders>
            <w:shd w:val="clear" w:color="auto" w:fill="auto"/>
            <w:noWrap/>
            <w:vAlign w:val="center"/>
            <w:hideMark/>
          </w:tcPr>
          <w:p w14:paraId="7E6C8F6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25" w:type="dxa"/>
            <w:tcBorders>
              <w:top w:val="nil"/>
              <w:left w:val="nil"/>
              <w:bottom w:val="single" w:sz="4" w:space="0" w:color="auto"/>
              <w:right w:val="single" w:sz="4" w:space="0" w:color="auto"/>
            </w:tcBorders>
            <w:shd w:val="clear" w:color="auto" w:fill="auto"/>
            <w:noWrap/>
            <w:vAlign w:val="center"/>
            <w:hideMark/>
          </w:tcPr>
          <w:p w14:paraId="25C6DBC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425" w:type="dxa"/>
            <w:tcBorders>
              <w:top w:val="nil"/>
              <w:left w:val="nil"/>
              <w:bottom w:val="single" w:sz="4" w:space="0" w:color="auto"/>
              <w:right w:val="single" w:sz="4" w:space="0" w:color="auto"/>
            </w:tcBorders>
            <w:shd w:val="clear" w:color="auto" w:fill="auto"/>
            <w:noWrap/>
            <w:vAlign w:val="center"/>
            <w:hideMark/>
          </w:tcPr>
          <w:p w14:paraId="58EA4E5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17</w:t>
            </w:r>
          </w:p>
        </w:tc>
        <w:tc>
          <w:tcPr>
            <w:tcW w:w="851" w:type="dxa"/>
            <w:tcBorders>
              <w:top w:val="nil"/>
              <w:left w:val="nil"/>
              <w:bottom w:val="single" w:sz="4" w:space="0" w:color="auto"/>
              <w:right w:val="single" w:sz="4" w:space="0" w:color="auto"/>
            </w:tcBorders>
            <w:shd w:val="clear" w:color="auto" w:fill="auto"/>
            <w:noWrap/>
            <w:vAlign w:val="center"/>
            <w:hideMark/>
          </w:tcPr>
          <w:p w14:paraId="2FCB37E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85</w:t>
            </w:r>
          </w:p>
        </w:tc>
      </w:tr>
      <w:tr w:rsidR="00181B6B" w:rsidRPr="005F29C3" w14:paraId="584B3971"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49272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3B70A1EB" w14:textId="722E3BD0"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NEGATOSCOPIO SENCILLO ESTRUCTURA DE LAMINA CAL. 22 CON ACABADO ESMALTE HORNEADO, CUENTA CON LAMPARA CIRCULAR DE ENCENDIDO RAPIDO, INTERRUPTOR DE ENCENDIDO TIPO CADILLO. MEDIDA: LARGO 0.78 MTS X ANCHO 0.13 MTS POR ALTO 0.50 MTS.</w:t>
            </w:r>
          </w:p>
        </w:tc>
        <w:tc>
          <w:tcPr>
            <w:tcW w:w="851" w:type="dxa"/>
            <w:tcBorders>
              <w:top w:val="nil"/>
              <w:left w:val="nil"/>
              <w:bottom w:val="single" w:sz="4" w:space="0" w:color="auto"/>
              <w:right w:val="single" w:sz="4" w:space="0" w:color="auto"/>
            </w:tcBorders>
            <w:shd w:val="clear" w:color="auto" w:fill="auto"/>
            <w:noWrap/>
            <w:vAlign w:val="center"/>
            <w:hideMark/>
          </w:tcPr>
          <w:p w14:paraId="6B00938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53109</w:t>
            </w:r>
          </w:p>
        </w:tc>
        <w:tc>
          <w:tcPr>
            <w:tcW w:w="425" w:type="dxa"/>
            <w:tcBorders>
              <w:top w:val="nil"/>
              <w:left w:val="nil"/>
              <w:bottom w:val="single" w:sz="4" w:space="0" w:color="auto"/>
              <w:right w:val="single" w:sz="4" w:space="0" w:color="auto"/>
            </w:tcBorders>
            <w:shd w:val="clear" w:color="auto" w:fill="auto"/>
            <w:noWrap/>
            <w:vAlign w:val="center"/>
            <w:hideMark/>
          </w:tcPr>
          <w:p w14:paraId="1028961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6" w:type="dxa"/>
            <w:tcBorders>
              <w:top w:val="nil"/>
              <w:left w:val="nil"/>
              <w:bottom w:val="single" w:sz="4" w:space="0" w:color="auto"/>
              <w:right w:val="single" w:sz="4" w:space="0" w:color="auto"/>
            </w:tcBorders>
            <w:shd w:val="clear" w:color="auto" w:fill="auto"/>
            <w:noWrap/>
            <w:vAlign w:val="center"/>
            <w:hideMark/>
          </w:tcPr>
          <w:p w14:paraId="0013719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5" w:type="dxa"/>
            <w:tcBorders>
              <w:top w:val="nil"/>
              <w:left w:val="nil"/>
              <w:bottom w:val="single" w:sz="4" w:space="0" w:color="auto"/>
              <w:right w:val="single" w:sz="4" w:space="0" w:color="auto"/>
            </w:tcBorders>
            <w:shd w:val="clear" w:color="auto" w:fill="auto"/>
            <w:noWrap/>
            <w:vAlign w:val="center"/>
            <w:hideMark/>
          </w:tcPr>
          <w:p w14:paraId="04F950E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425" w:type="dxa"/>
            <w:tcBorders>
              <w:top w:val="nil"/>
              <w:left w:val="nil"/>
              <w:bottom w:val="single" w:sz="4" w:space="0" w:color="auto"/>
              <w:right w:val="single" w:sz="4" w:space="0" w:color="auto"/>
            </w:tcBorders>
            <w:shd w:val="clear" w:color="auto" w:fill="auto"/>
            <w:noWrap/>
            <w:vAlign w:val="center"/>
            <w:hideMark/>
          </w:tcPr>
          <w:p w14:paraId="6BA247D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19</w:t>
            </w:r>
          </w:p>
        </w:tc>
        <w:tc>
          <w:tcPr>
            <w:tcW w:w="426" w:type="dxa"/>
            <w:tcBorders>
              <w:top w:val="nil"/>
              <w:left w:val="nil"/>
              <w:bottom w:val="single" w:sz="4" w:space="0" w:color="auto"/>
              <w:right w:val="single" w:sz="4" w:space="0" w:color="auto"/>
            </w:tcBorders>
            <w:shd w:val="clear" w:color="auto" w:fill="auto"/>
            <w:noWrap/>
            <w:vAlign w:val="center"/>
            <w:hideMark/>
          </w:tcPr>
          <w:p w14:paraId="4BAC313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27E8CE5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5" w:type="dxa"/>
            <w:tcBorders>
              <w:top w:val="nil"/>
              <w:left w:val="nil"/>
              <w:bottom w:val="single" w:sz="4" w:space="0" w:color="auto"/>
              <w:right w:val="single" w:sz="4" w:space="0" w:color="auto"/>
            </w:tcBorders>
            <w:shd w:val="clear" w:color="auto" w:fill="auto"/>
            <w:noWrap/>
            <w:vAlign w:val="center"/>
            <w:hideMark/>
          </w:tcPr>
          <w:p w14:paraId="2940C4C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w:t>
            </w:r>
          </w:p>
        </w:tc>
        <w:tc>
          <w:tcPr>
            <w:tcW w:w="425" w:type="dxa"/>
            <w:tcBorders>
              <w:top w:val="nil"/>
              <w:left w:val="nil"/>
              <w:bottom w:val="single" w:sz="4" w:space="0" w:color="auto"/>
              <w:right w:val="single" w:sz="4" w:space="0" w:color="auto"/>
            </w:tcBorders>
            <w:shd w:val="clear" w:color="auto" w:fill="auto"/>
            <w:noWrap/>
            <w:vAlign w:val="center"/>
            <w:hideMark/>
          </w:tcPr>
          <w:p w14:paraId="34C9288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2425C6E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40</w:t>
            </w:r>
          </w:p>
        </w:tc>
      </w:tr>
      <w:tr w:rsidR="00181B6B" w:rsidRPr="005F29C3" w14:paraId="3B5FBF4F"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E79B7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4844D26B" w14:textId="51B8CDE3"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CHAROLA DE INSTRUMENTAL CIRUGÍA CON TAPA CONTENEDOR PARA INSTYRUMENTAL DE ALUMINIO O ACERO.</w:t>
            </w:r>
          </w:p>
        </w:tc>
        <w:tc>
          <w:tcPr>
            <w:tcW w:w="851" w:type="dxa"/>
            <w:tcBorders>
              <w:top w:val="nil"/>
              <w:left w:val="nil"/>
              <w:bottom w:val="single" w:sz="4" w:space="0" w:color="auto"/>
              <w:right w:val="single" w:sz="4" w:space="0" w:color="auto"/>
            </w:tcBorders>
            <w:shd w:val="clear" w:color="auto" w:fill="auto"/>
            <w:noWrap/>
            <w:vAlign w:val="center"/>
            <w:hideMark/>
          </w:tcPr>
          <w:p w14:paraId="13491BB4" w14:textId="32F7C93F" w:rsidR="00181B6B" w:rsidRPr="00F17AD5" w:rsidRDefault="009472D6" w:rsidP="00181B6B">
            <w:pPr>
              <w:jc w:val="center"/>
              <w:rPr>
                <w:rFonts w:ascii="Calibri" w:hAnsi="Calibri"/>
                <w:color w:val="000000"/>
                <w:sz w:val="16"/>
                <w:szCs w:val="16"/>
                <w:lang w:val="es-MX" w:eastAsia="es-MX"/>
              </w:rPr>
            </w:pPr>
            <w:r>
              <w:rPr>
                <w:rFonts w:ascii="Calibri" w:hAnsi="Calibri"/>
                <w:color w:val="000000"/>
                <w:sz w:val="16"/>
                <w:szCs w:val="16"/>
                <w:lang w:val="es-MX" w:eastAsia="es-MX"/>
              </w:rPr>
              <w:t>532</w:t>
            </w:r>
            <w:r w:rsidR="00181B6B" w:rsidRPr="00F17AD5">
              <w:rPr>
                <w:rFonts w:ascii="Calibri" w:hAnsi="Calibri"/>
                <w:color w:val="000000"/>
                <w:sz w:val="16"/>
                <w:szCs w:val="16"/>
                <w:lang w:val="es-MX" w:eastAsia="es-MX"/>
              </w:rPr>
              <w:t>09</w:t>
            </w:r>
          </w:p>
        </w:tc>
        <w:tc>
          <w:tcPr>
            <w:tcW w:w="425" w:type="dxa"/>
            <w:tcBorders>
              <w:top w:val="nil"/>
              <w:left w:val="nil"/>
              <w:bottom w:val="single" w:sz="4" w:space="0" w:color="auto"/>
              <w:right w:val="single" w:sz="4" w:space="0" w:color="auto"/>
            </w:tcBorders>
            <w:shd w:val="clear" w:color="auto" w:fill="auto"/>
            <w:noWrap/>
            <w:vAlign w:val="center"/>
            <w:hideMark/>
          </w:tcPr>
          <w:p w14:paraId="76B89125"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426" w:type="dxa"/>
            <w:tcBorders>
              <w:top w:val="nil"/>
              <w:left w:val="nil"/>
              <w:bottom w:val="single" w:sz="4" w:space="0" w:color="auto"/>
              <w:right w:val="single" w:sz="4" w:space="0" w:color="auto"/>
            </w:tcBorders>
            <w:shd w:val="clear" w:color="auto" w:fill="auto"/>
            <w:noWrap/>
            <w:vAlign w:val="center"/>
            <w:hideMark/>
          </w:tcPr>
          <w:p w14:paraId="21A5209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14</w:t>
            </w:r>
          </w:p>
        </w:tc>
        <w:tc>
          <w:tcPr>
            <w:tcW w:w="425" w:type="dxa"/>
            <w:tcBorders>
              <w:top w:val="nil"/>
              <w:left w:val="nil"/>
              <w:bottom w:val="single" w:sz="4" w:space="0" w:color="auto"/>
              <w:right w:val="single" w:sz="4" w:space="0" w:color="auto"/>
            </w:tcBorders>
            <w:shd w:val="clear" w:color="auto" w:fill="auto"/>
            <w:noWrap/>
            <w:vAlign w:val="center"/>
            <w:hideMark/>
          </w:tcPr>
          <w:p w14:paraId="56E02D4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9</w:t>
            </w:r>
          </w:p>
        </w:tc>
        <w:tc>
          <w:tcPr>
            <w:tcW w:w="425" w:type="dxa"/>
            <w:tcBorders>
              <w:top w:val="nil"/>
              <w:left w:val="nil"/>
              <w:bottom w:val="single" w:sz="4" w:space="0" w:color="auto"/>
              <w:right w:val="single" w:sz="4" w:space="0" w:color="auto"/>
            </w:tcBorders>
            <w:shd w:val="clear" w:color="auto" w:fill="auto"/>
            <w:noWrap/>
            <w:vAlign w:val="center"/>
            <w:hideMark/>
          </w:tcPr>
          <w:p w14:paraId="7135D04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26" w:type="dxa"/>
            <w:tcBorders>
              <w:top w:val="nil"/>
              <w:left w:val="nil"/>
              <w:bottom w:val="single" w:sz="4" w:space="0" w:color="auto"/>
              <w:right w:val="single" w:sz="4" w:space="0" w:color="auto"/>
            </w:tcBorders>
            <w:shd w:val="clear" w:color="auto" w:fill="auto"/>
            <w:noWrap/>
            <w:vAlign w:val="center"/>
            <w:hideMark/>
          </w:tcPr>
          <w:p w14:paraId="3883818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280C837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w:t>
            </w:r>
          </w:p>
        </w:tc>
        <w:tc>
          <w:tcPr>
            <w:tcW w:w="425" w:type="dxa"/>
            <w:tcBorders>
              <w:top w:val="nil"/>
              <w:left w:val="nil"/>
              <w:bottom w:val="single" w:sz="4" w:space="0" w:color="auto"/>
              <w:right w:val="single" w:sz="4" w:space="0" w:color="auto"/>
            </w:tcBorders>
            <w:shd w:val="clear" w:color="auto" w:fill="auto"/>
            <w:noWrap/>
            <w:vAlign w:val="center"/>
            <w:hideMark/>
          </w:tcPr>
          <w:p w14:paraId="031B3B6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425" w:type="dxa"/>
            <w:tcBorders>
              <w:top w:val="nil"/>
              <w:left w:val="nil"/>
              <w:bottom w:val="single" w:sz="4" w:space="0" w:color="auto"/>
              <w:right w:val="single" w:sz="4" w:space="0" w:color="auto"/>
            </w:tcBorders>
            <w:shd w:val="clear" w:color="auto" w:fill="auto"/>
            <w:noWrap/>
            <w:vAlign w:val="center"/>
            <w:hideMark/>
          </w:tcPr>
          <w:p w14:paraId="46C29E7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16</w:t>
            </w:r>
          </w:p>
        </w:tc>
        <w:tc>
          <w:tcPr>
            <w:tcW w:w="851" w:type="dxa"/>
            <w:tcBorders>
              <w:top w:val="nil"/>
              <w:left w:val="nil"/>
              <w:bottom w:val="single" w:sz="4" w:space="0" w:color="auto"/>
              <w:right w:val="single" w:sz="4" w:space="0" w:color="auto"/>
            </w:tcBorders>
            <w:shd w:val="clear" w:color="auto" w:fill="auto"/>
            <w:noWrap/>
            <w:vAlign w:val="center"/>
            <w:hideMark/>
          </w:tcPr>
          <w:p w14:paraId="3346BA2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65</w:t>
            </w:r>
          </w:p>
        </w:tc>
      </w:tr>
      <w:tr w:rsidR="00181B6B" w:rsidRPr="005F29C3" w14:paraId="69849B05"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3B176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6CFEE014" w14:textId="7B93A7DE"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BASCULA DIGITAL, CAPACITAD HASTA DE 5000 GRS (5KG) PANTALLA LED, FUNCION TARE, QUE PERMITE ANULAR EL PESO DE RECIPIENTE QUE SE OCUPA PARA PESAR, APAGADO AUTOMATICO, UTILIZA 2 PILAS AA, SE AUTOCALIBRA AL ENCENDER.</w:t>
            </w:r>
          </w:p>
        </w:tc>
        <w:tc>
          <w:tcPr>
            <w:tcW w:w="851" w:type="dxa"/>
            <w:tcBorders>
              <w:top w:val="nil"/>
              <w:left w:val="nil"/>
              <w:bottom w:val="single" w:sz="4" w:space="0" w:color="auto"/>
              <w:right w:val="single" w:sz="4" w:space="0" w:color="auto"/>
            </w:tcBorders>
            <w:shd w:val="clear" w:color="auto" w:fill="auto"/>
            <w:noWrap/>
            <w:vAlign w:val="center"/>
            <w:hideMark/>
          </w:tcPr>
          <w:p w14:paraId="08E7488B" w14:textId="04061715"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53209</w:t>
            </w:r>
          </w:p>
        </w:tc>
        <w:tc>
          <w:tcPr>
            <w:tcW w:w="425" w:type="dxa"/>
            <w:tcBorders>
              <w:top w:val="nil"/>
              <w:left w:val="nil"/>
              <w:bottom w:val="single" w:sz="4" w:space="0" w:color="auto"/>
              <w:right w:val="single" w:sz="4" w:space="0" w:color="auto"/>
            </w:tcBorders>
            <w:shd w:val="clear" w:color="auto" w:fill="auto"/>
            <w:noWrap/>
            <w:vAlign w:val="center"/>
            <w:hideMark/>
          </w:tcPr>
          <w:p w14:paraId="2BD6B7E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426" w:type="dxa"/>
            <w:tcBorders>
              <w:top w:val="nil"/>
              <w:left w:val="nil"/>
              <w:bottom w:val="single" w:sz="4" w:space="0" w:color="auto"/>
              <w:right w:val="single" w:sz="4" w:space="0" w:color="auto"/>
            </w:tcBorders>
            <w:shd w:val="clear" w:color="auto" w:fill="auto"/>
            <w:noWrap/>
            <w:vAlign w:val="center"/>
            <w:hideMark/>
          </w:tcPr>
          <w:p w14:paraId="675A676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425" w:type="dxa"/>
            <w:tcBorders>
              <w:top w:val="nil"/>
              <w:left w:val="nil"/>
              <w:bottom w:val="single" w:sz="4" w:space="0" w:color="auto"/>
              <w:right w:val="single" w:sz="4" w:space="0" w:color="auto"/>
            </w:tcBorders>
            <w:shd w:val="clear" w:color="auto" w:fill="auto"/>
            <w:noWrap/>
            <w:vAlign w:val="center"/>
            <w:hideMark/>
          </w:tcPr>
          <w:p w14:paraId="123E64C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425" w:type="dxa"/>
            <w:tcBorders>
              <w:top w:val="nil"/>
              <w:left w:val="nil"/>
              <w:bottom w:val="single" w:sz="4" w:space="0" w:color="auto"/>
              <w:right w:val="single" w:sz="4" w:space="0" w:color="auto"/>
            </w:tcBorders>
            <w:shd w:val="clear" w:color="auto" w:fill="auto"/>
            <w:noWrap/>
            <w:vAlign w:val="center"/>
            <w:hideMark/>
          </w:tcPr>
          <w:p w14:paraId="7EAD68F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426" w:type="dxa"/>
            <w:tcBorders>
              <w:top w:val="nil"/>
              <w:left w:val="nil"/>
              <w:bottom w:val="single" w:sz="4" w:space="0" w:color="auto"/>
              <w:right w:val="single" w:sz="4" w:space="0" w:color="auto"/>
            </w:tcBorders>
            <w:shd w:val="clear" w:color="auto" w:fill="auto"/>
            <w:noWrap/>
            <w:vAlign w:val="center"/>
            <w:hideMark/>
          </w:tcPr>
          <w:p w14:paraId="5DA0551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425" w:type="dxa"/>
            <w:tcBorders>
              <w:top w:val="nil"/>
              <w:left w:val="nil"/>
              <w:bottom w:val="single" w:sz="4" w:space="0" w:color="auto"/>
              <w:right w:val="single" w:sz="4" w:space="0" w:color="auto"/>
            </w:tcBorders>
            <w:shd w:val="clear" w:color="auto" w:fill="auto"/>
            <w:noWrap/>
            <w:vAlign w:val="center"/>
            <w:hideMark/>
          </w:tcPr>
          <w:p w14:paraId="6AED6EA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425" w:type="dxa"/>
            <w:tcBorders>
              <w:top w:val="nil"/>
              <w:left w:val="nil"/>
              <w:bottom w:val="single" w:sz="4" w:space="0" w:color="auto"/>
              <w:right w:val="single" w:sz="4" w:space="0" w:color="auto"/>
            </w:tcBorders>
            <w:shd w:val="clear" w:color="auto" w:fill="auto"/>
            <w:noWrap/>
            <w:vAlign w:val="center"/>
            <w:hideMark/>
          </w:tcPr>
          <w:p w14:paraId="31BBF7C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12</w:t>
            </w:r>
          </w:p>
        </w:tc>
        <w:tc>
          <w:tcPr>
            <w:tcW w:w="425" w:type="dxa"/>
            <w:tcBorders>
              <w:top w:val="nil"/>
              <w:left w:val="nil"/>
              <w:bottom w:val="single" w:sz="4" w:space="0" w:color="auto"/>
              <w:right w:val="single" w:sz="4" w:space="0" w:color="auto"/>
            </w:tcBorders>
            <w:shd w:val="clear" w:color="auto" w:fill="auto"/>
            <w:noWrap/>
            <w:vAlign w:val="center"/>
            <w:hideMark/>
          </w:tcPr>
          <w:p w14:paraId="131E779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12DDFEC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12</w:t>
            </w:r>
          </w:p>
        </w:tc>
      </w:tr>
      <w:tr w:rsidR="00181B6B" w:rsidRPr="005F29C3" w14:paraId="1D86ECBC"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3BF08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9</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5987191F" w14:textId="7B5E8F2A"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LÁMPARA DE CHICOTE BASE DE 4 PUNTAS DE TUBO CUADRADO CON SOBRE PESO, ACABADO CROMADO, ALTURA VARIABLE REGULADO POR MEDIO DE PERILLA CON RODAJAS DE 2" DE DIAMETRO.</w:t>
            </w:r>
          </w:p>
        </w:tc>
        <w:tc>
          <w:tcPr>
            <w:tcW w:w="851" w:type="dxa"/>
            <w:tcBorders>
              <w:top w:val="nil"/>
              <w:left w:val="nil"/>
              <w:bottom w:val="single" w:sz="4" w:space="0" w:color="auto"/>
              <w:right w:val="single" w:sz="4" w:space="0" w:color="auto"/>
            </w:tcBorders>
            <w:shd w:val="clear" w:color="auto" w:fill="auto"/>
            <w:noWrap/>
            <w:vAlign w:val="center"/>
            <w:hideMark/>
          </w:tcPr>
          <w:p w14:paraId="2EDBAF4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53109</w:t>
            </w:r>
          </w:p>
        </w:tc>
        <w:tc>
          <w:tcPr>
            <w:tcW w:w="425" w:type="dxa"/>
            <w:tcBorders>
              <w:top w:val="nil"/>
              <w:left w:val="nil"/>
              <w:bottom w:val="single" w:sz="4" w:space="0" w:color="auto"/>
              <w:right w:val="single" w:sz="4" w:space="0" w:color="auto"/>
            </w:tcBorders>
            <w:shd w:val="clear" w:color="auto" w:fill="auto"/>
            <w:noWrap/>
            <w:vAlign w:val="center"/>
            <w:hideMark/>
          </w:tcPr>
          <w:p w14:paraId="3CE0EC2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w:t>
            </w:r>
          </w:p>
        </w:tc>
        <w:tc>
          <w:tcPr>
            <w:tcW w:w="426" w:type="dxa"/>
            <w:tcBorders>
              <w:top w:val="nil"/>
              <w:left w:val="nil"/>
              <w:bottom w:val="single" w:sz="4" w:space="0" w:color="auto"/>
              <w:right w:val="single" w:sz="4" w:space="0" w:color="auto"/>
            </w:tcBorders>
            <w:shd w:val="clear" w:color="auto" w:fill="auto"/>
            <w:noWrap/>
            <w:vAlign w:val="center"/>
            <w:hideMark/>
          </w:tcPr>
          <w:p w14:paraId="1BD12D9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20</w:t>
            </w:r>
          </w:p>
        </w:tc>
        <w:tc>
          <w:tcPr>
            <w:tcW w:w="425" w:type="dxa"/>
            <w:tcBorders>
              <w:top w:val="nil"/>
              <w:left w:val="nil"/>
              <w:bottom w:val="single" w:sz="4" w:space="0" w:color="auto"/>
              <w:right w:val="single" w:sz="4" w:space="0" w:color="auto"/>
            </w:tcBorders>
            <w:shd w:val="clear" w:color="auto" w:fill="auto"/>
            <w:noWrap/>
            <w:vAlign w:val="center"/>
            <w:hideMark/>
          </w:tcPr>
          <w:p w14:paraId="42CF29B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16</w:t>
            </w:r>
          </w:p>
        </w:tc>
        <w:tc>
          <w:tcPr>
            <w:tcW w:w="425" w:type="dxa"/>
            <w:tcBorders>
              <w:top w:val="nil"/>
              <w:left w:val="nil"/>
              <w:bottom w:val="single" w:sz="4" w:space="0" w:color="auto"/>
              <w:right w:val="single" w:sz="4" w:space="0" w:color="auto"/>
            </w:tcBorders>
            <w:shd w:val="clear" w:color="auto" w:fill="auto"/>
            <w:noWrap/>
            <w:vAlign w:val="center"/>
            <w:hideMark/>
          </w:tcPr>
          <w:p w14:paraId="208010D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28</w:t>
            </w:r>
          </w:p>
        </w:tc>
        <w:tc>
          <w:tcPr>
            <w:tcW w:w="426" w:type="dxa"/>
            <w:tcBorders>
              <w:top w:val="nil"/>
              <w:left w:val="nil"/>
              <w:bottom w:val="single" w:sz="4" w:space="0" w:color="auto"/>
              <w:right w:val="single" w:sz="4" w:space="0" w:color="auto"/>
            </w:tcBorders>
            <w:shd w:val="clear" w:color="auto" w:fill="auto"/>
            <w:noWrap/>
            <w:vAlign w:val="center"/>
            <w:hideMark/>
          </w:tcPr>
          <w:p w14:paraId="6C14081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578816D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425" w:type="dxa"/>
            <w:tcBorders>
              <w:top w:val="nil"/>
              <w:left w:val="nil"/>
              <w:bottom w:val="single" w:sz="4" w:space="0" w:color="auto"/>
              <w:right w:val="single" w:sz="4" w:space="0" w:color="auto"/>
            </w:tcBorders>
            <w:shd w:val="clear" w:color="auto" w:fill="auto"/>
            <w:noWrap/>
            <w:vAlign w:val="center"/>
            <w:hideMark/>
          </w:tcPr>
          <w:p w14:paraId="1AE18CA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w:t>
            </w:r>
          </w:p>
        </w:tc>
        <w:tc>
          <w:tcPr>
            <w:tcW w:w="425" w:type="dxa"/>
            <w:tcBorders>
              <w:top w:val="nil"/>
              <w:left w:val="nil"/>
              <w:bottom w:val="single" w:sz="4" w:space="0" w:color="auto"/>
              <w:right w:val="single" w:sz="4" w:space="0" w:color="auto"/>
            </w:tcBorders>
            <w:shd w:val="clear" w:color="auto" w:fill="auto"/>
            <w:noWrap/>
            <w:vAlign w:val="center"/>
            <w:hideMark/>
          </w:tcPr>
          <w:p w14:paraId="59DCB16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28</w:t>
            </w:r>
          </w:p>
        </w:tc>
        <w:tc>
          <w:tcPr>
            <w:tcW w:w="851" w:type="dxa"/>
            <w:tcBorders>
              <w:top w:val="nil"/>
              <w:left w:val="nil"/>
              <w:bottom w:val="single" w:sz="4" w:space="0" w:color="auto"/>
              <w:right w:val="single" w:sz="4" w:space="0" w:color="auto"/>
            </w:tcBorders>
            <w:shd w:val="clear" w:color="auto" w:fill="auto"/>
            <w:noWrap/>
            <w:vAlign w:val="center"/>
            <w:hideMark/>
          </w:tcPr>
          <w:p w14:paraId="028E05F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110</w:t>
            </w:r>
          </w:p>
        </w:tc>
      </w:tr>
      <w:tr w:rsidR="00181B6B" w:rsidRPr="005F29C3" w14:paraId="50217228"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34974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10</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689C6B5D" w14:textId="295985F8"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MESA PAUSTEUR CON CAJON CON ESTRUCTURA TUBULAR DE 1" DE DIAMETRO ACABADO CROMADO CON CUBIERTA Y ENTREPAÑO EN ACERO INOXIDABLE, CON RODAJA DE 2" DE DIAMETRO, MEDIDA: LARGO: 0.60 MTS. X ANCHO 0.40 MTS X ALTO 0.90</w:t>
            </w:r>
          </w:p>
        </w:tc>
        <w:tc>
          <w:tcPr>
            <w:tcW w:w="851" w:type="dxa"/>
            <w:tcBorders>
              <w:top w:val="nil"/>
              <w:left w:val="nil"/>
              <w:bottom w:val="single" w:sz="4" w:space="0" w:color="auto"/>
              <w:right w:val="single" w:sz="4" w:space="0" w:color="auto"/>
            </w:tcBorders>
            <w:shd w:val="clear" w:color="auto" w:fill="auto"/>
            <w:noWrap/>
            <w:vAlign w:val="center"/>
            <w:hideMark/>
          </w:tcPr>
          <w:p w14:paraId="53CFB03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53109</w:t>
            </w:r>
          </w:p>
        </w:tc>
        <w:tc>
          <w:tcPr>
            <w:tcW w:w="425" w:type="dxa"/>
            <w:tcBorders>
              <w:top w:val="nil"/>
              <w:left w:val="nil"/>
              <w:bottom w:val="single" w:sz="4" w:space="0" w:color="auto"/>
              <w:right w:val="single" w:sz="4" w:space="0" w:color="auto"/>
            </w:tcBorders>
            <w:shd w:val="clear" w:color="auto" w:fill="auto"/>
            <w:noWrap/>
            <w:vAlign w:val="center"/>
            <w:hideMark/>
          </w:tcPr>
          <w:p w14:paraId="61A726B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26" w:type="dxa"/>
            <w:tcBorders>
              <w:top w:val="nil"/>
              <w:left w:val="nil"/>
              <w:bottom w:val="single" w:sz="4" w:space="0" w:color="auto"/>
              <w:right w:val="single" w:sz="4" w:space="0" w:color="auto"/>
            </w:tcBorders>
            <w:shd w:val="clear" w:color="auto" w:fill="auto"/>
            <w:noWrap/>
            <w:vAlign w:val="center"/>
            <w:hideMark/>
          </w:tcPr>
          <w:p w14:paraId="6485D97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22</w:t>
            </w:r>
          </w:p>
        </w:tc>
        <w:tc>
          <w:tcPr>
            <w:tcW w:w="425" w:type="dxa"/>
            <w:tcBorders>
              <w:top w:val="nil"/>
              <w:left w:val="nil"/>
              <w:bottom w:val="single" w:sz="4" w:space="0" w:color="auto"/>
              <w:right w:val="single" w:sz="4" w:space="0" w:color="auto"/>
            </w:tcBorders>
            <w:shd w:val="clear" w:color="auto" w:fill="auto"/>
            <w:noWrap/>
            <w:vAlign w:val="center"/>
            <w:hideMark/>
          </w:tcPr>
          <w:p w14:paraId="7DF42B3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23</w:t>
            </w:r>
          </w:p>
        </w:tc>
        <w:tc>
          <w:tcPr>
            <w:tcW w:w="425" w:type="dxa"/>
            <w:tcBorders>
              <w:top w:val="nil"/>
              <w:left w:val="nil"/>
              <w:bottom w:val="single" w:sz="4" w:space="0" w:color="auto"/>
              <w:right w:val="single" w:sz="4" w:space="0" w:color="auto"/>
            </w:tcBorders>
            <w:shd w:val="clear" w:color="auto" w:fill="auto"/>
            <w:noWrap/>
            <w:vAlign w:val="center"/>
            <w:hideMark/>
          </w:tcPr>
          <w:p w14:paraId="1B2A519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14</w:t>
            </w:r>
          </w:p>
        </w:tc>
        <w:tc>
          <w:tcPr>
            <w:tcW w:w="426" w:type="dxa"/>
            <w:tcBorders>
              <w:top w:val="nil"/>
              <w:left w:val="nil"/>
              <w:bottom w:val="single" w:sz="4" w:space="0" w:color="auto"/>
              <w:right w:val="single" w:sz="4" w:space="0" w:color="auto"/>
            </w:tcBorders>
            <w:shd w:val="clear" w:color="auto" w:fill="auto"/>
            <w:noWrap/>
            <w:vAlign w:val="center"/>
            <w:hideMark/>
          </w:tcPr>
          <w:p w14:paraId="4188F6A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3E6C4F79"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25" w:type="dxa"/>
            <w:tcBorders>
              <w:top w:val="nil"/>
              <w:left w:val="nil"/>
              <w:bottom w:val="single" w:sz="4" w:space="0" w:color="auto"/>
              <w:right w:val="single" w:sz="4" w:space="0" w:color="auto"/>
            </w:tcBorders>
            <w:shd w:val="clear" w:color="auto" w:fill="auto"/>
            <w:noWrap/>
            <w:vAlign w:val="center"/>
            <w:hideMark/>
          </w:tcPr>
          <w:p w14:paraId="5C319BC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25" w:type="dxa"/>
            <w:tcBorders>
              <w:top w:val="nil"/>
              <w:left w:val="nil"/>
              <w:bottom w:val="single" w:sz="4" w:space="0" w:color="auto"/>
              <w:right w:val="single" w:sz="4" w:space="0" w:color="auto"/>
            </w:tcBorders>
            <w:shd w:val="clear" w:color="auto" w:fill="auto"/>
            <w:noWrap/>
            <w:vAlign w:val="center"/>
            <w:hideMark/>
          </w:tcPr>
          <w:p w14:paraId="76317AA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0</w:t>
            </w:r>
          </w:p>
        </w:tc>
        <w:tc>
          <w:tcPr>
            <w:tcW w:w="851" w:type="dxa"/>
            <w:tcBorders>
              <w:top w:val="nil"/>
              <w:left w:val="nil"/>
              <w:bottom w:val="single" w:sz="4" w:space="0" w:color="auto"/>
              <w:right w:val="single" w:sz="4" w:space="0" w:color="auto"/>
            </w:tcBorders>
            <w:shd w:val="clear" w:color="auto" w:fill="auto"/>
            <w:noWrap/>
            <w:vAlign w:val="center"/>
            <w:hideMark/>
          </w:tcPr>
          <w:p w14:paraId="633A56D1"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83</w:t>
            </w:r>
          </w:p>
        </w:tc>
      </w:tr>
      <w:tr w:rsidR="00181B6B" w:rsidRPr="005F29C3" w14:paraId="32412E0D"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25476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11</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67309F84" w14:textId="2D126281"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 xml:space="preserve">ESTETOSCOPIO DE CAPSULA DOBLE (CAMPANA Y DIAFRAGMA) EN TAMAÑO ADULTO, CÁPSULA Y AURICULARES FABRICADOS EN ACERO INOXIDABLE, MEMBRANA Ò DIAFRAGMA ACUSTICA FABRICADA  CON </w:t>
            </w:r>
            <w:r w:rsidRPr="00F17AD5">
              <w:rPr>
                <w:rFonts w:ascii="Calibri" w:hAnsi="Calibri"/>
                <w:color w:val="000000"/>
                <w:sz w:val="16"/>
                <w:szCs w:val="16"/>
                <w:lang w:val="es-MX" w:eastAsia="es-MX"/>
              </w:rPr>
              <w:lastRenderedPageBreak/>
              <w:t xml:space="preserve">MATERIAL DE PLASTICO Y FIBRA DE NYLON PARA FRECUENCIA BAJA DE 20 A 100 HZ. Y ALTA DE 100 A 500 HZ, OLIVAS FLEXIBLES FABRICADAS EN SILICON O GOMA  (SUAVES) PARA MAYOR CONFORT DEL PRACTICANTE, AURICULARES AJUSTABLES A LA ANATOMÍA DE LA CABEZA Y OÍDO DEL PRACTICANTE, TUBO FLEXIBLE FABRICADO EN RESINA DE PVC CON 28¨ DE LARGO, ANILLOS DE GOMA EN EL BORDE DE LA CAMPANA Y DIAFRAGMA PARA EVITAR LA SENSACIÓN  DE FRÍO DEL ACERO AL TOCAR AL PACIENTE. </w:t>
            </w:r>
          </w:p>
        </w:tc>
        <w:tc>
          <w:tcPr>
            <w:tcW w:w="851" w:type="dxa"/>
            <w:tcBorders>
              <w:top w:val="nil"/>
              <w:left w:val="nil"/>
              <w:bottom w:val="single" w:sz="4" w:space="0" w:color="auto"/>
              <w:right w:val="single" w:sz="4" w:space="0" w:color="auto"/>
            </w:tcBorders>
            <w:shd w:val="clear" w:color="auto" w:fill="auto"/>
            <w:noWrap/>
            <w:vAlign w:val="center"/>
            <w:hideMark/>
          </w:tcPr>
          <w:p w14:paraId="4F648323"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lastRenderedPageBreak/>
              <w:t>53109</w:t>
            </w:r>
          </w:p>
        </w:tc>
        <w:tc>
          <w:tcPr>
            <w:tcW w:w="425" w:type="dxa"/>
            <w:tcBorders>
              <w:top w:val="nil"/>
              <w:left w:val="nil"/>
              <w:bottom w:val="single" w:sz="4" w:space="0" w:color="auto"/>
              <w:right w:val="single" w:sz="4" w:space="0" w:color="auto"/>
            </w:tcBorders>
            <w:shd w:val="clear" w:color="auto" w:fill="auto"/>
            <w:noWrap/>
            <w:vAlign w:val="center"/>
            <w:hideMark/>
          </w:tcPr>
          <w:p w14:paraId="5E07BD0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8</w:t>
            </w:r>
          </w:p>
        </w:tc>
        <w:tc>
          <w:tcPr>
            <w:tcW w:w="426" w:type="dxa"/>
            <w:tcBorders>
              <w:top w:val="nil"/>
              <w:left w:val="nil"/>
              <w:bottom w:val="single" w:sz="4" w:space="0" w:color="auto"/>
              <w:right w:val="single" w:sz="4" w:space="0" w:color="auto"/>
            </w:tcBorders>
            <w:shd w:val="clear" w:color="auto" w:fill="auto"/>
            <w:noWrap/>
            <w:vAlign w:val="center"/>
            <w:hideMark/>
          </w:tcPr>
          <w:p w14:paraId="69EC14FA"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25</w:t>
            </w:r>
          </w:p>
        </w:tc>
        <w:tc>
          <w:tcPr>
            <w:tcW w:w="425" w:type="dxa"/>
            <w:tcBorders>
              <w:top w:val="nil"/>
              <w:left w:val="nil"/>
              <w:bottom w:val="single" w:sz="4" w:space="0" w:color="auto"/>
              <w:right w:val="single" w:sz="4" w:space="0" w:color="auto"/>
            </w:tcBorders>
            <w:shd w:val="clear" w:color="auto" w:fill="auto"/>
            <w:noWrap/>
            <w:vAlign w:val="center"/>
            <w:hideMark/>
          </w:tcPr>
          <w:p w14:paraId="20EDADB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21</w:t>
            </w:r>
          </w:p>
        </w:tc>
        <w:tc>
          <w:tcPr>
            <w:tcW w:w="425" w:type="dxa"/>
            <w:tcBorders>
              <w:top w:val="nil"/>
              <w:left w:val="nil"/>
              <w:bottom w:val="single" w:sz="4" w:space="0" w:color="auto"/>
              <w:right w:val="single" w:sz="4" w:space="0" w:color="auto"/>
            </w:tcBorders>
            <w:shd w:val="clear" w:color="auto" w:fill="auto"/>
            <w:noWrap/>
            <w:vAlign w:val="center"/>
            <w:hideMark/>
          </w:tcPr>
          <w:p w14:paraId="592CFDDF"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24</w:t>
            </w:r>
          </w:p>
        </w:tc>
        <w:tc>
          <w:tcPr>
            <w:tcW w:w="426" w:type="dxa"/>
            <w:tcBorders>
              <w:top w:val="nil"/>
              <w:left w:val="nil"/>
              <w:bottom w:val="single" w:sz="4" w:space="0" w:color="auto"/>
              <w:right w:val="single" w:sz="4" w:space="0" w:color="auto"/>
            </w:tcBorders>
            <w:shd w:val="clear" w:color="auto" w:fill="auto"/>
            <w:noWrap/>
            <w:vAlign w:val="center"/>
            <w:hideMark/>
          </w:tcPr>
          <w:p w14:paraId="2E14320C"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25" w:type="dxa"/>
            <w:tcBorders>
              <w:top w:val="nil"/>
              <w:left w:val="nil"/>
              <w:bottom w:val="single" w:sz="4" w:space="0" w:color="auto"/>
              <w:right w:val="single" w:sz="4" w:space="0" w:color="auto"/>
            </w:tcBorders>
            <w:shd w:val="clear" w:color="auto" w:fill="auto"/>
            <w:noWrap/>
            <w:vAlign w:val="center"/>
            <w:hideMark/>
          </w:tcPr>
          <w:p w14:paraId="57D0CEA0"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25" w:type="dxa"/>
            <w:tcBorders>
              <w:top w:val="nil"/>
              <w:left w:val="nil"/>
              <w:bottom w:val="single" w:sz="4" w:space="0" w:color="auto"/>
              <w:right w:val="single" w:sz="4" w:space="0" w:color="auto"/>
            </w:tcBorders>
            <w:shd w:val="clear" w:color="auto" w:fill="auto"/>
            <w:noWrap/>
            <w:vAlign w:val="center"/>
            <w:hideMark/>
          </w:tcPr>
          <w:p w14:paraId="0093A8E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3BC3FC3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46</w:t>
            </w:r>
          </w:p>
        </w:tc>
        <w:tc>
          <w:tcPr>
            <w:tcW w:w="851" w:type="dxa"/>
            <w:tcBorders>
              <w:top w:val="nil"/>
              <w:left w:val="nil"/>
              <w:bottom w:val="single" w:sz="4" w:space="0" w:color="auto"/>
              <w:right w:val="single" w:sz="4" w:space="0" w:color="auto"/>
            </w:tcBorders>
            <w:shd w:val="clear" w:color="auto" w:fill="auto"/>
            <w:noWrap/>
            <w:vAlign w:val="center"/>
            <w:hideMark/>
          </w:tcPr>
          <w:p w14:paraId="68AF905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141</w:t>
            </w:r>
          </w:p>
        </w:tc>
      </w:tr>
      <w:tr w:rsidR="00181B6B" w:rsidRPr="00635EE7" w14:paraId="023C545C"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907767"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12</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4F7E3E2F" w14:textId="77777777"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BAUMANÓMETRO, ESFINGOMANOMETRO ANEROIDE CON BRAZALETES.</w:t>
            </w:r>
          </w:p>
          <w:p w14:paraId="3924739B" w14:textId="77777777"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CARÁTULA BLANCA CON ESCALA GRADUADA DE 20 A 300MMHG.</w:t>
            </w:r>
          </w:p>
          <w:p w14:paraId="4673D5AE" w14:textId="77777777"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MANOMETRO INTEGRADO A BRAZALETE GIRATORIO 360 GRADOS, PARA MAYOR VISIBILIDAD Y COMODIDAD DEL USUARIO.</w:t>
            </w:r>
          </w:p>
          <w:p w14:paraId="64D93BEA" w14:textId="77777777"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BRAZALETES REUSABLES LIBRE DE LATEX, SIN CÁMARA, CON PUERTO GIRATORIO CON SISTEMA DE CLIP QUE REDUCE LA TENSIÓN EN EL TUBO Y EL MANGUITO, OPERABLE CON UNA SOLA MANO, QUE PERMITE EL INTERCAMBIO DE BRAZALETES DE AL MENOS 8 DIFERENTES MEDIDAS DISPONIBLES;  RECIÉN NACIDO (7-10CM), INFANTE (9-13CM), NIÑO PEQUEÑO (12-16CM), NIÑO (15-21CM), ADULTO PEQUEÑO (20-26CM), ADULTO (25-34CM), ADULTO ANCHO (32-43CM) Y MUSLO (40-55CM).</w:t>
            </w:r>
          </w:p>
          <w:p w14:paraId="0261A343" w14:textId="7CDC79B0" w:rsidR="00181B6B" w:rsidRPr="00F17AD5" w:rsidRDefault="00181B6B" w:rsidP="00181B6B">
            <w:pPr>
              <w:jc w:val="both"/>
              <w:rPr>
                <w:rFonts w:ascii="Calibri" w:hAnsi="Calibri"/>
                <w:color w:val="000000"/>
                <w:sz w:val="16"/>
                <w:szCs w:val="16"/>
                <w:lang w:val="es-MX" w:eastAsia="es-MX"/>
              </w:rPr>
            </w:pPr>
            <w:r w:rsidRPr="00F17AD5">
              <w:rPr>
                <w:rFonts w:ascii="Calibri" w:hAnsi="Calibri"/>
                <w:color w:val="000000"/>
                <w:sz w:val="16"/>
                <w:szCs w:val="16"/>
                <w:lang w:val="es-MX" w:eastAsia="es-MX"/>
              </w:rPr>
              <w:t>PERA DE INSUFLACIÓN CON VÁLVULA GIRATORIA DE DESINFLADO, CON CAJA O ESTUCHE.</w:t>
            </w:r>
          </w:p>
        </w:tc>
        <w:tc>
          <w:tcPr>
            <w:tcW w:w="851" w:type="dxa"/>
            <w:tcBorders>
              <w:top w:val="nil"/>
              <w:left w:val="nil"/>
              <w:bottom w:val="single" w:sz="4" w:space="0" w:color="auto"/>
              <w:right w:val="single" w:sz="4" w:space="0" w:color="auto"/>
            </w:tcBorders>
            <w:shd w:val="clear" w:color="auto" w:fill="auto"/>
            <w:noWrap/>
            <w:vAlign w:val="center"/>
            <w:hideMark/>
          </w:tcPr>
          <w:p w14:paraId="76C0F14A" w14:textId="17E902B8"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56909</w:t>
            </w:r>
          </w:p>
        </w:tc>
        <w:tc>
          <w:tcPr>
            <w:tcW w:w="425" w:type="dxa"/>
            <w:tcBorders>
              <w:top w:val="nil"/>
              <w:left w:val="nil"/>
              <w:bottom w:val="single" w:sz="4" w:space="0" w:color="auto"/>
              <w:right w:val="single" w:sz="4" w:space="0" w:color="auto"/>
            </w:tcBorders>
            <w:shd w:val="clear" w:color="auto" w:fill="auto"/>
            <w:noWrap/>
            <w:vAlign w:val="center"/>
            <w:hideMark/>
          </w:tcPr>
          <w:p w14:paraId="62F5ADAD"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23</w:t>
            </w:r>
          </w:p>
        </w:tc>
        <w:tc>
          <w:tcPr>
            <w:tcW w:w="426" w:type="dxa"/>
            <w:tcBorders>
              <w:top w:val="nil"/>
              <w:left w:val="nil"/>
              <w:bottom w:val="single" w:sz="4" w:space="0" w:color="auto"/>
              <w:right w:val="single" w:sz="4" w:space="0" w:color="auto"/>
            </w:tcBorders>
            <w:shd w:val="clear" w:color="auto" w:fill="auto"/>
            <w:noWrap/>
            <w:vAlign w:val="center"/>
            <w:hideMark/>
          </w:tcPr>
          <w:p w14:paraId="0614B81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23</w:t>
            </w:r>
          </w:p>
        </w:tc>
        <w:tc>
          <w:tcPr>
            <w:tcW w:w="425" w:type="dxa"/>
            <w:tcBorders>
              <w:top w:val="nil"/>
              <w:left w:val="nil"/>
              <w:bottom w:val="single" w:sz="4" w:space="0" w:color="auto"/>
              <w:right w:val="single" w:sz="4" w:space="0" w:color="auto"/>
            </w:tcBorders>
            <w:shd w:val="clear" w:color="auto" w:fill="auto"/>
            <w:noWrap/>
            <w:vAlign w:val="center"/>
            <w:hideMark/>
          </w:tcPr>
          <w:p w14:paraId="63E80A7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18</w:t>
            </w:r>
          </w:p>
        </w:tc>
        <w:tc>
          <w:tcPr>
            <w:tcW w:w="425" w:type="dxa"/>
            <w:tcBorders>
              <w:top w:val="nil"/>
              <w:left w:val="nil"/>
              <w:bottom w:val="single" w:sz="4" w:space="0" w:color="auto"/>
              <w:right w:val="single" w:sz="4" w:space="0" w:color="auto"/>
            </w:tcBorders>
            <w:shd w:val="clear" w:color="auto" w:fill="auto"/>
            <w:noWrap/>
            <w:vAlign w:val="center"/>
            <w:hideMark/>
          </w:tcPr>
          <w:p w14:paraId="57E5B66B"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25</w:t>
            </w:r>
          </w:p>
        </w:tc>
        <w:tc>
          <w:tcPr>
            <w:tcW w:w="426" w:type="dxa"/>
            <w:tcBorders>
              <w:top w:val="nil"/>
              <w:left w:val="nil"/>
              <w:bottom w:val="single" w:sz="4" w:space="0" w:color="auto"/>
              <w:right w:val="single" w:sz="4" w:space="0" w:color="auto"/>
            </w:tcBorders>
            <w:shd w:val="clear" w:color="auto" w:fill="auto"/>
            <w:noWrap/>
            <w:vAlign w:val="center"/>
            <w:hideMark/>
          </w:tcPr>
          <w:p w14:paraId="2293FC24"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6</w:t>
            </w:r>
          </w:p>
        </w:tc>
        <w:tc>
          <w:tcPr>
            <w:tcW w:w="425" w:type="dxa"/>
            <w:tcBorders>
              <w:top w:val="nil"/>
              <w:left w:val="nil"/>
              <w:bottom w:val="single" w:sz="4" w:space="0" w:color="auto"/>
              <w:right w:val="single" w:sz="4" w:space="0" w:color="auto"/>
            </w:tcBorders>
            <w:shd w:val="clear" w:color="auto" w:fill="auto"/>
            <w:noWrap/>
            <w:vAlign w:val="center"/>
            <w:hideMark/>
          </w:tcPr>
          <w:p w14:paraId="223CBFAE"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7</w:t>
            </w:r>
          </w:p>
        </w:tc>
        <w:tc>
          <w:tcPr>
            <w:tcW w:w="425" w:type="dxa"/>
            <w:tcBorders>
              <w:top w:val="nil"/>
              <w:left w:val="nil"/>
              <w:bottom w:val="single" w:sz="4" w:space="0" w:color="auto"/>
              <w:right w:val="single" w:sz="4" w:space="0" w:color="auto"/>
            </w:tcBorders>
            <w:shd w:val="clear" w:color="auto" w:fill="auto"/>
            <w:noWrap/>
            <w:vAlign w:val="center"/>
            <w:hideMark/>
          </w:tcPr>
          <w:p w14:paraId="0F923E72"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787252C8"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43</w:t>
            </w:r>
          </w:p>
        </w:tc>
        <w:tc>
          <w:tcPr>
            <w:tcW w:w="851" w:type="dxa"/>
            <w:tcBorders>
              <w:top w:val="nil"/>
              <w:left w:val="nil"/>
              <w:bottom w:val="single" w:sz="4" w:space="0" w:color="auto"/>
              <w:right w:val="single" w:sz="4" w:space="0" w:color="auto"/>
            </w:tcBorders>
            <w:shd w:val="clear" w:color="auto" w:fill="auto"/>
            <w:noWrap/>
            <w:vAlign w:val="center"/>
            <w:hideMark/>
          </w:tcPr>
          <w:p w14:paraId="54DECBC6" w14:textId="77777777" w:rsidR="00181B6B" w:rsidRPr="00F17AD5" w:rsidRDefault="00181B6B" w:rsidP="00181B6B">
            <w:pPr>
              <w:jc w:val="center"/>
              <w:rPr>
                <w:rFonts w:ascii="Calibri" w:hAnsi="Calibri"/>
                <w:color w:val="000000"/>
                <w:sz w:val="16"/>
                <w:szCs w:val="16"/>
                <w:lang w:val="es-MX" w:eastAsia="es-MX"/>
              </w:rPr>
            </w:pPr>
            <w:r w:rsidRPr="00F17AD5">
              <w:rPr>
                <w:rFonts w:ascii="Calibri" w:hAnsi="Calibri"/>
                <w:color w:val="000000"/>
                <w:sz w:val="16"/>
                <w:szCs w:val="16"/>
                <w:lang w:val="es-MX" w:eastAsia="es-MX"/>
              </w:rPr>
              <w:t>148</w:t>
            </w:r>
          </w:p>
        </w:tc>
      </w:tr>
    </w:tbl>
    <w:p w14:paraId="6D2C402F" w14:textId="77777777" w:rsidR="00896164" w:rsidRDefault="00896164" w:rsidP="009054F7">
      <w:pPr>
        <w:ind w:right="-1"/>
        <w:jc w:val="both"/>
        <w:rPr>
          <w:rFonts w:ascii="Calibri" w:hAnsi="Calibri" w:cs="Arial"/>
        </w:rPr>
      </w:pPr>
    </w:p>
    <w:p w14:paraId="55A72B82" w14:textId="77777777" w:rsidR="00896164" w:rsidRDefault="00896164" w:rsidP="009054F7">
      <w:pPr>
        <w:ind w:right="-1"/>
        <w:jc w:val="both"/>
        <w:rPr>
          <w:rFonts w:ascii="Calibri" w:hAnsi="Calibri" w:cs="Arial"/>
        </w:rPr>
      </w:pPr>
    </w:p>
    <w:p w14:paraId="0C9536C6" w14:textId="155716BD"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00C11458">
        <w:rPr>
          <w:rFonts w:ascii="Calibri" w:hAnsi="Calibri" w:cs="Calibri"/>
          <w:b/>
        </w:rPr>
        <w:t xml:space="preserve"> </w:t>
      </w:r>
      <w:r w:rsidR="00C11458" w:rsidRPr="00F336BA">
        <w:rPr>
          <w:rFonts w:ascii="Calibri" w:hAnsi="Calibri"/>
          <w:b/>
        </w:rPr>
        <w:t xml:space="preserve">del </w:t>
      </w:r>
      <w:r w:rsidR="002B190C">
        <w:rPr>
          <w:rFonts w:ascii="Calibri" w:hAnsi="Calibri" w:cs="Arial"/>
          <w:b/>
        </w:rPr>
        <w:t>MOBILIARIO Y EQUIPO DIVERSO</w:t>
      </w:r>
      <w:r w:rsidRPr="00F336BA">
        <w:rPr>
          <w:rFonts w:ascii="Calibri" w:hAnsi="Calibri" w:cs="Calibri"/>
          <w:b/>
        </w:rPr>
        <w:t>:</w:t>
      </w:r>
    </w:p>
    <w:p w14:paraId="53630BCA" w14:textId="77777777" w:rsidR="00ED4597" w:rsidRPr="00183705" w:rsidRDefault="00ED4597" w:rsidP="00ED4597">
      <w:pPr>
        <w:tabs>
          <w:tab w:val="left" w:pos="851"/>
          <w:tab w:val="right" w:pos="1276"/>
        </w:tabs>
        <w:ind w:left="709"/>
        <w:jc w:val="both"/>
        <w:rPr>
          <w:rFonts w:ascii="Calibri" w:hAnsi="Calibri"/>
          <w:b/>
          <w:bCs/>
        </w:rPr>
      </w:pPr>
    </w:p>
    <w:p w14:paraId="19C837A0" w14:textId="092A857B"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w:t>
      </w:r>
      <w:r w:rsidR="00C13D71" w:rsidRPr="00183705">
        <w:rPr>
          <w:rFonts w:ascii="Calibri" w:hAnsi="Calibri" w:cs="Arial"/>
        </w:rPr>
        <w:t xml:space="preserve">proporcionará </w:t>
      </w:r>
      <w:r w:rsidR="00C13D71">
        <w:rPr>
          <w:rFonts w:ascii="Calibri" w:hAnsi="Calibri" w:cs="Arial"/>
        </w:rPr>
        <w:t>el</w:t>
      </w:r>
      <w:r w:rsidR="00C13D71" w:rsidRPr="00183705">
        <w:rPr>
          <w:rFonts w:ascii="Calibri" w:hAnsi="Calibri" w:cs="Arial"/>
        </w:rPr>
        <w:t xml:space="preserve"> </w:t>
      </w:r>
      <w:r w:rsidR="002B190C">
        <w:rPr>
          <w:rFonts w:ascii="Calibri" w:hAnsi="Calibri" w:cs="Arial"/>
        </w:rPr>
        <w:t>MOBILIARIO Y EQUIPO DIVERSO</w:t>
      </w:r>
      <w:r w:rsidR="00C13D71" w:rsidRPr="00F336BA">
        <w:rPr>
          <w:rFonts w:ascii="Calibri" w:hAnsi="Calibri" w:cs="Arial"/>
        </w:rPr>
        <w:t>, de</w:t>
      </w:r>
      <w:r w:rsidR="00C13D71" w:rsidRPr="00183705">
        <w:rPr>
          <w:rFonts w:ascii="Calibri" w:hAnsi="Calibri" w:cs="Arial"/>
        </w:rPr>
        <w:t xml:space="preserve"> acuerdo a su propuesta técnica presentada y evaluada por el comité técnico que designe la convocante.</w:t>
      </w:r>
    </w:p>
    <w:p w14:paraId="310AB68A" w14:textId="77777777" w:rsidR="009054F7" w:rsidRDefault="009054F7" w:rsidP="009054F7">
      <w:pPr>
        <w:ind w:left="709" w:right="-1"/>
        <w:jc w:val="both"/>
        <w:rPr>
          <w:rFonts w:ascii="Calibri" w:hAnsi="Calibri" w:cs="Arial"/>
        </w:rPr>
      </w:pPr>
    </w:p>
    <w:p w14:paraId="03099591" w14:textId="67D088BE" w:rsidR="00C11458" w:rsidRPr="00C11458" w:rsidRDefault="00C11458" w:rsidP="00C11458">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 xml:space="preserve">del </w:t>
      </w:r>
      <w:r w:rsidR="002B190C">
        <w:rPr>
          <w:rFonts w:ascii="Calibri" w:hAnsi="Calibri" w:cs="Arial"/>
          <w:color w:val="auto"/>
          <w:sz w:val="20"/>
          <w:szCs w:val="20"/>
          <w:lang w:val="es-ES_tradnl" w:eastAsia="es-ES"/>
        </w:rPr>
        <w:t>MOBILIARIO Y EQUIPO DIVERSO</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21BB8F74" w14:textId="77777777" w:rsidR="00C11458" w:rsidRPr="00C11458" w:rsidRDefault="00C11458" w:rsidP="00C11458">
      <w:pPr>
        <w:pStyle w:val="Default"/>
        <w:jc w:val="both"/>
        <w:rPr>
          <w:rFonts w:ascii="Calibri" w:hAnsi="Calibri" w:cs="Arial"/>
          <w:color w:val="auto"/>
          <w:sz w:val="20"/>
          <w:szCs w:val="20"/>
          <w:lang w:val="es-ES_tradnl" w:eastAsia="es-ES"/>
        </w:rPr>
      </w:pPr>
    </w:p>
    <w:p w14:paraId="337B1C53" w14:textId="77777777" w:rsidR="00C11458" w:rsidRDefault="00C11458" w:rsidP="00C11458">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14FA7C10" w14:textId="77777777" w:rsidR="00C11458" w:rsidRPr="00C11458" w:rsidRDefault="00C11458" w:rsidP="00C11458">
      <w:pPr>
        <w:ind w:right="-1"/>
        <w:jc w:val="both"/>
        <w:rPr>
          <w:rFonts w:ascii="Calibri" w:hAnsi="Calibri" w:cs="Arial"/>
        </w:rPr>
      </w:pPr>
    </w:p>
    <w:p w14:paraId="68763878" w14:textId="0E7BF40D" w:rsidR="00C11458" w:rsidRPr="00C11458" w:rsidRDefault="00C11458" w:rsidP="00C11458">
      <w:pPr>
        <w:ind w:left="708" w:right="-1" w:firstLine="1"/>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2B190C">
        <w:rPr>
          <w:rFonts w:ascii="Calibri" w:hAnsi="Calibri" w:cs="Arial"/>
        </w:rPr>
        <w:t>MOBILIARIO Y EQUIPO DIVERSO</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 </w:t>
      </w:r>
    </w:p>
    <w:p w14:paraId="1A613873" w14:textId="77777777" w:rsidR="00C11458" w:rsidRPr="005A5E80" w:rsidRDefault="00C11458" w:rsidP="00C11458">
      <w:pPr>
        <w:pStyle w:val="Default"/>
        <w:jc w:val="both"/>
        <w:rPr>
          <w:sz w:val="20"/>
          <w:szCs w:val="20"/>
        </w:rPr>
      </w:pPr>
    </w:p>
    <w:p w14:paraId="1EBF59FD" w14:textId="09A9C1E7"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C11458">
        <w:rPr>
          <w:rFonts w:ascii="Calibri" w:hAnsi="Calibri"/>
          <w:b/>
        </w:rPr>
        <w:t>del</w:t>
      </w:r>
      <w:r w:rsidR="009054F7" w:rsidRPr="00B23923">
        <w:rPr>
          <w:rFonts w:ascii="Calibri" w:hAnsi="Calibri"/>
          <w:b/>
        </w:rPr>
        <w:t xml:space="preserve"> </w:t>
      </w:r>
      <w:r w:rsidR="002B190C">
        <w:rPr>
          <w:rFonts w:ascii="Calibri" w:hAnsi="Calibri" w:cs="Arial"/>
          <w:b/>
        </w:rPr>
        <w:t>MOBILIARIO Y EQUIPO DIVERSO</w:t>
      </w:r>
      <w:r w:rsidR="00DB796B" w:rsidRPr="00B23923">
        <w:rPr>
          <w:rFonts w:ascii="Calibri" w:hAnsi="Calibri"/>
          <w:b/>
        </w:rPr>
        <w:t>:</w:t>
      </w:r>
    </w:p>
    <w:p w14:paraId="2DEBF9F5" w14:textId="77777777" w:rsidR="00ED4597" w:rsidRPr="00183705" w:rsidRDefault="00ED4597" w:rsidP="00ED4597">
      <w:pPr>
        <w:ind w:left="709"/>
        <w:jc w:val="both"/>
        <w:rPr>
          <w:rFonts w:ascii="Calibri" w:hAnsi="Calibri"/>
        </w:rPr>
      </w:pPr>
    </w:p>
    <w:p w14:paraId="50E0E493" w14:textId="6A5A0763" w:rsidR="00ED4597" w:rsidRPr="00183705" w:rsidRDefault="003D3A9B" w:rsidP="00ED4597">
      <w:pPr>
        <w:ind w:left="709"/>
        <w:jc w:val="both"/>
        <w:rPr>
          <w:rFonts w:ascii="Calibri" w:hAnsi="Calibri"/>
        </w:rPr>
      </w:pPr>
      <w:r>
        <w:rPr>
          <w:rFonts w:ascii="Calibri" w:hAnsi="Calibri"/>
        </w:rPr>
        <w:t xml:space="preserve">El período de garantía </w:t>
      </w:r>
      <w:r w:rsidR="00206124">
        <w:rPr>
          <w:rFonts w:ascii="Calibri" w:hAnsi="Calibri"/>
        </w:rPr>
        <w:t xml:space="preserve">del </w:t>
      </w:r>
      <w:r w:rsidR="002B190C">
        <w:rPr>
          <w:rFonts w:ascii="Calibri" w:hAnsi="Calibri" w:cs="Arial"/>
        </w:rPr>
        <w:t>MOBILIARIO Y EQUIPO DIVERSO</w:t>
      </w:r>
      <w:r w:rsidR="00206124" w:rsidRPr="00F336BA">
        <w:rPr>
          <w:rFonts w:ascii="Calibri" w:hAnsi="Calibri"/>
        </w:rPr>
        <w:t>,</w:t>
      </w:r>
      <w:r w:rsidR="00206124" w:rsidRPr="00183705">
        <w:rPr>
          <w:rFonts w:ascii="Calibri" w:hAnsi="Calibri"/>
        </w:rPr>
        <w:t xml:space="preserve"> objeto de este concurso </w:t>
      </w:r>
      <w:r w:rsidR="009054F7" w:rsidRPr="00183705">
        <w:rPr>
          <w:rFonts w:ascii="Calibri" w:hAnsi="Calibri"/>
        </w:rPr>
        <w:t xml:space="preserve">estará sujeta, </w:t>
      </w:r>
      <w:r w:rsidR="009054F7" w:rsidRPr="00F336BA">
        <w:rPr>
          <w:rFonts w:ascii="Calibri" w:hAnsi="Calibri"/>
        </w:rPr>
        <w:t>como mínimo a un año, contado</w:t>
      </w:r>
      <w:r w:rsidR="009054F7" w:rsidRPr="00183705">
        <w:rPr>
          <w:rFonts w:ascii="Calibri" w:hAnsi="Calibri"/>
        </w:rPr>
        <w:t xml:space="preserve">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14:paraId="5EADBA8F" w14:textId="77777777" w:rsidR="009054F7" w:rsidRPr="00183705" w:rsidRDefault="009054F7" w:rsidP="00ED4597">
      <w:pPr>
        <w:ind w:left="709"/>
        <w:jc w:val="both"/>
        <w:rPr>
          <w:rFonts w:ascii="Calibri" w:hAnsi="Calibri"/>
        </w:rPr>
      </w:pPr>
    </w:p>
    <w:p w14:paraId="49DAF403"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6FCFFECA" w14:textId="77777777" w:rsidR="00ED4597" w:rsidRPr="00183705" w:rsidRDefault="00ED4597" w:rsidP="00ED4597">
      <w:pPr>
        <w:tabs>
          <w:tab w:val="left" w:pos="851"/>
        </w:tabs>
        <w:ind w:left="709"/>
        <w:rPr>
          <w:rFonts w:ascii="Calibri" w:hAnsi="Calibri"/>
          <w:b/>
        </w:rPr>
      </w:pPr>
    </w:p>
    <w:p w14:paraId="196E7436" w14:textId="4408803D" w:rsidR="005E2494" w:rsidRDefault="009054F7" w:rsidP="009054F7">
      <w:pPr>
        <w:ind w:left="709"/>
        <w:jc w:val="both"/>
        <w:rPr>
          <w:rFonts w:ascii="Calibri" w:hAnsi="Calibri"/>
        </w:rPr>
      </w:pPr>
      <w:r w:rsidRPr="00183705">
        <w:rPr>
          <w:rFonts w:ascii="Calibri" w:hAnsi="Calibri"/>
        </w:rPr>
        <w:t xml:space="preserve">En caso de que el Licitante que resulte </w:t>
      </w:r>
      <w:r w:rsidR="00206124" w:rsidRPr="00183705">
        <w:rPr>
          <w:rFonts w:ascii="Calibri" w:hAnsi="Calibri"/>
        </w:rPr>
        <w:t xml:space="preserve">adjudicado </w:t>
      </w:r>
      <w:r w:rsidR="00206124" w:rsidRPr="00F336BA">
        <w:rPr>
          <w:rFonts w:ascii="Calibri" w:hAnsi="Calibri"/>
        </w:rPr>
        <w:t xml:space="preserve">entregue </w:t>
      </w:r>
      <w:r w:rsidR="002B190C">
        <w:rPr>
          <w:rFonts w:ascii="Calibri" w:hAnsi="Calibri"/>
        </w:rPr>
        <w:t>MOBILIARIO Y EQUIPO DIVERSO</w:t>
      </w:r>
      <w:r w:rsidR="00206124" w:rsidRPr="00F336BA">
        <w:rPr>
          <w:rFonts w:ascii="Calibri" w:hAnsi="Calibri"/>
        </w:rPr>
        <w:t xml:space="preserve"> distinto</w:t>
      </w:r>
      <w:r w:rsidR="00206124" w:rsidRPr="00183705">
        <w:rPr>
          <w:rFonts w:ascii="Calibri" w:hAnsi="Calibri"/>
        </w:rPr>
        <w:t xml:space="preserve"> a lo </w:t>
      </w:r>
      <w:r w:rsidR="00BE55A4">
        <w:rPr>
          <w:rFonts w:ascii="Calibri" w:hAnsi="Calibri"/>
        </w:rPr>
        <w:t>requerido</w:t>
      </w:r>
      <w:r w:rsidRPr="00183705">
        <w:rPr>
          <w:rFonts w:ascii="Calibri" w:hAnsi="Calibri"/>
        </w:rPr>
        <w:t xml:space="preserve">, o que no cumplan con las especificaciones solicitadas, se rechazará la recepción y </w:t>
      </w:r>
      <w:r w:rsidRPr="00F336BA">
        <w:rPr>
          <w:rFonts w:ascii="Calibri" w:hAnsi="Calibri"/>
        </w:rPr>
        <w:t xml:space="preserve">tendrá </w:t>
      </w:r>
      <w:r w:rsidR="00985E36" w:rsidRPr="00F336BA">
        <w:rPr>
          <w:rFonts w:ascii="Calibri" w:hAnsi="Calibri"/>
        </w:rPr>
        <w:t>5</w:t>
      </w:r>
      <w:r w:rsidRPr="00F336BA">
        <w:rPr>
          <w:rFonts w:ascii="Calibri" w:hAnsi="Calibri"/>
        </w:rPr>
        <w:t xml:space="preserve"> días </w:t>
      </w:r>
      <w:r w:rsidR="00F336BA" w:rsidRPr="00F336BA">
        <w:rPr>
          <w:rFonts w:ascii="Calibri" w:hAnsi="Calibri"/>
        </w:rPr>
        <w:t>hábiles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14:paraId="3D6CF397" w14:textId="77777777" w:rsidR="00C11458" w:rsidRDefault="00C11458" w:rsidP="009054F7">
      <w:pPr>
        <w:ind w:left="709"/>
        <w:jc w:val="both"/>
        <w:rPr>
          <w:rFonts w:ascii="Calibri" w:hAnsi="Calibri"/>
        </w:rPr>
      </w:pPr>
    </w:p>
    <w:p w14:paraId="17C9B5A2" w14:textId="642A575B" w:rsidR="00C11458" w:rsidRPr="00C11458" w:rsidRDefault="00C11458" w:rsidP="00C11458">
      <w:pPr>
        <w:pStyle w:val="Default"/>
        <w:ind w:left="708"/>
        <w:jc w:val="both"/>
        <w:rPr>
          <w:rFonts w:ascii="Calibri" w:hAnsi="Calibri" w:cs="Times New Roman"/>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w:t>
      </w:r>
      <w:r w:rsidR="00C13D71" w:rsidRPr="00C11458">
        <w:rPr>
          <w:rFonts w:ascii="Calibri" w:hAnsi="Calibri" w:cs="Times New Roman"/>
          <w:color w:val="auto"/>
          <w:sz w:val="20"/>
          <w:szCs w:val="20"/>
          <w:lang w:val="es-ES_tradnl" w:eastAsia="es-ES"/>
        </w:rPr>
        <w:t xml:space="preserve">ganador(es), éste (os) no pueda (n) hacer la reposición en el plazo arriba señalado, se rescindirá el contrato y el (los) licitante(s) ganador(es) se obliga (n) a devolver la cantidad recibida más los </w:t>
      </w:r>
      <w:r w:rsidR="00C13D71" w:rsidRPr="00C11458">
        <w:rPr>
          <w:rFonts w:ascii="Calibri" w:hAnsi="Calibri" w:cs="Times New Roman"/>
          <w:color w:val="auto"/>
          <w:sz w:val="20"/>
          <w:szCs w:val="20"/>
          <w:lang w:val="es-ES_tradnl" w:eastAsia="es-ES"/>
        </w:rPr>
        <w:lastRenderedPageBreak/>
        <w:t xml:space="preserve">intereses generados a la tasa que señale la ley de ingresos de la federación, en el caso de prórroga de créditos fiscales que se calcularan sobre el monto no amortizado, computándose por días calendario, desde la fecha de </w:t>
      </w:r>
      <w:r w:rsidR="00C13D71" w:rsidRPr="00F336BA">
        <w:rPr>
          <w:rFonts w:ascii="Calibri" w:hAnsi="Calibri" w:cs="Times New Roman"/>
          <w:color w:val="auto"/>
          <w:sz w:val="20"/>
          <w:szCs w:val="20"/>
          <w:lang w:val="es-ES_tradnl" w:eastAsia="es-ES"/>
        </w:rPr>
        <w:t xml:space="preserve">devolución del </w:t>
      </w:r>
      <w:r w:rsidR="002B190C">
        <w:rPr>
          <w:rFonts w:ascii="Calibri" w:hAnsi="Calibri" w:cs="Times New Roman"/>
          <w:color w:val="auto"/>
          <w:sz w:val="20"/>
          <w:szCs w:val="20"/>
          <w:lang w:val="es-ES_tradnl" w:eastAsia="es-ES"/>
        </w:rPr>
        <w:t>MOBILIARIO Y EQUIPO DIVERSO</w:t>
      </w:r>
      <w:r w:rsidR="00C13D71" w:rsidRPr="00F336BA">
        <w:rPr>
          <w:rFonts w:ascii="Calibri" w:hAnsi="Calibri" w:cs="Times New Roman"/>
          <w:color w:val="auto"/>
          <w:sz w:val="20"/>
          <w:szCs w:val="20"/>
          <w:lang w:val="es-ES_tradnl" w:eastAsia="es-ES"/>
        </w:rPr>
        <w:t>,</w:t>
      </w:r>
      <w:r w:rsidR="00C13D71"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 </w:t>
      </w:r>
    </w:p>
    <w:p w14:paraId="1AC3733D" w14:textId="77777777" w:rsidR="00C64681" w:rsidRDefault="00C64681" w:rsidP="007908F1">
      <w:pPr>
        <w:jc w:val="both"/>
        <w:rPr>
          <w:rFonts w:ascii="Calibri" w:hAnsi="Calibri" w:cs="Arial"/>
        </w:rPr>
      </w:pPr>
    </w:p>
    <w:p w14:paraId="5728A36E" w14:textId="77777777" w:rsidR="007F0B73" w:rsidRPr="00183705" w:rsidRDefault="00A83A41" w:rsidP="003C5DF8">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4D129C9C" w14:textId="77777777" w:rsidR="00435E03" w:rsidRPr="00183705" w:rsidRDefault="00435E03" w:rsidP="007F0B73">
      <w:pPr>
        <w:jc w:val="both"/>
        <w:rPr>
          <w:rFonts w:ascii="Calibri" w:hAnsi="Calibri"/>
          <w:b/>
        </w:rPr>
      </w:pPr>
    </w:p>
    <w:p w14:paraId="1A1625DD" w14:textId="77777777" w:rsidR="003C5DF8" w:rsidRPr="00DA391A" w:rsidRDefault="003C5DF8" w:rsidP="003C5DF8">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5EB74408" w14:textId="77777777" w:rsidR="003C5DF8" w:rsidRPr="00DA391A" w:rsidRDefault="003C5DF8" w:rsidP="003C5DF8">
      <w:pPr>
        <w:ind w:left="284" w:hanging="284"/>
        <w:jc w:val="both"/>
        <w:rPr>
          <w:rFonts w:asciiTheme="minorHAnsi" w:hAnsiTheme="minorHAnsi"/>
          <w:b/>
          <w:u w:val="single"/>
        </w:rPr>
      </w:pPr>
    </w:p>
    <w:p w14:paraId="37B9E250" w14:textId="77777777" w:rsidR="003C5DF8" w:rsidRPr="006279B6" w:rsidRDefault="003C5DF8" w:rsidP="003C5DF8">
      <w:pPr>
        <w:numPr>
          <w:ilvl w:val="0"/>
          <w:numId w:val="31"/>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712BF71E" w14:textId="77777777" w:rsidR="003C5DF8" w:rsidRPr="006279B6" w:rsidRDefault="003C5DF8" w:rsidP="003C5DF8">
      <w:pPr>
        <w:numPr>
          <w:ilvl w:val="0"/>
          <w:numId w:val="31"/>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EB434DB" w14:textId="77777777" w:rsidR="003C5DF8" w:rsidRPr="00DA391A" w:rsidRDefault="003C5DF8" w:rsidP="003C5DF8">
      <w:pPr>
        <w:numPr>
          <w:ilvl w:val="0"/>
          <w:numId w:val="31"/>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25C923F" w14:textId="77777777" w:rsidR="003C5DF8" w:rsidRPr="00DA391A" w:rsidRDefault="003C5DF8" w:rsidP="003C5DF8">
      <w:pPr>
        <w:numPr>
          <w:ilvl w:val="0"/>
          <w:numId w:val="31"/>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46348D0" w14:textId="77777777" w:rsidR="003C5DF8" w:rsidRPr="00DA391A" w:rsidRDefault="003C5DF8" w:rsidP="003C5DF8">
      <w:pPr>
        <w:numPr>
          <w:ilvl w:val="0"/>
          <w:numId w:val="31"/>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7FED29CD" w14:textId="77777777" w:rsidR="003C5DF8" w:rsidRPr="00DA391A" w:rsidRDefault="003C5DF8" w:rsidP="003C5DF8">
      <w:pPr>
        <w:numPr>
          <w:ilvl w:val="0"/>
          <w:numId w:val="31"/>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869A04C" w14:textId="77777777" w:rsidR="003C5DF8" w:rsidRPr="00DA391A" w:rsidRDefault="003C5DF8" w:rsidP="003C5DF8">
      <w:pPr>
        <w:pStyle w:val="Default"/>
        <w:numPr>
          <w:ilvl w:val="0"/>
          <w:numId w:val="31"/>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7376325" w14:textId="77777777" w:rsidR="003C5DF8" w:rsidRPr="00DA391A" w:rsidRDefault="003C5DF8" w:rsidP="003C5DF8">
      <w:pPr>
        <w:ind w:left="284"/>
        <w:jc w:val="both"/>
        <w:rPr>
          <w:rFonts w:asciiTheme="minorHAnsi" w:hAnsiTheme="minorHAnsi"/>
          <w:b/>
          <w:lang w:val="es-MX"/>
        </w:rPr>
      </w:pPr>
    </w:p>
    <w:p w14:paraId="42E34C9F" w14:textId="77777777" w:rsidR="003C5DF8" w:rsidRPr="00DA391A" w:rsidRDefault="003C5DF8" w:rsidP="003C5DF8">
      <w:pPr>
        <w:ind w:left="284"/>
        <w:jc w:val="both"/>
        <w:rPr>
          <w:rFonts w:asciiTheme="minorHAnsi" w:hAnsiTheme="minorHAnsi"/>
          <w:b/>
        </w:rPr>
      </w:pPr>
      <w:r w:rsidRPr="00DA391A">
        <w:rPr>
          <w:rFonts w:asciiTheme="minorHAnsi" w:hAnsiTheme="minorHAnsi"/>
        </w:rPr>
        <w:lastRenderedPageBreak/>
        <w:t>Los Licitantes que resulten adjudicados, previo a la firma de los contratos, deberán exhibir original para su cotejo y copia simple de los documentos a que se hace alusión en el formato que se integra como anexo 8.</w:t>
      </w:r>
    </w:p>
    <w:p w14:paraId="24FF42DC" w14:textId="77777777" w:rsidR="003C5DF8" w:rsidRPr="00DA391A" w:rsidRDefault="003C5DF8" w:rsidP="003C5DF8">
      <w:pPr>
        <w:ind w:left="284" w:right="-1"/>
        <w:jc w:val="both"/>
        <w:rPr>
          <w:rFonts w:ascii="Calibri" w:hAnsi="Calibri"/>
          <w:b/>
          <w:u w:val="single"/>
        </w:rPr>
      </w:pPr>
    </w:p>
    <w:p w14:paraId="6FB4B641" w14:textId="77777777" w:rsidR="003C5DF8" w:rsidRPr="00F36A0B" w:rsidRDefault="003C5DF8" w:rsidP="003C5DF8">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B0392E2" w14:textId="77777777" w:rsidR="003C5DF8" w:rsidRDefault="003C5DF8" w:rsidP="0016531D">
      <w:pPr>
        <w:jc w:val="both"/>
        <w:rPr>
          <w:rFonts w:ascii="Calibri" w:hAnsi="Calibri"/>
          <w:b/>
        </w:rPr>
      </w:pPr>
    </w:p>
    <w:p w14:paraId="40FAB3E3" w14:textId="77777777" w:rsidR="00181B6B" w:rsidRPr="00183705" w:rsidRDefault="00181B6B" w:rsidP="0016531D">
      <w:pPr>
        <w:jc w:val="both"/>
        <w:rPr>
          <w:rFonts w:ascii="Calibri" w:hAnsi="Calibri"/>
          <w:b/>
        </w:rPr>
      </w:pPr>
    </w:p>
    <w:p w14:paraId="0C94BCA9" w14:textId="77777777" w:rsidR="007F0B73" w:rsidRPr="00183705" w:rsidRDefault="000B78E5" w:rsidP="003C5DF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36C6993A" w14:textId="77777777" w:rsidR="007908F1" w:rsidRDefault="007908F1" w:rsidP="007908F1">
      <w:pPr>
        <w:ind w:right="49"/>
        <w:jc w:val="both"/>
        <w:rPr>
          <w:rFonts w:ascii="Calibri" w:hAnsi="Calibri"/>
          <w:b/>
        </w:rPr>
      </w:pPr>
    </w:p>
    <w:p w14:paraId="0F9B9084" w14:textId="192E8ABE" w:rsidR="00695181" w:rsidRDefault="003E6595" w:rsidP="007908F1">
      <w:pPr>
        <w:pStyle w:val="Prrafodelista"/>
        <w:numPr>
          <w:ilvl w:val="0"/>
          <w:numId w:val="34"/>
        </w:numPr>
        <w:ind w:right="49"/>
        <w:jc w:val="both"/>
        <w:rPr>
          <w:rFonts w:ascii="Calibri" w:hAnsi="Calibri"/>
          <w:b/>
          <w:u w:val="single"/>
        </w:rPr>
      </w:pPr>
      <w:r w:rsidRPr="007908F1">
        <w:rPr>
          <w:rFonts w:ascii="Calibri" w:hAnsi="Calibri"/>
          <w:b/>
          <w:u w:val="single"/>
        </w:rPr>
        <w:t>ASPECTOS GENERALES DE LAS PROPUESTAS:</w:t>
      </w:r>
    </w:p>
    <w:p w14:paraId="298D6248" w14:textId="77777777" w:rsidR="007908F1" w:rsidRPr="007908F1" w:rsidRDefault="007908F1" w:rsidP="007908F1">
      <w:pPr>
        <w:pStyle w:val="Prrafodelista"/>
        <w:ind w:left="720" w:right="49"/>
        <w:jc w:val="both"/>
        <w:rPr>
          <w:rFonts w:ascii="Calibri" w:hAnsi="Calibri"/>
          <w:b/>
          <w:u w:val="single"/>
        </w:rPr>
      </w:pPr>
    </w:p>
    <w:p w14:paraId="75B66280" w14:textId="77777777" w:rsidR="003C5DF8" w:rsidRDefault="003C5DF8" w:rsidP="003C5DF8">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0EDBFB5" w14:textId="77777777" w:rsidR="003C5DF8" w:rsidRPr="00E7668A" w:rsidRDefault="003C5DF8" w:rsidP="003C5DF8">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6F9CD02" w14:textId="6BE082A7" w:rsidR="007908F1" w:rsidRDefault="003C5DF8" w:rsidP="003C5DF8">
      <w:pPr>
        <w:numPr>
          <w:ilvl w:val="0"/>
          <w:numId w:val="3"/>
        </w:numPr>
        <w:tabs>
          <w:tab w:val="right" w:pos="1418"/>
        </w:tabs>
        <w:ind w:left="1418"/>
        <w:jc w:val="both"/>
        <w:rPr>
          <w:rFonts w:asciiTheme="minorHAnsi" w:hAnsiTheme="minorHAns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14:paraId="3A46109D" w14:textId="77777777" w:rsidR="007908F1" w:rsidRDefault="007908F1" w:rsidP="007908F1">
      <w:pPr>
        <w:tabs>
          <w:tab w:val="right" w:pos="1418"/>
        </w:tabs>
        <w:ind w:left="1418"/>
        <w:jc w:val="both"/>
        <w:rPr>
          <w:rFonts w:asciiTheme="minorHAnsi" w:hAnsiTheme="minorHAnsi"/>
        </w:rPr>
      </w:pPr>
    </w:p>
    <w:p w14:paraId="6208446F" w14:textId="30003408" w:rsidR="00695181" w:rsidRPr="007908F1" w:rsidRDefault="003E6595" w:rsidP="007908F1">
      <w:pPr>
        <w:pStyle w:val="Prrafodelista"/>
        <w:numPr>
          <w:ilvl w:val="0"/>
          <w:numId w:val="34"/>
        </w:numPr>
        <w:tabs>
          <w:tab w:val="right" w:pos="1418"/>
        </w:tabs>
        <w:jc w:val="both"/>
        <w:rPr>
          <w:rFonts w:asciiTheme="minorHAnsi" w:hAnsiTheme="minorHAnsi"/>
        </w:rPr>
      </w:pPr>
      <w:r w:rsidRPr="007908F1">
        <w:rPr>
          <w:rFonts w:ascii="Calibri" w:hAnsi="Calibri"/>
          <w:b/>
          <w:u w:val="single"/>
        </w:rPr>
        <w:t>PRESENTACIÓN DE LAS PROPUESTAS:</w:t>
      </w:r>
    </w:p>
    <w:p w14:paraId="12D8E283" w14:textId="77777777" w:rsidR="007908F1" w:rsidRPr="007908F1" w:rsidRDefault="007908F1" w:rsidP="007908F1">
      <w:pPr>
        <w:pStyle w:val="Prrafodelista"/>
        <w:tabs>
          <w:tab w:val="right" w:pos="1418"/>
        </w:tabs>
        <w:ind w:left="720"/>
        <w:jc w:val="both"/>
        <w:rPr>
          <w:rFonts w:asciiTheme="minorHAnsi" w:hAnsiTheme="minorHAnsi"/>
        </w:rPr>
      </w:pPr>
    </w:p>
    <w:p w14:paraId="4723FBD4" w14:textId="77777777" w:rsidR="003C5DF8" w:rsidRDefault="003C5DF8" w:rsidP="003B39D8">
      <w:pPr>
        <w:pStyle w:val="Prrafodelista"/>
        <w:numPr>
          <w:ilvl w:val="0"/>
          <w:numId w:val="4"/>
        </w:numPr>
        <w:tabs>
          <w:tab w:val="left" w:pos="9639"/>
        </w:tabs>
        <w:ind w:left="1418" w:hanging="284"/>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4A80D5DF" w14:textId="77777777" w:rsidR="003C5DF8" w:rsidRPr="00E27A5A" w:rsidRDefault="003C5DF8" w:rsidP="003B39D8">
      <w:pPr>
        <w:pStyle w:val="Prrafodelista"/>
        <w:tabs>
          <w:tab w:val="left" w:pos="9639"/>
        </w:tabs>
        <w:ind w:left="1418" w:hanging="284"/>
        <w:jc w:val="both"/>
        <w:rPr>
          <w:rFonts w:asciiTheme="minorHAnsi" w:hAnsiTheme="minorHAnsi"/>
        </w:rPr>
      </w:pPr>
    </w:p>
    <w:p w14:paraId="61F53948" w14:textId="61C41F1F" w:rsidR="006E5603" w:rsidRDefault="003C5DF8" w:rsidP="003B39D8">
      <w:pPr>
        <w:pStyle w:val="Prrafodelista"/>
        <w:numPr>
          <w:ilvl w:val="0"/>
          <w:numId w:val="4"/>
        </w:numPr>
        <w:tabs>
          <w:tab w:val="left" w:pos="9639"/>
        </w:tabs>
        <w:ind w:left="1418" w:hanging="284"/>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6F3BC9C4" w14:textId="77777777" w:rsidR="006E5603" w:rsidRDefault="006E5603" w:rsidP="006E5603">
      <w:pPr>
        <w:pStyle w:val="Prrafodelista"/>
        <w:tabs>
          <w:tab w:val="left" w:pos="9639"/>
        </w:tabs>
        <w:ind w:left="1418"/>
        <w:jc w:val="both"/>
        <w:rPr>
          <w:rFonts w:asciiTheme="minorHAnsi" w:hAnsiTheme="minorHAnsi"/>
        </w:rPr>
      </w:pPr>
    </w:p>
    <w:p w14:paraId="4A324784" w14:textId="208679A4" w:rsidR="00695181" w:rsidRPr="006E5603" w:rsidRDefault="003E6595" w:rsidP="006E5603">
      <w:pPr>
        <w:pStyle w:val="Prrafodelista"/>
        <w:numPr>
          <w:ilvl w:val="0"/>
          <w:numId w:val="34"/>
        </w:numPr>
        <w:tabs>
          <w:tab w:val="left" w:pos="9639"/>
        </w:tabs>
        <w:jc w:val="both"/>
        <w:rPr>
          <w:rFonts w:asciiTheme="minorHAnsi" w:hAnsiTheme="minorHAnsi"/>
        </w:rPr>
      </w:pPr>
      <w:r w:rsidRPr="006E5603">
        <w:rPr>
          <w:rFonts w:ascii="Calibri" w:hAnsi="Calibri"/>
          <w:b/>
          <w:bCs/>
          <w:u w:val="single"/>
        </w:rPr>
        <w:t xml:space="preserve">EL SOBRE DE DOCUMENTOS </w:t>
      </w:r>
      <w:r w:rsidR="00E44C3A" w:rsidRPr="006E5603">
        <w:rPr>
          <w:rFonts w:ascii="Calibri" w:hAnsi="Calibri"/>
          <w:b/>
          <w:bCs/>
          <w:u w:val="single"/>
        </w:rPr>
        <w:t>DE</w:t>
      </w:r>
      <w:r w:rsidRPr="006E5603">
        <w:rPr>
          <w:rFonts w:ascii="Calibri" w:hAnsi="Calibri"/>
          <w:b/>
          <w:bCs/>
          <w:u w:val="single"/>
        </w:rPr>
        <w:t xml:space="preserve"> PROPUESTA TÉCNICA DEBERÁ CONTENER:</w:t>
      </w:r>
    </w:p>
    <w:p w14:paraId="05EE7770" w14:textId="77777777" w:rsidR="00E101E9" w:rsidRPr="00183705" w:rsidRDefault="00E101E9" w:rsidP="007A1C0C">
      <w:pPr>
        <w:pStyle w:val="Prrafodelista"/>
        <w:ind w:left="426" w:right="49"/>
        <w:jc w:val="both"/>
        <w:rPr>
          <w:rFonts w:ascii="Calibri" w:hAnsi="Calibri"/>
          <w:b/>
          <w:bCs/>
        </w:rPr>
      </w:pPr>
    </w:p>
    <w:p w14:paraId="2868A70E" w14:textId="77777777" w:rsidR="003E6595" w:rsidRPr="00183705" w:rsidRDefault="003E6595" w:rsidP="003C7CE4">
      <w:pPr>
        <w:numPr>
          <w:ilvl w:val="0"/>
          <w:numId w:val="8"/>
        </w:numPr>
        <w:tabs>
          <w:tab w:val="left" w:pos="1418"/>
        </w:tabs>
        <w:ind w:right="49"/>
        <w:jc w:val="both"/>
        <w:rPr>
          <w:rFonts w:ascii="Calibri" w:hAnsi="Calibri"/>
          <w:bCs/>
        </w:rPr>
      </w:pPr>
      <w:r w:rsidRPr="00183705">
        <w:rPr>
          <w:rFonts w:ascii="Calibri" w:hAnsi="Calibri" w:cs="Arial"/>
          <w:b/>
        </w:rPr>
        <w:lastRenderedPageBreak/>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51DD93BC" w14:textId="77777777"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3C79705C" w14:textId="3472EFEC"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 xml:space="preserve">Currículum </w:t>
      </w:r>
      <w:r w:rsidRPr="00733D32">
        <w:rPr>
          <w:rFonts w:ascii="Calibri" w:hAnsi="Calibri"/>
        </w:rPr>
        <w:t xml:space="preserve">de la empresa, donde manifieste la capacidad técnica, describiendo la infraestructura administrativa, la descripción de las instalaciones, maquinaria, equipos y demás elementos técnicos necesarios para el objeto de la presente convocatoria, </w:t>
      </w:r>
      <w:r w:rsidRPr="00733D32">
        <w:rPr>
          <w:rFonts w:ascii="Calibri" w:hAnsi="Calibri" w:cs="Arial"/>
        </w:rPr>
        <w:t xml:space="preserve">su metodología y la experiencia comprobable </w:t>
      </w:r>
      <w:r w:rsidR="009054F7" w:rsidRPr="00733D32">
        <w:rPr>
          <w:rFonts w:ascii="Calibri" w:hAnsi="Calibri" w:cs="Arial"/>
        </w:rPr>
        <w:t xml:space="preserve">en la </w:t>
      </w:r>
      <w:r w:rsidR="00256075" w:rsidRPr="00733D32">
        <w:rPr>
          <w:rFonts w:ascii="Calibri" w:hAnsi="Calibri" w:cs="Arial"/>
        </w:rPr>
        <w:t>venta</w:t>
      </w:r>
      <w:r w:rsidR="00985E36" w:rsidRPr="00733D32">
        <w:rPr>
          <w:rFonts w:ascii="Calibri" w:hAnsi="Calibri" w:cs="Arial"/>
        </w:rPr>
        <w:t xml:space="preserve"> </w:t>
      </w:r>
      <w:r w:rsidR="00C11458" w:rsidRPr="00733D32">
        <w:rPr>
          <w:rFonts w:ascii="Calibri" w:hAnsi="Calibri" w:cs="Arial"/>
        </w:rPr>
        <w:t xml:space="preserve">de </w:t>
      </w:r>
      <w:r w:rsidR="002B190C">
        <w:rPr>
          <w:rFonts w:ascii="Calibri" w:hAnsi="Calibri" w:cs="Arial"/>
        </w:rPr>
        <w:t>MOBILIARIO Y EQUIPO DIVERSO</w:t>
      </w:r>
      <w:r w:rsidR="00C11458" w:rsidRPr="00733D32">
        <w:rPr>
          <w:rFonts w:ascii="Calibri" w:hAnsi="Calibri" w:cs="Arial"/>
        </w:rPr>
        <w:t xml:space="preserve"> </w:t>
      </w:r>
      <w:r w:rsidRPr="00733D32">
        <w:rPr>
          <w:rFonts w:ascii="Calibri" w:hAnsi="Calibri" w:cs="Arial"/>
        </w:rPr>
        <w:t>relacionad</w:t>
      </w:r>
      <w:r w:rsidR="00C70D14" w:rsidRPr="00733D32">
        <w:rPr>
          <w:rFonts w:ascii="Calibri" w:hAnsi="Calibri" w:cs="Arial"/>
        </w:rPr>
        <w:t>o</w:t>
      </w:r>
      <w:r w:rsidRPr="00733D32">
        <w:rPr>
          <w:rFonts w:ascii="Calibri" w:hAnsi="Calibri" w:cs="Arial"/>
        </w:rPr>
        <w:t>s a la presente,</w:t>
      </w:r>
      <w:r w:rsidRPr="00733D32">
        <w:rPr>
          <w:rFonts w:ascii="Calibri" w:hAnsi="Calibri"/>
        </w:rPr>
        <w:t xml:space="preserve"> demostrándolo mediante una relación de las principales </w:t>
      </w:r>
      <w:r w:rsidR="006138DA" w:rsidRPr="00733D32">
        <w:rPr>
          <w:rFonts w:ascii="Calibri" w:hAnsi="Calibri"/>
        </w:rPr>
        <w:t>operaciones de ventas</w:t>
      </w:r>
      <w:r w:rsidRPr="00733D32">
        <w:rPr>
          <w:rFonts w:ascii="Calibri" w:hAnsi="Calibri"/>
        </w:rPr>
        <w:t xml:space="preserve"> de los últimos 12 meses</w:t>
      </w:r>
      <w:r w:rsidRPr="00183705">
        <w:rPr>
          <w:rFonts w:ascii="Calibri" w:hAnsi="Calibri"/>
        </w:rPr>
        <w:t xml:space="preserve"> en donde compruebe </w:t>
      </w:r>
      <w:r w:rsidRPr="00183705">
        <w:rPr>
          <w:rFonts w:ascii="Calibri" w:hAnsi="Calibri" w:cs="Arial"/>
          <w:lang w:val="es-MX"/>
        </w:rPr>
        <w:t>contar como mínimo por dicho tiempo realizando las actividades relacionadas a la presente Convocatoria.</w:t>
      </w:r>
    </w:p>
    <w:p w14:paraId="19D843D4" w14:textId="77777777" w:rsidR="00256075" w:rsidRPr="00183705" w:rsidRDefault="00256075" w:rsidP="003C7CE4">
      <w:pPr>
        <w:pStyle w:val="Prrafodelista"/>
        <w:numPr>
          <w:ilvl w:val="0"/>
          <w:numId w:val="8"/>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verdad  de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14:paraId="18AEDDA8" w14:textId="77777777" w:rsidR="003E6595" w:rsidRPr="00C11458" w:rsidRDefault="003B3E89" w:rsidP="003C7CE4">
      <w:pPr>
        <w:numPr>
          <w:ilvl w:val="0"/>
          <w:numId w:val="8"/>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077A2E02" w14:textId="77777777" w:rsidR="00C11458" w:rsidRDefault="00C11458" w:rsidP="00C11458">
      <w:pPr>
        <w:pStyle w:val="Default"/>
        <w:widowControl/>
        <w:numPr>
          <w:ilvl w:val="0"/>
          <w:numId w:val="8"/>
        </w:numPr>
        <w:jc w:val="both"/>
        <w:rPr>
          <w:rFonts w:ascii="Calibri" w:hAnsi="Calibri" w:cs="Arial"/>
          <w:color w:val="auto"/>
          <w:sz w:val="20"/>
          <w:szCs w:val="20"/>
          <w:lang w:eastAsia="es-ES"/>
        </w:rPr>
      </w:pPr>
      <w:r w:rsidRPr="00C11458">
        <w:rPr>
          <w:rFonts w:ascii="Calibri" w:hAnsi="Calibri" w:cs="Arial"/>
          <w:color w:val="auto"/>
          <w:sz w:val="20"/>
          <w:szCs w:val="20"/>
          <w:lang w:eastAsia="es-ES"/>
        </w:rPr>
        <w:t xml:space="preserve">Catálogo de los bienes a ofertar en idioma español o en inglés siempre y cuando se acompañe de su traducción simple al español de lo referenciado para cumplimiento de las especificaciones técnicas solicitadas. </w:t>
      </w:r>
    </w:p>
    <w:p w14:paraId="7543AA23" w14:textId="77777777" w:rsidR="00F04B56" w:rsidRPr="00F04B56"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3FE2EF62" w14:textId="7E3692EC" w:rsidR="00256075" w:rsidRPr="0032596F" w:rsidRDefault="00256075" w:rsidP="00256075">
      <w:pPr>
        <w:numPr>
          <w:ilvl w:val="0"/>
          <w:numId w:val="8"/>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w:t>
      </w:r>
      <w:r w:rsidR="00C11458" w:rsidRPr="0032596F">
        <w:rPr>
          <w:rFonts w:ascii="Calibri" w:hAnsi="Calibri" w:cs="Arial"/>
        </w:rPr>
        <w:t xml:space="preserve">el </w:t>
      </w:r>
      <w:r w:rsidR="002B190C">
        <w:rPr>
          <w:rFonts w:ascii="Calibri" w:hAnsi="Calibri" w:cs="Arial"/>
        </w:rPr>
        <w:t>MOBILIARIO Y EQUIPO DIVERSO</w:t>
      </w:r>
      <w:r w:rsidR="00C11458" w:rsidRPr="0032596F">
        <w:rPr>
          <w:rFonts w:ascii="Calibri" w:hAnsi="Calibri" w:cs="Arial"/>
        </w:rPr>
        <w:t xml:space="preserve"> </w:t>
      </w:r>
      <w:r w:rsidRPr="0032596F">
        <w:rPr>
          <w:rFonts w:ascii="Calibri" w:hAnsi="Calibri" w:cs="Arial"/>
        </w:rPr>
        <w:t xml:space="preserve">con los requerimientos establecidos en estas bases. </w:t>
      </w:r>
    </w:p>
    <w:p w14:paraId="00066762" w14:textId="7A378335"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En caso </w:t>
      </w:r>
      <w:r w:rsidRPr="009000C3">
        <w:rPr>
          <w:rFonts w:ascii="Calibri" w:hAnsi="Calibri" w:cs="Arial"/>
          <w:color w:val="auto"/>
          <w:sz w:val="20"/>
          <w:szCs w:val="20"/>
          <w:lang w:val="es-ES_tradnl" w:eastAsia="es-ES"/>
        </w:rPr>
        <w:t xml:space="preserve">de que el licitante sea fabricante, deberá presentar carta original en papel preferentemente con membrete, en la que manifieste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6A4DAA">
        <w:rPr>
          <w:rFonts w:ascii="Calibri" w:hAnsi="Calibri" w:cs="Arial"/>
          <w:color w:val="auto"/>
          <w:sz w:val="20"/>
          <w:szCs w:val="20"/>
          <w:lang w:val="es-ES_tradnl" w:eastAsia="es-ES"/>
        </w:rPr>
        <w:t>LP-919044992-N33-2022</w:t>
      </w:r>
      <w:r w:rsidRPr="00381A0E">
        <w:rPr>
          <w:rFonts w:ascii="Calibri" w:hAnsi="Calibri" w:cs="Arial"/>
          <w:color w:val="auto"/>
          <w:sz w:val="20"/>
          <w:szCs w:val="20"/>
          <w:lang w:val="es-ES_tradnl" w:eastAsia="es-ES"/>
        </w:rPr>
        <w:t>, que es fabricante</w:t>
      </w:r>
      <w:r w:rsidRPr="009000C3">
        <w:rPr>
          <w:rFonts w:ascii="Calibri" w:hAnsi="Calibri" w:cs="Arial"/>
          <w:color w:val="auto"/>
          <w:sz w:val="20"/>
          <w:szCs w:val="20"/>
          <w:lang w:val="es-ES_tradnl" w:eastAsia="es-ES"/>
        </w:rPr>
        <w:t xml:space="preserve"> y garantiza el abasto suficiente para cumplir con las adjudicaciones que se deriven de esta licitación, según modelo propuesto en el </w:t>
      </w:r>
      <w:r w:rsidR="009000C3"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NEXO</w:t>
      </w:r>
      <w:r w:rsidR="009000C3" w:rsidRPr="006E5603">
        <w:rPr>
          <w:rFonts w:ascii="Calibri" w:hAnsi="Calibri" w:cs="Arial"/>
          <w:b/>
          <w:bCs/>
          <w:color w:val="auto"/>
          <w:sz w:val="20"/>
          <w:szCs w:val="20"/>
          <w:lang w:val="es-ES_tradnl" w:eastAsia="es-ES"/>
        </w:rPr>
        <w:t xml:space="preserve"> 16</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0B8D9D8" w14:textId="3BE980F5" w:rsidR="00F04B56" w:rsidRPr="009000C3" w:rsidRDefault="00F04B56" w:rsidP="00F04B56">
      <w:pPr>
        <w:pStyle w:val="Default"/>
        <w:widowControl/>
        <w:numPr>
          <w:ilvl w:val="0"/>
          <w:numId w:val="8"/>
        </w:numPr>
        <w:jc w:val="both"/>
        <w:rPr>
          <w:rFonts w:ascii="Calibri" w:hAnsi="Calibri" w:cs="Arial"/>
          <w:color w:val="auto"/>
          <w:sz w:val="20"/>
          <w:szCs w:val="20"/>
          <w:lang w:val="es-ES_tradnl" w:eastAsia="es-ES"/>
        </w:rPr>
      </w:pPr>
      <w:r w:rsidRPr="009000C3">
        <w:rPr>
          <w:rFonts w:ascii="Calibri" w:hAnsi="Calibri" w:cs="Arial"/>
          <w:color w:val="auto"/>
          <w:sz w:val="20"/>
          <w:szCs w:val="20"/>
          <w:lang w:val="es-ES_tradnl" w:eastAsia="es-ES"/>
        </w:rPr>
        <w:t xml:space="preserve">En caso de que el licitante no sea el Fabricante, deberá presentar para esta Licitación Pública Nacional </w:t>
      </w:r>
      <w:r w:rsidR="009A5121">
        <w:rPr>
          <w:rFonts w:ascii="Calibri" w:hAnsi="Calibri" w:cs="Arial"/>
          <w:color w:val="auto"/>
          <w:sz w:val="20"/>
          <w:szCs w:val="20"/>
          <w:lang w:val="es-ES_tradnl" w:eastAsia="es-ES"/>
        </w:rPr>
        <w:t>Presencial</w:t>
      </w:r>
      <w:r w:rsidRPr="009000C3">
        <w:rPr>
          <w:rFonts w:ascii="Calibri" w:hAnsi="Calibri" w:cs="Arial"/>
          <w:color w:val="auto"/>
          <w:sz w:val="20"/>
          <w:szCs w:val="20"/>
          <w:lang w:val="es-ES_tradnl" w:eastAsia="es-ES"/>
        </w:rPr>
        <w:t xml:space="preserve"> No. </w:t>
      </w:r>
      <w:r w:rsidR="006A4DAA">
        <w:rPr>
          <w:rFonts w:ascii="Calibri" w:hAnsi="Calibri" w:cs="Arial"/>
          <w:color w:val="auto"/>
          <w:sz w:val="20"/>
          <w:szCs w:val="20"/>
          <w:lang w:val="es-ES_tradnl" w:eastAsia="es-ES"/>
        </w:rPr>
        <w:t>LP-919044992-N33-2022</w:t>
      </w:r>
      <w:r w:rsidRPr="00381A0E">
        <w:rPr>
          <w:rFonts w:ascii="Calibri" w:hAnsi="Calibri" w:cs="Arial"/>
          <w:color w:val="auto"/>
          <w:sz w:val="20"/>
          <w:szCs w:val="20"/>
          <w:lang w:val="es-ES_tradnl" w:eastAsia="es-ES"/>
        </w:rPr>
        <w:t>, carta original</w:t>
      </w:r>
      <w:r w:rsidRPr="009000C3">
        <w:rPr>
          <w:rFonts w:ascii="Calibri" w:hAnsi="Calibri" w:cs="Arial"/>
          <w:color w:val="auto"/>
          <w:sz w:val="20"/>
          <w:szCs w:val="20"/>
          <w:lang w:val="es-ES_tradnl" w:eastAsia="es-ES"/>
        </w:rPr>
        <w:t xml:space="preserve"> de respaldo emitida </w:t>
      </w:r>
      <w:r w:rsidRPr="002E082B">
        <w:rPr>
          <w:rFonts w:ascii="Calibri" w:hAnsi="Calibri" w:cs="Arial"/>
          <w:color w:val="auto"/>
          <w:sz w:val="20"/>
          <w:szCs w:val="20"/>
          <w:lang w:val="es-ES_tradnl" w:eastAsia="es-ES"/>
        </w:rPr>
        <w:t>por cada fabricante y/o distribuidor primario</w:t>
      </w:r>
      <w:r w:rsidRPr="009000C3">
        <w:rPr>
          <w:rFonts w:ascii="Calibri" w:hAnsi="Calibri" w:cs="Arial"/>
          <w:color w:val="auto"/>
          <w:sz w:val="20"/>
          <w:szCs w:val="20"/>
          <w:lang w:val="es-ES_tradnl" w:eastAsia="es-ES"/>
        </w:rPr>
        <w:t xml:space="preserve"> en la que manifieste que garantiza el abasto suficiente para cumplir con las adjudicaciones que se deriven de esta licitación, según modelo propuesto en el </w:t>
      </w:r>
      <w:r w:rsidRPr="006E5603">
        <w:rPr>
          <w:rFonts w:ascii="Calibri" w:hAnsi="Calibri" w:cs="Arial"/>
          <w:b/>
          <w:bCs/>
          <w:color w:val="auto"/>
          <w:sz w:val="20"/>
          <w:szCs w:val="20"/>
          <w:lang w:val="es-ES_tradnl" w:eastAsia="es-ES"/>
        </w:rPr>
        <w:t>A</w:t>
      </w:r>
      <w:r w:rsidR="006E5603">
        <w:rPr>
          <w:rFonts w:ascii="Calibri" w:hAnsi="Calibri" w:cs="Arial"/>
          <w:b/>
          <w:bCs/>
          <w:color w:val="auto"/>
          <w:sz w:val="20"/>
          <w:szCs w:val="20"/>
          <w:lang w:val="es-ES_tradnl" w:eastAsia="es-ES"/>
        </w:rPr>
        <w:t xml:space="preserve">NEXO </w:t>
      </w:r>
      <w:r w:rsidRPr="006E5603">
        <w:rPr>
          <w:rFonts w:ascii="Calibri" w:hAnsi="Calibri" w:cs="Arial"/>
          <w:b/>
          <w:bCs/>
          <w:color w:val="auto"/>
          <w:sz w:val="20"/>
          <w:szCs w:val="20"/>
          <w:lang w:val="es-ES_tradnl" w:eastAsia="es-ES"/>
        </w:rPr>
        <w:t>1</w:t>
      </w:r>
      <w:r w:rsidR="009000C3" w:rsidRPr="006E5603">
        <w:rPr>
          <w:rFonts w:ascii="Calibri" w:hAnsi="Calibri" w:cs="Arial"/>
          <w:b/>
          <w:bCs/>
          <w:color w:val="auto"/>
          <w:sz w:val="20"/>
          <w:szCs w:val="20"/>
          <w:lang w:val="es-ES_tradnl" w:eastAsia="es-ES"/>
        </w:rPr>
        <w:t>7</w:t>
      </w:r>
      <w:r w:rsidRPr="009000C3">
        <w:rPr>
          <w:rFonts w:ascii="Calibri" w:hAnsi="Calibri" w:cs="Arial"/>
          <w:color w:val="auto"/>
          <w:sz w:val="20"/>
          <w:szCs w:val="20"/>
          <w:lang w:val="es-ES_tradnl" w:eastAsia="es-ES"/>
        </w:rPr>
        <w:t xml:space="preserve"> de esta convocatoria. (De no aplicar este documento, no afecta la solvencia de la proposición). </w:t>
      </w:r>
    </w:p>
    <w:p w14:paraId="1E89F2A3" w14:textId="1E0C1C46" w:rsidR="00256075" w:rsidRPr="0032596F" w:rsidRDefault="00256075" w:rsidP="00256075">
      <w:pPr>
        <w:numPr>
          <w:ilvl w:val="0"/>
          <w:numId w:val="8"/>
        </w:numPr>
        <w:ind w:right="49"/>
        <w:jc w:val="both"/>
        <w:rPr>
          <w:rFonts w:ascii="Calibri" w:hAnsi="Calibri" w:cs="Arial"/>
        </w:rPr>
      </w:pPr>
      <w:r w:rsidRPr="0032596F">
        <w:rPr>
          <w:rFonts w:ascii="Calibri" w:hAnsi="Calibri" w:cs="Arial"/>
        </w:rPr>
        <w:t xml:space="preserve">Los licitantes que </w:t>
      </w:r>
      <w:r w:rsidR="00701256" w:rsidRPr="0032596F">
        <w:rPr>
          <w:rFonts w:ascii="Calibri" w:hAnsi="Calibri" w:cs="Arial"/>
        </w:rPr>
        <w:t>deseen</w:t>
      </w:r>
      <w:r w:rsidRPr="0032596F">
        <w:rPr>
          <w:rFonts w:ascii="Calibri" w:hAnsi="Calibri" w:cs="Arial"/>
        </w:rPr>
        <w:t xml:space="preserve"> participar en el presente concurso</w:t>
      </w:r>
      <w:r w:rsidR="00B9622B" w:rsidRPr="0032596F">
        <w:rPr>
          <w:rFonts w:ascii="Calibri" w:hAnsi="Calibri" w:cs="Arial"/>
        </w:rPr>
        <w:t xml:space="preserve"> </w:t>
      </w:r>
      <w:r w:rsidRPr="0032596F">
        <w:rPr>
          <w:rFonts w:ascii="Calibri" w:hAnsi="Calibri" w:cs="Arial"/>
        </w:rPr>
        <w:t>deberán presentar como mínimo dos cartas en original,</w:t>
      </w:r>
      <w:r w:rsidR="003B39D8">
        <w:rPr>
          <w:rFonts w:ascii="Calibri" w:hAnsi="Calibri" w:cs="Arial"/>
        </w:rPr>
        <w:t xml:space="preserve"> dirigidas al Director Administrativo de la Convocante,</w:t>
      </w:r>
      <w:r w:rsidRPr="0032596F">
        <w:rPr>
          <w:rFonts w:ascii="Calibri" w:hAnsi="Calibri" w:cs="Arial"/>
        </w:rPr>
        <w:t xml:space="preserve"> </w:t>
      </w:r>
      <w:r w:rsidR="00C11458" w:rsidRPr="0032596F">
        <w:rPr>
          <w:rFonts w:ascii="Calibri" w:hAnsi="Calibri" w:cs="Arial"/>
        </w:rPr>
        <w:t>emitidas</w:t>
      </w:r>
      <w:r w:rsidR="006E5603" w:rsidRPr="0032596F">
        <w:rPr>
          <w:rFonts w:asciiTheme="minorHAnsi" w:hAnsiTheme="minorHAnsi"/>
        </w:rPr>
        <w:t xml:space="preserve"> en un período máximo de 12 meses previos a la fecha de la apertura de proposiciones técnicas  por clientes</w:t>
      </w:r>
      <w:r w:rsidR="003B39D8">
        <w:rPr>
          <w:rFonts w:ascii="Calibri" w:hAnsi="Calibri" w:cs="Arial"/>
        </w:rPr>
        <w:t>, en papel membretado de éstos,</w:t>
      </w:r>
      <w:r w:rsidR="00C11458" w:rsidRPr="0032596F">
        <w:rPr>
          <w:rFonts w:ascii="Calibri" w:hAnsi="Calibri" w:cs="Arial"/>
        </w:rPr>
        <w:t xml:space="preserve"> </w:t>
      </w:r>
      <w:r w:rsidRPr="0032596F">
        <w:rPr>
          <w:rFonts w:ascii="Calibri" w:hAnsi="Calibri" w:cs="Arial"/>
        </w:rPr>
        <w:t>en las cuales estipulen que han prestado buen servicio en cuanto a</w:t>
      </w:r>
      <w:r w:rsidR="00C11458" w:rsidRPr="0032596F">
        <w:rPr>
          <w:rFonts w:ascii="Calibri" w:hAnsi="Calibri" w:cs="Arial"/>
        </w:rPr>
        <w:t>l suministro</w:t>
      </w:r>
      <w:r w:rsidRPr="0032596F">
        <w:rPr>
          <w:rFonts w:ascii="Calibri" w:hAnsi="Calibri" w:cs="Arial"/>
        </w:rPr>
        <w:t xml:space="preserve"> </w:t>
      </w:r>
      <w:r w:rsidR="00C11458" w:rsidRPr="0032596F">
        <w:rPr>
          <w:rFonts w:ascii="Calibri" w:hAnsi="Calibri" w:cs="Arial"/>
        </w:rPr>
        <w:t xml:space="preserve">de </w:t>
      </w:r>
      <w:r w:rsidR="002B190C">
        <w:rPr>
          <w:rFonts w:ascii="Calibri" w:hAnsi="Calibri" w:cs="Arial"/>
        </w:rPr>
        <w:t>MOBILIARIO Y EQUIPO DIVERSO</w:t>
      </w:r>
      <w:r w:rsidR="00C11458" w:rsidRPr="0032596F">
        <w:rPr>
          <w:rFonts w:ascii="Calibri" w:hAnsi="Calibri" w:cs="Arial"/>
        </w:rPr>
        <w:t xml:space="preserve"> </w:t>
      </w:r>
      <w:r w:rsidRPr="0032596F">
        <w:rPr>
          <w:rFonts w:ascii="Calibri" w:hAnsi="Calibri" w:cs="Arial"/>
        </w:rPr>
        <w:t xml:space="preserve">de la misma o similar naturaleza </w:t>
      </w:r>
      <w:r w:rsidR="00B9622B" w:rsidRPr="0032596F">
        <w:rPr>
          <w:rFonts w:ascii="Calibri" w:hAnsi="Calibri" w:cs="Arial"/>
        </w:rPr>
        <w:t>a esta licitación</w:t>
      </w:r>
      <w:r w:rsidRPr="0032596F">
        <w:rPr>
          <w:rFonts w:ascii="Calibri" w:hAnsi="Calibri" w:cs="Arial"/>
        </w:rPr>
        <w:t xml:space="preserve">; </w:t>
      </w:r>
      <w:r w:rsidR="00B9622B" w:rsidRPr="0032596F">
        <w:rPr>
          <w:rFonts w:ascii="Calibri" w:hAnsi="Calibri" w:cs="Arial"/>
        </w:rPr>
        <w:t xml:space="preserve">la </w:t>
      </w:r>
      <w:r w:rsidRPr="0032596F">
        <w:rPr>
          <w:rFonts w:ascii="Calibri" w:hAnsi="Calibri" w:cs="Arial"/>
        </w:rPr>
        <w:t>Convocante se reserva el derecho de verificar dicha información, para su participación en el presente evento.</w:t>
      </w:r>
    </w:p>
    <w:p w14:paraId="2D2E1D11" w14:textId="77777777" w:rsidR="00256075" w:rsidRPr="00183705" w:rsidRDefault="00256075" w:rsidP="00256075">
      <w:pPr>
        <w:pStyle w:val="Prrafodelista"/>
        <w:numPr>
          <w:ilvl w:val="0"/>
          <w:numId w:val="8"/>
        </w:numPr>
        <w:tabs>
          <w:tab w:val="left" w:pos="993"/>
        </w:tabs>
        <w:jc w:val="both"/>
        <w:rPr>
          <w:rFonts w:ascii="Calibri" w:hAnsi="Calibri"/>
        </w:rPr>
      </w:pPr>
      <w:r w:rsidRPr="00183705">
        <w:rPr>
          <w:rFonts w:ascii="Calibri" w:hAnsi="Calibri" w:cs="Arial"/>
        </w:rPr>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14:paraId="5D1DF23C" w14:textId="77777777" w:rsidR="002B755D" w:rsidRPr="00183705" w:rsidRDefault="003E6595" w:rsidP="002B755D">
      <w:pPr>
        <w:pStyle w:val="Prrafodelista"/>
        <w:numPr>
          <w:ilvl w:val="0"/>
          <w:numId w:val="8"/>
        </w:numPr>
        <w:rPr>
          <w:rFonts w:ascii="Calibri" w:hAnsi="Calibri"/>
          <w:bCs/>
        </w:rPr>
      </w:pPr>
      <w:r w:rsidRPr="00183705">
        <w:rPr>
          <w:rFonts w:ascii="Calibri" w:hAnsi="Calibri"/>
          <w:bCs/>
        </w:rPr>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pdf, word o Excel,</w:t>
      </w:r>
      <w:r w:rsidR="002B755D" w:rsidRPr="002B755D">
        <w:t xml:space="preserve"> </w:t>
      </w:r>
      <w:r w:rsidR="002B755D" w:rsidRPr="00183705">
        <w:rPr>
          <w:rFonts w:ascii="Calibri" w:hAnsi="Calibri"/>
          <w:bCs/>
        </w:rPr>
        <w:t>el cual se requiere únicamente para agilizar la conducción del evento.</w:t>
      </w:r>
    </w:p>
    <w:p w14:paraId="60E2D890"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799AF44F" w14:textId="1B88BFAD"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los supuestos establecidos en los </w:t>
      </w:r>
      <w:r w:rsidRPr="00183705">
        <w:rPr>
          <w:rFonts w:ascii="Calibri" w:hAnsi="Calibri" w:cs="Calibri"/>
          <w:i/>
        </w:rPr>
        <w:t>Artículos 37 y 95</w:t>
      </w:r>
      <w:r w:rsidR="004F3099">
        <w:rPr>
          <w:rFonts w:ascii="Calibri" w:hAnsi="Calibri" w:cs="Calibri"/>
        </w:rPr>
        <w:t xml:space="preserve"> de la Ley </w:t>
      </w:r>
      <w:r w:rsidRPr="00183705">
        <w:rPr>
          <w:rFonts w:ascii="Calibri" w:hAnsi="Calibri" w:cs="Arial"/>
        </w:rPr>
        <w:t xml:space="preserve">y </w:t>
      </w:r>
      <w:r w:rsidRPr="00183705">
        <w:rPr>
          <w:rFonts w:ascii="Calibri" w:hAnsi="Calibri" w:cs="Arial"/>
          <w:i/>
        </w:rPr>
        <w:t>Artículo 38</w:t>
      </w:r>
      <w:r w:rsidRPr="00183705">
        <w:rPr>
          <w:rFonts w:ascii="Calibri" w:hAnsi="Calibri" w:cs="Arial"/>
        </w:rPr>
        <w:t xml:space="preserve"> del Reglamen</w:t>
      </w:r>
      <w:r w:rsidR="0032596F">
        <w:rPr>
          <w:rFonts w:ascii="Calibri" w:hAnsi="Calibri" w:cs="Arial"/>
        </w:rPr>
        <w:t>to de la Ley de Adquisiciones, A</w:t>
      </w:r>
      <w:r w:rsidRPr="00183705">
        <w:rPr>
          <w:rFonts w:ascii="Calibri" w:hAnsi="Calibri" w:cs="Arial"/>
        </w:rPr>
        <w:t>rrendamientos y Contrataciones de Servicios del Estado de Nuevo León</w:t>
      </w:r>
      <w:r w:rsidRPr="00183705">
        <w:rPr>
          <w:rFonts w:ascii="Calibri" w:hAnsi="Calibri" w:cs="Calibri"/>
        </w:rPr>
        <w:t>, Declaración de integridad y Certificado de Determinación Independiente de Propuesta.</w:t>
      </w:r>
    </w:p>
    <w:p w14:paraId="489B7F66" w14:textId="77777777" w:rsidR="005E6330" w:rsidRPr="00183705" w:rsidRDefault="00CA04EA" w:rsidP="003C7CE4">
      <w:pPr>
        <w:numPr>
          <w:ilvl w:val="0"/>
          <w:numId w:val="8"/>
        </w:numPr>
        <w:tabs>
          <w:tab w:val="left" w:pos="1134"/>
        </w:tabs>
        <w:ind w:right="49"/>
        <w:jc w:val="both"/>
        <w:rPr>
          <w:rFonts w:ascii="Calibri" w:hAnsi="Calibri"/>
          <w:color w:val="000000"/>
        </w:rPr>
      </w:pPr>
      <w:r w:rsidRPr="00183705">
        <w:rPr>
          <w:rFonts w:ascii="Calibri" w:hAnsi="Calibri"/>
          <w:b/>
        </w:rPr>
        <w:lastRenderedPageBreak/>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107339E9"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2F81488F"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0DC9502C"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F6B7420" w14:textId="77777777" w:rsidR="00D36040" w:rsidRDefault="005E6330" w:rsidP="00D36040">
      <w:pPr>
        <w:numPr>
          <w:ilvl w:val="0"/>
          <w:numId w:val="8"/>
        </w:numPr>
        <w:tabs>
          <w:tab w:val="left" w:pos="1134"/>
        </w:tabs>
        <w:ind w:right="49"/>
        <w:jc w:val="both"/>
        <w:rPr>
          <w:rFonts w:ascii="Calibri" w:hAnsi="Calibri"/>
          <w:color w:val="000000"/>
        </w:rPr>
      </w:pPr>
      <w:r w:rsidRPr="00183705">
        <w:rPr>
          <w:rFonts w:ascii="Calibri" w:hAnsi="Calibri" w:cs="Arial"/>
        </w:rPr>
        <w:t>Escrito indicando que en caso de violaciones en materia de derechos inherentes a la propiedad intelectual asumirán la responsabilidad correspondiente.</w:t>
      </w:r>
    </w:p>
    <w:p w14:paraId="31E0F047" w14:textId="6852C0FF" w:rsidR="00D36040" w:rsidRPr="00D36040" w:rsidRDefault="00672886" w:rsidP="00D36040">
      <w:pPr>
        <w:numPr>
          <w:ilvl w:val="0"/>
          <w:numId w:val="8"/>
        </w:numPr>
        <w:tabs>
          <w:tab w:val="left" w:pos="1134"/>
        </w:tabs>
        <w:ind w:right="49"/>
        <w:jc w:val="both"/>
        <w:rPr>
          <w:rFonts w:ascii="Calibri" w:hAnsi="Calibri"/>
          <w:color w:val="000000"/>
        </w:rPr>
      </w:pPr>
      <w:r w:rsidRPr="00D36040">
        <w:rPr>
          <w:rFonts w:ascii="Calibri" w:hAnsi="Calibri" w:cs="Arial"/>
        </w:rPr>
        <w:t xml:space="preserve">Documentos que acrediten encontrarse al corriente en el cumplimiento de sus obligaciones fiscales, </w:t>
      </w:r>
      <w:r w:rsidR="0071602F" w:rsidRPr="00D36040">
        <w:rPr>
          <w:rFonts w:ascii="Calibri" w:hAnsi="Calibri" w:cs="Arial"/>
        </w:rPr>
        <w:t>deberá presentar</w:t>
      </w:r>
      <w:r w:rsidRPr="00D36040">
        <w:rPr>
          <w:rFonts w:ascii="Calibri" w:hAnsi="Calibri" w:cs="Arial"/>
        </w:rPr>
        <w:t xml:space="preserve"> lo siguiente: el documento actualizado</w:t>
      </w:r>
      <w:r w:rsidR="0071602F" w:rsidRPr="00D36040">
        <w:rPr>
          <w:rFonts w:ascii="Calibri" w:hAnsi="Calibri" w:cs="Arial"/>
        </w:rPr>
        <w:t xml:space="preserve"> y vigente</w:t>
      </w:r>
      <w:r w:rsidRPr="00D36040">
        <w:rPr>
          <w:rFonts w:ascii="Calibri" w:hAnsi="Calibri" w:cs="Arial"/>
        </w:rPr>
        <w:t xml:space="preserve"> expedido por el S.A.T., en el que se emita opinión positiva</w:t>
      </w:r>
      <w:r w:rsidR="007900A4" w:rsidRPr="00D36040">
        <w:rPr>
          <w:rFonts w:ascii="Calibri" w:hAnsi="Calibri" w:cs="Arial"/>
        </w:rPr>
        <w:t xml:space="preserve"> y vigente</w:t>
      </w:r>
      <w:r w:rsidRPr="00D36040">
        <w:rPr>
          <w:rFonts w:ascii="Calibri" w:hAnsi="Calibri" w:cs="Arial"/>
        </w:rPr>
        <w:t xml:space="preserve"> sobre el cumplimiento de sus obligaciones fiscales, Comprobante del último pago de: Impuesto sobre Nóminas, Refrendo y/o Tenencia de los vehículos de su propiedad e </w:t>
      </w:r>
      <w:r w:rsidR="00D36040" w:rsidRPr="00D36040">
        <w:rPr>
          <w:rFonts w:asciiTheme="minorHAnsi" w:hAnsiTheme="minorHAnsi" w:cstheme="minorHAnsi"/>
        </w:rPr>
        <w:t>Impuesto predial del domicilio fiscal del licitante, en caso de ser propietario, de  lo contrario, contrato de arrendamiento o figura legal con la que se sustente la propiedad del domicilio fiscal.</w:t>
      </w:r>
    </w:p>
    <w:p w14:paraId="2624050E" w14:textId="084D2A5B" w:rsidR="005E6330" w:rsidRPr="00D36040" w:rsidRDefault="005E6330" w:rsidP="006A4DAA">
      <w:pPr>
        <w:numPr>
          <w:ilvl w:val="0"/>
          <w:numId w:val="8"/>
        </w:numPr>
        <w:tabs>
          <w:tab w:val="left" w:pos="1134"/>
        </w:tabs>
        <w:ind w:right="49"/>
        <w:jc w:val="both"/>
        <w:rPr>
          <w:rFonts w:ascii="Calibri" w:hAnsi="Calibri"/>
          <w:color w:val="000000"/>
        </w:rPr>
      </w:pPr>
      <w:r w:rsidRPr="00D36040">
        <w:rPr>
          <w:rFonts w:ascii="Calibri" w:hAnsi="Calibri" w:cs="Arial"/>
          <w:lang w:val="es-MX"/>
        </w:rPr>
        <w:t xml:space="preserve">Carta mediante la cual manifieste que su giro comercial comprende </w:t>
      </w:r>
      <w:r w:rsidR="00BE34A4" w:rsidRPr="00D36040">
        <w:rPr>
          <w:rFonts w:ascii="Calibri" w:hAnsi="Calibri" w:cs="Arial"/>
          <w:lang w:val="es-MX"/>
        </w:rPr>
        <w:t xml:space="preserve">la </w:t>
      </w:r>
      <w:r w:rsidR="002B755D" w:rsidRPr="00D36040">
        <w:rPr>
          <w:rFonts w:ascii="Calibri" w:hAnsi="Calibri" w:cs="Arial"/>
          <w:lang w:val="es-MX"/>
        </w:rPr>
        <w:t xml:space="preserve">venta </w:t>
      </w:r>
      <w:r w:rsidR="00866237" w:rsidRPr="00D36040">
        <w:rPr>
          <w:rFonts w:ascii="Calibri" w:hAnsi="Calibri" w:cs="Arial"/>
          <w:lang w:val="es-MX"/>
        </w:rPr>
        <w:t>del</w:t>
      </w:r>
      <w:r w:rsidR="002B755D" w:rsidRPr="00D36040">
        <w:rPr>
          <w:rFonts w:ascii="Calibri" w:hAnsi="Calibri" w:cs="Arial"/>
          <w:lang w:val="es-MX"/>
        </w:rPr>
        <w:t xml:space="preserve"> </w:t>
      </w:r>
      <w:r w:rsidR="002B190C">
        <w:rPr>
          <w:rFonts w:ascii="Calibri" w:hAnsi="Calibri" w:cs="Arial"/>
          <w:lang w:val="es-MX"/>
        </w:rPr>
        <w:t>MOBILIARIO Y EQUIPO DIVERSO</w:t>
      </w:r>
      <w:r w:rsidR="00866237" w:rsidRPr="00D36040">
        <w:rPr>
          <w:rFonts w:ascii="Calibri" w:hAnsi="Calibri" w:cs="Arial"/>
          <w:lang w:val="es-MX"/>
        </w:rPr>
        <w:t xml:space="preserve"> </w:t>
      </w:r>
      <w:r w:rsidRPr="00D36040">
        <w:rPr>
          <w:rFonts w:ascii="Calibri" w:hAnsi="Calibri" w:cs="Arial"/>
          <w:lang w:val="es-MX"/>
        </w:rPr>
        <w:t>a que se refiere el anexo 1 de esta convocatoria.</w:t>
      </w:r>
    </w:p>
    <w:p w14:paraId="4EE2B2D7"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02229E" w14:textId="40ABD7A0" w:rsidR="006E5603" w:rsidRPr="006E5603" w:rsidRDefault="005E6330" w:rsidP="006E5603">
      <w:pPr>
        <w:numPr>
          <w:ilvl w:val="0"/>
          <w:numId w:val="8"/>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83705">
        <w:rPr>
          <w:rFonts w:ascii="Calibri" w:hAnsi="Calibri" w:cs="Calibri"/>
        </w:rPr>
        <w:t>En caso de que no participen en propuestas conjuntas deberá manifestarlo por escrito.</w:t>
      </w:r>
    </w:p>
    <w:p w14:paraId="1B7BE2C1" w14:textId="77777777" w:rsidR="006E5603" w:rsidRDefault="006E5603" w:rsidP="006E5603">
      <w:pPr>
        <w:tabs>
          <w:tab w:val="left" w:pos="1134"/>
        </w:tabs>
        <w:ind w:left="1429" w:right="49"/>
        <w:jc w:val="both"/>
        <w:rPr>
          <w:rFonts w:ascii="Calibri" w:hAnsi="Calibri"/>
          <w:color w:val="000000"/>
        </w:rPr>
      </w:pPr>
    </w:p>
    <w:p w14:paraId="320BC900" w14:textId="06DDFB66" w:rsidR="00B9622B" w:rsidRPr="006E5603" w:rsidRDefault="00B9622B" w:rsidP="006E5603">
      <w:pPr>
        <w:pStyle w:val="Prrafodelista"/>
        <w:numPr>
          <w:ilvl w:val="0"/>
          <w:numId w:val="34"/>
        </w:numPr>
        <w:tabs>
          <w:tab w:val="left" w:pos="1134"/>
        </w:tabs>
        <w:ind w:right="49"/>
        <w:jc w:val="both"/>
        <w:rPr>
          <w:rFonts w:ascii="Calibri" w:hAnsi="Calibri"/>
          <w:color w:val="000000"/>
        </w:rPr>
      </w:pPr>
      <w:r w:rsidRPr="006E5603">
        <w:rPr>
          <w:rFonts w:ascii="Calibri" w:hAnsi="Calibri"/>
          <w:b/>
          <w:bCs/>
          <w:u w:val="single"/>
        </w:rPr>
        <w:t>EL SOBRE DE PROPUESTA ECONÓMICA DEBERÁ CONTENER:</w:t>
      </w:r>
    </w:p>
    <w:p w14:paraId="092ACE0F" w14:textId="77777777" w:rsidR="00B9622B" w:rsidRPr="00CA04EA" w:rsidRDefault="00B9622B" w:rsidP="00B9622B">
      <w:pPr>
        <w:ind w:left="720" w:right="180"/>
        <w:jc w:val="both"/>
        <w:outlineLvl w:val="0"/>
        <w:rPr>
          <w:rFonts w:ascii="Calibri" w:hAnsi="Calibri"/>
          <w:b/>
          <w:bCs/>
        </w:rPr>
      </w:pPr>
    </w:p>
    <w:p w14:paraId="3C97C0A7" w14:textId="77777777" w:rsidR="003B39D8" w:rsidRPr="00946914" w:rsidRDefault="003B39D8" w:rsidP="003B39D8">
      <w:pPr>
        <w:numPr>
          <w:ilvl w:val="0"/>
          <w:numId w:val="11"/>
        </w:numPr>
        <w:ind w:left="1418" w:right="142" w:hanging="284"/>
        <w:jc w:val="both"/>
        <w:rPr>
          <w:rFonts w:ascii="Calibri" w:hAnsi="Calibri"/>
          <w:bCs/>
        </w:rPr>
      </w:pPr>
      <w:r>
        <w:rPr>
          <w:rFonts w:ascii="Calibri" w:hAnsi="Calibri"/>
          <w:b/>
          <w:bCs/>
        </w:rPr>
        <w:t>ANEXOS 3 y 4.</w:t>
      </w:r>
    </w:p>
    <w:p w14:paraId="24C692DF" w14:textId="77777777" w:rsidR="003B39D8" w:rsidRPr="00203B62" w:rsidRDefault="003B39D8" w:rsidP="003B39D8">
      <w:pPr>
        <w:numPr>
          <w:ilvl w:val="0"/>
          <w:numId w:val="11"/>
        </w:numPr>
        <w:ind w:left="1418" w:right="142" w:hanging="284"/>
        <w:jc w:val="both"/>
        <w:rPr>
          <w:rFonts w:ascii="Calibri" w:hAnsi="Calibri"/>
          <w:bCs/>
        </w:rPr>
      </w:pPr>
      <w:r w:rsidRPr="00943342">
        <w:rPr>
          <w:rFonts w:asciiTheme="minorHAnsi" w:hAnsiTheme="minorHAnsi"/>
          <w:bCs/>
        </w:rPr>
        <w:t>CD o USB que contenga el desglose de la oferta económica en formato Excel.</w:t>
      </w:r>
    </w:p>
    <w:p w14:paraId="26CE972D" w14:textId="70FD446F" w:rsidR="00B9622B" w:rsidRPr="00A16B2E" w:rsidRDefault="003B39D8" w:rsidP="003B39D8">
      <w:pPr>
        <w:numPr>
          <w:ilvl w:val="0"/>
          <w:numId w:val="11"/>
        </w:numPr>
        <w:ind w:left="1418" w:right="142"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8A6061" w14:textId="77777777" w:rsidR="008F598D" w:rsidRDefault="008F598D" w:rsidP="00B9622B">
      <w:pPr>
        <w:tabs>
          <w:tab w:val="left" w:pos="0"/>
          <w:tab w:val="left" w:pos="10064"/>
        </w:tabs>
        <w:ind w:right="-1" w:firstLine="4"/>
        <w:jc w:val="both"/>
        <w:rPr>
          <w:rFonts w:ascii="Calibri" w:hAnsi="Calibri"/>
          <w:b/>
          <w:u w:val="single"/>
        </w:rPr>
      </w:pPr>
    </w:p>
    <w:p w14:paraId="7DA04A91"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9599B02" w14:textId="77777777" w:rsidR="00B9622B" w:rsidRPr="00A16B2E" w:rsidRDefault="00B9622B" w:rsidP="00B9622B">
      <w:pPr>
        <w:jc w:val="both"/>
        <w:rPr>
          <w:rFonts w:ascii="Calibri" w:hAnsi="Calibri"/>
        </w:rPr>
      </w:pPr>
    </w:p>
    <w:p w14:paraId="4D9C58CB"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02073F03" w14:textId="77777777" w:rsidR="00B9622B" w:rsidRPr="00183705" w:rsidRDefault="00B9622B" w:rsidP="00B9622B">
      <w:pPr>
        <w:jc w:val="both"/>
        <w:rPr>
          <w:rFonts w:ascii="Calibri" w:hAnsi="Calibri"/>
        </w:rPr>
      </w:pPr>
    </w:p>
    <w:p w14:paraId="6B0912B4" w14:textId="77777777" w:rsidR="00B9622B" w:rsidRDefault="00B9622B" w:rsidP="00B9622B">
      <w:pPr>
        <w:pStyle w:val="Prrafodelista"/>
        <w:numPr>
          <w:ilvl w:val="0"/>
          <w:numId w:val="15"/>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4E8B36" w14:textId="77777777" w:rsidR="00CE297B" w:rsidRPr="00CE297B" w:rsidRDefault="00CE297B" w:rsidP="00CE297B">
      <w:pPr>
        <w:ind w:left="360"/>
        <w:jc w:val="both"/>
        <w:rPr>
          <w:rFonts w:ascii="Calibri" w:hAnsi="Calibri"/>
        </w:rPr>
      </w:pPr>
    </w:p>
    <w:p w14:paraId="561F8192" w14:textId="77777777" w:rsidR="00B9622B" w:rsidRPr="00183705" w:rsidRDefault="00B9622B" w:rsidP="00B9622B">
      <w:pPr>
        <w:pStyle w:val="Prrafodelista"/>
        <w:numPr>
          <w:ilvl w:val="0"/>
          <w:numId w:val="15"/>
        </w:numPr>
        <w:jc w:val="both"/>
        <w:rPr>
          <w:rFonts w:ascii="Calibri" w:hAnsi="Calibri"/>
        </w:rPr>
      </w:pPr>
      <w:r w:rsidRPr="00183705">
        <w:rPr>
          <w:rFonts w:ascii="Calibri" w:hAnsi="Calibri"/>
        </w:rPr>
        <w:t>Y otra de Cumplimiento de Obligaciones Estatales y Federales, en lo relativo al pago de impuestos.</w:t>
      </w:r>
    </w:p>
    <w:p w14:paraId="11BAAA77" w14:textId="77777777" w:rsidR="00B9622B" w:rsidRPr="00183705" w:rsidRDefault="00B9622B" w:rsidP="00B9622B">
      <w:pPr>
        <w:pStyle w:val="Prrafodelista"/>
        <w:rPr>
          <w:rFonts w:ascii="Calibri" w:hAnsi="Calibri"/>
        </w:rPr>
      </w:pPr>
    </w:p>
    <w:p w14:paraId="412A4456" w14:textId="77777777" w:rsidR="00B9622B" w:rsidRPr="00183705" w:rsidRDefault="00B9622B" w:rsidP="00B9622B">
      <w:pPr>
        <w:pStyle w:val="Prrafodelista"/>
        <w:ind w:left="360"/>
        <w:jc w:val="both"/>
        <w:rPr>
          <w:rFonts w:ascii="Calibri" w:hAnsi="Calibri"/>
        </w:rPr>
      </w:pPr>
      <w:r w:rsidRPr="00183705">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1DAAD47" w14:textId="77777777" w:rsidR="008F598D" w:rsidRPr="00183705" w:rsidRDefault="008F598D" w:rsidP="00B9622B">
      <w:pPr>
        <w:tabs>
          <w:tab w:val="left" w:pos="10064"/>
        </w:tabs>
        <w:ind w:right="-1"/>
        <w:jc w:val="both"/>
        <w:rPr>
          <w:rFonts w:ascii="Calibri" w:hAnsi="Calibri"/>
          <w:b/>
        </w:rPr>
      </w:pPr>
    </w:p>
    <w:p w14:paraId="1D3677E7" w14:textId="77777777" w:rsidR="00B9622B"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51DAB6CE" w14:textId="77777777" w:rsidR="00F336BA" w:rsidRDefault="00F336BA" w:rsidP="00B9622B">
      <w:pPr>
        <w:tabs>
          <w:tab w:val="left" w:pos="0"/>
          <w:tab w:val="left" w:pos="9923"/>
        </w:tabs>
        <w:ind w:right="-1" w:firstLine="4"/>
        <w:jc w:val="both"/>
        <w:rPr>
          <w:rFonts w:ascii="Calibri" w:hAnsi="Calibri"/>
          <w:b/>
          <w:u w:val="single"/>
        </w:rPr>
      </w:pPr>
    </w:p>
    <w:p w14:paraId="18BA52BC" w14:textId="77777777" w:rsidR="00F336BA" w:rsidRPr="00F336BA" w:rsidRDefault="00F336BA" w:rsidP="00F336BA">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93E07D2" w14:textId="3F04AC8C" w:rsidR="009E39CB" w:rsidRPr="00F336BA" w:rsidRDefault="009E39CB" w:rsidP="00F336BA">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7271D385" w14:textId="77777777" w:rsidR="00B9622B" w:rsidRPr="00F336BA" w:rsidRDefault="00B9622B" w:rsidP="00F336BA">
      <w:pPr>
        <w:numPr>
          <w:ilvl w:val="0"/>
          <w:numId w:val="39"/>
        </w:numPr>
        <w:tabs>
          <w:tab w:val="left" w:pos="9923"/>
        </w:tabs>
        <w:ind w:right="-1"/>
        <w:jc w:val="both"/>
        <w:rPr>
          <w:rFonts w:ascii="Calibri" w:hAnsi="Calibri"/>
        </w:rPr>
      </w:pPr>
      <w:r w:rsidRPr="00F336BA">
        <w:rPr>
          <w:rFonts w:ascii="Calibri" w:hAnsi="Calibri"/>
        </w:rPr>
        <w:lastRenderedPageBreak/>
        <w:t>Las propuestas económicas serán cotizadas en Pesos Mexicanos.</w:t>
      </w:r>
    </w:p>
    <w:p w14:paraId="2AC1BECB" w14:textId="17F146BE" w:rsidR="008F598D" w:rsidRPr="009E39CB" w:rsidRDefault="00B9622B" w:rsidP="00F336BA">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009E39CB" w:rsidRPr="00F336BA">
        <w:rPr>
          <w:rFonts w:asciiTheme="minorHAnsi" w:hAnsiTheme="minorHAnsi"/>
        </w:rPr>
        <w:t>así como todos los anexos</w:t>
      </w:r>
      <w:r w:rsidR="009E39CB" w:rsidRPr="00F336BA">
        <w:rPr>
          <w:rFonts w:ascii="Calibri" w:hAnsi="Calibri"/>
        </w:rPr>
        <w:t>, deberán</w:t>
      </w:r>
      <w:r w:rsidRPr="00F336BA">
        <w:rPr>
          <w:rFonts w:ascii="Calibri" w:hAnsi="Calibri"/>
        </w:rPr>
        <w:t xml:space="preserve"> contener firma autógrafa del representante legal de la compañía</w:t>
      </w:r>
      <w:r w:rsidRPr="009E39CB">
        <w:rPr>
          <w:rFonts w:ascii="Calibri" w:hAnsi="Calibri"/>
        </w:rPr>
        <w:t xml:space="preserve"> en </w:t>
      </w:r>
      <w:r w:rsidR="009E39CB">
        <w:rPr>
          <w:rFonts w:ascii="Calibri" w:hAnsi="Calibri"/>
        </w:rPr>
        <w:t>todos los documentos.</w:t>
      </w:r>
    </w:p>
    <w:p w14:paraId="5A075DF9" w14:textId="77777777" w:rsidR="0016531D" w:rsidRDefault="0016531D" w:rsidP="00B9622B">
      <w:pPr>
        <w:ind w:left="720" w:right="49"/>
        <w:jc w:val="both"/>
        <w:rPr>
          <w:rFonts w:ascii="Calibri" w:hAnsi="Calibri"/>
        </w:rPr>
      </w:pPr>
    </w:p>
    <w:p w14:paraId="682E0F29" w14:textId="77777777" w:rsidR="0032596F" w:rsidRPr="0039320A" w:rsidRDefault="0032596F" w:rsidP="00B9622B">
      <w:pPr>
        <w:ind w:left="720" w:right="49"/>
        <w:jc w:val="both"/>
        <w:rPr>
          <w:rFonts w:ascii="Calibri" w:hAnsi="Calibri"/>
        </w:rPr>
      </w:pPr>
    </w:p>
    <w:p w14:paraId="3EAC62A5"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651308D" w14:textId="77777777" w:rsidR="00B9622B" w:rsidRPr="00A16B2E" w:rsidRDefault="00B9622B" w:rsidP="00B9622B">
      <w:pPr>
        <w:ind w:left="567" w:right="-1" w:hanging="567"/>
        <w:jc w:val="both"/>
        <w:rPr>
          <w:rFonts w:ascii="Calibri" w:hAnsi="Calibri"/>
          <w:b/>
        </w:rPr>
      </w:pPr>
    </w:p>
    <w:p w14:paraId="23C07E8C" w14:textId="77777777" w:rsidR="00B9622B" w:rsidRDefault="00B9622B" w:rsidP="00B9622B">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AC374F0" w14:textId="77777777" w:rsidR="00B9622B" w:rsidRDefault="00B9622B" w:rsidP="00B9622B">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769D7E2" w14:textId="77777777" w:rsidR="00B9622B" w:rsidRDefault="00B9622B" w:rsidP="00B9622B">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228BB186" w14:textId="77777777" w:rsidR="00B9622B" w:rsidRDefault="00B9622B" w:rsidP="00B9622B">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42632E6" w14:textId="77777777" w:rsidR="00B9622B" w:rsidRDefault="00B9622B" w:rsidP="00B9622B">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287B9DDD" w14:textId="77777777" w:rsidR="00B9622B" w:rsidRDefault="00B9622B" w:rsidP="00B9622B">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2963E7E0" w14:textId="77777777" w:rsidR="00B9622B" w:rsidRDefault="00B9622B" w:rsidP="00B9622B">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78C345E0" w14:textId="77777777" w:rsidR="00B9622B" w:rsidRDefault="00B9622B" w:rsidP="00B9622B">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65CA9D8" w14:textId="77777777" w:rsidR="00B9622B" w:rsidRDefault="00B9622B" w:rsidP="00B9622B">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se procederá a expedir </w:t>
      </w:r>
      <w:r w:rsidR="00027564">
        <w:rPr>
          <w:rFonts w:ascii="Calibri" w:hAnsi="Calibri"/>
        </w:rPr>
        <w:t xml:space="preserve">una </w:t>
      </w:r>
      <w:r w:rsidR="00163011">
        <w:rPr>
          <w:rFonts w:ascii="Calibri" w:hAnsi="Calibri"/>
        </w:rPr>
        <w:t xml:space="preserve"> </w:t>
      </w:r>
      <w:r w:rsidRPr="0039320A">
        <w:rPr>
          <w:rFonts w:ascii="Calibri" w:hAnsi="Calibri"/>
        </w:rPr>
        <w:t>nueva convocatoria.</w:t>
      </w:r>
    </w:p>
    <w:p w14:paraId="1BA361FD" w14:textId="77777777" w:rsidR="00F17AD5" w:rsidRDefault="00F17AD5" w:rsidP="00F17AD5">
      <w:pPr>
        <w:tabs>
          <w:tab w:val="left" w:pos="10064"/>
        </w:tabs>
        <w:ind w:left="709" w:right="-1"/>
        <w:jc w:val="both"/>
        <w:rPr>
          <w:rFonts w:ascii="Calibri" w:hAnsi="Calibri"/>
        </w:rPr>
      </w:pPr>
    </w:p>
    <w:p w14:paraId="5BECACE4" w14:textId="77777777" w:rsidR="00D5090B" w:rsidRDefault="00D5090B" w:rsidP="00D5090B">
      <w:pPr>
        <w:tabs>
          <w:tab w:val="left" w:pos="10064"/>
        </w:tabs>
        <w:ind w:right="-1"/>
        <w:jc w:val="both"/>
        <w:rPr>
          <w:rFonts w:ascii="Calibri" w:hAnsi="Calibri"/>
        </w:rPr>
      </w:pPr>
    </w:p>
    <w:p w14:paraId="21B1968C" w14:textId="77777777" w:rsidR="00B9622B" w:rsidRPr="0039320A" w:rsidRDefault="00B9622B"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4E94C08" w14:textId="77777777" w:rsidR="00B9622B" w:rsidRPr="0039320A" w:rsidRDefault="00B9622B" w:rsidP="00B9622B">
      <w:pPr>
        <w:ind w:right="-1"/>
        <w:jc w:val="both"/>
        <w:rPr>
          <w:rFonts w:ascii="Calibri" w:hAnsi="Calibri"/>
          <w:b/>
        </w:rPr>
      </w:pPr>
    </w:p>
    <w:p w14:paraId="75169A35"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26D225" w14:textId="77777777" w:rsidR="00B9622B" w:rsidRPr="0039320A" w:rsidRDefault="00B9622B" w:rsidP="00B9622B">
      <w:pPr>
        <w:ind w:right="-1"/>
        <w:jc w:val="both"/>
        <w:rPr>
          <w:rFonts w:ascii="Calibri" w:hAnsi="Calibri"/>
        </w:rPr>
      </w:pPr>
    </w:p>
    <w:p w14:paraId="0F58CF0E"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5D0BF811" w14:textId="77777777" w:rsidR="00B9622B" w:rsidRPr="0039320A" w:rsidRDefault="00B9622B" w:rsidP="00B9622B">
      <w:pPr>
        <w:pStyle w:val="Textoindependiente26"/>
        <w:tabs>
          <w:tab w:val="clear" w:pos="1276"/>
        </w:tabs>
        <w:ind w:right="-1"/>
        <w:rPr>
          <w:rFonts w:ascii="Calibri" w:hAnsi="Calibri"/>
          <w:b w:val="0"/>
          <w:sz w:val="20"/>
        </w:rPr>
      </w:pPr>
    </w:p>
    <w:p w14:paraId="2F3895EB"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28DC27DF" w14:textId="77777777" w:rsidR="00B9622B" w:rsidRPr="00A16B2E" w:rsidRDefault="00B9622B" w:rsidP="00B9622B">
      <w:pPr>
        <w:pStyle w:val="Textoindependiente26"/>
        <w:tabs>
          <w:tab w:val="clear" w:pos="1276"/>
        </w:tabs>
        <w:ind w:right="-1"/>
        <w:rPr>
          <w:rFonts w:ascii="Calibri" w:hAnsi="Calibri"/>
          <w:b w:val="0"/>
          <w:sz w:val="20"/>
        </w:rPr>
      </w:pPr>
    </w:p>
    <w:p w14:paraId="20F26523"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44009FC" w14:textId="77777777" w:rsidR="00CE297B" w:rsidRDefault="00CE297B" w:rsidP="00B9622B">
      <w:pPr>
        <w:pStyle w:val="Textoindependiente26"/>
        <w:tabs>
          <w:tab w:val="clear" w:pos="1276"/>
        </w:tabs>
        <w:ind w:right="-1"/>
        <w:outlineLvl w:val="0"/>
        <w:rPr>
          <w:rFonts w:ascii="Calibri" w:hAnsi="Calibri"/>
          <w:b w:val="0"/>
          <w:sz w:val="20"/>
        </w:rPr>
      </w:pPr>
    </w:p>
    <w:p w14:paraId="7358EDDC" w14:textId="77777777" w:rsidR="00B9622B" w:rsidRPr="0039320A" w:rsidRDefault="00B9622B" w:rsidP="00CE297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5AA07E9" w14:textId="77777777" w:rsidR="00B9622B" w:rsidRPr="0039320A" w:rsidRDefault="00B9622B" w:rsidP="00B9622B">
      <w:pPr>
        <w:pStyle w:val="Textoindependiente26"/>
        <w:tabs>
          <w:tab w:val="clear" w:pos="1276"/>
        </w:tabs>
        <w:ind w:right="-1"/>
        <w:rPr>
          <w:rFonts w:ascii="Calibri" w:hAnsi="Calibri"/>
          <w:sz w:val="20"/>
        </w:rPr>
      </w:pPr>
    </w:p>
    <w:p w14:paraId="56FE3A34" w14:textId="77777777"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846CB43" w14:textId="77777777" w:rsidR="00B9622B" w:rsidRPr="0039320A" w:rsidRDefault="00B9622B" w:rsidP="00CE297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EF0AFC4" w14:textId="77777777" w:rsidR="00B9622B" w:rsidRPr="0039320A" w:rsidRDefault="00B9622B" w:rsidP="00B9622B">
      <w:pPr>
        <w:pStyle w:val="Textoindependiente26"/>
        <w:tabs>
          <w:tab w:val="clear" w:pos="1276"/>
        </w:tabs>
        <w:ind w:right="-1"/>
        <w:rPr>
          <w:rFonts w:ascii="Calibri" w:hAnsi="Calibri"/>
          <w:b w:val="0"/>
          <w:sz w:val="20"/>
        </w:rPr>
      </w:pPr>
    </w:p>
    <w:p w14:paraId="5293D7A8" w14:textId="2DB72AE7" w:rsidR="000B78E5" w:rsidRDefault="00B9622B" w:rsidP="00B9622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0033016E">
        <w:rPr>
          <w:rFonts w:ascii="Calibri" w:hAnsi="Calibri"/>
          <w:sz w:val="20"/>
        </w:rPr>
        <w:t xml:space="preserve">de la Convocante </w:t>
      </w:r>
      <w:r w:rsidRPr="000B78E5">
        <w:rPr>
          <w:rFonts w:ascii="Calibri" w:hAnsi="Calibri"/>
          <w:sz w:val="20"/>
        </w:rPr>
        <w:t xml:space="preserve">oportunamente; no omitiendo mencionar </w:t>
      </w:r>
      <w:r w:rsidR="001A22AE" w:rsidRPr="000B78E5">
        <w:rPr>
          <w:rFonts w:ascii="Calibri" w:hAnsi="Calibri"/>
          <w:sz w:val="20"/>
        </w:rPr>
        <w:t>que,</w:t>
      </w:r>
      <w:r w:rsidRPr="000B78E5">
        <w:rPr>
          <w:rFonts w:ascii="Calibri" w:hAnsi="Calibri"/>
          <w:sz w:val="20"/>
        </w:rPr>
        <w:t xml:space="preserve"> en ningún caso, la contratación o la cesión será superior al cincuenta </w:t>
      </w:r>
      <w:r w:rsidR="0090446B">
        <w:rPr>
          <w:rFonts w:ascii="Calibri" w:hAnsi="Calibri"/>
          <w:sz w:val="20"/>
        </w:rPr>
        <w:t>por ciento del valor contratado</w:t>
      </w:r>
      <w:r w:rsidRPr="000B78E5">
        <w:rPr>
          <w:rFonts w:ascii="Calibri" w:hAnsi="Calibri"/>
          <w:sz w:val="20"/>
        </w:rPr>
        <w:t>.</w:t>
      </w:r>
    </w:p>
    <w:p w14:paraId="028DF970" w14:textId="77777777" w:rsidR="001A22AE" w:rsidRDefault="001A22AE" w:rsidP="00B9622B">
      <w:pPr>
        <w:pStyle w:val="BodyText21"/>
        <w:ind w:right="-1"/>
        <w:jc w:val="both"/>
        <w:rPr>
          <w:rFonts w:ascii="Calibri" w:hAnsi="Calibri"/>
          <w:sz w:val="20"/>
        </w:rPr>
      </w:pPr>
    </w:p>
    <w:p w14:paraId="1589DDC8" w14:textId="77777777" w:rsidR="00CE297B" w:rsidRPr="000B78E5" w:rsidRDefault="00CE297B" w:rsidP="00B9622B">
      <w:pPr>
        <w:pStyle w:val="BodyText21"/>
        <w:ind w:right="-1"/>
        <w:jc w:val="both"/>
        <w:rPr>
          <w:rFonts w:ascii="Calibri" w:hAnsi="Calibri"/>
          <w:sz w:val="20"/>
        </w:rPr>
      </w:pPr>
    </w:p>
    <w:p w14:paraId="0CC51FA0" w14:textId="2CE3CA67" w:rsidR="000B78E5" w:rsidRPr="0039320A" w:rsidRDefault="000B78E5" w:rsidP="00CE297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 xml:space="preserve">7. PERÍODO DE GARANTÍA </w:t>
      </w:r>
      <w:r w:rsidR="009000C3">
        <w:rPr>
          <w:rFonts w:ascii="Calibri" w:hAnsi="Calibri"/>
          <w:sz w:val="20"/>
        </w:rPr>
        <w:t>DEL</w:t>
      </w:r>
      <w:r w:rsidR="00B9622B">
        <w:rPr>
          <w:rFonts w:ascii="Calibri" w:hAnsi="Calibri"/>
          <w:sz w:val="20"/>
        </w:rPr>
        <w:t xml:space="preserve"> </w:t>
      </w:r>
      <w:r w:rsidR="002B190C">
        <w:rPr>
          <w:rFonts w:ascii="Calibri" w:hAnsi="Calibri"/>
          <w:sz w:val="20"/>
        </w:rPr>
        <w:t>MOBILIARIO Y EQUIPO DIVERSO</w:t>
      </w:r>
      <w:r w:rsidRPr="0039320A">
        <w:rPr>
          <w:rFonts w:ascii="Calibri" w:hAnsi="Calibri"/>
          <w:sz w:val="20"/>
        </w:rPr>
        <w:t>.</w:t>
      </w:r>
    </w:p>
    <w:p w14:paraId="015AFD91" w14:textId="77777777" w:rsidR="000B78E5" w:rsidRPr="0039320A" w:rsidRDefault="000B78E5" w:rsidP="000B78E5">
      <w:pPr>
        <w:pStyle w:val="Textoindependiente26"/>
        <w:tabs>
          <w:tab w:val="clear" w:pos="1276"/>
        </w:tabs>
        <w:ind w:right="-1"/>
        <w:rPr>
          <w:rFonts w:ascii="Calibri" w:hAnsi="Calibri"/>
          <w:b w:val="0"/>
          <w:sz w:val="20"/>
        </w:rPr>
      </w:pPr>
    </w:p>
    <w:p w14:paraId="1ABE5F3F" w14:textId="4693C724"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866237">
        <w:rPr>
          <w:rFonts w:ascii="Calibri" w:hAnsi="Calibri"/>
          <w:b w:val="0"/>
          <w:sz w:val="20"/>
        </w:rPr>
        <w:t>del</w:t>
      </w:r>
      <w:r w:rsidR="00B9622B">
        <w:rPr>
          <w:rFonts w:ascii="Calibri" w:hAnsi="Calibri"/>
          <w:b w:val="0"/>
          <w:sz w:val="20"/>
        </w:rPr>
        <w:t xml:space="preserve"> </w:t>
      </w:r>
      <w:r w:rsidR="002B190C">
        <w:rPr>
          <w:rFonts w:ascii="Calibri" w:hAnsi="Calibri"/>
          <w:b w:val="0"/>
          <w:sz w:val="20"/>
        </w:rPr>
        <w:t>MOBILIARIO Y EQUIPO DIVERSO</w:t>
      </w:r>
      <w:r w:rsidR="001A22AE" w:rsidRPr="00D14205">
        <w:rPr>
          <w:rFonts w:ascii="Calibri" w:hAnsi="Calibri"/>
          <w:b w:val="0"/>
          <w:sz w:val="20"/>
        </w:rPr>
        <w:t>,</w:t>
      </w:r>
      <w:r w:rsidR="00866237" w:rsidRPr="00D14205">
        <w:rPr>
          <w:rFonts w:ascii="Calibri" w:hAnsi="Calibri"/>
          <w:b w:val="0"/>
          <w:sz w:val="20"/>
        </w:rPr>
        <w:t xml:space="preserve"> </w:t>
      </w:r>
      <w:r w:rsidR="00B9622B" w:rsidRPr="00D14205">
        <w:rPr>
          <w:rFonts w:ascii="Calibri" w:hAnsi="Calibri"/>
          <w:b w:val="0"/>
          <w:sz w:val="20"/>
        </w:rPr>
        <w:t xml:space="preserve">será como </w:t>
      </w:r>
      <w:r w:rsidR="00B9622B" w:rsidRPr="00D14205">
        <w:rPr>
          <w:rFonts w:ascii="Calibri" w:hAnsi="Calibri"/>
          <w:b w:val="0"/>
          <w:i/>
          <w:iCs/>
          <w:sz w:val="20"/>
          <w:u w:val="single"/>
        </w:rPr>
        <w:t>mínimo de 1 año</w:t>
      </w:r>
      <w:r w:rsidRPr="00D14205">
        <w:rPr>
          <w:rFonts w:ascii="Calibri" w:hAnsi="Calibri"/>
          <w:b w:val="0"/>
          <w:sz w:val="20"/>
        </w:rPr>
        <w:t>, sin</w:t>
      </w:r>
      <w:r w:rsidRPr="00146AD9">
        <w:rPr>
          <w:rFonts w:ascii="Calibri" w:hAnsi="Calibri"/>
          <w:b w:val="0"/>
          <w:sz w:val="20"/>
        </w:rPr>
        <w:t xml:space="preserve">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A6C7D31" w14:textId="77777777" w:rsidR="005352EF" w:rsidRDefault="005352EF" w:rsidP="00724098">
      <w:pPr>
        <w:pStyle w:val="Textoindependiente26"/>
        <w:tabs>
          <w:tab w:val="clear" w:pos="1276"/>
        </w:tabs>
        <w:ind w:right="-1"/>
        <w:rPr>
          <w:rFonts w:ascii="Calibri" w:hAnsi="Calibri"/>
          <w:b w:val="0"/>
        </w:rPr>
      </w:pPr>
    </w:p>
    <w:p w14:paraId="650DF6A1" w14:textId="77777777" w:rsidR="00CE297B" w:rsidRPr="0039320A" w:rsidRDefault="00CE297B" w:rsidP="00724098">
      <w:pPr>
        <w:pStyle w:val="Textoindependiente26"/>
        <w:tabs>
          <w:tab w:val="clear" w:pos="1276"/>
        </w:tabs>
        <w:ind w:right="-1"/>
        <w:rPr>
          <w:rFonts w:ascii="Calibri" w:hAnsi="Calibri"/>
          <w:b w:val="0"/>
        </w:rPr>
      </w:pPr>
    </w:p>
    <w:p w14:paraId="1F0B7969"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163D809C" w14:textId="77777777" w:rsidR="000B78E5" w:rsidRPr="0039320A" w:rsidRDefault="000B78E5" w:rsidP="000B78E5">
      <w:pPr>
        <w:ind w:right="-1"/>
        <w:jc w:val="both"/>
        <w:rPr>
          <w:rFonts w:ascii="Calibri" w:hAnsi="Calibri"/>
          <w:b/>
        </w:rPr>
      </w:pPr>
    </w:p>
    <w:p w14:paraId="507B992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0AE6EE1" w14:textId="77777777" w:rsidR="000B78E5" w:rsidRDefault="000B78E5" w:rsidP="000B78E5">
      <w:pPr>
        <w:ind w:right="-1"/>
        <w:jc w:val="both"/>
        <w:rPr>
          <w:rFonts w:ascii="Calibri" w:hAnsi="Calibri"/>
        </w:rPr>
      </w:pPr>
    </w:p>
    <w:p w14:paraId="2EE06E7A" w14:textId="24F956E5" w:rsidR="000B78E5" w:rsidRPr="0090500C" w:rsidRDefault="000B78E5" w:rsidP="000B78E5">
      <w:pPr>
        <w:ind w:right="-1"/>
        <w:jc w:val="both"/>
        <w:rPr>
          <w:rFonts w:ascii="Calibri" w:hAnsi="Calibri"/>
        </w:rPr>
      </w:pPr>
      <w:r w:rsidRPr="0090500C">
        <w:rPr>
          <w:rFonts w:ascii="Calibri" w:hAnsi="Calibri"/>
        </w:rPr>
        <w:t xml:space="preserve">El pago </w:t>
      </w:r>
      <w:r w:rsidR="00CB743D" w:rsidRPr="00D14205">
        <w:rPr>
          <w:rFonts w:ascii="Calibri" w:hAnsi="Calibri"/>
        </w:rPr>
        <w:t xml:space="preserve">del </w:t>
      </w:r>
      <w:r w:rsidR="002B190C">
        <w:rPr>
          <w:rFonts w:ascii="Calibri" w:hAnsi="Calibri"/>
        </w:rPr>
        <w:t>MOBILIARIO Y EQUIPO DIVERSO</w:t>
      </w:r>
      <w:r w:rsidR="00CB743D">
        <w:rPr>
          <w:rFonts w:ascii="Calibri" w:hAnsi="Calibri"/>
        </w:rPr>
        <w:t xml:space="preserve"> adquirido, objeto </w:t>
      </w:r>
      <w:r w:rsidR="00572EFD">
        <w:rPr>
          <w:rFonts w:ascii="Calibri" w:hAnsi="Calibri"/>
        </w:rPr>
        <w:t>del</w:t>
      </w:r>
      <w:r w:rsidRPr="0090500C">
        <w:rPr>
          <w:rFonts w:ascii="Calibri" w:hAnsi="Calibri"/>
        </w:rPr>
        <w:t xml:space="preserve"> presente concurso se realizará en Pesos Mexicanos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72FB15C2" w14:textId="77777777" w:rsidR="000B78E5" w:rsidRPr="0039320A" w:rsidRDefault="000B78E5" w:rsidP="000B78E5">
      <w:pPr>
        <w:ind w:right="-1"/>
        <w:jc w:val="both"/>
        <w:rPr>
          <w:rFonts w:ascii="Calibri" w:hAnsi="Calibri"/>
        </w:rPr>
      </w:pPr>
    </w:p>
    <w:p w14:paraId="7CD8A9B5" w14:textId="4073997C" w:rsidR="001C01EE" w:rsidRPr="0090500C" w:rsidRDefault="009000C3" w:rsidP="001C01EE">
      <w:pPr>
        <w:ind w:right="-1"/>
        <w:jc w:val="both"/>
        <w:rPr>
          <w:rFonts w:ascii="Calibri" w:hAnsi="Calibri" w:cs="Arial"/>
          <w:iCs/>
        </w:rPr>
      </w:pPr>
      <w:r w:rsidRPr="009000C3">
        <w:rPr>
          <w:rFonts w:ascii="Calibri" w:hAnsi="Calibri"/>
        </w:rPr>
        <w:t xml:space="preserve">Las facturas que resulten de la recepción del </w:t>
      </w:r>
      <w:r w:rsidR="002B190C">
        <w:rPr>
          <w:rFonts w:ascii="Calibri" w:hAnsi="Calibri"/>
        </w:rPr>
        <w:t>MOBILIARIO Y EQUIPO DIVERSO</w:t>
      </w:r>
      <w:r w:rsidRPr="00D14205">
        <w:rPr>
          <w:rFonts w:ascii="Calibri" w:hAnsi="Calibri"/>
        </w:rPr>
        <w:t>, serán</w:t>
      </w:r>
      <w:r w:rsidRPr="009000C3">
        <w:rPr>
          <w:rFonts w:ascii="Calibri" w:hAnsi="Calibri"/>
        </w:rPr>
        <w:t xml:space="preserve"> a favor de Servicios de Salud </w:t>
      </w:r>
      <w:r w:rsidR="00D14205">
        <w:rPr>
          <w:rFonts w:ascii="Calibri" w:hAnsi="Calibri"/>
        </w:rPr>
        <w:t>de Nuevo León, R.F.C. SSN970115</w:t>
      </w:r>
      <w:r w:rsidRPr="009000C3">
        <w:rPr>
          <w:rFonts w:ascii="Calibri" w:hAnsi="Calibri"/>
        </w:rPr>
        <w:t xml:space="preserve">QI9, con domicilio en Matamoros Ote. No. 520, Centro de Monterrey, N.L., C.P. 64000, </w:t>
      </w:r>
      <w:r w:rsidRPr="00D14205">
        <w:rPr>
          <w:rFonts w:ascii="Calibri" w:hAnsi="Calibri"/>
        </w:rPr>
        <w:t xml:space="preserve">se deberá realizar una factura por cada partida presupuestal </w:t>
      </w:r>
      <w:r w:rsidR="00CB743D" w:rsidRPr="00D14205">
        <w:rPr>
          <w:rFonts w:ascii="Calibri" w:hAnsi="Calibri"/>
        </w:rPr>
        <w:t>y</w:t>
      </w:r>
      <w:r w:rsidR="00CB743D">
        <w:rPr>
          <w:rFonts w:ascii="Calibri" w:hAnsi="Calibri"/>
        </w:rPr>
        <w:t xml:space="preserve"> </w:t>
      </w:r>
      <w:r w:rsidRPr="009000C3">
        <w:rPr>
          <w:rFonts w:ascii="Calibri" w:hAnsi="Calibri"/>
        </w:rPr>
        <w:t xml:space="preserve">ser presentadas por el licitante que resulte adjudicado en el Departamento de Recursos Financieros de cada una de las Jurisdicciones Sanitarias, 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w:t>
      </w:r>
      <w:r>
        <w:rPr>
          <w:rFonts w:ascii="Calibri" w:hAnsi="Calibri"/>
        </w:rPr>
        <w:t xml:space="preserve">clave CABMS, partida presupuestal, descripción, </w:t>
      </w:r>
      <w:r w:rsidRPr="009000C3">
        <w:rPr>
          <w:rFonts w:ascii="Calibri" w:hAnsi="Calibri"/>
        </w:rPr>
        <w:t>número de serie del equipo (en caso de que aplique), número de orden de envío, marca y modelo.</w:t>
      </w:r>
      <w:r w:rsidR="001C01EE">
        <w:rPr>
          <w:rFonts w:ascii="Calibri" w:hAnsi="Calibri"/>
        </w:rPr>
        <w:t xml:space="preserve"> </w:t>
      </w:r>
      <w:r w:rsidR="001C01EE" w:rsidRPr="00D14205">
        <w:rPr>
          <w:rFonts w:ascii="Calibri" w:hAnsi="Calibri" w:cs="Arial"/>
          <w:iCs/>
        </w:rPr>
        <w:t>Las unidades aplicativas posterior a la revisión de dicha factura deberá enviarla al área de Recursos Financieros de la Convocante para su trámite correspondiente, en un plazo máximo de 5 días hábiles.</w:t>
      </w:r>
    </w:p>
    <w:p w14:paraId="257EB2B5" w14:textId="1EF383C2" w:rsidR="009000C3" w:rsidRPr="009000C3" w:rsidRDefault="009000C3" w:rsidP="009000C3">
      <w:pPr>
        <w:tabs>
          <w:tab w:val="right" w:pos="1134"/>
        </w:tabs>
        <w:jc w:val="both"/>
        <w:rPr>
          <w:rFonts w:ascii="Calibri" w:hAnsi="Calibri"/>
        </w:rPr>
      </w:pPr>
    </w:p>
    <w:p w14:paraId="089A8DB8" w14:textId="77777777" w:rsidR="009000C3" w:rsidRDefault="009000C3" w:rsidP="000B78E5">
      <w:pPr>
        <w:ind w:right="-1"/>
        <w:jc w:val="both"/>
        <w:rPr>
          <w:rFonts w:ascii="Calibri" w:hAnsi="Calibri"/>
        </w:rPr>
      </w:pPr>
    </w:p>
    <w:p w14:paraId="2C3B75A8" w14:textId="77777777" w:rsidR="00101EF9" w:rsidRPr="00411D2B" w:rsidRDefault="00101EF9" w:rsidP="00101EF9">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01D6F26" w14:textId="77777777" w:rsidR="00101EF9" w:rsidRPr="0090500C" w:rsidRDefault="00101EF9" w:rsidP="000B78E5">
      <w:pPr>
        <w:ind w:right="-1"/>
        <w:jc w:val="both"/>
        <w:rPr>
          <w:rFonts w:ascii="Calibri" w:hAnsi="Calibri"/>
        </w:rPr>
      </w:pPr>
    </w:p>
    <w:p w14:paraId="043DB25D"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w:t>
      </w:r>
      <w:r w:rsidRPr="0090500C">
        <w:rPr>
          <w:rFonts w:ascii="Calibri" w:hAnsi="Calibri"/>
        </w:rPr>
        <w:lastRenderedPageBreak/>
        <w:t xml:space="preserve">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DF05E0C" w14:textId="77777777" w:rsidR="000B78E5" w:rsidRPr="0090500C" w:rsidRDefault="000B78E5" w:rsidP="000B78E5">
      <w:pPr>
        <w:ind w:right="49"/>
        <w:jc w:val="both"/>
        <w:rPr>
          <w:rFonts w:ascii="Calibri" w:hAnsi="Calibri"/>
        </w:rPr>
      </w:pPr>
    </w:p>
    <w:p w14:paraId="1954C66B"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644CB236" w14:textId="77777777" w:rsidR="000B78E5" w:rsidRPr="0090500C" w:rsidRDefault="000B78E5" w:rsidP="000B78E5">
      <w:pPr>
        <w:ind w:right="51"/>
        <w:jc w:val="both"/>
        <w:rPr>
          <w:rFonts w:ascii="Calibri" w:hAnsi="Calibri"/>
        </w:rPr>
      </w:pPr>
    </w:p>
    <w:p w14:paraId="6D5DBC6C"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0127046" w14:textId="77777777" w:rsidR="000B78E5" w:rsidRDefault="000B78E5" w:rsidP="000B78E5">
      <w:pPr>
        <w:ind w:right="51"/>
        <w:jc w:val="both"/>
        <w:rPr>
          <w:rFonts w:ascii="Calibri" w:hAnsi="Calibri"/>
        </w:rPr>
      </w:pPr>
    </w:p>
    <w:p w14:paraId="0A723223" w14:textId="77777777" w:rsidR="00853C6C" w:rsidRPr="0090500C" w:rsidRDefault="00853C6C" w:rsidP="000B78E5">
      <w:pPr>
        <w:ind w:right="51"/>
        <w:jc w:val="both"/>
        <w:rPr>
          <w:rFonts w:ascii="Calibri" w:hAnsi="Calibri"/>
        </w:rPr>
      </w:pPr>
    </w:p>
    <w:p w14:paraId="1E69FCC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31345D8" w14:textId="77777777" w:rsidR="000B78E5" w:rsidRPr="0039320A" w:rsidRDefault="000B78E5" w:rsidP="000B78E5">
      <w:pPr>
        <w:ind w:right="-1"/>
        <w:jc w:val="both"/>
        <w:rPr>
          <w:rFonts w:ascii="Calibri" w:hAnsi="Calibri"/>
        </w:rPr>
      </w:pPr>
    </w:p>
    <w:p w14:paraId="756B4A5B" w14:textId="77777777" w:rsidR="00661318" w:rsidRDefault="00661318" w:rsidP="00661318">
      <w:pPr>
        <w:ind w:right="-1"/>
        <w:jc w:val="both"/>
        <w:rPr>
          <w:rFonts w:ascii="Calibri" w:hAnsi="Calibri"/>
        </w:rPr>
      </w:pPr>
      <w:r w:rsidRPr="00183705">
        <w:rPr>
          <w:rFonts w:ascii="Calibri" w:hAnsi="Calibri" w:cs="Calibri"/>
        </w:rPr>
        <w:t>El instrumento que se celebre será con la condición de precio fijo y en pesos Mexicanos por lo que no se reconocerá incremento alguno en los precios ofertados de sus propuestas.</w:t>
      </w:r>
    </w:p>
    <w:p w14:paraId="30106B90" w14:textId="77777777" w:rsidR="00541E82" w:rsidRPr="00183705" w:rsidRDefault="00541E82" w:rsidP="00661318">
      <w:pPr>
        <w:ind w:right="-1"/>
        <w:jc w:val="both"/>
        <w:rPr>
          <w:rFonts w:ascii="Calibri" w:hAnsi="Calibri" w:cs="Calibri"/>
        </w:rPr>
      </w:pPr>
    </w:p>
    <w:p w14:paraId="00FB3960" w14:textId="3ACDFFD1" w:rsidR="00661318" w:rsidRDefault="00661318" w:rsidP="00661318">
      <w:pPr>
        <w:ind w:right="-1"/>
        <w:jc w:val="both"/>
        <w:rPr>
          <w:rFonts w:ascii="Calibri" w:hAnsi="Calibri" w:cs="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w:t>
      </w:r>
      <w:r w:rsidR="00866237">
        <w:rPr>
          <w:rFonts w:ascii="Calibri" w:hAnsi="Calibri" w:cs="Calibri"/>
        </w:rPr>
        <w:t>del</w:t>
      </w:r>
      <w:r w:rsidR="00F369DF" w:rsidRPr="00183705">
        <w:rPr>
          <w:rFonts w:ascii="Calibri" w:hAnsi="Calibri" w:cs="Calibri"/>
        </w:rPr>
        <w:t xml:space="preserve"> </w:t>
      </w:r>
      <w:r w:rsidR="002B190C">
        <w:rPr>
          <w:rFonts w:ascii="Calibri" w:hAnsi="Calibri" w:cs="Calibri"/>
        </w:rPr>
        <w:t>MOBILIARIO Y EQUIPO DIVERSO</w:t>
      </w:r>
      <w:r w:rsidR="00866237" w:rsidRPr="00D14205">
        <w:rPr>
          <w:rFonts w:ascii="Calibri" w:hAnsi="Calibri" w:cs="Calibri"/>
        </w:rPr>
        <w:t xml:space="preserve"> que</w:t>
      </w:r>
      <w:r w:rsidR="00866237" w:rsidRPr="00183705">
        <w:rPr>
          <w:rFonts w:ascii="Calibri" w:hAnsi="Calibri" w:cs="Calibri"/>
        </w:rPr>
        <w:t xml:space="preserve"> </w:t>
      </w:r>
      <w:r w:rsidRPr="00183705">
        <w:rPr>
          <w:rFonts w:ascii="Calibri" w:hAnsi="Calibri" w:cs="Calibri"/>
        </w:rPr>
        <w:t xml:space="preserve">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0A0707C3" w14:textId="77777777" w:rsidR="001C01EE" w:rsidRPr="00661318" w:rsidRDefault="001C01EE" w:rsidP="00661318">
      <w:pPr>
        <w:ind w:right="-1"/>
        <w:jc w:val="both"/>
        <w:rPr>
          <w:rFonts w:ascii="Calibri" w:hAnsi="Calibri"/>
        </w:rPr>
      </w:pPr>
    </w:p>
    <w:p w14:paraId="40D4C4FB"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D95B85D" w14:textId="77777777" w:rsidR="000B78E5" w:rsidRPr="0039320A" w:rsidRDefault="000B78E5" w:rsidP="000B78E5">
      <w:pPr>
        <w:ind w:right="-1"/>
        <w:jc w:val="both"/>
        <w:rPr>
          <w:rFonts w:ascii="Calibri" w:hAnsi="Calibri"/>
        </w:rPr>
      </w:pPr>
    </w:p>
    <w:p w14:paraId="33CE8B4C" w14:textId="1BF1D952" w:rsidR="000B78E5"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sidRPr="00D14205">
        <w:rPr>
          <w:rFonts w:ascii="Calibri" w:hAnsi="Calibri"/>
        </w:rPr>
        <w:t xml:space="preserve">del </w:t>
      </w:r>
      <w:r w:rsidR="002B190C">
        <w:rPr>
          <w:rFonts w:ascii="Calibri" w:hAnsi="Calibri"/>
        </w:rPr>
        <w:t>MOBILIARIO Y EQUIPO DIVERSO</w:t>
      </w:r>
      <w:r w:rsidRPr="00D14205">
        <w:rPr>
          <w:rFonts w:ascii="Calibri" w:hAnsi="Calibri"/>
        </w:rPr>
        <w:t xml:space="preserve"> que</w:t>
      </w:r>
      <w:r w:rsidRPr="0039320A">
        <w:rPr>
          <w:rFonts w:ascii="Calibri" w:hAnsi="Calibri"/>
        </w:rPr>
        <w:t xml:space="preserv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56633B0" w14:textId="4CD9CC64" w:rsidR="00591E33" w:rsidRDefault="00591E33" w:rsidP="000B78E5">
      <w:pPr>
        <w:ind w:right="49"/>
        <w:jc w:val="both"/>
        <w:rPr>
          <w:rFonts w:ascii="Calibri" w:hAnsi="Calibri" w:cs="Arial"/>
        </w:rPr>
      </w:pPr>
    </w:p>
    <w:p w14:paraId="68CD5014"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w:t>
      </w:r>
      <w:r w:rsidR="00CB743D">
        <w:rPr>
          <w:rFonts w:ascii="Calibri" w:hAnsi="Calibri"/>
        </w:rPr>
        <w:t>Administrador de cada unidad aplicativa (Jurisdicción)</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2786074D" w14:textId="77777777" w:rsidR="000B78E5" w:rsidRDefault="000B78E5" w:rsidP="000B78E5">
      <w:pPr>
        <w:pStyle w:val="Continuarlista"/>
        <w:spacing w:after="0"/>
        <w:ind w:left="0"/>
        <w:jc w:val="both"/>
        <w:rPr>
          <w:rFonts w:ascii="Calibri" w:hAnsi="Calibri" w:cs="Arial"/>
        </w:rPr>
      </w:pPr>
    </w:p>
    <w:p w14:paraId="5BD2EE5C" w14:textId="65ED2D85"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9000C3">
        <w:rPr>
          <w:rFonts w:ascii="Calibri" w:hAnsi="Calibri" w:cs="Arial"/>
        </w:rPr>
        <w:t xml:space="preserve">entrega </w:t>
      </w:r>
      <w:r w:rsidR="009000C3" w:rsidRPr="00D14205">
        <w:rPr>
          <w:rFonts w:ascii="Calibri" w:hAnsi="Calibri" w:cs="Arial"/>
        </w:rPr>
        <w:t xml:space="preserve">del </w:t>
      </w:r>
      <w:r w:rsidR="002B190C">
        <w:rPr>
          <w:rFonts w:ascii="Calibri" w:hAnsi="Calibri" w:cs="Arial"/>
        </w:rPr>
        <w:t>MOBILIARIO Y EQUIPO DIVERSO</w:t>
      </w:r>
      <w:r w:rsidR="009000C3" w:rsidRPr="00D14205">
        <w:rPr>
          <w:rFonts w:ascii="Calibri" w:hAnsi="Calibri" w:cs="Arial"/>
        </w:rPr>
        <w:t>, contara</w:t>
      </w:r>
      <w:r w:rsidR="009000C3" w:rsidRPr="0039320A">
        <w:rPr>
          <w:rFonts w:ascii="Calibri" w:hAnsi="Calibri" w:cs="Arial"/>
        </w:rPr>
        <w:t xml:space="preserve"> a partir del día siguiente del plazo de vencimiento de la realización del mismo. </w:t>
      </w:r>
    </w:p>
    <w:p w14:paraId="460F3403" w14:textId="77777777" w:rsidR="000B78E5" w:rsidRPr="000B78E5" w:rsidRDefault="000B78E5" w:rsidP="000B78E5">
      <w:pPr>
        <w:pStyle w:val="BodyText21"/>
        <w:ind w:right="-1"/>
        <w:rPr>
          <w:rFonts w:ascii="Calibri" w:hAnsi="Calibri"/>
          <w:sz w:val="20"/>
        </w:rPr>
      </w:pPr>
    </w:p>
    <w:p w14:paraId="504B22D7"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6D848472" w14:textId="77777777" w:rsidR="000B78E5" w:rsidRPr="000B78E5" w:rsidRDefault="000B78E5" w:rsidP="000B78E5">
      <w:pPr>
        <w:pStyle w:val="BodyText21"/>
        <w:ind w:right="-1"/>
        <w:rPr>
          <w:rFonts w:ascii="Calibri" w:hAnsi="Calibri"/>
          <w:sz w:val="20"/>
        </w:rPr>
      </w:pPr>
    </w:p>
    <w:p w14:paraId="0FD9EA4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5FE3A34" w14:textId="77777777" w:rsidR="00661318" w:rsidRDefault="00661318" w:rsidP="00661318">
      <w:pPr>
        <w:ind w:right="-1"/>
        <w:jc w:val="both"/>
        <w:rPr>
          <w:rFonts w:ascii="Calibri" w:hAnsi="Calibri"/>
        </w:rPr>
      </w:pPr>
    </w:p>
    <w:p w14:paraId="5DD850D2" w14:textId="282AF0D6" w:rsidR="00B37F01" w:rsidRDefault="00661318" w:rsidP="000B78E5">
      <w:pPr>
        <w:ind w:right="-1"/>
        <w:jc w:val="both"/>
        <w:rPr>
          <w:rFonts w:ascii="Calibri" w:hAnsi="Calibri" w:cs="Calibri"/>
        </w:rPr>
      </w:pPr>
      <w:r w:rsidRPr="00183705">
        <w:rPr>
          <w:rFonts w:ascii="Calibri" w:hAnsi="Calibri" w:cs="Calibri"/>
        </w:rPr>
        <w:t xml:space="preserve">Será responsabilidad del </w:t>
      </w:r>
      <w:r w:rsidR="00CB743D">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w:t>
      </w:r>
      <w:r w:rsidR="00866237">
        <w:rPr>
          <w:rFonts w:ascii="Calibri" w:hAnsi="Calibri" w:cs="Calibri"/>
        </w:rPr>
        <w:t>el</w:t>
      </w:r>
      <w:r w:rsidR="00F369DF" w:rsidRPr="00183705">
        <w:rPr>
          <w:rFonts w:ascii="Calibri" w:hAnsi="Calibri" w:cs="Calibri"/>
        </w:rPr>
        <w:t xml:space="preserve"> </w:t>
      </w:r>
      <w:r w:rsidR="002B190C">
        <w:rPr>
          <w:rFonts w:ascii="Calibri" w:hAnsi="Calibri" w:cs="Calibri"/>
        </w:rPr>
        <w:t>MOBILIARIO Y EQUIPO DIVERSO</w:t>
      </w:r>
      <w:r w:rsidRPr="00D14205">
        <w:rPr>
          <w:rFonts w:ascii="Calibri" w:hAnsi="Calibri" w:cs="Calibri"/>
        </w:rPr>
        <w:t>, de</w:t>
      </w:r>
      <w:r w:rsidRPr="00183705">
        <w:rPr>
          <w:rFonts w:ascii="Calibri" w:hAnsi="Calibri" w:cs="Calibri"/>
        </w:rPr>
        <w:t xml:space="preserve"> igual manera se aplicará lo establecido en el párrafo primero de este punto.</w:t>
      </w:r>
    </w:p>
    <w:p w14:paraId="7F574A4D" w14:textId="77777777" w:rsidR="00D14205" w:rsidRDefault="00D14205" w:rsidP="000B78E5">
      <w:pPr>
        <w:ind w:right="-1"/>
        <w:jc w:val="both"/>
        <w:rPr>
          <w:rFonts w:ascii="Calibri" w:hAnsi="Calibri"/>
        </w:rPr>
      </w:pPr>
    </w:p>
    <w:p w14:paraId="323626B8" w14:textId="77777777" w:rsidR="00F17AD5" w:rsidRDefault="00F17AD5" w:rsidP="000B78E5">
      <w:pPr>
        <w:ind w:right="-1"/>
        <w:jc w:val="both"/>
        <w:rPr>
          <w:rFonts w:ascii="Calibri" w:hAnsi="Calibri"/>
        </w:rPr>
      </w:pPr>
    </w:p>
    <w:p w14:paraId="527F13E4" w14:textId="702AF302" w:rsidR="00591E33" w:rsidRDefault="00591E33" w:rsidP="000B78E5">
      <w:pPr>
        <w:ind w:right="-1"/>
        <w:jc w:val="both"/>
        <w:rPr>
          <w:rFonts w:ascii="Calibri" w:hAnsi="Calibri"/>
        </w:rPr>
      </w:pPr>
    </w:p>
    <w:p w14:paraId="20555CA1"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5CF44EA" w14:textId="77777777" w:rsidR="00190C8C" w:rsidRDefault="00190C8C" w:rsidP="000B78E5">
      <w:pPr>
        <w:ind w:right="-1"/>
        <w:jc w:val="both"/>
        <w:rPr>
          <w:rFonts w:ascii="Calibri" w:hAnsi="Calibri"/>
          <w:b/>
        </w:rPr>
      </w:pPr>
    </w:p>
    <w:p w14:paraId="7B936FDD"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376D97" w14:textId="77777777" w:rsidR="000B78E5" w:rsidRPr="0039320A" w:rsidRDefault="000B78E5" w:rsidP="000B78E5">
      <w:pPr>
        <w:ind w:right="-1"/>
        <w:jc w:val="both"/>
        <w:rPr>
          <w:rFonts w:ascii="Calibri" w:hAnsi="Calibri"/>
        </w:rPr>
      </w:pPr>
    </w:p>
    <w:p w14:paraId="191E4E94" w14:textId="6BD28A73" w:rsidR="00F864A8" w:rsidRDefault="000B78E5" w:rsidP="000B78E5">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7165AFC" w14:textId="7FAD3D1A" w:rsidR="00591E33" w:rsidRDefault="00591E33" w:rsidP="000B78E5">
      <w:pPr>
        <w:pStyle w:val="Textoindependiente2"/>
        <w:ind w:right="-1"/>
        <w:rPr>
          <w:rFonts w:ascii="Calibri" w:hAnsi="Calibri"/>
          <w:sz w:val="20"/>
        </w:rPr>
      </w:pPr>
    </w:p>
    <w:p w14:paraId="08E28146"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8602E3"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429C1F7"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w:t>
      </w:r>
      <w:r>
        <w:rPr>
          <w:rFonts w:ascii="Calibri" w:eastAsia="Times New Roman" w:hAnsi="Calibri" w:cs="Times New Roman"/>
          <w:sz w:val="20"/>
          <w:szCs w:val="20"/>
          <w:lang w:val="es-ES_tradnl"/>
        </w:rPr>
        <w:t>l monto total incluyendo I.V.A.</w:t>
      </w:r>
    </w:p>
    <w:p w14:paraId="6102F22D" w14:textId="77777777" w:rsidR="00591E33" w:rsidRDefault="00591E33" w:rsidP="00591E33">
      <w:pPr>
        <w:pStyle w:val="NormalWeb"/>
        <w:spacing w:before="0" w:beforeAutospacing="0" w:after="0" w:afterAutospacing="0"/>
        <w:ind w:left="360"/>
        <w:jc w:val="both"/>
        <w:rPr>
          <w:rFonts w:ascii="Calibri" w:eastAsia="Times New Roman" w:hAnsi="Calibri" w:cs="Times New Roman"/>
          <w:sz w:val="20"/>
          <w:szCs w:val="20"/>
          <w:lang w:val="es-ES_tradnl"/>
        </w:rPr>
      </w:pPr>
    </w:p>
    <w:p w14:paraId="49119332" w14:textId="7E63477B"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w:t>
      </w:r>
      <w:r w:rsidR="002B190C">
        <w:rPr>
          <w:rFonts w:ascii="Calibri" w:eastAsia="Times New Roman" w:hAnsi="Calibri" w:cs="Times New Roman"/>
          <w:sz w:val="20"/>
          <w:szCs w:val="20"/>
          <w:lang w:val="es-ES_tradnl"/>
        </w:rPr>
        <w:t>MOBILIARIO Y EQUIPO DIVERSO</w:t>
      </w:r>
      <w:r w:rsidRPr="00D14205">
        <w:rPr>
          <w:rFonts w:ascii="Calibri" w:eastAsia="Times New Roman" w:hAnsi="Calibri" w:cs="Times New Roman"/>
          <w:sz w:val="20"/>
          <w:szCs w:val="20"/>
          <w:lang w:val="es-ES_tradnl"/>
        </w:rPr>
        <w:t>,</w:t>
      </w:r>
      <w:r w:rsidRPr="0015186A">
        <w:rPr>
          <w:rFonts w:ascii="Calibri" w:eastAsia="Times New Roman" w:hAnsi="Calibri" w:cs="Times New Roman"/>
          <w:sz w:val="20"/>
          <w:szCs w:val="20"/>
          <w:lang w:val="es-ES_tradnl"/>
        </w:rPr>
        <w:t xml:space="preserve"> por un importe de (monto total del contrato incluyendo el I.V.A).</w:t>
      </w:r>
    </w:p>
    <w:p w14:paraId="4248BFC1" w14:textId="77777777" w:rsidR="00591E33"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p>
    <w:p w14:paraId="7BF119B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6B756490" w14:textId="77777777" w:rsidR="00591E33" w:rsidRDefault="00591E33" w:rsidP="00591E33">
      <w:pPr>
        <w:pStyle w:val="Prrafodelista"/>
        <w:rPr>
          <w:rFonts w:ascii="Calibri" w:hAnsi="Calibri"/>
        </w:rPr>
      </w:pPr>
    </w:p>
    <w:p w14:paraId="119FE0BA"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7CEF26" w14:textId="77777777" w:rsidR="00591E33" w:rsidRDefault="00591E33" w:rsidP="00591E33">
      <w:pPr>
        <w:pStyle w:val="Prrafodelista"/>
        <w:rPr>
          <w:rFonts w:ascii="Calibri" w:hAnsi="Calibri"/>
        </w:rPr>
      </w:pPr>
    </w:p>
    <w:p w14:paraId="7CEF6BC1"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805BAFC" w14:textId="77777777" w:rsidR="00591E33" w:rsidRDefault="00591E33" w:rsidP="00591E33">
      <w:pPr>
        <w:pStyle w:val="Prrafodelista"/>
        <w:rPr>
          <w:rFonts w:ascii="Calibri" w:hAnsi="Calibri"/>
        </w:rPr>
      </w:pPr>
    </w:p>
    <w:p w14:paraId="5EE3105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sólo podrá ser cancelada mediante aviso por escrito de “S.S.N.L.”.</w:t>
      </w:r>
    </w:p>
    <w:p w14:paraId="47F7B02D" w14:textId="77777777" w:rsidR="00591E33" w:rsidRDefault="00591E33" w:rsidP="00591E33">
      <w:pPr>
        <w:pStyle w:val="Prrafodelista"/>
        <w:rPr>
          <w:rFonts w:ascii="Calibri" w:hAnsi="Calibri"/>
        </w:rPr>
      </w:pPr>
    </w:p>
    <w:p w14:paraId="042E99E0"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AD1CC98" w14:textId="77777777" w:rsidR="00591E33" w:rsidRDefault="00591E33" w:rsidP="00591E33">
      <w:pPr>
        <w:pStyle w:val="Prrafodelista"/>
        <w:rPr>
          <w:rFonts w:ascii="Calibri" w:hAnsi="Calibri"/>
        </w:rPr>
      </w:pPr>
    </w:p>
    <w:p w14:paraId="2DA288C2" w14:textId="77777777" w:rsidR="00591E33" w:rsidRPr="0015186A"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F655464" w14:textId="77777777" w:rsidR="00591E33" w:rsidRPr="00173E15"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6358F7" w14:textId="77777777" w:rsidR="00591E33"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3CF7328" w14:textId="77777777" w:rsidR="0069719C" w:rsidRPr="000E0C23" w:rsidRDefault="0069719C" w:rsidP="00591E33">
      <w:pPr>
        <w:pStyle w:val="NormalWeb"/>
        <w:spacing w:before="0" w:beforeAutospacing="0" w:after="0" w:afterAutospacing="0"/>
        <w:ind w:left="720"/>
        <w:jc w:val="both"/>
        <w:rPr>
          <w:rFonts w:ascii="Calibri" w:eastAsia="Times New Roman" w:hAnsi="Calibri" w:cs="Times New Roman"/>
          <w:sz w:val="20"/>
          <w:szCs w:val="20"/>
          <w:lang w:val="es-ES_tradnl"/>
        </w:rPr>
      </w:pPr>
    </w:p>
    <w:p w14:paraId="3AB93A64" w14:textId="77777777" w:rsidR="006E0A6A" w:rsidRDefault="006E0A6A" w:rsidP="000B78E5">
      <w:pPr>
        <w:pStyle w:val="Textoindependiente2"/>
        <w:ind w:right="-1"/>
        <w:rPr>
          <w:rFonts w:ascii="Calibri" w:hAnsi="Calibri"/>
          <w:sz w:val="20"/>
        </w:rPr>
      </w:pPr>
    </w:p>
    <w:p w14:paraId="6F01D1C3"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3D911F6" w14:textId="77777777" w:rsidR="007F700B" w:rsidRPr="0039320A" w:rsidRDefault="007F700B" w:rsidP="007F700B">
      <w:pPr>
        <w:ind w:right="-1"/>
        <w:jc w:val="both"/>
        <w:rPr>
          <w:rFonts w:ascii="Calibri" w:hAnsi="Calibri"/>
        </w:rPr>
      </w:pPr>
    </w:p>
    <w:p w14:paraId="2992E867" w14:textId="6E6FC11B"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el </w:t>
      </w:r>
      <w:r w:rsidR="0069719C">
        <w:rPr>
          <w:rFonts w:ascii="Calibri" w:hAnsi="Calibri"/>
          <w:color w:val="auto"/>
          <w:sz w:val="20"/>
          <w:szCs w:val="20"/>
        </w:rPr>
        <w:t>26</w:t>
      </w:r>
      <w:r w:rsidR="0085630B">
        <w:rPr>
          <w:rFonts w:ascii="Calibri" w:hAnsi="Calibri"/>
          <w:color w:val="auto"/>
          <w:sz w:val="20"/>
          <w:szCs w:val="20"/>
        </w:rPr>
        <w:t xml:space="preserve"> de </w:t>
      </w:r>
      <w:r w:rsidR="0069719C">
        <w:rPr>
          <w:rFonts w:ascii="Calibri" w:hAnsi="Calibri"/>
          <w:color w:val="auto"/>
          <w:sz w:val="20"/>
          <w:szCs w:val="20"/>
        </w:rPr>
        <w:t>agosto</w:t>
      </w:r>
      <w:r w:rsidR="0085630B">
        <w:rPr>
          <w:rFonts w:ascii="Calibri" w:hAnsi="Calibri"/>
          <w:color w:val="auto"/>
          <w:sz w:val="20"/>
          <w:szCs w:val="20"/>
        </w:rPr>
        <w:t xml:space="preserve"> del 202</w:t>
      </w:r>
      <w:r w:rsidR="0069719C">
        <w:rPr>
          <w:rFonts w:ascii="Calibri" w:hAnsi="Calibri"/>
          <w:color w:val="auto"/>
          <w:sz w:val="20"/>
          <w:szCs w:val="20"/>
        </w:rPr>
        <w:t>2</w:t>
      </w:r>
      <w:r w:rsidR="00A43EF8" w:rsidRPr="00D506AE">
        <w:rPr>
          <w:rFonts w:ascii="Calibri" w:hAnsi="Calibri"/>
          <w:color w:val="auto"/>
          <w:sz w:val="20"/>
          <w:szCs w:val="20"/>
        </w:rPr>
        <w:t>.</w:t>
      </w:r>
    </w:p>
    <w:p w14:paraId="03EA8FB0" w14:textId="6613311E"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D50FD0" w:rsidRPr="00D506AE">
        <w:rPr>
          <w:rFonts w:ascii="Calibri" w:hAnsi="Calibri"/>
          <w:color w:val="auto"/>
          <w:sz w:val="20"/>
          <w:szCs w:val="20"/>
        </w:rPr>
        <w:t xml:space="preserve">el </w:t>
      </w:r>
      <w:r w:rsidR="0069719C">
        <w:rPr>
          <w:rFonts w:ascii="Calibri" w:hAnsi="Calibri"/>
          <w:color w:val="auto"/>
          <w:sz w:val="20"/>
          <w:szCs w:val="20"/>
        </w:rPr>
        <w:t>26</w:t>
      </w:r>
      <w:r w:rsidR="00D50FD0">
        <w:rPr>
          <w:rFonts w:ascii="Calibri" w:hAnsi="Calibri"/>
          <w:color w:val="auto"/>
          <w:sz w:val="20"/>
          <w:szCs w:val="20"/>
        </w:rPr>
        <w:t xml:space="preserve"> de </w:t>
      </w:r>
      <w:r w:rsidR="0069719C">
        <w:rPr>
          <w:rFonts w:ascii="Calibri" w:hAnsi="Calibri"/>
          <w:color w:val="auto"/>
          <w:sz w:val="20"/>
          <w:szCs w:val="20"/>
        </w:rPr>
        <w:t>agosto del 2022</w:t>
      </w:r>
      <w:r w:rsidRPr="00D506AE">
        <w:rPr>
          <w:rFonts w:ascii="Calibri" w:hAnsi="Calibri"/>
          <w:color w:val="auto"/>
          <w:sz w:val="20"/>
          <w:szCs w:val="20"/>
        </w:rPr>
        <w:t>.</w:t>
      </w:r>
    </w:p>
    <w:p w14:paraId="5897055D" w14:textId="77777777" w:rsidR="007F700B" w:rsidRDefault="007F700B" w:rsidP="007F700B">
      <w:pPr>
        <w:pStyle w:val="Default"/>
        <w:rPr>
          <w:rFonts w:ascii="Calibri" w:hAnsi="Calibri"/>
          <w:color w:val="auto"/>
          <w:sz w:val="20"/>
          <w:szCs w:val="20"/>
        </w:rPr>
      </w:pPr>
    </w:p>
    <w:p w14:paraId="34B5A3FE" w14:textId="77777777" w:rsidR="0085630B" w:rsidRPr="00183705" w:rsidRDefault="008563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4CA96A12" w14:textId="77777777" w:rsidTr="0069719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7610DA2" w14:textId="45F0D9CE"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6A4DAA">
              <w:rPr>
                <w:rFonts w:ascii="Century Gothic" w:hAnsi="Century Gothic" w:cs="Arial"/>
                <w:b/>
                <w:color w:val="000000"/>
                <w:sz w:val="18"/>
              </w:rPr>
              <w:t>LP-919044992-N33-2022</w:t>
            </w:r>
          </w:p>
          <w:p w14:paraId="2154C8D5" w14:textId="166DD452" w:rsidR="007F700B" w:rsidRPr="00E50172" w:rsidRDefault="007F700B" w:rsidP="0069719C">
            <w:pPr>
              <w:jc w:val="center"/>
              <w:rPr>
                <w:rFonts w:ascii="Century Gothic" w:hAnsi="Century Gothic" w:cs="Arial"/>
                <w:b/>
                <w:bCs/>
                <w:color w:val="000000"/>
                <w:sz w:val="16"/>
              </w:rPr>
            </w:pPr>
            <w:r w:rsidRPr="00E50172">
              <w:rPr>
                <w:rFonts w:ascii="Century Gothic" w:hAnsi="Century Gothic" w:cs="Arial"/>
                <w:b/>
                <w:color w:val="000000"/>
                <w:sz w:val="18"/>
              </w:rPr>
              <w:t>“</w:t>
            </w:r>
            <w:r w:rsidR="002B190C">
              <w:rPr>
                <w:rFonts w:asciiTheme="minorHAnsi" w:hAnsiTheme="minorHAnsi" w:cs="Arial"/>
                <w:b/>
              </w:rPr>
              <w:t>MOBILIARIO Y EQUIPO DIVERSO</w:t>
            </w:r>
            <w:r>
              <w:rPr>
                <w:rFonts w:ascii="Century Gothic" w:hAnsi="Century Gothic" w:cs="Arial"/>
                <w:b/>
                <w:color w:val="000000"/>
                <w:sz w:val="18"/>
              </w:rPr>
              <w:t>”</w:t>
            </w:r>
          </w:p>
        </w:tc>
      </w:tr>
      <w:tr w:rsidR="007F700B" w:rsidRPr="004A4FC1" w14:paraId="4E34ABEB" w14:textId="77777777" w:rsidTr="0069719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1A57147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19B8467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4D72F52D"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FF80C3B"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437C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CCAC39"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5743D5C7"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9FA014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67101CCB"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8C57E1F" w14:textId="77777777" w:rsidR="0069719C" w:rsidRPr="0069719C" w:rsidRDefault="0069719C" w:rsidP="0069719C">
            <w:pPr>
              <w:jc w:val="center"/>
              <w:rPr>
                <w:rFonts w:ascii="Century Gothic" w:hAnsi="Century Gothic"/>
                <w:bCs/>
                <w:sz w:val="16"/>
                <w:szCs w:val="16"/>
                <w:lang w:val="es-MX"/>
              </w:rPr>
            </w:pPr>
            <w:r w:rsidRPr="0069719C">
              <w:rPr>
                <w:rFonts w:ascii="Century Gothic" w:hAnsi="Century Gothic"/>
                <w:bCs/>
                <w:sz w:val="16"/>
                <w:szCs w:val="16"/>
                <w:lang w:val="es-MX"/>
              </w:rPr>
              <w:t>29/08/2022</w:t>
            </w:r>
          </w:p>
          <w:p w14:paraId="1B6E0D87" w14:textId="0B844B66"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12:00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809B3CE" w14:textId="20CE2FFD"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Subsecretaria de Prevención y Control de Enfermedades de la Convocante, ubicada</w:t>
            </w:r>
            <w:r w:rsidR="0069719C">
              <w:rPr>
                <w:rFonts w:ascii="Century Gothic" w:hAnsi="Century Gothic" w:cs="Arial"/>
                <w:color w:val="000000"/>
                <w:sz w:val="16"/>
                <w:szCs w:val="18"/>
              </w:rPr>
              <w:t>s</w:t>
            </w:r>
            <w:r w:rsidRPr="00025A6C">
              <w:rPr>
                <w:rFonts w:ascii="Century Gothic" w:hAnsi="Century Gothic" w:cs="Arial"/>
                <w:color w:val="000000"/>
                <w:sz w:val="16"/>
                <w:szCs w:val="18"/>
              </w:rPr>
              <w:t xml:space="preserve"> en Matamoros 520 ote,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02F7BDB6"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606D1B5E"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54BFCA73"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6B0F641B" w14:textId="77777777" w:rsidR="0069719C" w:rsidRPr="0069719C" w:rsidRDefault="0069719C" w:rsidP="0069719C">
            <w:pPr>
              <w:jc w:val="center"/>
              <w:rPr>
                <w:rFonts w:ascii="Century Gothic" w:hAnsi="Century Gothic"/>
                <w:bCs/>
                <w:sz w:val="16"/>
                <w:szCs w:val="16"/>
                <w:lang w:val="es-MX"/>
              </w:rPr>
            </w:pPr>
            <w:r w:rsidRPr="0069719C">
              <w:rPr>
                <w:rFonts w:ascii="Century Gothic" w:hAnsi="Century Gothic"/>
                <w:bCs/>
                <w:sz w:val="16"/>
                <w:szCs w:val="16"/>
                <w:lang w:val="es-MX"/>
              </w:rPr>
              <w:t>05/09/2022</w:t>
            </w:r>
          </w:p>
          <w:p w14:paraId="483A93CA" w14:textId="488044F6"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0A448D92" w14:textId="77777777" w:rsidR="007F700B" w:rsidRPr="00025A6C" w:rsidRDefault="007F700B" w:rsidP="00B160FB">
            <w:pPr>
              <w:jc w:val="both"/>
              <w:rPr>
                <w:rFonts w:ascii="Century Gothic" w:hAnsi="Century Gothic" w:cs="Arial"/>
                <w:color w:val="000000"/>
                <w:sz w:val="16"/>
                <w:szCs w:val="18"/>
              </w:rPr>
            </w:pPr>
          </w:p>
        </w:tc>
      </w:tr>
      <w:tr w:rsidR="007F700B" w:rsidRPr="00E50172" w14:paraId="484B77FF"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5358DE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22921697"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95B3514" w14:textId="77777777" w:rsidR="0069719C" w:rsidRPr="0069719C" w:rsidRDefault="0069719C" w:rsidP="0069719C">
            <w:pPr>
              <w:jc w:val="center"/>
              <w:rPr>
                <w:rFonts w:ascii="Century Gothic" w:hAnsi="Century Gothic"/>
                <w:bCs/>
                <w:sz w:val="16"/>
                <w:szCs w:val="16"/>
                <w:lang w:val="es-MX"/>
              </w:rPr>
            </w:pPr>
            <w:r w:rsidRPr="0069719C">
              <w:rPr>
                <w:rFonts w:ascii="Century Gothic" w:hAnsi="Century Gothic"/>
                <w:bCs/>
                <w:sz w:val="16"/>
                <w:szCs w:val="16"/>
                <w:lang w:val="es-MX"/>
              </w:rPr>
              <w:t>06/09/2022</w:t>
            </w:r>
          </w:p>
          <w:p w14:paraId="1FB708C6" w14:textId="5B100712"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4BD86946"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464722E"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12475C1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6A57C4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25391C4" w14:textId="77777777" w:rsidR="0069719C" w:rsidRPr="0069719C" w:rsidRDefault="0069719C" w:rsidP="0069719C">
            <w:pPr>
              <w:jc w:val="center"/>
              <w:rPr>
                <w:rFonts w:ascii="Century Gothic" w:hAnsi="Century Gothic"/>
                <w:bCs/>
                <w:sz w:val="16"/>
                <w:szCs w:val="16"/>
                <w:lang w:val="es-MX"/>
              </w:rPr>
            </w:pPr>
            <w:r w:rsidRPr="0069719C">
              <w:rPr>
                <w:rFonts w:ascii="Century Gothic" w:hAnsi="Century Gothic"/>
                <w:bCs/>
                <w:sz w:val="16"/>
                <w:szCs w:val="16"/>
                <w:lang w:val="es-MX"/>
              </w:rPr>
              <w:t>06/09/2022</w:t>
            </w:r>
          </w:p>
          <w:p w14:paraId="2E449200" w14:textId="1B0BDDA7"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10:30 HRS</w:t>
            </w:r>
          </w:p>
        </w:tc>
        <w:tc>
          <w:tcPr>
            <w:tcW w:w="4253" w:type="dxa"/>
            <w:vMerge/>
            <w:tcBorders>
              <w:left w:val="single" w:sz="4" w:space="0" w:color="auto"/>
              <w:right w:val="single" w:sz="4" w:space="0" w:color="auto"/>
            </w:tcBorders>
            <w:shd w:val="clear" w:color="auto" w:fill="auto"/>
            <w:vAlign w:val="center"/>
          </w:tcPr>
          <w:p w14:paraId="17A1C738"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18A32E6B"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0C7D297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38ABF95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E0CBBAB" w14:textId="77777777" w:rsidR="0069719C" w:rsidRPr="0069719C" w:rsidRDefault="0069719C" w:rsidP="0069719C">
            <w:pPr>
              <w:jc w:val="center"/>
              <w:rPr>
                <w:rFonts w:ascii="Century Gothic" w:hAnsi="Century Gothic"/>
                <w:bCs/>
                <w:sz w:val="16"/>
                <w:szCs w:val="16"/>
                <w:lang w:val="es-MX"/>
              </w:rPr>
            </w:pPr>
            <w:r w:rsidRPr="0069719C">
              <w:rPr>
                <w:rFonts w:ascii="Century Gothic" w:hAnsi="Century Gothic"/>
                <w:bCs/>
                <w:sz w:val="16"/>
                <w:szCs w:val="16"/>
                <w:lang w:val="es-MX"/>
              </w:rPr>
              <w:t>06/09/2022</w:t>
            </w:r>
          </w:p>
          <w:p w14:paraId="0C17F0CA" w14:textId="69885E05" w:rsidR="007F700B" w:rsidRPr="0069719C" w:rsidRDefault="0069719C" w:rsidP="0069719C">
            <w:pPr>
              <w:jc w:val="center"/>
              <w:rPr>
                <w:rFonts w:ascii="Century Gothic" w:hAnsi="Century Gothic" w:cs="Arial"/>
                <w:sz w:val="16"/>
                <w:szCs w:val="16"/>
              </w:rPr>
            </w:pPr>
            <w:r w:rsidRPr="0069719C">
              <w:rPr>
                <w:rFonts w:ascii="Century Gothic" w:hAnsi="Century Gothic"/>
                <w:bCs/>
                <w:sz w:val="16"/>
                <w:szCs w:val="16"/>
                <w:lang w:val="es-MX"/>
              </w:rPr>
              <w:t>11:00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7D3D3E"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35802AD"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88FDE"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FF41F0C" w14:textId="674F433F" w:rsidR="007F700B" w:rsidRPr="00025A6C" w:rsidRDefault="00CB743D" w:rsidP="0069719C">
            <w:pPr>
              <w:jc w:val="both"/>
              <w:rPr>
                <w:rFonts w:ascii="Century Gothic" w:hAnsi="Century Gothic" w:cs="Arial"/>
                <w:color w:val="000000"/>
                <w:sz w:val="16"/>
                <w:szCs w:val="18"/>
              </w:rPr>
            </w:pPr>
            <w:r>
              <w:rPr>
                <w:rFonts w:ascii="Century Gothic" w:hAnsi="Century Gothic" w:cs="Arial"/>
                <w:color w:val="000000"/>
                <w:sz w:val="16"/>
                <w:szCs w:val="18"/>
              </w:rPr>
              <w:t>El licitante que resulte adjudicado</w:t>
            </w:r>
            <w:r w:rsidR="0069719C">
              <w:rPr>
                <w:rFonts w:ascii="Century Gothic" w:hAnsi="Century Gothic" w:cs="Arial"/>
                <w:sz w:val="16"/>
                <w:szCs w:val="18"/>
              </w:rPr>
              <w:t xml:space="preserve"> deberá</w:t>
            </w:r>
            <w:r w:rsidR="007F700B" w:rsidRPr="00025A6C">
              <w:rPr>
                <w:rFonts w:ascii="Century Gothic" w:hAnsi="Century Gothic" w:cs="Arial"/>
                <w:sz w:val="16"/>
                <w:szCs w:val="18"/>
              </w:rPr>
              <w:t xml:space="preserve"> presentarse a más tardar el día </w:t>
            </w:r>
            <w:r w:rsidR="0069719C">
              <w:rPr>
                <w:rFonts w:ascii="Century Gothic" w:hAnsi="Century Gothic" w:cs="Arial"/>
                <w:sz w:val="16"/>
                <w:szCs w:val="18"/>
              </w:rPr>
              <w:t>21</w:t>
            </w:r>
            <w:r w:rsidR="007F700B" w:rsidRPr="00237C3A">
              <w:rPr>
                <w:rFonts w:ascii="Century Gothic" w:hAnsi="Century Gothic" w:cs="Arial"/>
                <w:sz w:val="16"/>
                <w:szCs w:val="18"/>
              </w:rPr>
              <w:t xml:space="preserve"> de </w:t>
            </w:r>
            <w:r w:rsidR="0069719C">
              <w:rPr>
                <w:rFonts w:ascii="Century Gothic" w:hAnsi="Century Gothic" w:cs="Arial"/>
                <w:sz w:val="16"/>
                <w:szCs w:val="18"/>
              </w:rPr>
              <w:t>septiembre</w:t>
            </w:r>
            <w:r w:rsidR="0085630B" w:rsidRPr="00237C3A">
              <w:rPr>
                <w:rFonts w:ascii="Century Gothic" w:hAnsi="Century Gothic" w:cs="Arial"/>
                <w:sz w:val="16"/>
                <w:szCs w:val="18"/>
              </w:rPr>
              <w:t xml:space="preserve"> de 202</w:t>
            </w:r>
            <w:r w:rsidR="0069719C">
              <w:rPr>
                <w:rFonts w:ascii="Century Gothic" w:hAnsi="Century Gothic" w:cs="Arial"/>
                <w:sz w:val="16"/>
                <w:szCs w:val="18"/>
              </w:rPr>
              <w:t>2</w:t>
            </w:r>
            <w:r w:rsidR="007F700B" w:rsidRPr="00237C3A">
              <w:rPr>
                <w:rFonts w:ascii="Century Gothic" w:hAnsi="Century Gothic" w:cs="Arial"/>
                <w:sz w:val="16"/>
                <w:szCs w:val="18"/>
              </w:rPr>
              <w:t xml:space="preserve"> </w:t>
            </w:r>
            <w:r w:rsidR="00F369DF" w:rsidRPr="00237C3A">
              <w:rPr>
                <w:rFonts w:ascii="Century Gothic" w:hAnsi="Century Gothic" w:cs="Arial"/>
                <w:sz w:val="16"/>
                <w:szCs w:val="18"/>
              </w:rPr>
              <w:t>en</w:t>
            </w:r>
            <w:r w:rsidR="00F369DF" w:rsidRPr="00025A6C">
              <w:rPr>
                <w:rFonts w:ascii="Century Gothic" w:hAnsi="Century Gothic" w:cs="Arial"/>
                <w:sz w:val="16"/>
                <w:szCs w:val="18"/>
              </w:rPr>
              <w:t xml:space="preserve"> el Departamento de Contratos de </w:t>
            </w:r>
            <w:r w:rsidR="00F369DF" w:rsidRPr="00025A6C">
              <w:rPr>
                <w:rFonts w:ascii="Century Gothic" w:hAnsi="Century Gothic" w:cs="Arial"/>
                <w:color w:val="000000"/>
                <w:sz w:val="16"/>
                <w:szCs w:val="18"/>
              </w:rPr>
              <w:t>la Subdirección de Recursos Materiales</w:t>
            </w:r>
            <w:r w:rsidR="0069719C">
              <w:rPr>
                <w:rFonts w:ascii="Century Gothic" w:hAnsi="Century Gothic" w:cs="Arial"/>
                <w:color w:val="000000"/>
                <w:sz w:val="16"/>
                <w:szCs w:val="18"/>
              </w:rPr>
              <w:t>,</w:t>
            </w:r>
            <w:r w:rsidR="00F369DF" w:rsidRPr="00025A6C">
              <w:rPr>
                <w:rFonts w:ascii="Century Gothic" w:hAnsi="Century Gothic" w:cs="Arial"/>
                <w:color w:val="000000"/>
                <w:sz w:val="16"/>
                <w:szCs w:val="18"/>
              </w:rPr>
              <w:t xml:space="preserve"> ubicada en Matamoros 520 ote, primer piso, Centro de Monterrey, Nuevo León, C.P. 64000, en el horario de 9:00 a 17:00 horas.</w:t>
            </w:r>
          </w:p>
        </w:tc>
      </w:tr>
      <w:tr w:rsidR="007F700B" w:rsidRPr="00E50172" w14:paraId="7F782689"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B6F3A"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96EFBD"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107B297D" w14:textId="77777777" w:rsidR="008F598D" w:rsidRDefault="008F598D" w:rsidP="007F700B">
      <w:pPr>
        <w:ind w:right="51"/>
        <w:jc w:val="both"/>
        <w:rPr>
          <w:rFonts w:ascii="Calibri" w:hAnsi="Calibri"/>
        </w:rPr>
      </w:pPr>
    </w:p>
    <w:p w14:paraId="5FF3529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4B51F57" w14:textId="77777777" w:rsidR="007F700B" w:rsidRDefault="007F700B" w:rsidP="007F700B">
      <w:pPr>
        <w:ind w:right="51"/>
        <w:jc w:val="both"/>
        <w:rPr>
          <w:rFonts w:ascii="Calibri" w:hAnsi="Calibri"/>
        </w:rPr>
      </w:pPr>
    </w:p>
    <w:p w14:paraId="037FF8F8" w14:textId="4D11C9A3" w:rsidR="007F700B" w:rsidRPr="00735570" w:rsidRDefault="007F700B" w:rsidP="00735570">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00735570" w:rsidRPr="00C84FE6">
        <w:rPr>
          <w:rFonts w:ascii="Calibri" w:hAnsi="Calibri"/>
        </w:rPr>
        <w:t xml:space="preserve">Los licitantes que pretendan solicitar aclaraciones a los aspectos contenidos en la Convocatoria deberán entregar las preguntas </w:t>
      </w:r>
      <w:r w:rsidR="00735570" w:rsidRPr="00C84FE6">
        <w:rPr>
          <w:rFonts w:ascii="Calibri" w:hAnsi="Calibri"/>
          <w:i/>
        </w:rPr>
        <w:t>por escrito y en cd o usb en documento word</w:t>
      </w:r>
      <w:r w:rsidR="00735570" w:rsidRPr="00C84FE6">
        <w:rPr>
          <w:rFonts w:ascii="Calibri" w:hAnsi="Calibri"/>
        </w:rPr>
        <w:t xml:space="preserve">; utilizando el formato que como </w:t>
      </w:r>
      <w:r w:rsidR="00735570" w:rsidRPr="00C84FE6">
        <w:rPr>
          <w:rFonts w:ascii="Calibri" w:hAnsi="Calibri"/>
          <w:b/>
        </w:rPr>
        <w:t>ANEXO 14</w:t>
      </w:r>
      <w:r w:rsidR="00735570">
        <w:rPr>
          <w:rFonts w:ascii="Calibri" w:hAnsi="Calibri"/>
          <w:b/>
        </w:rPr>
        <w:t>A</w:t>
      </w:r>
      <w:r w:rsidR="00735570"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00735570" w:rsidRPr="00C84FE6">
        <w:rPr>
          <w:rFonts w:ascii="Calibri" w:hAnsi="Calibri"/>
          <w:b/>
        </w:rPr>
        <w:t>14</w:t>
      </w:r>
      <w:r w:rsidR="00735570" w:rsidRPr="00C84FE6">
        <w:rPr>
          <w:rFonts w:ascii="Calibri" w:hAnsi="Calibri"/>
        </w:rPr>
        <w:t xml:space="preserve">, lo cual podrán hacer a más tardar 24 horas antes de la celebración del evento, en las oficinas del </w:t>
      </w:r>
      <w:r w:rsidR="006A4DAA">
        <w:rPr>
          <w:rFonts w:ascii="Calibri" w:hAnsi="Calibri"/>
        </w:rPr>
        <w:t>Departamento de Adquisiciones</w:t>
      </w:r>
      <w:r w:rsidR="00735570" w:rsidRPr="00C84FE6">
        <w:rPr>
          <w:rFonts w:ascii="Calibri" w:hAnsi="Calibri"/>
        </w:rPr>
        <w:t>, ubicado en Matamoros oriente, No. 520, primer piso, Centro de la Ciudad, Monterrey, Nuevo Leó</w:t>
      </w:r>
      <w:r w:rsidR="00735570">
        <w:rPr>
          <w:rFonts w:ascii="Calibri" w:hAnsi="Calibri"/>
        </w:rPr>
        <w:t xml:space="preserve">n, C.P. 64000, </w:t>
      </w:r>
      <w:r w:rsidR="00735570" w:rsidRPr="00F17AD5">
        <w:rPr>
          <w:rFonts w:ascii="Calibri" w:hAnsi="Calibri"/>
        </w:rPr>
        <w:t>Tel.: 81 81 30 70 49. Dichas</w:t>
      </w:r>
      <w:r w:rsidR="00735570"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5F7EE396" w14:textId="77777777" w:rsidR="007F700B" w:rsidRDefault="007F700B" w:rsidP="007F700B">
      <w:pPr>
        <w:pStyle w:val="Prrafodelista"/>
        <w:ind w:left="720" w:right="51"/>
        <w:jc w:val="both"/>
        <w:rPr>
          <w:rFonts w:ascii="Calibri" w:hAnsi="Calibri"/>
        </w:rPr>
      </w:pPr>
    </w:p>
    <w:p w14:paraId="21EDD2C0" w14:textId="77777777" w:rsidR="007F700B" w:rsidRDefault="00052955" w:rsidP="006F18C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BBAE0C0" w14:textId="77777777" w:rsidR="007F700B" w:rsidRDefault="007F700B" w:rsidP="007F700B">
      <w:pPr>
        <w:pStyle w:val="Prrafodelista"/>
        <w:ind w:left="1080" w:right="51"/>
        <w:jc w:val="both"/>
        <w:rPr>
          <w:rFonts w:ascii="Calibri" w:hAnsi="Calibri"/>
        </w:rPr>
      </w:pPr>
    </w:p>
    <w:p w14:paraId="0B4CE6CB" w14:textId="77777777" w:rsidR="007F700B" w:rsidRDefault="007F700B" w:rsidP="006F18CA">
      <w:pPr>
        <w:pStyle w:val="Prrafodelista"/>
        <w:numPr>
          <w:ilvl w:val="2"/>
          <w:numId w:val="24"/>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203EA056" w14:textId="77777777" w:rsidR="007F700B" w:rsidRPr="00C84FE6" w:rsidRDefault="007F700B" w:rsidP="007F700B">
      <w:pPr>
        <w:pStyle w:val="Prrafodelista"/>
        <w:rPr>
          <w:rFonts w:ascii="Calibri" w:hAnsi="Calibri" w:cs="Arial"/>
        </w:rPr>
      </w:pPr>
    </w:p>
    <w:p w14:paraId="1D99CBA0" w14:textId="77777777" w:rsidR="007F700B" w:rsidRPr="001C463D" w:rsidRDefault="007F700B" w:rsidP="006F18C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CB743D">
        <w:rPr>
          <w:rFonts w:ascii="Calibri" w:hAnsi="Calibri"/>
        </w:rPr>
        <w:t xml:space="preserve">licitantes </w:t>
      </w:r>
      <w:r>
        <w:rPr>
          <w:rFonts w:ascii="Calibri" w:hAnsi="Calibri"/>
        </w:rPr>
        <w:t>que hayan sido aceptados técnicamente.</w:t>
      </w:r>
    </w:p>
    <w:p w14:paraId="30257E6F" w14:textId="77777777" w:rsidR="007F700B" w:rsidRPr="001C463D" w:rsidRDefault="007F700B" w:rsidP="007F700B">
      <w:pPr>
        <w:pStyle w:val="Prrafodelista"/>
        <w:rPr>
          <w:rFonts w:ascii="Calibri" w:hAnsi="Calibri"/>
        </w:rPr>
      </w:pPr>
    </w:p>
    <w:p w14:paraId="297042D7" w14:textId="77777777" w:rsidR="007F700B" w:rsidRPr="009A3619" w:rsidRDefault="00052955" w:rsidP="006F18C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2C0F5C4" w14:textId="77777777" w:rsidR="007F700B" w:rsidRPr="00183705" w:rsidRDefault="007F700B" w:rsidP="007F700B">
      <w:pPr>
        <w:pStyle w:val="Prrafodelista"/>
        <w:rPr>
          <w:rFonts w:ascii="Calibri" w:hAnsi="Calibri"/>
        </w:rPr>
      </w:pPr>
    </w:p>
    <w:p w14:paraId="4FA13ADE" w14:textId="77777777"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775C283E" w14:textId="77777777" w:rsidR="008F598D" w:rsidRPr="001B316B" w:rsidRDefault="008F598D" w:rsidP="007F700B">
      <w:pPr>
        <w:ind w:right="-1"/>
        <w:jc w:val="both"/>
        <w:rPr>
          <w:rFonts w:ascii="Calibri" w:hAnsi="Calibri" w:cs="Arial"/>
        </w:rPr>
      </w:pPr>
    </w:p>
    <w:p w14:paraId="2580CB4F"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904680B" w14:textId="77777777" w:rsidR="007F700B" w:rsidRPr="0039320A" w:rsidRDefault="007F700B" w:rsidP="007F700B">
      <w:pPr>
        <w:ind w:right="-1"/>
        <w:jc w:val="both"/>
        <w:rPr>
          <w:rFonts w:ascii="Calibri" w:hAnsi="Calibri"/>
        </w:rPr>
      </w:pPr>
    </w:p>
    <w:p w14:paraId="19185FBD" w14:textId="0032DE4F"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w:t>
      </w:r>
      <w:r w:rsidRPr="008F598D">
        <w:rPr>
          <w:rFonts w:ascii="Calibri" w:hAnsi="Calibri"/>
        </w:rPr>
        <w:t xml:space="preserve">las propuestas presentadas y </w:t>
      </w:r>
      <w:r w:rsidRPr="00733D32">
        <w:rPr>
          <w:rFonts w:ascii="Calibri" w:hAnsi="Calibri"/>
        </w:rPr>
        <w:t xml:space="preserve">presupuestos autorizados, elaborará un dictamen que servirá como fundamento para emitir el fallo mediante el cual se </w:t>
      </w:r>
      <w:r w:rsidRPr="00F17AD5">
        <w:rPr>
          <w:rFonts w:ascii="Calibri" w:hAnsi="Calibri"/>
        </w:rPr>
        <w:t>adjudicará</w:t>
      </w:r>
      <w:r w:rsidR="000E70DF" w:rsidRPr="00F17AD5">
        <w:rPr>
          <w:rFonts w:ascii="Calibri" w:hAnsi="Calibri"/>
        </w:rPr>
        <w:t xml:space="preserve"> </w:t>
      </w:r>
      <w:r w:rsidR="000E70DF" w:rsidRPr="00F17AD5">
        <w:rPr>
          <w:rFonts w:ascii="Calibri" w:hAnsi="Calibri"/>
          <w:b/>
        </w:rPr>
        <w:t>“</w:t>
      </w:r>
      <w:r w:rsidRPr="00F17AD5">
        <w:rPr>
          <w:rFonts w:ascii="Calibri" w:hAnsi="Calibri"/>
          <w:b/>
          <w:i/>
        </w:rPr>
        <w:t xml:space="preserve">por </w:t>
      </w:r>
      <w:r w:rsidR="00733D32" w:rsidRPr="00F17AD5">
        <w:rPr>
          <w:rFonts w:ascii="Calibri" w:hAnsi="Calibri"/>
          <w:b/>
          <w:i/>
        </w:rPr>
        <w:t>partida (1 y 2)</w:t>
      </w:r>
      <w:r w:rsidR="000E70DF" w:rsidRPr="00F17AD5">
        <w:rPr>
          <w:rFonts w:ascii="Calibri" w:hAnsi="Calibri"/>
          <w:b/>
          <w:i/>
        </w:rPr>
        <w:t>”</w:t>
      </w:r>
      <w:r w:rsidR="007B4233" w:rsidRPr="00F17AD5">
        <w:rPr>
          <w:rFonts w:ascii="Calibri" w:hAnsi="Calibri"/>
        </w:rPr>
        <w:t>, la</w:t>
      </w:r>
      <w:r w:rsidR="00733D32" w:rsidRPr="00F17AD5">
        <w:rPr>
          <w:rFonts w:ascii="Calibri" w:hAnsi="Calibri"/>
        </w:rPr>
        <w:t>s</w:t>
      </w:r>
      <w:r w:rsidR="00A65CC5" w:rsidRPr="00F17AD5">
        <w:rPr>
          <w:rFonts w:ascii="Calibri" w:hAnsi="Calibri"/>
        </w:rPr>
        <w:t xml:space="preserve"> cual</w:t>
      </w:r>
      <w:r w:rsidR="00733D32" w:rsidRPr="00F17AD5">
        <w:rPr>
          <w:rFonts w:ascii="Calibri" w:hAnsi="Calibri"/>
        </w:rPr>
        <w:t>es</w:t>
      </w:r>
      <w:r w:rsidR="007B4233" w:rsidRPr="00733D32">
        <w:rPr>
          <w:rFonts w:ascii="Calibri" w:hAnsi="Calibri"/>
        </w:rPr>
        <w:t xml:space="preserve"> está</w:t>
      </w:r>
      <w:r w:rsidR="00733D32" w:rsidRPr="00733D32">
        <w:rPr>
          <w:rFonts w:ascii="Calibri" w:hAnsi="Calibri"/>
        </w:rPr>
        <w:t>n</w:t>
      </w:r>
      <w:r w:rsidR="007B4233" w:rsidRPr="00733D32">
        <w:rPr>
          <w:rFonts w:ascii="Calibri" w:hAnsi="Calibri"/>
        </w:rPr>
        <w:t xml:space="preserve"> integrada</w:t>
      </w:r>
      <w:r w:rsidR="00733D32" w:rsidRPr="00733D32">
        <w:rPr>
          <w:rFonts w:ascii="Calibri" w:hAnsi="Calibri"/>
        </w:rPr>
        <w:t>s</w:t>
      </w:r>
      <w:r w:rsidR="007B4233" w:rsidRPr="00733D32">
        <w:rPr>
          <w:rFonts w:ascii="Calibri" w:hAnsi="Calibri"/>
        </w:rPr>
        <w:t xml:space="preserve"> por renglones identificados en el </w:t>
      </w:r>
      <w:r w:rsidR="00735570" w:rsidRPr="00733D32">
        <w:rPr>
          <w:rFonts w:ascii="Calibri" w:hAnsi="Calibri"/>
        </w:rPr>
        <w:t>A</w:t>
      </w:r>
      <w:r w:rsidR="007B4233" w:rsidRPr="00733D32">
        <w:rPr>
          <w:rFonts w:ascii="Calibri" w:hAnsi="Calibri"/>
        </w:rPr>
        <w:t>nexo 1 de la</w:t>
      </w:r>
      <w:r w:rsidR="00A65CC5" w:rsidRPr="00733D32">
        <w:rPr>
          <w:rFonts w:ascii="Calibri" w:hAnsi="Calibri"/>
        </w:rPr>
        <w:t>s</w:t>
      </w:r>
      <w:r w:rsidR="007B4233" w:rsidRPr="00733D32">
        <w:rPr>
          <w:rFonts w:ascii="Calibri" w:hAnsi="Calibri"/>
        </w:rPr>
        <w:t xml:space="preserve"> presente</w:t>
      </w:r>
      <w:r w:rsidR="00A65CC5" w:rsidRPr="00733D32">
        <w:rPr>
          <w:rFonts w:ascii="Calibri" w:hAnsi="Calibri"/>
        </w:rPr>
        <w:t>s bases</w:t>
      </w:r>
      <w:r w:rsidR="007B4233" w:rsidRPr="00733D32">
        <w:rPr>
          <w:rFonts w:ascii="Calibri" w:hAnsi="Calibri"/>
        </w:rPr>
        <w:t xml:space="preserve"> q</w:t>
      </w:r>
      <w:r w:rsidRPr="00733D32">
        <w:rPr>
          <w:rFonts w:ascii="Calibri" w:hAnsi="Calibri"/>
        </w:rPr>
        <w:t xml:space="preserve">ue incluye </w:t>
      </w:r>
      <w:r w:rsidR="00A65CC5" w:rsidRPr="00733D32">
        <w:rPr>
          <w:rFonts w:ascii="Calibri" w:hAnsi="Calibri"/>
        </w:rPr>
        <w:t xml:space="preserve">el suministro </w:t>
      </w:r>
      <w:r w:rsidR="009000C3" w:rsidRPr="00733D32">
        <w:rPr>
          <w:rFonts w:ascii="Calibri" w:hAnsi="Calibri"/>
        </w:rPr>
        <w:t xml:space="preserve">del </w:t>
      </w:r>
      <w:r w:rsidR="002B190C">
        <w:rPr>
          <w:rFonts w:ascii="Calibri" w:hAnsi="Calibri"/>
        </w:rPr>
        <w:t>MOBILIARIO Y EQUIPO DIVERSO</w:t>
      </w:r>
      <w:r w:rsidR="009000C3" w:rsidRPr="00733D32">
        <w:rPr>
          <w:rFonts w:ascii="Calibri" w:hAnsi="Calibri"/>
        </w:rPr>
        <w:t xml:space="preserve"> </w:t>
      </w:r>
      <w:r w:rsidRPr="00733D32">
        <w:rPr>
          <w:rFonts w:ascii="Calibri" w:hAnsi="Calibri"/>
        </w:rPr>
        <w:t>motivo de este concurso, al licitante que de entre los proponentes</w:t>
      </w:r>
      <w:r w:rsidRPr="008F598D">
        <w:rPr>
          <w:rFonts w:ascii="Calibri" w:hAnsi="Calibri"/>
        </w:rPr>
        <w:t xml:space="preserve"> reúna las condiciones más convenientes en términos de precio, calidad, financiamiento, oportunidad</w:t>
      </w:r>
      <w:r w:rsidRPr="00EF4E71">
        <w:rPr>
          <w:rFonts w:ascii="Calibri" w:hAnsi="Calibri"/>
        </w:rPr>
        <w:t xml:space="preserve">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2755E505" w14:textId="77777777" w:rsidR="000E70DF" w:rsidRPr="00183705" w:rsidRDefault="000E70DF" w:rsidP="000E70DF">
      <w:pPr>
        <w:ind w:right="51"/>
        <w:jc w:val="both"/>
        <w:rPr>
          <w:rFonts w:ascii="Calibri" w:hAnsi="Calibri"/>
        </w:rPr>
      </w:pPr>
    </w:p>
    <w:p w14:paraId="253FC377" w14:textId="77777777" w:rsidR="000E70DF" w:rsidRPr="0039320A" w:rsidRDefault="000E70DF"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A3A6D1F" w14:textId="77777777" w:rsidR="000E70DF" w:rsidRPr="0039320A" w:rsidRDefault="000E70DF" w:rsidP="000E70DF">
      <w:pPr>
        <w:ind w:right="-1"/>
        <w:jc w:val="both"/>
        <w:rPr>
          <w:rFonts w:ascii="Calibri" w:hAnsi="Calibri"/>
        </w:rPr>
      </w:pPr>
    </w:p>
    <w:p w14:paraId="4E78FD47" w14:textId="646990AC" w:rsidR="000E70DF"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735570">
        <w:rPr>
          <w:rFonts w:ascii="Calibri" w:hAnsi="Calibri"/>
        </w:rPr>
        <w:t>-</w:t>
      </w:r>
    </w:p>
    <w:p w14:paraId="7E0D6F08" w14:textId="77777777" w:rsidR="00735570" w:rsidRPr="0039320A" w:rsidRDefault="00735570" w:rsidP="000E70DF">
      <w:pPr>
        <w:ind w:right="-1"/>
        <w:jc w:val="both"/>
        <w:rPr>
          <w:rFonts w:ascii="Calibri" w:hAnsi="Calibri"/>
        </w:rPr>
      </w:pPr>
    </w:p>
    <w:p w14:paraId="37059D24" w14:textId="01790C03" w:rsidR="00735570" w:rsidRPr="00735570" w:rsidRDefault="000E70DF" w:rsidP="00735570">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0A1966F" w14:textId="77777777" w:rsidR="000E70DF" w:rsidRPr="0039320A" w:rsidRDefault="000E70DF" w:rsidP="000E70DF">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214DB84" w14:textId="77777777" w:rsidR="000E70DF" w:rsidRPr="0039320A" w:rsidRDefault="000E70DF" w:rsidP="000E70DF">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53643D3" w14:textId="77777777" w:rsidR="000E70DF" w:rsidRPr="0039320A" w:rsidRDefault="000E70DF" w:rsidP="000E70DF">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DD4CCA5" w14:textId="77777777" w:rsidR="00DA3E3F" w:rsidRDefault="00A65CC5" w:rsidP="000E70DF">
      <w:pPr>
        <w:numPr>
          <w:ilvl w:val="0"/>
          <w:numId w:val="16"/>
        </w:numPr>
        <w:ind w:right="-1"/>
        <w:jc w:val="both"/>
        <w:rPr>
          <w:rFonts w:ascii="Calibri" w:hAnsi="Calibri"/>
        </w:rPr>
      </w:pPr>
      <w:r w:rsidRPr="0039320A">
        <w:rPr>
          <w:rFonts w:ascii="Calibri" w:hAnsi="Calibri"/>
        </w:rPr>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p>
    <w:p w14:paraId="57BBAB5C" w14:textId="77777777" w:rsidR="000E70DF" w:rsidRPr="0039320A" w:rsidRDefault="000E70DF" w:rsidP="000E70DF">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5A9C4F5" w14:textId="77777777" w:rsidR="000E70DF" w:rsidRPr="0039320A" w:rsidRDefault="000E70DF" w:rsidP="000E70DF">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F5D15B" w14:textId="77777777" w:rsidR="000E70DF" w:rsidRPr="0039320A" w:rsidRDefault="000E70DF" w:rsidP="000E70DF">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2D6D6E8B" w14:textId="77777777" w:rsidR="000E70DF" w:rsidRPr="0039320A" w:rsidRDefault="000E70DF" w:rsidP="000E70DF">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A36A648" w14:textId="77777777" w:rsidR="000E70DF" w:rsidRPr="0039320A" w:rsidRDefault="000E70DF" w:rsidP="000E70DF">
      <w:pPr>
        <w:ind w:right="-1"/>
        <w:jc w:val="both"/>
        <w:rPr>
          <w:rFonts w:ascii="Calibri" w:hAnsi="Calibri"/>
        </w:rPr>
      </w:pPr>
    </w:p>
    <w:p w14:paraId="7D96058C" w14:textId="77777777"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48E4CA31" w14:textId="77777777" w:rsidR="00893F90" w:rsidRDefault="00893F90" w:rsidP="000E70DF">
      <w:pPr>
        <w:ind w:right="-1"/>
        <w:jc w:val="both"/>
        <w:rPr>
          <w:rFonts w:ascii="Calibri" w:hAnsi="Calibri"/>
        </w:rPr>
      </w:pPr>
    </w:p>
    <w:p w14:paraId="1A43C6A1" w14:textId="77777777" w:rsidR="00B51281" w:rsidRPr="00813E12" w:rsidRDefault="00B51281" w:rsidP="005E531C">
      <w:pPr>
        <w:ind w:right="-1"/>
        <w:jc w:val="both"/>
        <w:rPr>
          <w:rFonts w:ascii="Calibri" w:hAnsi="Calibri"/>
          <w:b/>
          <w:sz w:val="16"/>
        </w:rPr>
      </w:pPr>
    </w:p>
    <w:p w14:paraId="3527D273"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3C155F3" w14:textId="77777777" w:rsidR="005E531C" w:rsidRPr="0039320A" w:rsidRDefault="005E531C" w:rsidP="005E531C">
      <w:pPr>
        <w:ind w:right="-1"/>
        <w:jc w:val="both"/>
        <w:rPr>
          <w:rFonts w:ascii="Calibri" w:hAnsi="Calibri"/>
        </w:rPr>
      </w:pPr>
    </w:p>
    <w:p w14:paraId="0A5F6A18" w14:textId="74E7669A" w:rsidR="0085630B"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0975CB5A" w14:textId="77777777" w:rsidR="0085630B" w:rsidRDefault="0085630B" w:rsidP="005E531C">
      <w:pPr>
        <w:ind w:right="-1"/>
        <w:jc w:val="both"/>
        <w:rPr>
          <w:rFonts w:ascii="Calibri" w:hAnsi="Calibri"/>
        </w:rPr>
      </w:pPr>
    </w:p>
    <w:p w14:paraId="0C2D94C4" w14:textId="77777777" w:rsidR="00893F90" w:rsidRDefault="00893F90" w:rsidP="005E531C">
      <w:pPr>
        <w:ind w:right="-1"/>
        <w:jc w:val="both"/>
        <w:rPr>
          <w:rFonts w:ascii="Calibri" w:hAnsi="Calibri"/>
        </w:rPr>
      </w:pPr>
    </w:p>
    <w:p w14:paraId="4BB0EA4F" w14:textId="77777777" w:rsidR="00893F90" w:rsidRPr="0039320A" w:rsidRDefault="00893F90" w:rsidP="005E531C">
      <w:pPr>
        <w:ind w:right="-1"/>
        <w:jc w:val="both"/>
        <w:rPr>
          <w:rFonts w:ascii="Calibri" w:hAnsi="Calibri"/>
        </w:rPr>
      </w:pPr>
    </w:p>
    <w:p w14:paraId="0706EAC1"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F68A44A" w14:textId="77777777" w:rsidR="005E531C" w:rsidRPr="0039320A" w:rsidRDefault="005E531C" w:rsidP="005E531C">
      <w:pPr>
        <w:ind w:left="284" w:right="-1"/>
        <w:jc w:val="both"/>
        <w:rPr>
          <w:rFonts w:ascii="Calibri" w:hAnsi="Calibri"/>
        </w:rPr>
      </w:pPr>
    </w:p>
    <w:p w14:paraId="5C736ADF"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2D7CB7F" w14:textId="77777777" w:rsidR="005E531C" w:rsidRPr="0039320A" w:rsidRDefault="005E531C" w:rsidP="005E531C">
      <w:pPr>
        <w:ind w:left="284" w:right="-1"/>
        <w:jc w:val="both"/>
        <w:rPr>
          <w:rFonts w:ascii="Calibri" w:hAnsi="Calibri"/>
        </w:rPr>
      </w:pPr>
    </w:p>
    <w:p w14:paraId="3BA6A2D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2C24543" w14:textId="77777777" w:rsidR="00A16B2E" w:rsidRDefault="00A16B2E" w:rsidP="005E531C">
      <w:pPr>
        <w:ind w:left="284" w:right="-1"/>
        <w:jc w:val="both"/>
        <w:rPr>
          <w:rFonts w:ascii="Calibri" w:hAnsi="Calibri"/>
          <w:b/>
        </w:rPr>
      </w:pPr>
    </w:p>
    <w:p w14:paraId="71E7DA6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6B3858D" w14:textId="77777777" w:rsidR="005E531C" w:rsidRPr="0039320A" w:rsidRDefault="005E531C" w:rsidP="005E531C">
      <w:pPr>
        <w:ind w:left="284" w:right="-1"/>
        <w:jc w:val="both"/>
        <w:rPr>
          <w:rFonts w:ascii="Calibri" w:hAnsi="Calibri"/>
          <w:b/>
        </w:rPr>
      </w:pPr>
    </w:p>
    <w:p w14:paraId="10177008" w14:textId="70445507"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DA3E3F">
        <w:rPr>
          <w:rFonts w:ascii="Calibri" w:hAnsi="Calibri"/>
        </w:rPr>
        <w:t xml:space="preserve">entrega </w:t>
      </w:r>
      <w:r w:rsidR="00DA3E3F" w:rsidRPr="00237C3A">
        <w:rPr>
          <w:rFonts w:ascii="Calibri" w:hAnsi="Calibri"/>
        </w:rPr>
        <w:t xml:space="preserve">de </w:t>
      </w:r>
      <w:r w:rsidR="002B190C">
        <w:rPr>
          <w:rFonts w:ascii="Calibri" w:hAnsi="Calibri"/>
        </w:rPr>
        <w:t>MOBILIARIO Y EQUIPO DIVERSO</w:t>
      </w:r>
      <w:r w:rsidR="00DA3E3F" w:rsidRPr="00237C3A">
        <w:rPr>
          <w:rFonts w:ascii="Calibri" w:hAnsi="Calibri"/>
        </w:rPr>
        <w:t xml:space="preserve"> y</w:t>
      </w:r>
      <w:r w:rsidR="00DA3E3F" w:rsidRPr="0039320A">
        <w:rPr>
          <w:rFonts w:ascii="Calibri" w:hAnsi="Calibri"/>
        </w:rPr>
        <w:t xml:space="preserve"> cuando és</w:t>
      </w:r>
      <w:r w:rsidRPr="0039320A">
        <w:rPr>
          <w:rFonts w:ascii="Calibri" w:hAnsi="Calibri"/>
        </w:rPr>
        <w:t>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E319568" w14:textId="7777BBAF" w:rsidR="00A16B2E" w:rsidRDefault="00A16B2E" w:rsidP="005E531C">
      <w:pPr>
        <w:ind w:left="284" w:right="-1"/>
        <w:jc w:val="both"/>
        <w:rPr>
          <w:rFonts w:ascii="Calibri" w:hAnsi="Calibri"/>
        </w:rPr>
      </w:pPr>
    </w:p>
    <w:p w14:paraId="7F3DA0F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7A549950" w14:textId="77777777" w:rsidR="005E531C" w:rsidRDefault="005E531C" w:rsidP="0016531D">
      <w:pPr>
        <w:ind w:right="-1"/>
        <w:jc w:val="both"/>
        <w:rPr>
          <w:rFonts w:ascii="Calibri" w:hAnsi="Calibri"/>
        </w:rPr>
      </w:pPr>
    </w:p>
    <w:p w14:paraId="1A8A88D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AFDCBF" w14:textId="77777777" w:rsidR="00666C78" w:rsidRDefault="00666C78" w:rsidP="005E531C">
      <w:pPr>
        <w:ind w:left="284" w:right="-1"/>
        <w:jc w:val="both"/>
        <w:rPr>
          <w:rFonts w:ascii="Calibri" w:hAnsi="Calibri"/>
          <w:b/>
          <w:u w:val="single"/>
        </w:rPr>
      </w:pPr>
    </w:p>
    <w:p w14:paraId="28B459EA"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29EA2746" w14:textId="77777777" w:rsidR="00360AC7" w:rsidRDefault="00360AC7" w:rsidP="005E531C">
      <w:pPr>
        <w:pStyle w:val="Textoindependiente2"/>
        <w:ind w:left="284" w:right="-1"/>
        <w:rPr>
          <w:rFonts w:ascii="Calibri" w:hAnsi="Calibri"/>
          <w:sz w:val="20"/>
        </w:rPr>
      </w:pPr>
    </w:p>
    <w:p w14:paraId="16F163ED" w14:textId="21615DC8" w:rsidR="005E531C" w:rsidRDefault="005E531C" w:rsidP="005E531C">
      <w:pPr>
        <w:pStyle w:val="Textoindependiente2"/>
        <w:ind w:left="284" w:right="-1"/>
        <w:rPr>
          <w:rFonts w:ascii="Calibri" w:hAnsi="Calibri"/>
          <w:sz w:val="20"/>
        </w:rPr>
      </w:pPr>
      <w:r w:rsidRPr="00733D32">
        <w:rPr>
          <w:rFonts w:ascii="Calibri" w:hAnsi="Calibri"/>
          <w:sz w:val="20"/>
        </w:rPr>
        <w:t xml:space="preserve">La vigencia del contrato que se derive </w:t>
      </w:r>
      <w:r w:rsidR="009E04A4" w:rsidRPr="00733D32">
        <w:rPr>
          <w:rFonts w:ascii="Calibri" w:hAnsi="Calibri"/>
          <w:sz w:val="20"/>
        </w:rPr>
        <w:t xml:space="preserve">de la </w:t>
      </w:r>
      <w:r w:rsidRPr="00733D32">
        <w:rPr>
          <w:rFonts w:ascii="Calibri" w:hAnsi="Calibri"/>
          <w:sz w:val="20"/>
        </w:rPr>
        <w:t xml:space="preserve">presente </w:t>
      </w:r>
      <w:r w:rsidR="009E04A4" w:rsidRPr="00733D32">
        <w:rPr>
          <w:rFonts w:ascii="Calibri" w:hAnsi="Calibri"/>
          <w:sz w:val="20"/>
        </w:rPr>
        <w:t>licitación</w:t>
      </w:r>
      <w:r w:rsidRPr="00733D32">
        <w:rPr>
          <w:rFonts w:ascii="Calibri" w:hAnsi="Calibri"/>
          <w:sz w:val="20"/>
        </w:rPr>
        <w:t xml:space="preserve">, será </w:t>
      </w:r>
      <w:r w:rsidRPr="00F17AD5">
        <w:rPr>
          <w:rFonts w:ascii="Calibri" w:hAnsi="Calibri"/>
          <w:sz w:val="20"/>
        </w:rPr>
        <w:t xml:space="preserve">del </w:t>
      </w:r>
      <w:r w:rsidR="00196837" w:rsidRPr="00F17AD5">
        <w:rPr>
          <w:rFonts w:ascii="Calibri" w:hAnsi="Calibri"/>
          <w:sz w:val="20"/>
        </w:rPr>
        <w:t>7</w:t>
      </w:r>
      <w:r w:rsidRPr="00F17AD5">
        <w:rPr>
          <w:rFonts w:ascii="Calibri" w:hAnsi="Calibri"/>
          <w:sz w:val="20"/>
        </w:rPr>
        <w:t xml:space="preserve"> de </w:t>
      </w:r>
      <w:r w:rsidR="00893F90" w:rsidRPr="00F17AD5">
        <w:rPr>
          <w:rFonts w:ascii="Calibri" w:hAnsi="Calibri"/>
          <w:sz w:val="20"/>
        </w:rPr>
        <w:t>septiembre</w:t>
      </w:r>
      <w:r w:rsidR="0085630B" w:rsidRPr="00F17AD5">
        <w:rPr>
          <w:rFonts w:ascii="Calibri" w:hAnsi="Calibri"/>
          <w:sz w:val="20"/>
        </w:rPr>
        <w:t xml:space="preserve"> del 202</w:t>
      </w:r>
      <w:r w:rsidR="00893F90" w:rsidRPr="00F17AD5">
        <w:rPr>
          <w:rFonts w:ascii="Calibri" w:hAnsi="Calibri"/>
          <w:sz w:val="20"/>
        </w:rPr>
        <w:t>2</w:t>
      </w:r>
      <w:r w:rsidRPr="00F17AD5">
        <w:rPr>
          <w:rFonts w:ascii="Calibri" w:hAnsi="Calibri"/>
          <w:sz w:val="20"/>
        </w:rPr>
        <w:t xml:space="preserve"> al </w:t>
      </w:r>
      <w:r w:rsidR="0085630B" w:rsidRPr="00F17AD5">
        <w:rPr>
          <w:rFonts w:ascii="Calibri" w:hAnsi="Calibri"/>
          <w:sz w:val="20"/>
        </w:rPr>
        <w:t xml:space="preserve">31 de </w:t>
      </w:r>
      <w:r w:rsidR="00893F90" w:rsidRPr="00F17AD5">
        <w:rPr>
          <w:rFonts w:ascii="Calibri" w:hAnsi="Calibri"/>
          <w:sz w:val="20"/>
        </w:rPr>
        <w:t>diciembre</w:t>
      </w:r>
      <w:r w:rsidR="0085630B" w:rsidRPr="00F17AD5">
        <w:rPr>
          <w:rFonts w:ascii="Calibri" w:hAnsi="Calibri"/>
          <w:sz w:val="20"/>
        </w:rPr>
        <w:t xml:space="preserve"> del 202</w:t>
      </w:r>
      <w:r w:rsidR="00893F90" w:rsidRPr="00F17AD5">
        <w:rPr>
          <w:rFonts w:ascii="Calibri" w:hAnsi="Calibri"/>
          <w:sz w:val="20"/>
        </w:rPr>
        <w:t>2</w:t>
      </w:r>
      <w:r w:rsidRPr="00733D32">
        <w:rPr>
          <w:rFonts w:ascii="Calibri" w:hAnsi="Calibri"/>
          <w:sz w:val="20"/>
        </w:rPr>
        <w:t>.</w:t>
      </w:r>
      <w:r w:rsidR="004603E1" w:rsidRPr="00733D32">
        <w:rPr>
          <w:rFonts w:ascii="Calibri" w:hAnsi="Calibri"/>
          <w:sz w:val="20"/>
        </w:rPr>
        <w:t xml:space="preserve"> E</w:t>
      </w:r>
      <w:r w:rsidRPr="00733D32">
        <w:rPr>
          <w:rFonts w:ascii="Calibri" w:hAnsi="Calibri"/>
          <w:sz w:val="20"/>
        </w:rPr>
        <w:t xml:space="preserve">n la inteligencia de que si a la fecha de la conclusión de la vigencia del </w:t>
      </w:r>
      <w:r w:rsidR="00DA3E3F" w:rsidRPr="00733D32">
        <w:rPr>
          <w:rFonts w:ascii="Calibri" w:hAnsi="Calibri"/>
          <w:sz w:val="20"/>
        </w:rPr>
        <w:t xml:space="preserve">contrato el </w:t>
      </w:r>
      <w:r w:rsidR="002B190C">
        <w:rPr>
          <w:rFonts w:ascii="Calibri" w:hAnsi="Calibri"/>
          <w:sz w:val="20"/>
        </w:rPr>
        <w:t>MOBILIARIO Y EQUIPO DIVERSO</w:t>
      </w:r>
      <w:r w:rsidR="00DA3E3F" w:rsidRPr="00733D32">
        <w:rPr>
          <w:rFonts w:ascii="Calibri" w:hAnsi="Calibri"/>
          <w:sz w:val="20"/>
        </w:rPr>
        <w:t xml:space="preserve"> no ha </w:t>
      </w:r>
      <w:r w:rsidR="004603E1" w:rsidRPr="00733D32">
        <w:rPr>
          <w:rFonts w:ascii="Calibri" w:hAnsi="Calibri"/>
          <w:sz w:val="20"/>
        </w:rPr>
        <w:t>sido entregado</w:t>
      </w:r>
      <w:r w:rsidRPr="00733D32">
        <w:rPr>
          <w:rFonts w:ascii="Calibri" w:hAnsi="Calibri"/>
          <w:sz w:val="20"/>
        </w:rPr>
        <w:t xml:space="preserve"> a satisfacción de la Convocante</w:t>
      </w:r>
      <w:r w:rsidRPr="009E04A4">
        <w:rPr>
          <w:rFonts w:ascii="Calibri" w:hAnsi="Calibri"/>
          <w:sz w:val="20"/>
        </w:rPr>
        <w:t>, el instrumento continuará vigente, hasta en tanto no se cumpla dicha condición.</w:t>
      </w:r>
    </w:p>
    <w:p w14:paraId="2F577A74" w14:textId="77777777" w:rsidR="00893F90" w:rsidRPr="009E04A4" w:rsidRDefault="00893F90" w:rsidP="005E531C">
      <w:pPr>
        <w:pStyle w:val="Textoindependiente2"/>
        <w:ind w:left="284" w:right="-1"/>
        <w:rPr>
          <w:rFonts w:ascii="Calibri" w:hAnsi="Calibri"/>
          <w:sz w:val="20"/>
        </w:rPr>
      </w:pPr>
    </w:p>
    <w:p w14:paraId="4593371D" w14:textId="77777777" w:rsidR="006A393A" w:rsidRDefault="006A393A" w:rsidP="006A393A"/>
    <w:p w14:paraId="3BB64055"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9CECCD3" w14:textId="77777777" w:rsidR="005E531C" w:rsidRPr="0039320A" w:rsidRDefault="005E531C" w:rsidP="005E531C">
      <w:pPr>
        <w:ind w:right="-1"/>
        <w:jc w:val="both"/>
        <w:rPr>
          <w:rFonts w:ascii="Calibri" w:hAnsi="Calibri"/>
        </w:rPr>
      </w:pPr>
    </w:p>
    <w:p w14:paraId="6D94B396" w14:textId="77777777" w:rsidR="005E531C" w:rsidRDefault="009E04A4" w:rsidP="005E531C">
      <w:pPr>
        <w:ind w:right="-1"/>
        <w:jc w:val="both"/>
        <w:rPr>
          <w:rFonts w:ascii="Calibri" w:hAnsi="Calibri" w:cs="Calibri"/>
        </w:rPr>
      </w:pPr>
      <w:r w:rsidRPr="00183705">
        <w:rPr>
          <w:rFonts w:ascii="Calibri" w:hAnsi="Calibri" w:cs="Calibri"/>
        </w:rPr>
        <w:t xml:space="preserve">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w:t>
      </w:r>
      <w:r w:rsidRPr="00183705">
        <w:rPr>
          <w:rFonts w:ascii="Calibri" w:hAnsi="Calibri" w:cs="Calibri"/>
        </w:rPr>
        <w:lastRenderedPageBreak/>
        <w:t>demuestre que de continuar con el cumplimiento de las obligaciones pactadas se ocasionaría algún daño o perjuicio a la Convocante, o se determine, por la autoridad competente, la nulidad o inexistencia jurídica de los actos que dieron origen al contrato.</w:t>
      </w:r>
    </w:p>
    <w:p w14:paraId="4A0181D7" w14:textId="77777777" w:rsidR="00893F90" w:rsidRDefault="00893F90" w:rsidP="005E531C">
      <w:pPr>
        <w:ind w:right="-1"/>
        <w:jc w:val="both"/>
        <w:rPr>
          <w:rFonts w:ascii="Calibri" w:hAnsi="Calibri" w:cs="Calibri"/>
        </w:rPr>
      </w:pPr>
    </w:p>
    <w:p w14:paraId="1545D282" w14:textId="77777777" w:rsidR="00D5090B" w:rsidRDefault="00D5090B" w:rsidP="005E531C">
      <w:pPr>
        <w:ind w:right="-1"/>
        <w:jc w:val="both"/>
        <w:rPr>
          <w:rFonts w:ascii="Calibri" w:hAnsi="Calibri"/>
        </w:rPr>
      </w:pPr>
    </w:p>
    <w:p w14:paraId="32A97628"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A26A776" w14:textId="77777777" w:rsidR="005E531C" w:rsidRPr="0039320A" w:rsidRDefault="005E531C" w:rsidP="005E531C">
      <w:pPr>
        <w:ind w:right="-1"/>
        <w:jc w:val="both"/>
        <w:rPr>
          <w:rFonts w:ascii="Calibri" w:hAnsi="Calibri"/>
        </w:rPr>
      </w:pPr>
    </w:p>
    <w:p w14:paraId="27F325EC" w14:textId="1E22C337"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6A7E8E7" w14:textId="77777777" w:rsidR="00196837" w:rsidRPr="00E1107E" w:rsidRDefault="00196837" w:rsidP="005E531C">
      <w:pPr>
        <w:ind w:right="-1"/>
        <w:jc w:val="both"/>
        <w:outlineLvl w:val="0"/>
        <w:rPr>
          <w:rFonts w:ascii="Calibri" w:hAnsi="Calibri"/>
        </w:rPr>
      </w:pPr>
    </w:p>
    <w:p w14:paraId="36029039" w14:textId="5F37CC6C"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DA3E3F">
        <w:rPr>
          <w:rFonts w:ascii="Calibri" w:hAnsi="Calibri"/>
        </w:rPr>
        <w:t xml:space="preserve">entrega </w:t>
      </w:r>
      <w:r w:rsidR="00DA3E3F" w:rsidRPr="00237C3A">
        <w:rPr>
          <w:rFonts w:ascii="Calibri" w:hAnsi="Calibri"/>
        </w:rPr>
        <w:t xml:space="preserve">del </w:t>
      </w:r>
      <w:r w:rsidR="002B190C">
        <w:rPr>
          <w:rFonts w:ascii="Calibri" w:hAnsi="Calibri"/>
        </w:rPr>
        <w:t>MOBILIARIO Y EQUIPO DIVERSO</w:t>
      </w:r>
      <w:r w:rsidR="00DA3E3F" w:rsidRPr="00237C3A">
        <w:rPr>
          <w:rFonts w:ascii="Calibri" w:hAnsi="Calibri"/>
        </w:rPr>
        <w:t xml:space="preserve">  objeto</w:t>
      </w:r>
      <w:r w:rsidR="00DA3E3F" w:rsidRPr="0039320A">
        <w:rPr>
          <w:rFonts w:ascii="Calibri" w:hAnsi="Calibri"/>
        </w:rPr>
        <w:t xml:space="preserve"> </w:t>
      </w:r>
      <w:r w:rsidRPr="0039320A">
        <w:rPr>
          <w:rFonts w:ascii="Calibri" w:hAnsi="Calibri"/>
        </w:rPr>
        <w:t>del concurso, conforme a lo establecido en las presentes bases y el contrato correspondiente.</w:t>
      </w:r>
    </w:p>
    <w:p w14:paraId="1B63AB1C" w14:textId="708D4B55"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DA3E3F">
        <w:rPr>
          <w:rFonts w:ascii="Calibri" w:hAnsi="Calibri"/>
        </w:rPr>
        <w:t xml:space="preserve">entregue </w:t>
      </w:r>
      <w:r w:rsidR="00DA3E3F" w:rsidRPr="00237C3A">
        <w:rPr>
          <w:rFonts w:ascii="Calibri" w:hAnsi="Calibri"/>
        </w:rPr>
        <w:t xml:space="preserve">el </w:t>
      </w:r>
      <w:r w:rsidR="002B190C">
        <w:rPr>
          <w:rFonts w:ascii="Calibri" w:hAnsi="Calibri"/>
        </w:rPr>
        <w:t>MOBILIARIO Y EQUIPO DIVERSO</w:t>
      </w:r>
      <w:r w:rsidR="00DA3E3F" w:rsidRPr="00237C3A">
        <w:rPr>
          <w:rFonts w:ascii="Calibri" w:hAnsi="Calibri"/>
        </w:rPr>
        <w:t xml:space="preserve"> dentro del plazo</w:t>
      </w:r>
      <w:r w:rsidR="00DA3E3F" w:rsidRPr="0039320A">
        <w:rPr>
          <w:rFonts w:ascii="Calibri" w:hAnsi="Calibri"/>
        </w:rPr>
        <w:t xml:space="preserve"> señalado</w:t>
      </w:r>
      <w:r w:rsidRPr="0039320A">
        <w:rPr>
          <w:rFonts w:ascii="Calibri" w:hAnsi="Calibri"/>
        </w:rPr>
        <w:t>.</w:t>
      </w:r>
    </w:p>
    <w:p w14:paraId="59A800D3"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401A8CA" w14:textId="77777777" w:rsidR="0024243C" w:rsidRPr="0039320A" w:rsidRDefault="0024243C" w:rsidP="005E531C">
      <w:pPr>
        <w:ind w:right="-1"/>
        <w:jc w:val="both"/>
        <w:rPr>
          <w:rFonts w:ascii="Calibri" w:hAnsi="Calibri"/>
          <w:b/>
        </w:rPr>
      </w:pPr>
    </w:p>
    <w:p w14:paraId="4EB50880"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1213FC68" w14:textId="77777777" w:rsidR="005E531C" w:rsidRPr="0039320A" w:rsidRDefault="005E531C" w:rsidP="005E531C">
      <w:pPr>
        <w:ind w:right="-1"/>
        <w:jc w:val="both"/>
        <w:rPr>
          <w:rFonts w:ascii="Calibri" w:hAnsi="Calibri"/>
        </w:rPr>
      </w:pPr>
    </w:p>
    <w:p w14:paraId="23C6D675" w14:textId="507A31F8"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33016E">
        <w:rPr>
          <w:rFonts w:ascii="Calibri" w:hAnsi="Calibri"/>
        </w:rPr>
        <w:t xml:space="preserve">Licitante que haya resultado </w:t>
      </w:r>
      <w:r w:rsidR="00913821">
        <w:rPr>
          <w:rFonts w:ascii="Calibri" w:hAnsi="Calibri"/>
        </w:rPr>
        <w:t>ganador</w:t>
      </w:r>
      <w:r w:rsidRPr="0039320A">
        <w:rPr>
          <w:rFonts w:ascii="Calibri" w:hAnsi="Calibri"/>
        </w:rPr>
        <w:t>, cuando se presente alguna de las siguientes causas.</w:t>
      </w:r>
    </w:p>
    <w:p w14:paraId="7ADBD5E0" w14:textId="77777777" w:rsidR="00913821" w:rsidRDefault="00913821" w:rsidP="005E531C">
      <w:pPr>
        <w:ind w:right="-1"/>
        <w:jc w:val="both"/>
        <w:rPr>
          <w:rFonts w:ascii="Calibri" w:hAnsi="Calibri"/>
        </w:rPr>
      </w:pPr>
    </w:p>
    <w:p w14:paraId="1E1E1495" w14:textId="7D35AA87" w:rsidR="005E531C" w:rsidRPr="00472E53" w:rsidRDefault="00472E53" w:rsidP="00AA0A4C">
      <w:pPr>
        <w:numPr>
          <w:ilvl w:val="0"/>
          <w:numId w:val="18"/>
        </w:numPr>
        <w:ind w:right="-1"/>
        <w:jc w:val="both"/>
        <w:rPr>
          <w:rFonts w:ascii="Calibri" w:hAnsi="Calibri"/>
        </w:rPr>
      </w:pPr>
      <w:r w:rsidRPr="00472E53">
        <w:rPr>
          <w:rFonts w:ascii="Calibri" w:hAnsi="Calibri"/>
        </w:rPr>
        <w:t xml:space="preserve">Incumplimiento </w:t>
      </w:r>
      <w:r w:rsidR="0016531D" w:rsidRPr="00472E53">
        <w:rPr>
          <w:rFonts w:ascii="Calibri" w:hAnsi="Calibri"/>
        </w:rPr>
        <w:t>grave de</w:t>
      </w:r>
      <w:r w:rsidRPr="00472E53">
        <w:rPr>
          <w:rFonts w:ascii="Calibri" w:hAnsi="Calibri"/>
        </w:rPr>
        <w:t xml:space="preserve"> las obligaciones contraídas por el licitante ganador.</w:t>
      </w:r>
    </w:p>
    <w:p w14:paraId="030855F3" w14:textId="77777777" w:rsidR="00472E53" w:rsidRPr="0039320A" w:rsidRDefault="00472E53" w:rsidP="00472E53">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1D5F921" w14:textId="36DEFCCF"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A112F7">
        <w:rPr>
          <w:rFonts w:ascii="Calibri" w:hAnsi="Calibri"/>
        </w:rPr>
        <w:t xml:space="preserve">entrega </w:t>
      </w:r>
      <w:r w:rsidR="00DA3E3F">
        <w:rPr>
          <w:rFonts w:ascii="Calibri" w:hAnsi="Calibri"/>
        </w:rPr>
        <w:t xml:space="preserve">del </w:t>
      </w:r>
      <w:r w:rsidR="002B190C">
        <w:rPr>
          <w:rFonts w:ascii="Calibri" w:hAnsi="Calibri"/>
        </w:rPr>
        <w:t>MOBILIARIO Y EQUIPO DIVERSO</w:t>
      </w:r>
      <w:r w:rsidR="00DA3E3F" w:rsidRPr="00237C3A">
        <w:rPr>
          <w:rFonts w:ascii="Calibri" w:hAnsi="Calibri"/>
        </w:rPr>
        <w:t xml:space="preserve"> objet</w:t>
      </w:r>
      <w:r w:rsidRPr="00237C3A">
        <w:rPr>
          <w:rFonts w:ascii="Calibri" w:hAnsi="Calibri"/>
        </w:rPr>
        <w:t>o</w:t>
      </w:r>
      <w:r w:rsidRPr="0039320A">
        <w:rPr>
          <w:rFonts w:ascii="Calibri" w:hAnsi="Calibri"/>
        </w:rPr>
        <w:t xml:space="preserve"> del presente concurso.</w:t>
      </w:r>
    </w:p>
    <w:p w14:paraId="38C36D7D" w14:textId="77777777" w:rsidR="005E531C" w:rsidRPr="00DB6160" w:rsidRDefault="00AE6737"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369DF">
        <w:rPr>
          <w:rFonts w:ascii="Calibri" w:hAnsi="Calibri"/>
        </w:rPr>
        <w:t>entrega de los bienes</w:t>
      </w:r>
      <w:r>
        <w:rPr>
          <w:rFonts w:ascii="Calibri" w:hAnsi="Calibri"/>
        </w:rPr>
        <w:t xml:space="preserve"> </w:t>
      </w:r>
      <w:r w:rsidRPr="00DB6160">
        <w:rPr>
          <w:rFonts w:ascii="Calibri" w:hAnsi="Calibri"/>
        </w:rPr>
        <w:t>establecidos en el contrato correspondiente</w:t>
      </w:r>
      <w:r w:rsidR="005E531C" w:rsidRPr="00DB6160">
        <w:rPr>
          <w:rFonts w:ascii="Calibri" w:hAnsi="Calibri"/>
        </w:rPr>
        <w:t>.</w:t>
      </w:r>
    </w:p>
    <w:p w14:paraId="3C4C209D"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4F8BF675"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77AD506"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E4B1DF2"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32C8B3CB"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58A63548"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7B56F062"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5150C8A6" w14:textId="77777777" w:rsidR="005E531C" w:rsidRPr="00DB6160" w:rsidRDefault="005E531C" w:rsidP="005E531C">
      <w:pPr>
        <w:ind w:right="-1"/>
        <w:jc w:val="both"/>
        <w:rPr>
          <w:rFonts w:ascii="Calibri" w:hAnsi="Calibri"/>
        </w:rPr>
      </w:pPr>
    </w:p>
    <w:p w14:paraId="232E7B9F"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39553AA" w14:textId="77777777" w:rsidR="00893F90" w:rsidRDefault="00893F90" w:rsidP="005E531C">
      <w:pPr>
        <w:ind w:right="-1"/>
        <w:jc w:val="both"/>
        <w:rPr>
          <w:rFonts w:ascii="Calibri" w:hAnsi="Calibri"/>
        </w:rPr>
      </w:pPr>
    </w:p>
    <w:p w14:paraId="1BD48FC1" w14:textId="77777777" w:rsidR="00D31BF7" w:rsidRDefault="00D31BF7" w:rsidP="005E531C">
      <w:pPr>
        <w:ind w:right="-1"/>
        <w:jc w:val="both"/>
        <w:rPr>
          <w:rFonts w:ascii="Calibri" w:hAnsi="Calibri"/>
        </w:rPr>
      </w:pPr>
    </w:p>
    <w:p w14:paraId="449B9343"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F6D5B5E" w14:textId="77777777" w:rsidR="005E531C" w:rsidRPr="0039320A" w:rsidRDefault="005E531C" w:rsidP="005E531C">
      <w:pPr>
        <w:ind w:right="-1"/>
        <w:jc w:val="both"/>
        <w:rPr>
          <w:rFonts w:ascii="Calibri" w:hAnsi="Calibri"/>
        </w:rPr>
      </w:pPr>
    </w:p>
    <w:p w14:paraId="4156D973" w14:textId="32B758A8"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93F9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E0E260" w14:textId="77777777" w:rsidR="005E531C" w:rsidRPr="00DB6160" w:rsidRDefault="005E531C" w:rsidP="005E531C">
      <w:pPr>
        <w:ind w:right="-1"/>
        <w:jc w:val="both"/>
        <w:rPr>
          <w:rFonts w:ascii="Calibri" w:hAnsi="Calibri"/>
        </w:rPr>
      </w:pPr>
    </w:p>
    <w:p w14:paraId="3D594F4C" w14:textId="77777777" w:rsidR="005E531C" w:rsidRDefault="005E531C" w:rsidP="005E531C">
      <w:pPr>
        <w:ind w:right="-1"/>
        <w:jc w:val="both"/>
        <w:rPr>
          <w:rFonts w:ascii="Calibri" w:hAnsi="Calibri"/>
        </w:rPr>
      </w:pPr>
      <w:r w:rsidRPr="00DB6160">
        <w:rPr>
          <w:rFonts w:ascii="Calibri" w:hAnsi="Calibri"/>
        </w:rPr>
        <w:lastRenderedPageBreak/>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3ED0EBD7" w14:textId="77777777" w:rsidR="00893F90" w:rsidRPr="0039320A" w:rsidRDefault="00893F90" w:rsidP="005E531C">
      <w:pPr>
        <w:ind w:right="-1"/>
        <w:jc w:val="both"/>
        <w:rPr>
          <w:rFonts w:ascii="Calibri" w:hAnsi="Calibri"/>
        </w:rPr>
      </w:pPr>
    </w:p>
    <w:p w14:paraId="164CCA62" w14:textId="77777777" w:rsidR="00346621" w:rsidRDefault="00346621" w:rsidP="005E531C">
      <w:pPr>
        <w:ind w:right="-1"/>
        <w:jc w:val="both"/>
        <w:rPr>
          <w:rFonts w:ascii="Calibri" w:hAnsi="Calibri"/>
          <w:b/>
        </w:rPr>
      </w:pPr>
    </w:p>
    <w:p w14:paraId="1AFCE11A"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2547191" w14:textId="77777777" w:rsidR="005E531C" w:rsidRPr="0039320A" w:rsidRDefault="005E531C" w:rsidP="005E531C">
      <w:pPr>
        <w:ind w:right="-1"/>
        <w:jc w:val="both"/>
        <w:rPr>
          <w:rFonts w:ascii="Calibri" w:hAnsi="Calibri"/>
          <w:b/>
        </w:rPr>
      </w:pPr>
    </w:p>
    <w:p w14:paraId="2C95C0B0" w14:textId="5EA8E9F6"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1245850" w14:textId="77777777" w:rsidR="00913821" w:rsidRPr="00DB6160" w:rsidRDefault="00913821" w:rsidP="005E531C">
      <w:pPr>
        <w:ind w:right="-1"/>
        <w:jc w:val="both"/>
        <w:outlineLvl w:val="0"/>
        <w:rPr>
          <w:rFonts w:ascii="Calibri" w:hAnsi="Calibri"/>
        </w:rPr>
      </w:pPr>
    </w:p>
    <w:p w14:paraId="080DE0E7"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1779C3E7"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55D416C"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F04FCA7" w14:textId="77777777" w:rsidR="0024243C" w:rsidRPr="0039320A" w:rsidRDefault="0024243C" w:rsidP="005E531C">
      <w:pPr>
        <w:ind w:right="-1"/>
        <w:jc w:val="both"/>
        <w:rPr>
          <w:rFonts w:ascii="Calibri" w:hAnsi="Calibri"/>
          <w:b/>
        </w:rPr>
      </w:pPr>
    </w:p>
    <w:p w14:paraId="7D5D914B" w14:textId="77777777" w:rsidR="005E531C"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99BE98E" w14:textId="77777777" w:rsidR="005E531C" w:rsidRDefault="005E531C" w:rsidP="005E531C">
      <w:pPr>
        <w:ind w:right="-1"/>
        <w:jc w:val="both"/>
        <w:rPr>
          <w:rFonts w:ascii="Calibri" w:hAnsi="Calibri"/>
          <w:b/>
        </w:rPr>
      </w:pPr>
    </w:p>
    <w:p w14:paraId="3D5B9114" w14:textId="3A5CB5A7"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1B1912D" w14:textId="77777777" w:rsidR="00913821" w:rsidRPr="00DB6160" w:rsidRDefault="00913821" w:rsidP="005E531C">
      <w:pPr>
        <w:ind w:right="-1"/>
        <w:jc w:val="both"/>
        <w:rPr>
          <w:rFonts w:ascii="Calibri" w:hAnsi="Calibri"/>
        </w:rPr>
      </w:pPr>
    </w:p>
    <w:p w14:paraId="7CD97159"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DE4F4E"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95336F" w14:textId="77777777"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FF46388" w14:textId="77777777" w:rsidR="00893F90" w:rsidRPr="0039320A" w:rsidRDefault="00893F90" w:rsidP="00893F90">
      <w:pPr>
        <w:ind w:left="720" w:right="-1"/>
        <w:jc w:val="both"/>
        <w:rPr>
          <w:rFonts w:ascii="Calibri" w:hAnsi="Calibri"/>
        </w:rPr>
      </w:pPr>
    </w:p>
    <w:p w14:paraId="2DFD086C" w14:textId="77777777" w:rsidR="005E531C" w:rsidRDefault="005E531C" w:rsidP="005E531C">
      <w:pPr>
        <w:ind w:right="-1"/>
        <w:jc w:val="both"/>
        <w:rPr>
          <w:rFonts w:ascii="Calibri" w:hAnsi="Calibri"/>
          <w:b/>
        </w:rPr>
      </w:pPr>
    </w:p>
    <w:p w14:paraId="5F38DB31"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233DDD57" w14:textId="77777777" w:rsidR="005E531C" w:rsidRPr="0039320A" w:rsidRDefault="005E531C" w:rsidP="005E531C">
      <w:pPr>
        <w:ind w:right="-1"/>
        <w:jc w:val="both"/>
        <w:rPr>
          <w:rFonts w:ascii="Calibri" w:hAnsi="Calibri"/>
          <w:b/>
        </w:rPr>
      </w:pPr>
    </w:p>
    <w:p w14:paraId="023E4DC4" w14:textId="0EDBEC04" w:rsidR="0024243C" w:rsidRPr="00183705" w:rsidRDefault="005E531C" w:rsidP="0016531D">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2B3A1C77" w14:textId="77777777" w:rsidR="00572D88" w:rsidRDefault="00572D88" w:rsidP="00572D88">
      <w:pPr>
        <w:jc w:val="center"/>
        <w:rPr>
          <w:rFonts w:ascii="Corbel" w:hAnsi="Corbel" w:cs="Arial"/>
          <w:b/>
        </w:rPr>
      </w:pPr>
      <w:r w:rsidRPr="00AF06AE">
        <w:rPr>
          <w:rFonts w:ascii="Corbel" w:hAnsi="Corbel" w:cs="Arial"/>
          <w:b/>
        </w:rPr>
        <w:t>ATENTAMENTE</w:t>
      </w:r>
    </w:p>
    <w:p w14:paraId="6F62C6EA" w14:textId="1FE1C4FF" w:rsidR="00572D88" w:rsidRPr="00AF06AE" w:rsidRDefault="00893F90" w:rsidP="00572D88">
      <w:pPr>
        <w:jc w:val="center"/>
        <w:rPr>
          <w:rFonts w:ascii="Corbel" w:hAnsi="Corbel" w:cs="Arial"/>
          <w:b/>
        </w:rPr>
      </w:pPr>
      <w:r>
        <w:rPr>
          <w:rFonts w:ascii="Corbel" w:hAnsi="Corbel" w:cs="Arial"/>
          <w:b/>
        </w:rPr>
        <w:t>LIC. VICENTE ARTURO LÓPEZ LIMÓN</w:t>
      </w:r>
    </w:p>
    <w:p w14:paraId="3B75ED0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6120BB7"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592715" w14:textId="45F8F515" w:rsidR="00913821" w:rsidRDefault="007F0B73" w:rsidP="0016531D">
      <w:pPr>
        <w:ind w:right="9"/>
        <w:jc w:val="center"/>
        <w:rPr>
          <w:rFonts w:ascii="Calibri" w:hAnsi="Calibri"/>
          <w:b/>
        </w:rPr>
      </w:pPr>
      <w:r w:rsidRPr="00025A6C">
        <w:rPr>
          <w:rFonts w:ascii="Calibri" w:hAnsi="Calibri"/>
          <w:b/>
        </w:rPr>
        <w:t xml:space="preserve">MONTERREY, NUEVO LEÓN A </w:t>
      </w:r>
      <w:r w:rsidR="00893F90">
        <w:rPr>
          <w:rFonts w:ascii="Calibri" w:hAnsi="Calibri"/>
          <w:b/>
        </w:rPr>
        <w:t>26</w:t>
      </w:r>
      <w:r w:rsidR="0085630B">
        <w:rPr>
          <w:rFonts w:ascii="Calibri" w:hAnsi="Calibri"/>
          <w:b/>
        </w:rPr>
        <w:t xml:space="preserve"> DE </w:t>
      </w:r>
      <w:r w:rsidR="00893F90">
        <w:rPr>
          <w:rFonts w:ascii="Calibri" w:hAnsi="Calibri"/>
          <w:b/>
        </w:rPr>
        <w:t>AGOSTO</w:t>
      </w:r>
      <w:r w:rsidR="0085630B">
        <w:rPr>
          <w:rFonts w:ascii="Calibri" w:hAnsi="Calibri"/>
          <w:b/>
        </w:rPr>
        <w:t xml:space="preserve"> DEL 202</w:t>
      </w:r>
      <w:r w:rsidR="00893F90">
        <w:rPr>
          <w:rFonts w:ascii="Calibri" w:hAnsi="Calibri"/>
          <w:b/>
        </w:rPr>
        <w:t>2</w:t>
      </w:r>
    </w:p>
    <w:p w14:paraId="64B398BD" w14:textId="77777777" w:rsidR="00237C3A" w:rsidRDefault="00237C3A" w:rsidP="0016531D">
      <w:pPr>
        <w:ind w:right="9"/>
        <w:jc w:val="center"/>
        <w:rPr>
          <w:rFonts w:ascii="Calibri" w:hAnsi="Calibri"/>
          <w:b/>
        </w:rPr>
      </w:pPr>
    </w:p>
    <w:p w14:paraId="58F76566" w14:textId="77777777" w:rsidR="00237C3A" w:rsidRDefault="00237C3A" w:rsidP="0016531D">
      <w:pPr>
        <w:ind w:right="9"/>
        <w:jc w:val="center"/>
        <w:rPr>
          <w:rFonts w:ascii="Calibri" w:hAnsi="Calibri"/>
          <w:b/>
        </w:rPr>
      </w:pPr>
    </w:p>
    <w:p w14:paraId="6EA83207" w14:textId="77777777" w:rsidR="00181B6B" w:rsidRDefault="00181B6B" w:rsidP="0016531D">
      <w:pPr>
        <w:ind w:right="9"/>
        <w:jc w:val="center"/>
        <w:rPr>
          <w:rFonts w:ascii="Calibri" w:hAnsi="Calibri"/>
          <w:b/>
        </w:rPr>
      </w:pPr>
    </w:p>
    <w:p w14:paraId="4594334C" w14:textId="77777777" w:rsidR="00181B6B" w:rsidRDefault="00181B6B" w:rsidP="0016531D">
      <w:pPr>
        <w:ind w:right="9"/>
        <w:jc w:val="center"/>
        <w:rPr>
          <w:rFonts w:ascii="Calibri" w:hAnsi="Calibri"/>
          <w:b/>
        </w:rPr>
      </w:pPr>
    </w:p>
    <w:p w14:paraId="6180D515" w14:textId="77777777" w:rsidR="00181B6B" w:rsidRDefault="00181B6B" w:rsidP="0016531D">
      <w:pPr>
        <w:ind w:right="9"/>
        <w:jc w:val="center"/>
        <w:rPr>
          <w:rFonts w:ascii="Calibri" w:hAnsi="Calibri"/>
          <w:b/>
        </w:rPr>
      </w:pPr>
    </w:p>
    <w:p w14:paraId="267B64BE" w14:textId="77777777" w:rsidR="00181B6B" w:rsidRDefault="00181B6B" w:rsidP="0016531D">
      <w:pPr>
        <w:ind w:right="9"/>
        <w:jc w:val="center"/>
        <w:rPr>
          <w:rFonts w:ascii="Calibri" w:hAnsi="Calibri"/>
          <w:b/>
        </w:rPr>
      </w:pPr>
    </w:p>
    <w:p w14:paraId="66D485E4" w14:textId="77777777" w:rsidR="00181B6B" w:rsidRDefault="00181B6B" w:rsidP="0016531D">
      <w:pPr>
        <w:ind w:right="9"/>
        <w:jc w:val="center"/>
        <w:rPr>
          <w:rFonts w:ascii="Calibri" w:hAnsi="Calibri"/>
          <w:b/>
        </w:rPr>
      </w:pPr>
    </w:p>
    <w:p w14:paraId="022176DD" w14:textId="77777777" w:rsidR="00181B6B" w:rsidRDefault="00181B6B" w:rsidP="0016531D">
      <w:pPr>
        <w:ind w:right="9"/>
        <w:jc w:val="center"/>
        <w:rPr>
          <w:rFonts w:ascii="Calibri" w:hAnsi="Calibri"/>
          <w:b/>
        </w:rPr>
      </w:pPr>
    </w:p>
    <w:p w14:paraId="58D9B980" w14:textId="77777777" w:rsidR="00181B6B" w:rsidRDefault="00181B6B" w:rsidP="0016531D">
      <w:pPr>
        <w:ind w:right="9"/>
        <w:jc w:val="center"/>
        <w:rPr>
          <w:rFonts w:ascii="Calibri" w:hAnsi="Calibri"/>
          <w:b/>
        </w:rPr>
      </w:pPr>
    </w:p>
    <w:p w14:paraId="33AE4CB4" w14:textId="77777777" w:rsidR="00181B6B" w:rsidRDefault="00181B6B" w:rsidP="0016531D">
      <w:pPr>
        <w:ind w:right="9"/>
        <w:jc w:val="center"/>
        <w:rPr>
          <w:rFonts w:ascii="Calibri" w:hAnsi="Calibri"/>
          <w:b/>
        </w:rPr>
      </w:pPr>
    </w:p>
    <w:p w14:paraId="49CA914A" w14:textId="7733007B" w:rsidR="002E055C" w:rsidRPr="002E055C" w:rsidRDefault="00181B6B" w:rsidP="002E055C">
      <w:pPr>
        <w:ind w:right="9"/>
        <w:jc w:val="center"/>
        <w:rPr>
          <w:rFonts w:ascii="Calibri" w:hAnsi="Calibri"/>
          <w:b/>
          <w:bCs/>
          <w:color w:val="000000"/>
          <w:sz w:val="28"/>
          <w:szCs w:val="28"/>
          <w:lang w:val="es-MX" w:eastAsia="es-MX"/>
        </w:rPr>
      </w:pPr>
      <w:r>
        <w:rPr>
          <w:rFonts w:ascii="Calibri" w:hAnsi="Calibri"/>
          <w:b/>
          <w:bCs/>
          <w:color w:val="000000"/>
          <w:sz w:val="28"/>
          <w:szCs w:val="28"/>
          <w:lang w:val="es-MX" w:eastAsia="es-MX"/>
        </w:rPr>
        <w:lastRenderedPageBreak/>
        <w:t>AN</w:t>
      </w:r>
      <w:r w:rsidR="002E055C" w:rsidRPr="002E055C">
        <w:rPr>
          <w:rFonts w:ascii="Calibri" w:hAnsi="Calibri"/>
          <w:b/>
          <w:bCs/>
          <w:color w:val="000000"/>
          <w:sz w:val="28"/>
          <w:szCs w:val="28"/>
          <w:lang w:val="es-MX" w:eastAsia="es-MX"/>
        </w:rPr>
        <w:t>EXO 1</w:t>
      </w:r>
    </w:p>
    <w:p w14:paraId="7B348DD5" w14:textId="77777777" w:rsidR="002E055C" w:rsidRDefault="002E055C" w:rsidP="002E055C">
      <w:pPr>
        <w:ind w:right="9"/>
        <w:jc w:val="center"/>
        <w:rPr>
          <w:rFonts w:ascii="Calibri" w:hAnsi="Calibri"/>
          <w:b/>
          <w:bCs/>
          <w:color w:val="000000"/>
          <w:lang w:val="es-MX" w:eastAsia="es-MX"/>
        </w:rPr>
      </w:pPr>
    </w:p>
    <w:p w14:paraId="0EB764CC" w14:textId="77777777" w:rsidR="002E055C" w:rsidRDefault="002E055C" w:rsidP="002E055C">
      <w:pPr>
        <w:ind w:right="9"/>
        <w:jc w:val="center"/>
        <w:rPr>
          <w:rFonts w:ascii="Calibri" w:hAnsi="Calibri"/>
          <w:b/>
        </w:rPr>
      </w:pPr>
      <w:r w:rsidRPr="005F76A7">
        <w:rPr>
          <w:rFonts w:ascii="Calibri" w:hAnsi="Calibri"/>
          <w:b/>
          <w:bCs/>
          <w:color w:val="000000"/>
          <w:lang w:val="es-MX" w:eastAsia="es-MX"/>
        </w:rPr>
        <w:t>PARTIDA 1. MOBILIARIO Y EQUIPO DIVERS</w:t>
      </w:r>
      <w:r w:rsidRPr="006A01A4">
        <w:rPr>
          <w:rFonts w:ascii="Calibri" w:hAnsi="Calibri"/>
          <w:b/>
          <w:bCs/>
          <w:color w:val="000000"/>
          <w:sz w:val="16"/>
          <w:szCs w:val="16"/>
          <w:lang w:val="es-MX" w:eastAsia="es-MX"/>
        </w:rPr>
        <w:t>O</w:t>
      </w:r>
    </w:p>
    <w:p w14:paraId="2CA29C95" w14:textId="77777777" w:rsidR="002E055C" w:rsidRDefault="002E055C" w:rsidP="002E055C">
      <w:pPr>
        <w:ind w:right="9"/>
        <w:jc w:val="center"/>
        <w:rPr>
          <w:rFonts w:ascii="Calibri" w:hAnsi="Calibri"/>
          <w:b/>
        </w:rPr>
      </w:pPr>
    </w:p>
    <w:tbl>
      <w:tblPr>
        <w:tblW w:w="0" w:type="auto"/>
        <w:tblInd w:w="-5" w:type="dxa"/>
        <w:tblLayout w:type="fixed"/>
        <w:tblCellMar>
          <w:left w:w="70" w:type="dxa"/>
          <w:right w:w="70" w:type="dxa"/>
        </w:tblCellMar>
        <w:tblLook w:val="04A0" w:firstRow="1" w:lastRow="0" w:firstColumn="1" w:lastColumn="0" w:noHBand="0" w:noVBand="1"/>
      </w:tblPr>
      <w:tblGrid>
        <w:gridCol w:w="833"/>
        <w:gridCol w:w="1152"/>
        <w:gridCol w:w="7087"/>
        <w:gridCol w:w="745"/>
        <w:gridCol w:w="879"/>
      </w:tblGrid>
      <w:tr w:rsidR="002E055C" w:rsidRPr="006A01A4" w14:paraId="35F63E47" w14:textId="77777777" w:rsidTr="009472D6">
        <w:trPr>
          <w:trHeight w:val="450"/>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DDBFD"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 RENGLON</w:t>
            </w:r>
          </w:p>
        </w:tc>
        <w:tc>
          <w:tcPr>
            <w:tcW w:w="1152" w:type="dxa"/>
            <w:tcBorders>
              <w:top w:val="single" w:sz="4" w:space="0" w:color="auto"/>
              <w:left w:val="nil"/>
              <w:bottom w:val="single" w:sz="4" w:space="0" w:color="auto"/>
              <w:right w:val="single" w:sz="4" w:space="0" w:color="auto"/>
            </w:tcBorders>
            <w:vAlign w:val="center"/>
          </w:tcPr>
          <w:p w14:paraId="2CCD6D46"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CLAVE</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5F3B7"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DESCRIPCIÓN</w:t>
            </w:r>
          </w:p>
        </w:tc>
        <w:tc>
          <w:tcPr>
            <w:tcW w:w="745" w:type="dxa"/>
            <w:tcBorders>
              <w:top w:val="single" w:sz="4" w:space="0" w:color="auto"/>
              <w:left w:val="nil"/>
              <w:bottom w:val="single" w:sz="4" w:space="0" w:color="auto"/>
              <w:right w:val="single" w:sz="4" w:space="0" w:color="auto"/>
            </w:tcBorders>
            <w:shd w:val="clear" w:color="auto" w:fill="auto"/>
            <w:vAlign w:val="center"/>
            <w:hideMark/>
          </w:tcPr>
          <w:p w14:paraId="13C392CB"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PARTIDA PRESUP.</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50E32B05"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CANTIDAD TOTAL</w:t>
            </w:r>
          </w:p>
        </w:tc>
      </w:tr>
      <w:tr w:rsidR="002E055C" w:rsidRPr="006A01A4" w14:paraId="5D435C3C"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42BFED01"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1</w:t>
            </w:r>
          </w:p>
        </w:tc>
        <w:tc>
          <w:tcPr>
            <w:tcW w:w="1152" w:type="dxa"/>
            <w:tcBorders>
              <w:top w:val="nil"/>
              <w:left w:val="nil"/>
              <w:bottom w:val="single" w:sz="4" w:space="0" w:color="auto"/>
              <w:right w:val="single" w:sz="4" w:space="0" w:color="auto"/>
            </w:tcBorders>
            <w:vAlign w:val="center"/>
          </w:tcPr>
          <w:p w14:paraId="57F41694"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I450400028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31617" w14:textId="349F1A35"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BANCO GIRATORIO SIN RESPALDO, SIN RUEDAS CON ESTRUCTURA TUBULAR DE 1" DE DIAMETRO CO</w:t>
            </w:r>
            <w:r w:rsidR="009472D6">
              <w:rPr>
                <w:rFonts w:ascii="Calibri" w:hAnsi="Calibri"/>
                <w:color w:val="000000"/>
                <w:sz w:val="16"/>
                <w:szCs w:val="16"/>
                <w:lang w:val="es-MX" w:eastAsia="es-MX"/>
              </w:rPr>
              <w:t>N ACABADO CROMADO, ASIENTO DE 12</w:t>
            </w:r>
            <w:r w:rsidRPr="006A01A4">
              <w:rPr>
                <w:rFonts w:ascii="Calibri" w:hAnsi="Calibri"/>
                <w:color w:val="000000"/>
                <w:sz w:val="16"/>
                <w:szCs w:val="16"/>
                <w:lang w:val="es-MX" w:eastAsia="es-MX"/>
              </w:rPr>
              <w:t>" DE DIAMETRO Y ARO PARA DESCANSAPIE. EN ACERO INOXIDABLE</w:t>
            </w:r>
          </w:p>
        </w:tc>
        <w:tc>
          <w:tcPr>
            <w:tcW w:w="745" w:type="dxa"/>
            <w:tcBorders>
              <w:top w:val="nil"/>
              <w:left w:val="nil"/>
              <w:bottom w:val="single" w:sz="4" w:space="0" w:color="auto"/>
              <w:right w:val="single" w:sz="4" w:space="0" w:color="auto"/>
            </w:tcBorders>
            <w:shd w:val="clear" w:color="auto" w:fill="auto"/>
            <w:noWrap/>
            <w:vAlign w:val="center"/>
            <w:hideMark/>
          </w:tcPr>
          <w:p w14:paraId="59434087"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51109</w:t>
            </w:r>
          </w:p>
        </w:tc>
        <w:tc>
          <w:tcPr>
            <w:tcW w:w="879" w:type="dxa"/>
            <w:tcBorders>
              <w:top w:val="nil"/>
              <w:left w:val="nil"/>
              <w:bottom w:val="single" w:sz="4" w:space="0" w:color="auto"/>
              <w:right w:val="single" w:sz="4" w:space="0" w:color="auto"/>
            </w:tcBorders>
            <w:shd w:val="clear" w:color="auto" w:fill="auto"/>
            <w:noWrap/>
            <w:vAlign w:val="center"/>
            <w:hideMark/>
          </w:tcPr>
          <w:p w14:paraId="040F6286"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101</w:t>
            </w:r>
          </w:p>
        </w:tc>
      </w:tr>
      <w:tr w:rsidR="002E055C" w:rsidRPr="006A01A4" w14:paraId="7121726D"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7C36546B"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2</w:t>
            </w:r>
          </w:p>
        </w:tc>
        <w:tc>
          <w:tcPr>
            <w:tcW w:w="1152" w:type="dxa"/>
            <w:tcBorders>
              <w:top w:val="nil"/>
              <w:left w:val="nil"/>
              <w:bottom w:val="single" w:sz="4" w:space="0" w:color="auto"/>
              <w:right w:val="single" w:sz="4" w:space="0" w:color="auto"/>
            </w:tcBorders>
            <w:vAlign w:val="center"/>
          </w:tcPr>
          <w:p w14:paraId="4B5178EB"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I450600280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8A684"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VITRINA SENCILLA FABRICADA EN LAMINA CALIBRE 24 ESMALTADA COLOR BEIGE CON LAS SIGUIENTES DIMENSIONES: 156X60X39 CMS. ENFRENTE TIENE UNA PUERTA DE VIDRIO CON MARCO DE LAMINA Y CHAPA, UN CAJON Y UNA PUERTA DE LAMINA CON JALADERA EMBUTIDA EN LA PARTE INFERIOR, INCLUYE DOS ENTREPAÑOS DE VIDRIO, EL TERMINADO SE REALIZA EN PINTURA ACRILICA CON EQUIPO DE ALTA PRESION</w:t>
            </w:r>
          </w:p>
        </w:tc>
        <w:tc>
          <w:tcPr>
            <w:tcW w:w="745" w:type="dxa"/>
            <w:tcBorders>
              <w:top w:val="nil"/>
              <w:left w:val="nil"/>
              <w:bottom w:val="single" w:sz="4" w:space="0" w:color="auto"/>
              <w:right w:val="single" w:sz="4" w:space="0" w:color="auto"/>
            </w:tcBorders>
            <w:shd w:val="clear" w:color="auto" w:fill="auto"/>
            <w:noWrap/>
            <w:vAlign w:val="center"/>
            <w:hideMark/>
          </w:tcPr>
          <w:p w14:paraId="6E38D2F1" w14:textId="77777777" w:rsidR="002E055C" w:rsidRPr="006A01A4" w:rsidRDefault="002E055C" w:rsidP="009472D6">
            <w:pPr>
              <w:jc w:val="center"/>
              <w:rPr>
                <w:rFonts w:ascii="Calibri" w:hAnsi="Calibri"/>
                <w:color w:val="000000"/>
                <w:sz w:val="16"/>
                <w:szCs w:val="16"/>
                <w:lang w:val="es-MX" w:eastAsia="es-MX"/>
              </w:rPr>
            </w:pPr>
            <w:r>
              <w:rPr>
                <w:rFonts w:ascii="Calibri" w:hAnsi="Calibri"/>
                <w:color w:val="000000"/>
                <w:sz w:val="16"/>
                <w:szCs w:val="16"/>
                <w:lang w:val="es-MX" w:eastAsia="es-MX"/>
              </w:rPr>
              <w:t>51901</w:t>
            </w:r>
          </w:p>
        </w:tc>
        <w:tc>
          <w:tcPr>
            <w:tcW w:w="879" w:type="dxa"/>
            <w:tcBorders>
              <w:top w:val="nil"/>
              <w:left w:val="nil"/>
              <w:bottom w:val="single" w:sz="4" w:space="0" w:color="auto"/>
              <w:right w:val="single" w:sz="4" w:space="0" w:color="auto"/>
            </w:tcBorders>
            <w:shd w:val="clear" w:color="auto" w:fill="auto"/>
            <w:noWrap/>
            <w:vAlign w:val="center"/>
            <w:hideMark/>
          </w:tcPr>
          <w:p w14:paraId="15016236"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90</w:t>
            </w:r>
          </w:p>
        </w:tc>
      </w:tr>
      <w:tr w:rsidR="002E055C" w:rsidRPr="006A01A4" w14:paraId="141F0316"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2B2FC45F"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3</w:t>
            </w:r>
          </w:p>
        </w:tc>
        <w:tc>
          <w:tcPr>
            <w:tcW w:w="1152" w:type="dxa"/>
            <w:tcBorders>
              <w:top w:val="nil"/>
              <w:left w:val="nil"/>
              <w:bottom w:val="single" w:sz="4" w:space="0" w:color="auto"/>
              <w:right w:val="single" w:sz="4" w:space="0" w:color="auto"/>
            </w:tcBorders>
            <w:vAlign w:val="center"/>
          </w:tcPr>
          <w:p w14:paraId="628D4541"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I450400314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6B929"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SILLA DE VISITA CUATRO PATAS TUBO OVALADO 1 1/8" NEGRO, SIN BRAZOS, ASIENTO Y RESPALDO EN POLIPROPILENO. APILABLE</w:t>
            </w:r>
          </w:p>
        </w:tc>
        <w:tc>
          <w:tcPr>
            <w:tcW w:w="745" w:type="dxa"/>
            <w:tcBorders>
              <w:top w:val="nil"/>
              <w:left w:val="nil"/>
              <w:bottom w:val="single" w:sz="4" w:space="0" w:color="auto"/>
              <w:right w:val="single" w:sz="4" w:space="0" w:color="auto"/>
            </w:tcBorders>
            <w:shd w:val="clear" w:color="auto" w:fill="auto"/>
            <w:noWrap/>
            <w:vAlign w:val="center"/>
            <w:hideMark/>
          </w:tcPr>
          <w:p w14:paraId="771A3EF8"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51109</w:t>
            </w:r>
          </w:p>
        </w:tc>
        <w:tc>
          <w:tcPr>
            <w:tcW w:w="879" w:type="dxa"/>
            <w:tcBorders>
              <w:top w:val="nil"/>
              <w:left w:val="nil"/>
              <w:bottom w:val="single" w:sz="4" w:space="0" w:color="auto"/>
              <w:right w:val="single" w:sz="4" w:space="0" w:color="auto"/>
            </w:tcBorders>
            <w:shd w:val="clear" w:color="auto" w:fill="auto"/>
            <w:noWrap/>
            <w:vAlign w:val="center"/>
            <w:hideMark/>
          </w:tcPr>
          <w:p w14:paraId="44EEB192"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479</w:t>
            </w:r>
          </w:p>
        </w:tc>
      </w:tr>
      <w:tr w:rsidR="002E055C" w:rsidRPr="006A01A4" w14:paraId="77F69354"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04C61CB1"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4</w:t>
            </w:r>
          </w:p>
        </w:tc>
        <w:tc>
          <w:tcPr>
            <w:tcW w:w="1152" w:type="dxa"/>
            <w:tcBorders>
              <w:top w:val="nil"/>
              <w:left w:val="nil"/>
              <w:bottom w:val="single" w:sz="4" w:space="0" w:color="auto"/>
              <w:right w:val="single" w:sz="4" w:space="0" w:color="auto"/>
            </w:tcBorders>
            <w:vAlign w:val="center"/>
          </w:tcPr>
          <w:p w14:paraId="3F476088" w14:textId="77777777" w:rsidR="002E055C" w:rsidRPr="006A01A4" w:rsidRDefault="002E055C" w:rsidP="009472D6">
            <w:pPr>
              <w:jc w:val="center"/>
              <w:rPr>
                <w:rFonts w:ascii="Calibri" w:hAnsi="Calibri"/>
                <w:color w:val="000000"/>
                <w:sz w:val="16"/>
                <w:szCs w:val="16"/>
                <w:lang w:val="es-MX" w:eastAsia="es-MX"/>
              </w:rPr>
            </w:pPr>
            <w:r>
              <w:rPr>
                <w:rFonts w:ascii="Calibri" w:hAnsi="Calibri"/>
                <w:color w:val="000000"/>
                <w:sz w:val="16"/>
                <w:szCs w:val="16"/>
                <w:lang w:val="es-MX" w:eastAsia="es-MX"/>
              </w:rPr>
              <w:t>I450400314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F1E05"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 xml:space="preserve">SILLA SECRETARIAL , MECANISMO EJECUTIVO, BASE COMADA CON RODAJA GRIS, BRAZOS AJUSTABLES, CON PAD DE POLIURETANO, ASIENTO TAPIZADO EN TELA MESH NEGRO Y RESPALDO EN MALLA </w:t>
            </w:r>
          </w:p>
        </w:tc>
        <w:tc>
          <w:tcPr>
            <w:tcW w:w="745" w:type="dxa"/>
            <w:tcBorders>
              <w:top w:val="nil"/>
              <w:left w:val="nil"/>
              <w:bottom w:val="single" w:sz="4" w:space="0" w:color="auto"/>
              <w:right w:val="single" w:sz="4" w:space="0" w:color="auto"/>
            </w:tcBorders>
            <w:shd w:val="clear" w:color="auto" w:fill="auto"/>
            <w:noWrap/>
            <w:vAlign w:val="center"/>
            <w:hideMark/>
          </w:tcPr>
          <w:p w14:paraId="663F6CC6"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51109</w:t>
            </w:r>
          </w:p>
        </w:tc>
        <w:tc>
          <w:tcPr>
            <w:tcW w:w="879" w:type="dxa"/>
            <w:tcBorders>
              <w:top w:val="nil"/>
              <w:left w:val="nil"/>
              <w:bottom w:val="single" w:sz="4" w:space="0" w:color="auto"/>
              <w:right w:val="single" w:sz="4" w:space="0" w:color="auto"/>
            </w:tcBorders>
            <w:shd w:val="clear" w:color="auto" w:fill="auto"/>
            <w:noWrap/>
            <w:vAlign w:val="center"/>
            <w:hideMark/>
          </w:tcPr>
          <w:p w14:paraId="2A3CC24B"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114</w:t>
            </w:r>
          </w:p>
        </w:tc>
      </w:tr>
      <w:tr w:rsidR="002E055C" w:rsidRPr="006A01A4" w14:paraId="0DA59808"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497F06C9"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5</w:t>
            </w:r>
          </w:p>
        </w:tc>
        <w:tc>
          <w:tcPr>
            <w:tcW w:w="1152" w:type="dxa"/>
            <w:tcBorders>
              <w:top w:val="nil"/>
              <w:left w:val="nil"/>
              <w:bottom w:val="single" w:sz="4" w:space="0" w:color="auto"/>
              <w:right w:val="single" w:sz="4" w:space="0" w:color="auto"/>
            </w:tcBorders>
            <w:vAlign w:val="center"/>
          </w:tcPr>
          <w:p w14:paraId="29341DDE"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I450400320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AA71D"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SILLÓN EJECUTIVO, RESPALDO CON CABECERA, MECANISMO EJECUTIVO, BRAZOS DE POLIPROPILENO AJUSTABLES, BASE CROMADA DE 5 PUNTAS CON RODAJA PARA DESPLAZAMIENTO, RESPALDO EN MALLA Y TAPIZ EN ASIENTO EN TELA MESH NEGRO CON HULE ESPUMA INYECTADA.</w:t>
            </w:r>
          </w:p>
        </w:tc>
        <w:tc>
          <w:tcPr>
            <w:tcW w:w="745" w:type="dxa"/>
            <w:tcBorders>
              <w:top w:val="nil"/>
              <w:left w:val="nil"/>
              <w:bottom w:val="single" w:sz="4" w:space="0" w:color="auto"/>
              <w:right w:val="single" w:sz="4" w:space="0" w:color="auto"/>
            </w:tcBorders>
            <w:shd w:val="clear" w:color="auto" w:fill="auto"/>
            <w:noWrap/>
            <w:vAlign w:val="center"/>
            <w:hideMark/>
          </w:tcPr>
          <w:p w14:paraId="4999D8BA" w14:textId="77777777" w:rsidR="002E055C" w:rsidRPr="006A01A4" w:rsidRDefault="002E055C" w:rsidP="009472D6">
            <w:pPr>
              <w:jc w:val="center"/>
              <w:rPr>
                <w:rFonts w:ascii="Calibri" w:hAnsi="Calibri"/>
                <w:color w:val="000000"/>
                <w:sz w:val="16"/>
                <w:szCs w:val="16"/>
                <w:lang w:val="es-MX" w:eastAsia="es-MX"/>
              </w:rPr>
            </w:pPr>
            <w:r>
              <w:rPr>
                <w:rFonts w:ascii="Calibri" w:hAnsi="Calibri"/>
                <w:color w:val="000000"/>
                <w:sz w:val="16"/>
                <w:szCs w:val="16"/>
                <w:lang w:val="es-MX" w:eastAsia="es-MX"/>
              </w:rPr>
              <w:t>51101</w:t>
            </w:r>
          </w:p>
        </w:tc>
        <w:tc>
          <w:tcPr>
            <w:tcW w:w="879" w:type="dxa"/>
            <w:tcBorders>
              <w:top w:val="nil"/>
              <w:left w:val="nil"/>
              <w:bottom w:val="single" w:sz="4" w:space="0" w:color="auto"/>
              <w:right w:val="single" w:sz="4" w:space="0" w:color="auto"/>
            </w:tcBorders>
            <w:shd w:val="clear" w:color="auto" w:fill="auto"/>
            <w:noWrap/>
            <w:vAlign w:val="center"/>
            <w:hideMark/>
          </w:tcPr>
          <w:p w14:paraId="2E1C4591"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137</w:t>
            </w:r>
          </w:p>
        </w:tc>
      </w:tr>
      <w:tr w:rsidR="002E055C" w:rsidRPr="006A01A4" w14:paraId="3A785656"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24C621E8"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6</w:t>
            </w:r>
          </w:p>
        </w:tc>
        <w:tc>
          <w:tcPr>
            <w:tcW w:w="1152" w:type="dxa"/>
            <w:tcBorders>
              <w:top w:val="nil"/>
              <w:left w:val="nil"/>
              <w:bottom w:val="single" w:sz="4" w:space="0" w:color="auto"/>
              <w:right w:val="single" w:sz="4" w:space="0" w:color="auto"/>
            </w:tcBorders>
            <w:vAlign w:val="center"/>
          </w:tcPr>
          <w:p w14:paraId="600F8132"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I450400126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C32AE"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 xml:space="preserve">ESTANTE  METALICO COLOR GRIS CON 7 ENTREPAÑOS DE 92 X 60 CM CAL. 22 PARA CAPACIDAD DE 100 KG POSTES DE 2.20 M DE ALTURA  CAL 14 </w:t>
            </w:r>
          </w:p>
        </w:tc>
        <w:tc>
          <w:tcPr>
            <w:tcW w:w="745" w:type="dxa"/>
            <w:tcBorders>
              <w:top w:val="nil"/>
              <w:left w:val="nil"/>
              <w:bottom w:val="single" w:sz="4" w:space="0" w:color="auto"/>
              <w:right w:val="single" w:sz="4" w:space="0" w:color="auto"/>
            </w:tcBorders>
            <w:shd w:val="clear" w:color="auto" w:fill="auto"/>
            <w:noWrap/>
            <w:vAlign w:val="center"/>
            <w:hideMark/>
          </w:tcPr>
          <w:p w14:paraId="13911D0C"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51101</w:t>
            </w:r>
          </w:p>
        </w:tc>
        <w:tc>
          <w:tcPr>
            <w:tcW w:w="879" w:type="dxa"/>
            <w:tcBorders>
              <w:top w:val="nil"/>
              <w:left w:val="nil"/>
              <w:bottom w:val="single" w:sz="4" w:space="0" w:color="auto"/>
              <w:right w:val="single" w:sz="4" w:space="0" w:color="auto"/>
            </w:tcBorders>
            <w:shd w:val="clear" w:color="auto" w:fill="auto"/>
            <w:noWrap/>
            <w:vAlign w:val="center"/>
            <w:hideMark/>
          </w:tcPr>
          <w:p w14:paraId="4114150C"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148</w:t>
            </w:r>
          </w:p>
        </w:tc>
      </w:tr>
      <w:tr w:rsidR="002E055C" w:rsidRPr="006A01A4" w14:paraId="5B4A0B6D"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3594E714"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7</w:t>
            </w:r>
          </w:p>
        </w:tc>
        <w:tc>
          <w:tcPr>
            <w:tcW w:w="1152" w:type="dxa"/>
            <w:tcBorders>
              <w:top w:val="nil"/>
              <w:left w:val="nil"/>
              <w:bottom w:val="single" w:sz="4" w:space="0" w:color="auto"/>
              <w:right w:val="single" w:sz="4" w:space="0" w:color="auto"/>
            </w:tcBorders>
            <w:vAlign w:val="center"/>
          </w:tcPr>
          <w:p w14:paraId="2C71A8D5"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I450400228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6C08F"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MESA PLEGABLE  DE 60 X 60</w:t>
            </w:r>
          </w:p>
        </w:tc>
        <w:tc>
          <w:tcPr>
            <w:tcW w:w="745" w:type="dxa"/>
            <w:tcBorders>
              <w:top w:val="nil"/>
              <w:left w:val="nil"/>
              <w:bottom w:val="single" w:sz="4" w:space="0" w:color="auto"/>
              <w:right w:val="single" w:sz="4" w:space="0" w:color="auto"/>
            </w:tcBorders>
            <w:shd w:val="clear" w:color="auto" w:fill="auto"/>
            <w:noWrap/>
            <w:vAlign w:val="center"/>
            <w:hideMark/>
          </w:tcPr>
          <w:p w14:paraId="43F5E4DF" w14:textId="77777777" w:rsidR="002E055C" w:rsidRPr="006A01A4" w:rsidRDefault="002E055C" w:rsidP="009472D6">
            <w:pPr>
              <w:jc w:val="center"/>
              <w:rPr>
                <w:rFonts w:ascii="Calibri" w:hAnsi="Calibri"/>
                <w:color w:val="000000"/>
                <w:sz w:val="16"/>
                <w:szCs w:val="16"/>
                <w:lang w:val="es-MX" w:eastAsia="es-MX"/>
              </w:rPr>
            </w:pPr>
            <w:r>
              <w:rPr>
                <w:rFonts w:ascii="Calibri" w:hAnsi="Calibri"/>
                <w:color w:val="000000"/>
                <w:sz w:val="16"/>
                <w:szCs w:val="16"/>
                <w:lang w:val="es-MX" w:eastAsia="es-MX"/>
              </w:rPr>
              <w:t>51109</w:t>
            </w:r>
          </w:p>
        </w:tc>
        <w:tc>
          <w:tcPr>
            <w:tcW w:w="879" w:type="dxa"/>
            <w:tcBorders>
              <w:top w:val="nil"/>
              <w:left w:val="nil"/>
              <w:bottom w:val="single" w:sz="4" w:space="0" w:color="auto"/>
              <w:right w:val="single" w:sz="4" w:space="0" w:color="auto"/>
            </w:tcBorders>
            <w:shd w:val="clear" w:color="auto" w:fill="auto"/>
            <w:noWrap/>
            <w:vAlign w:val="center"/>
            <w:hideMark/>
          </w:tcPr>
          <w:p w14:paraId="4B5A1E52"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52</w:t>
            </w:r>
          </w:p>
        </w:tc>
      </w:tr>
      <w:tr w:rsidR="002E055C" w:rsidRPr="006A01A4" w14:paraId="1477CCAE"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42A5340E"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8</w:t>
            </w:r>
          </w:p>
        </w:tc>
        <w:tc>
          <w:tcPr>
            <w:tcW w:w="1152" w:type="dxa"/>
            <w:tcBorders>
              <w:top w:val="nil"/>
              <w:left w:val="nil"/>
              <w:bottom w:val="single" w:sz="4" w:space="0" w:color="auto"/>
              <w:right w:val="single" w:sz="4" w:space="0" w:color="auto"/>
            </w:tcBorders>
            <w:vAlign w:val="center"/>
          </w:tcPr>
          <w:p w14:paraId="56CAE6A9" w14:textId="77777777" w:rsidR="002E055C" w:rsidRPr="006A01A4" w:rsidRDefault="002E055C" w:rsidP="009472D6">
            <w:pPr>
              <w:jc w:val="center"/>
              <w:rPr>
                <w:rFonts w:ascii="Calibri" w:hAnsi="Calibri"/>
                <w:color w:val="000000"/>
                <w:sz w:val="16"/>
                <w:szCs w:val="16"/>
                <w:lang w:val="es-MX" w:eastAsia="es-MX"/>
              </w:rPr>
            </w:pPr>
            <w:r>
              <w:rPr>
                <w:rFonts w:ascii="Calibri" w:hAnsi="Calibri"/>
                <w:color w:val="000000"/>
                <w:sz w:val="16"/>
                <w:szCs w:val="16"/>
                <w:lang w:val="es-MX" w:eastAsia="es-MX"/>
              </w:rPr>
              <w:t>I450600280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FB89D"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VITRINA CONTRAMURO DE 1.20 PUERTA CRISTAL TRES ENTREPAÑOS</w:t>
            </w:r>
          </w:p>
        </w:tc>
        <w:tc>
          <w:tcPr>
            <w:tcW w:w="745" w:type="dxa"/>
            <w:tcBorders>
              <w:top w:val="nil"/>
              <w:left w:val="nil"/>
              <w:bottom w:val="single" w:sz="4" w:space="0" w:color="auto"/>
              <w:right w:val="single" w:sz="4" w:space="0" w:color="auto"/>
            </w:tcBorders>
            <w:shd w:val="clear" w:color="auto" w:fill="auto"/>
            <w:noWrap/>
            <w:vAlign w:val="center"/>
            <w:hideMark/>
          </w:tcPr>
          <w:p w14:paraId="2D5A22FF" w14:textId="77777777" w:rsidR="002E055C" w:rsidRPr="006A01A4" w:rsidRDefault="002E055C" w:rsidP="009472D6">
            <w:pPr>
              <w:jc w:val="center"/>
              <w:rPr>
                <w:rFonts w:ascii="Calibri" w:hAnsi="Calibri"/>
                <w:color w:val="000000"/>
                <w:sz w:val="16"/>
                <w:szCs w:val="16"/>
                <w:lang w:val="es-MX" w:eastAsia="es-MX"/>
              </w:rPr>
            </w:pPr>
            <w:r>
              <w:rPr>
                <w:rFonts w:ascii="Calibri" w:hAnsi="Calibri"/>
                <w:color w:val="000000"/>
                <w:sz w:val="16"/>
                <w:szCs w:val="16"/>
                <w:lang w:val="es-MX" w:eastAsia="es-MX"/>
              </w:rPr>
              <w:t>51901</w:t>
            </w:r>
          </w:p>
        </w:tc>
        <w:tc>
          <w:tcPr>
            <w:tcW w:w="879" w:type="dxa"/>
            <w:tcBorders>
              <w:top w:val="nil"/>
              <w:left w:val="nil"/>
              <w:bottom w:val="single" w:sz="4" w:space="0" w:color="auto"/>
              <w:right w:val="single" w:sz="4" w:space="0" w:color="auto"/>
            </w:tcBorders>
            <w:shd w:val="clear" w:color="auto" w:fill="auto"/>
            <w:noWrap/>
            <w:vAlign w:val="center"/>
            <w:hideMark/>
          </w:tcPr>
          <w:p w14:paraId="75FD60CF"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7</w:t>
            </w:r>
          </w:p>
        </w:tc>
      </w:tr>
      <w:tr w:rsidR="002E055C" w:rsidRPr="006A01A4" w14:paraId="665EF900"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52F3DCD7"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9</w:t>
            </w:r>
          </w:p>
        </w:tc>
        <w:tc>
          <w:tcPr>
            <w:tcW w:w="1152" w:type="dxa"/>
            <w:tcBorders>
              <w:top w:val="nil"/>
              <w:left w:val="nil"/>
              <w:bottom w:val="single" w:sz="4" w:space="0" w:color="auto"/>
              <w:right w:val="single" w:sz="4" w:space="0" w:color="auto"/>
            </w:tcBorders>
            <w:vAlign w:val="center"/>
          </w:tcPr>
          <w:p w14:paraId="706C15B2"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I180000148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93596"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NO-BREAK 500 VA , 8 TOMA CORRIENTE</w:t>
            </w:r>
          </w:p>
        </w:tc>
        <w:tc>
          <w:tcPr>
            <w:tcW w:w="745" w:type="dxa"/>
            <w:tcBorders>
              <w:top w:val="nil"/>
              <w:left w:val="nil"/>
              <w:bottom w:val="single" w:sz="4" w:space="0" w:color="auto"/>
              <w:right w:val="single" w:sz="4" w:space="0" w:color="auto"/>
            </w:tcBorders>
            <w:shd w:val="clear" w:color="auto" w:fill="auto"/>
            <w:noWrap/>
            <w:vAlign w:val="center"/>
            <w:hideMark/>
          </w:tcPr>
          <w:p w14:paraId="13D9B94D"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51509</w:t>
            </w:r>
          </w:p>
        </w:tc>
        <w:tc>
          <w:tcPr>
            <w:tcW w:w="879" w:type="dxa"/>
            <w:tcBorders>
              <w:top w:val="nil"/>
              <w:left w:val="nil"/>
              <w:bottom w:val="single" w:sz="4" w:space="0" w:color="auto"/>
              <w:right w:val="single" w:sz="4" w:space="0" w:color="auto"/>
            </w:tcBorders>
            <w:shd w:val="clear" w:color="auto" w:fill="auto"/>
            <w:noWrap/>
            <w:vAlign w:val="center"/>
            <w:hideMark/>
          </w:tcPr>
          <w:p w14:paraId="22A6718D"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79</w:t>
            </w:r>
          </w:p>
        </w:tc>
      </w:tr>
      <w:tr w:rsidR="002E055C" w:rsidRPr="006A01A4" w14:paraId="2EACF2C3"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6483597A"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10</w:t>
            </w:r>
          </w:p>
        </w:tc>
        <w:tc>
          <w:tcPr>
            <w:tcW w:w="1152" w:type="dxa"/>
            <w:tcBorders>
              <w:top w:val="nil"/>
              <w:left w:val="nil"/>
              <w:bottom w:val="single" w:sz="4" w:space="0" w:color="auto"/>
              <w:right w:val="single" w:sz="4" w:space="0" w:color="auto"/>
            </w:tcBorders>
            <w:vAlign w:val="center"/>
          </w:tcPr>
          <w:p w14:paraId="1E0C8D6A"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I450600310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9EB28"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TABLERO DE CORCHO 120 CMS X 90 CMS</w:t>
            </w:r>
          </w:p>
        </w:tc>
        <w:tc>
          <w:tcPr>
            <w:tcW w:w="745" w:type="dxa"/>
            <w:tcBorders>
              <w:top w:val="nil"/>
              <w:left w:val="nil"/>
              <w:bottom w:val="single" w:sz="4" w:space="0" w:color="auto"/>
              <w:right w:val="single" w:sz="4" w:space="0" w:color="auto"/>
            </w:tcBorders>
            <w:shd w:val="clear" w:color="auto" w:fill="auto"/>
            <w:noWrap/>
            <w:vAlign w:val="center"/>
            <w:hideMark/>
          </w:tcPr>
          <w:p w14:paraId="45DF3A98"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51909</w:t>
            </w:r>
          </w:p>
        </w:tc>
        <w:tc>
          <w:tcPr>
            <w:tcW w:w="879" w:type="dxa"/>
            <w:tcBorders>
              <w:top w:val="nil"/>
              <w:left w:val="nil"/>
              <w:bottom w:val="single" w:sz="4" w:space="0" w:color="auto"/>
              <w:right w:val="single" w:sz="4" w:space="0" w:color="auto"/>
            </w:tcBorders>
            <w:shd w:val="clear" w:color="auto" w:fill="auto"/>
            <w:noWrap/>
            <w:vAlign w:val="center"/>
            <w:hideMark/>
          </w:tcPr>
          <w:p w14:paraId="1FD7A3A0"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65</w:t>
            </w:r>
          </w:p>
        </w:tc>
      </w:tr>
      <w:tr w:rsidR="002E055C" w:rsidRPr="006A01A4" w14:paraId="0EC6587B"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3BEA012D"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11</w:t>
            </w:r>
          </w:p>
        </w:tc>
        <w:tc>
          <w:tcPr>
            <w:tcW w:w="1152" w:type="dxa"/>
            <w:tcBorders>
              <w:top w:val="nil"/>
              <w:left w:val="nil"/>
              <w:bottom w:val="single" w:sz="4" w:space="0" w:color="auto"/>
              <w:right w:val="single" w:sz="4" w:space="0" w:color="auto"/>
            </w:tcBorders>
            <w:vAlign w:val="center"/>
          </w:tcPr>
          <w:p w14:paraId="1B3BE920"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I210000092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B38EE"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ESCALERA CONVERTER TIPO TIJERA TRES ESCALONES</w:t>
            </w:r>
          </w:p>
        </w:tc>
        <w:tc>
          <w:tcPr>
            <w:tcW w:w="745" w:type="dxa"/>
            <w:tcBorders>
              <w:top w:val="nil"/>
              <w:left w:val="nil"/>
              <w:bottom w:val="single" w:sz="4" w:space="0" w:color="auto"/>
              <w:right w:val="single" w:sz="4" w:space="0" w:color="auto"/>
            </w:tcBorders>
            <w:shd w:val="clear" w:color="auto" w:fill="auto"/>
            <w:noWrap/>
            <w:vAlign w:val="center"/>
            <w:hideMark/>
          </w:tcPr>
          <w:p w14:paraId="0073E72B"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51909</w:t>
            </w:r>
          </w:p>
        </w:tc>
        <w:tc>
          <w:tcPr>
            <w:tcW w:w="879" w:type="dxa"/>
            <w:tcBorders>
              <w:top w:val="nil"/>
              <w:left w:val="nil"/>
              <w:bottom w:val="single" w:sz="4" w:space="0" w:color="auto"/>
              <w:right w:val="single" w:sz="4" w:space="0" w:color="auto"/>
            </w:tcBorders>
            <w:shd w:val="clear" w:color="auto" w:fill="auto"/>
            <w:noWrap/>
            <w:vAlign w:val="center"/>
            <w:hideMark/>
          </w:tcPr>
          <w:p w14:paraId="797814E4"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40</w:t>
            </w:r>
          </w:p>
        </w:tc>
      </w:tr>
      <w:tr w:rsidR="002E055C" w:rsidRPr="006A01A4" w14:paraId="3CB0BEFD"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6A3D2A0B"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12</w:t>
            </w:r>
          </w:p>
        </w:tc>
        <w:tc>
          <w:tcPr>
            <w:tcW w:w="1152" w:type="dxa"/>
            <w:tcBorders>
              <w:top w:val="nil"/>
              <w:left w:val="nil"/>
              <w:bottom w:val="single" w:sz="4" w:space="0" w:color="auto"/>
              <w:right w:val="single" w:sz="4" w:space="0" w:color="auto"/>
            </w:tcBorders>
            <w:vAlign w:val="center"/>
          </w:tcPr>
          <w:p w14:paraId="4782CD26" w14:textId="77777777" w:rsidR="002E055C" w:rsidRPr="006A01A4" w:rsidRDefault="002E055C" w:rsidP="009472D6">
            <w:pPr>
              <w:jc w:val="center"/>
              <w:rPr>
                <w:rFonts w:ascii="Calibri" w:hAnsi="Calibri"/>
                <w:color w:val="000000"/>
                <w:sz w:val="16"/>
                <w:szCs w:val="16"/>
                <w:lang w:val="es-MX" w:eastAsia="es-MX"/>
              </w:rPr>
            </w:pPr>
            <w:r w:rsidRPr="001266E8">
              <w:rPr>
                <w:rFonts w:ascii="Calibri" w:hAnsi="Calibri"/>
                <w:color w:val="000000"/>
                <w:sz w:val="16"/>
                <w:szCs w:val="16"/>
                <w:lang w:val="es-MX" w:eastAsia="es-MX"/>
              </w:rPr>
              <w:t>I450400120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50CE4"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ESCRITORIO  DE 1.50 X .60 X .75 MTS. COLOR CAOBA, CAFE O NEGRO.  FABRICADO  EN MELAMINA DE ALTA RESISTENCIA Y ALTO IMPACTO  CON CUBIERTA DE MELAMINA DE 28MM SOLIDA A 2 CARAS CON CANTOS DEL MISMO COLOR VULCANIZADOS ,  CON DOS CAJONES PAPELEROS Y UNO DE ARCHIVO, CUENTA CON CORREDERA DE EXTENSIÓN Y CERRADURA GENERAL</w:t>
            </w:r>
          </w:p>
        </w:tc>
        <w:tc>
          <w:tcPr>
            <w:tcW w:w="745" w:type="dxa"/>
            <w:tcBorders>
              <w:top w:val="nil"/>
              <w:left w:val="nil"/>
              <w:bottom w:val="single" w:sz="4" w:space="0" w:color="auto"/>
              <w:right w:val="single" w:sz="4" w:space="0" w:color="auto"/>
            </w:tcBorders>
            <w:shd w:val="clear" w:color="auto" w:fill="auto"/>
            <w:noWrap/>
            <w:vAlign w:val="center"/>
            <w:hideMark/>
          </w:tcPr>
          <w:p w14:paraId="5CCC3163"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51109</w:t>
            </w:r>
          </w:p>
        </w:tc>
        <w:tc>
          <w:tcPr>
            <w:tcW w:w="879" w:type="dxa"/>
            <w:tcBorders>
              <w:top w:val="nil"/>
              <w:left w:val="nil"/>
              <w:bottom w:val="single" w:sz="4" w:space="0" w:color="auto"/>
              <w:right w:val="single" w:sz="4" w:space="0" w:color="auto"/>
            </w:tcBorders>
            <w:shd w:val="clear" w:color="auto" w:fill="auto"/>
            <w:noWrap/>
            <w:vAlign w:val="center"/>
            <w:hideMark/>
          </w:tcPr>
          <w:p w14:paraId="208F8367"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106</w:t>
            </w:r>
          </w:p>
        </w:tc>
      </w:tr>
      <w:tr w:rsidR="002E055C" w:rsidRPr="00D855AE" w14:paraId="719E29FB" w14:textId="77777777" w:rsidTr="009472D6">
        <w:trPr>
          <w:trHeight w:val="8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639BCF11"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13</w:t>
            </w:r>
          </w:p>
        </w:tc>
        <w:tc>
          <w:tcPr>
            <w:tcW w:w="1152" w:type="dxa"/>
            <w:tcBorders>
              <w:top w:val="nil"/>
              <w:left w:val="nil"/>
              <w:bottom w:val="single" w:sz="4" w:space="0" w:color="auto"/>
              <w:right w:val="single" w:sz="4" w:space="0" w:color="auto"/>
            </w:tcBorders>
            <w:vAlign w:val="center"/>
          </w:tcPr>
          <w:p w14:paraId="6B63B33D"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I450400016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012DC" w14:textId="77777777" w:rsidR="002E055C" w:rsidRPr="006A01A4" w:rsidRDefault="002E055C" w:rsidP="009472D6">
            <w:pPr>
              <w:jc w:val="both"/>
              <w:rPr>
                <w:rFonts w:ascii="Calibri" w:hAnsi="Calibri"/>
                <w:color w:val="000000"/>
                <w:sz w:val="16"/>
                <w:szCs w:val="16"/>
                <w:lang w:val="es-MX" w:eastAsia="es-MX"/>
              </w:rPr>
            </w:pPr>
            <w:r w:rsidRPr="006A01A4">
              <w:rPr>
                <w:rFonts w:ascii="Calibri" w:hAnsi="Calibri"/>
                <w:color w:val="000000"/>
                <w:sz w:val="16"/>
                <w:szCs w:val="16"/>
                <w:lang w:val="es-MX" w:eastAsia="es-MX"/>
              </w:rPr>
              <w:t>ARCHIVERO METALICO DE 4 GAVETAS VERTICAL CON CUBIERTA EN LÁMINA ROLADA EN FRIO CON CORREDERAS DE SUSPENSION EMBALINADA TELESCOPICA DE MAXIMA EXTENSION. TODO ENSAMBLADO SIN SOLDADURA, CERRADURA DE CILINDRO REMOVIBLE Y LLAVE, CON BOTON DE SEGURIDAD EN CADA GAVETA PARA EVITAR QUE SE ABRA ACCIDENTALMENTE, INCLUYE UN SEPARADOR POR GAVETA. CON PINTURA LIQUIDA DE APLICACION ELECTROSTATICA COLOR ARENA, HORNEADA A 182 °C EN CUERPO EXTERIOR Y FRENTES DE GAVETAS. MEDIDA: 47 CM DE ANCHO X 64 CM DE FONDO X 1.35 DE ALTO</w:t>
            </w:r>
          </w:p>
        </w:tc>
        <w:tc>
          <w:tcPr>
            <w:tcW w:w="745" w:type="dxa"/>
            <w:tcBorders>
              <w:top w:val="nil"/>
              <w:left w:val="nil"/>
              <w:bottom w:val="single" w:sz="4" w:space="0" w:color="auto"/>
              <w:right w:val="single" w:sz="4" w:space="0" w:color="auto"/>
            </w:tcBorders>
            <w:shd w:val="clear" w:color="auto" w:fill="auto"/>
            <w:noWrap/>
            <w:vAlign w:val="center"/>
            <w:hideMark/>
          </w:tcPr>
          <w:p w14:paraId="31406ABF" w14:textId="77777777" w:rsidR="002E055C" w:rsidRPr="006A01A4" w:rsidRDefault="002E055C" w:rsidP="009472D6">
            <w:pPr>
              <w:jc w:val="center"/>
              <w:rPr>
                <w:rFonts w:ascii="Calibri" w:hAnsi="Calibri"/>
                <w:color w:val="000000"/>
                <w:sz w:val="16"/>
                <w:szCs w:val="16"/>
                <w:lang w:val="es-MX" w:eastAsia="es-MX"/>
              </w:rPr>
            </w:pPr>
            <w:r>
              <w:rPr>
                <w:rFonts w:ascii="Calibri" w:hAnsi="Calibri"/>
                <w:color w:val="000000"/>
                <w:sz w:val="16"/>
                <w:szCs w:val="16"/>
                <w:lang w:val="es-MX" w:eastAsia="es-MX"/>
              </w:rPr>
              <w:t>51101</w:t>
            </w:r>
          </w:p>
        </w:tc>
        <w:tc>
          <w:tcPr>
            <w:tcW w:w="879" w:type="dxa"/>
            <w:tcBorders>
              <w:top w:val="nil"/>
              <w:left w:val="nil"/>
              <w:bottom w:val="single" w:sz="4" w:space="0" w:color="auto"/>
              <w:right w:val="single" w:sz="4" w:space="0" w:color="auto"/>
            </w:tcBorders>
            <w:shd w:val="clear" w:color="auto" w:fill="auto"/>
            <w:noWrap/>
            <w:vAlign w:val="center"/>
            <w:hideMark/>
          </w:tcPr>
          <w:p w14:paraId="0F4BFFBA" w14:textId="77777777" w:rsidR="002E055C" w:rsidRPr="00D855AE"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104</w:t>
            </w:r>
          </w:p>
        </w:tc>
      </w:tr>
    </w:tbl>
    <w:p w14:paraId="5BBD70DA" w14:textId="77777777" w:rsidR="002E055C" w:rsidRDefault="002E055C" w:rsidP="002E055C">
      <w:pPr>
        <w:ind w:right="-1"/>
        <w:jc w:val="both"/>
        <w:rPr>
          <w:rFonts w:ascii="Calibri" w:hAnsi="Calibri" w:cs="Arial"/>
        </w:rPr>
      </w:pPr>
    </w:p>
    <w:p w14:paraId="34DC39FA" w14:textId="77777777" w:rsidR="002E055C" w:rsidRPr="005F76A7" w:rsidRDefault="002E055C" w:rsidP="002E055C">
      <w:pPr>
        <w:ind w:right="-1"/>
        <w:jc w:val="center"/>
        <w:rPr>
          <w:rFonts w:ascii="Calibri" w:hAnsi="Calibri" w:cs="Arial"/>
        </w:rPr>
      </w:pPr>
      <w:r w:rsidRPr="005F76A7">
        <w:rPr>
          <w:rFonts w:ascii="Calibri" w:hAnsi="Calibri"/>
          <w:b/>
          <w:bCs/>
          <w:color w:val="000000"/>
          <w:lang w:val="es-MX" w:eastAsia="es-MX"/>
        </w:rPr>
        <w:t>PARTIDA 2.  EQUIPO MEDICO DIVERSO</w:t>
      </w:r>
    </w:p>
    <w:p w14:paraId="7FA90A60" w14:textId="77777777" w:rsidR="002E055C" w:rsidRDefault="002E055C" w:rsidP="002E055C">
      <w:pPr>
        <w:ind w:right="-1"/>
        <w:jc w:val="both"/>
        <w:rPr>
          <w:rFonts w:ascii="Calibri" w:hAnsi="Calibri" w:cs="Arial"/>
        </w:rPr>
      </w:pPr>
    </w:p>
    <w:tbl>
      <w:tblPr>
        <w:tblW w:w="10773" w:type="dxa"/>
        <w:tblInd w:w="-5" w:type="dxa"/>
        <w:tblLayout w:type="fixed"/>
        <w:tblCellMar>
          <w:left w:w="70" w:type="dxa"/>
          <w:right w:w="70" w:type="dxa"/>
        </w:tblCellMar>
        <w:tblLook w:val="04A0" w:firstRow="1" w:lastRow="0" w:firstColumn="1" w:lastColumn="0" w:noHBand="0" w:noVBand="1"/>
      </w:tblPr>
      <w:tblGrid>
        <w:gridCol w:w="851"/>
        <w:gridCol w:w="1134"/>
        <w:gridCol w:w="7087"/>
        <w:gridCol w:w="850"/>
        <w:gridCol w:w="851"/>
      </w:tblGrid>
      <w:tr w:rsidR="002E055C" w:rsidRPr="006A01A4" w14:paraId="657706D9" w14:textId="77777777" w:rsidTr="009472D6">
        <w:trPr>
          <w:trHeight w:val="8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0DEC" w14:textId="77777777" w:rsidR="002E055C" w:rsidRPr="006A01A4" w:rsidRDefault="002E055C" w:rsidP="009472D6">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RENGLON </w:t>
            </w:r>
          </w:p>
        </w:tc>
        <w:tc>
          <w:tcPr>
            <w:tcW w:w="1134" w:type="dxa"/>
            <w:tcBorders>
              <w:top w:val="single" w:sz="4" w:space="0" w:color="auto"/>
              <w:left w:val="nil"/>
              <w:bottom w:val="single" w:sz="4" w:space="0" w:color="auto"/>
              <w:right w:val="single" w:sz="4" w:space="0" w:color="auto"/>
            </w:tcBorders>
            <w:vAlign w:val="center"/>
          </w:tcPr>
          <w:p w14:paraId="0422D2C2"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CLAVE</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BFC8C"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DESCRIPCION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C1456CF"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PARTIDA PRESUP.</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35315C5" w14:textId="77777777" w:rsidR="002E055C" w:rsidRPr="006A01A4" w:rsidRDefault="002E055C" w:rsidP="009472D6">
            <w:pPr>
              <w:jc w:val="center"/>
              <w:rPr>
                <w:rFonts w:ascii="Calibri" w:hAnsi="Calibri"/>
                <w:b/>
                <w:bCs/>
                <w:color w:val="000000"/>
                <w:sz w:val="16"/>
                <w:szCs w:val="16"/>
                <w:lang w:val="es-MX" w:eastAsia="es-MX"/>
              </w:rPr>
            </w:pPr>
            <w:r w:rsidRPr="006A01A4">
              <w:rPr>
                <w:rFonts w:ascii="Calibri" w:hAnsi="Calibri"/>
                <w:b/>
                <w:bCs/>
                <w:color w:val="000000"/>
                <w:sz w:val="16"/>
                <w:szCs w:val="16"/>
                <w:lang w:val="es-MX" w:eastAsia="es-MX"/>
              </w:rPr>
              <w:t>CANTIDAD TOTAL</w:t>
            </w:r>
          </w:p>
        </w:tc>
      </w:tr>
      <w:tr w:rsidR="00181B6B" w:rsidRPr="006A01A4" w14:paraId="33C71FB0"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4E9C55" w14:textId="32DDAF2A"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1</w:t>
            </w:r>
          </w:p>
        </w:tc>
        <w:tc>
          <w:tcPr>
            <w:tcW w:w="1134" w:type="dxa"/>
            <w:tcBorders>
              <w:top w:val="single" w:sz="4" w:space="0" w:color="auto"/>
              <w:left w:val="nil"/>
              <w:bottom w:val="single" w:sz="4" w:space="0" w:color="auto"/>
              <w:right w:val="single" w:sz="4" w:space="0" w:color="auto"/>
            </w:tcBorders>
            <w:vAlign w:val="center"/>
          </w:tcPr>
          <w:p w14:paraId="3CD03921" w14:textId="6FA85816"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I090000324</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1B2C6F12" w14:textId="736DB1F3"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MESA DE EXPLORACION PEDIATRICA FABRICADA EN LAMINA CALIBRE 22, ACABADO EN ESMALTE HORNEADO COLOR BEIGE, CON PORTA BASCULA Y ESTADIMETRO Y COLCHON TAPIZ VINIL PIEL NEGRO, MEDIDA DE LARGO 1.60 MTS POR ANCHO 0.56 MTS X ALTO 0.90 MTS</w:t>
            </w:r>
          </w:p>
        </w:tc>
        <w:tc>
          <w:tcPr>
            <w:tcW w:w="850" w:type="dxa"/>
            <w:tcBorders>
              <w:top w:val="nil"/>
              <w:left w:val="nil"/>
              <w:bottom w:val="single" w:sz="4" w:space="0" w:color="auto"/>
              <w:right w:val="single" w:sz="4" w:space="0" w:color="auto"/>
            </w:tcBorders>
            <w:shd w:val="clear" w:color="auto" w:fill="auto"/>
            <w:noWrap/>
            <w:vAlign w:val="center"/>
            <w:hideMark/>
          </w:tcPr>
          <w:p w14:paraId="12ADD557" w14:textId="77777777"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lang w:val="es-MX" w:eastAsia="es-MX"/>
              </w:rPr>
              <w:t>53101</w:t>
            </w:r>
          </w:p>
        </w:tc>
        <w:tc>
          <w:tcPr>
            <w:tcW w:w="851" w:type="dxa"/>
            <w:tcBorders>
              <w:top w:val="nil"/>
              <w:left w:val="nil"/>
              <w:bottom w:val="single" w:sz="4" w:space="0" w:color="auto"/>
              <w:right w:val="single" w:sz="4" w:space="0" w:color="auto"/>
            </w:tcBorders>
            <w:shd w:val="clear" w:color="auto" w:fill="auto"/>
            <w:noWrap/>
            <w:vAlign w:val="center"/>
            <w:hideMark/>
          </w:tcPr>
          <w:p w14:paraId="31DE2F3E"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31</w:t>
            </w:r>
          </w:p>
        </w:tc>
      </w:tr>
      <w:tr w:rsidR="00181B6B" w:rsidRPr="006A01A4" w14:paraId="0C431FBA"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176552" w14:textId="7A3A826E"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2</w:t>
            </w:r>
          </w:p>
        </w:tc>
        <w:tc>
          <w:tcPr>
            <w:tcW w:w="1134" w:type="dxa"/>
            <w:tcBorders>
              <w:top w:val="single" w:sz="4" w:space="0" w:color="auto"/>
              <w:left w:val="nil"/>
              <w:bottom w:val="single" w:sz="4" w:space="0" w:color="auto"/>
              <w:right w:val="single" w:sz="4" w:space="0" w:color="auto"/>
            </w:tcBorders>
            <w:vAlign w:val="center"/>
          </w:tcPr>
          <w:p w14:paraId="1196F872" w14:textId="7B4C6FE6"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I090000478</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67C5F86A" w14:textId="12FFFDB6"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 xml:space="preserve">MESA DE MAYO CON ESTRUCTURA DE TUBO PTR, ACABADO CROMADO, INCLUYE CHAROLA DE ACERO INOXIDABLE, PERILLA PARA REGULAR LA ALTURA CON INTERMEDIOS DE 0.90 A 1.45 MTS. CON RODAJA BOLA DE 2" </w:t>
            </w:r>
          </w:p>
        </w:tc>
        <w:tc>
          <w:tcPr>
            <w:tcW w:w="850" w:type="dxa"/>
            <w:tcBorders>
              <w:top w:val="nil"/>
              <w:left w:val="nil"/>
              <w:bottom w:val="single" w:sz="4" w:space="0" w:color="auto"/>
              <w:right w:val="single" w:sz="4" w:space="0" w:color="auto"/>
            </w:tcBorders>
            <w:shd w:val="clear" w:color="auto" w:fill="auto"/>
            <w:noWrap/>
            <w:vAlign w:val="center"/>
            <w:hideMark/>
          </w:tcPr>
          <w:p w14:paraId="30D7F3E5" w14:textId="77777777"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lang w:val="es-MX" w:eastAsia="es-MX"/>
              </w:rPr>
              <w:t>51109</w:t>
            </w:r>
          </w:p>
        </w:tc>
        <w:tc>
          <w:tcPr>
            <w:tcW w:w="851" w:type="dxa"/>
            <w:tcBorders>
              <w:top w:val="nil"/>
              <w:left w:val="nil"/>
              <w:bottom w:val="single" w:sz="4" w:space="0" w:color="auto"/>
              <w:right w:val="single" w:sz="4" w:space="0" w:color="auto"/>
            </w:tcBorders>
            <w:shd w:val="clear" w:color="auto" w:fill="auto"/>
            <w:noWrap/>
            <w:vAlign w:val="center"/>
            <w:hideMark/>
          </w:tcPr>
          <w:p w14:paraId="67B4558E"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87</w:t>
            </w:r>
          </w:p>
        </w:tc>
      </w:tr>
      <w:tr w:rsidR="00181B6B" w:rsidRPr="006A01A4" w14:paraId="6BA9515B"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24CEB5" w14:textId="1237E079"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3</w:t>
            </w:r>
          </w:p>
        </w:tc>
        <w:tc>
          <w:tcPr>
            <w:tcW w:w="1134" w:type="dxa"/>
            <w:tcBorders>
              <w:top w:val="single" w:sz="4" w:space="0" w:color="auto"/>
              <w:left w:val="nil"/>
              <w:bottom w:val="single" w:sz="4" w:space="0" w:color="auto"/>
              <w:right w:val="single" w:sz="4" w:space="0" w:color="auto"/>
            </w:tcBorders>
            <w:vAlign w:val="center"/>
          </w:tcPr>
          <w:p w14:paraId="4D1AA8B4" w14:textId="38B79A48"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I090000216</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12C6EF04" w14:textId="6B106580" w:rsidR="00181B6B" w:rsidRPr="006A01A4" w:rsidRDefault="00181B6B" w:rsidP="009E02B9">
            <w:pPr>
              <w:jc w:val="both"/>
              <w:rPr>
                <w:rFonts w:ascii="Calibri" w:hAnsi="Calibri"/>
                <w:color w:val="000000"/>
                <w:sz w:val="16"/>
                <w:szCs w:val="16"/>
                <w:lang w:val="es-MX" w:eastAsia="es-MX"/>
              </w:rPr>
            </w:pPr>
            <w:r>
              <w:rPr>
                <w:rFonts w:ascii="Calibri" w:hAnsi="Calibri"/>
                <w:color w:val="000000"/>
                <w:sz w:val="16"/>
                <w:szCs w:val="16"/>
              </w:rPr>
              <w:t>ESTUCHE DE DIAGNÓSTICO PORTATIL ESTÁNDAR. INCLUYE:</w:t>
            </w:r>
            <w:r w:rsidR="009472D6">
              <w:rPr>
                <w:rFonts w:ascii="Calibri" w:hAnsi="Calibri"/>
                <w:color w:val="000000"/>
                <w:sz w:val="16"/>
                <w:szCs w:val="16"/>
              </w:rPr>
              <w:t xml:space="preserve"> </w:t>
            </w:r>
            <w:r>
              <w:rPr>
                <w:rFonts w:ascii="Calibri" w:hAnsi="Calibri"/>
                <w:color w:val="000000"/>
                <w:sz w:val="16"/>
                <w:szCs w:val="16"/>
              </w:rPr>
              <w:t>OTOSCOPIO CON LENTE ANGULAR DESLIZABLE DE IZQUIERDA A DERECHA CON ILUMINACIÓN POR LÁMPARA HPX CON TEMPERATURA DE COLOR DE 3200°K-2800°K, CON SISTEMA DE SELLADO HERMÉTICO PARA PRUEBAS NEUMÁTICAS, CON 4 ESPÉCULOS REUSABLES DE DIFERENTES TAMAÑOS, CON CABEZAL DE OTOSCOPIO DESMONTABLE PARA USARSE COMO ILUMINADOR DE  GARGANTA CON ILUMINACIÓN XPH</w:t>
            </w:r>
            <w:r w:rsidR="009E02B9">
              <w:rPr>
                <w:rFonts w:ascii="Calibri" w:hAnsi="Calibri"/>
                <w:color w:val="000000"/>
                <w:sz w:val="16"/>
                <w:szCs w:val="16"/>
              </w:rPr>
              <w:t xml:space="preserve">, </w:t>
            </w:r>
            <w:r>
              <w:rPr>
                <w:rFonts w:ascii="Calibri" w:hAnsi="Calibri"/>
                <w:color w:val="000000"/>
                <w:sz w:val="16"/>
                <w:szCs w:val="16"/>
              </w:rPr>
              <w:t xml:space="preserve">OFTALMOSCOPIO  CON SISTEMA ÓPTICO COAXIAL PARA PRODUCIR UN PUNTO SIN SOMBRAS Y UN MEJOR INGRESO EN LAS PUPILAS NO DILATADAS, PERMITIENDO UN CAMPO DE VISIÓN MÁS AMPLIO PARA LA EXPLORACIÓN, CON ILUMINACIÓN POR LÁMPARA HPX CON TEMPERATURA DE COLOR DE 3200°K-2800°K, CON AL MENOS 18 COMBINACIONES </w:t>
            </w:r>
            <w:r>
              <w:rPr>
                <w:rFonts w:ascii="Calibri" w:hAnsi="Calibri"/>
                <w:color w:val="000000"/>
                <w:sz w:val="16"/>
                <w:szCs w:val="16"/>
              </w:rPr>
              <w:lastRenderedPageBreak/>
              <w:t>APERTURAS/FILTROS, 28 LENTES  DE ENFOQUE DENTRO  DEL  RANGO   -25  A +40 DIOPTRÍAS.</w:t>
            </w:r>
            <w:r>
              <w:rPr>
                <w:rFonts w:ascii="Calibri" w:hAnsi="Calibri"/>
                <w:color w:val="000000"/>
                <w:sz w:val="16"/>
                <w:szCs w:val="16"/>
              </w:rPr>
              <w:br/>
              <w:t>MANGO RECARGABLE  CON SISTEMA INCLUIDO DE CONVERSIÓN, PARA PODER SER  UTILIZADO CON BATERÍAS ALCALINAS TIPO C, METÁLICO DE ACABADO RUGOSO Ó ESTRIADO, SUAVE Y NO ABRASIVO QUE PERMITE UNA SUJECIÓN ANTIDESLIZANTE, RECARGABLE DE 3.5 V  DIRECTO A LA CORRIENTE, CON CONTROL DE INTENSIDAD DE LUZ, CON SISTEMA MECÁNICO DE GIRO, NO DE TORNILLO, PARA EL ACOPLAMIENTO DEL OTOSCOPIO Y OFTALMOSCOPIO  AL MANGO.</w:t>
            </w:r>
            <w:r w:rsidR="009E02B9">
              <w:rPr>
                <w:rFonts w:ascii="Calibri" w:hAnsi="Calibri"/>
                <w:color w:val="000000"/>
                <w:sz w:val="16"/>
                <w:szCs w:val="16"/>
              </w:rPr>
              <w:t xml:space="preserve"> </w:t>
            </w:r>
            <w:r>
              <w:rPr>
                <w:rFonts w:ascii="Calibri" w:hAnsi="Calibri"/>
                <w:color w:val="000000"/>
                <w:sz w:val="16"/>
                <w:szCs w:val="16"/>
              </w:rPr>
              <w:t>ESTUCHE   RÍGIDO   (NO DE CARTÓN)    PARA  PROTEGER TODOS SUS COMPONENTES.</w:t>
            </w:r>
            <w:r w:rsidR="009E02B9">
              <w:rPr>
                <w:rFonts w:ascii="Calibri" w:hAnsi="Calibri"/>
                <w:color w:val="000000"/>
                <w:sz w:val="16"/>
                <w:szCs w:val="16"/>
              </w:rPr>
              <w:t xml:space="preserve"> </w:t>
            </w:r>
            <w:r>
              <w:rPr>
                <w:rFonts w:ascii="Calibri" w:hAnsi="Calibri"/>
                <w:color w:val="000000"/>
                <w:sz w:val="16"/>
                <w:szCs w:val="16"/>
              </w:rPr>
              <w:t>BATERÍA RECARGABLE INCLUIDA DE NI CD</w:t>
            </w:r>
          </w:p>
        </w:tc>
        <w:tc>
          <w:tcPr>
            <w:tcW w:w="850" w:type="dxa"/>
            <w:tcBorders>
              <w:top w:val="nil"/>
              <w:left w:val="nil"/>
              <w:bottom w:val="single" w:sz="4" w:space="0" w:color="auto"/>
              <w:right w:val="single" w:sz="4" w:space="0" w:color="auto"/>
            </w:tcBorders>
            <w:shd w:val="clear" w:color="auto" w:fill="auto"/>
            <w:noWrap/>
            <w:vAlign w:val="center"/>
            <w:hideMark/>
          </w:tcPr>
          <w:p w14:paraId="74CC15F6"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lastRenderedPageBreak/>
              <w:t>53101</w:t>
            </w:r>
          </w:p>
        </w:tc>
        <w:tc>
          <w:tcPr>
            <w:tcW w:w="851" w:type="dxa"/>
            <w:tcBorders>
              <w:top w:val="nil"/>
              <w:left w:val="nil"/>
              <w:bottom w:val="single" w:sz="4" w:space="0" w:color="auto"/>
              <w:right w:val="single" w:sz="4" w:space="0" w:color="auto"/>
            </w:tcBorders>
            <w:shd w:val="clear" w:color="auto" w:fill="auto"/>
            <w:noWrap/>
            <w:vAlign w:val="center"/>
            <w:hideMark/>
          </w:tcPr>
          <w:p w14:paraId="54737055"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76</w:t>
            </w:r>
          </w:p>
        </w:tc>
      </w:tr>
      <w:tr w:rsidR="00181B6B" w:rsidRPr="006A01A4" w14:paraId="5BEDE604"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A30026" w14:textId="1D28054F"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4</w:t>
            </w:r>
          </w:p>
        </w:tc>
        <w:tc>
          <w:tcPr>
            <w:tcW w:w="1134" w:type="dxa"/>
            <w:tcBorders>
              <w:top w:val="single" w:sz="4" w:space="0" w:color="auto"/>
              <w:left w:val="nil"/>
              <w:bottom w:val="single" w:sz="4" w:space="0" w:color="auto"/>
              <w:right w:val="single" w:sz="4" w:space="0" w:color="auto"/>
            </w:tcBorders>
            <w:vAlign w:val="center"/>
          </w:tcPr>
          <w:p w14:paraId="5D49A7D1" w14:textId="43853449"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I090000058</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6DB7D9FC" w14:textId="221F2C50"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BANQUETA DE ALTURA 2 PELDAÑOS CON ESTRUCTURA TUBULAR REDONDO DE 1", ACABADO CROMADO, CON CUBIERTA DE HULE ANTIDERRAPANTE Y MARCO DE ALUMINIO</w:t>
            </w:r>
          </w:p>
        </w:tc>
        <w:tc>
          <w:tcPr>
            <w:tcW w:w="850" w:type="dxa"/>
            <w:tcBorders>
              <w:top w:val="nil"/>
              <w:left w:val="nil"/>
              <w:bottom w:val="single" w:sz="4" w:space="0" w:color="auto"/>
              <w:right w:val="single" w:sz="4" w:space="0" w:color="auto"/>
            </w:tcBorders>
            <w:shd w:val="clear" w:color="auto" w:fill="auto"/>
            <w:noWrap/>
            <w:vAlign w:val="center"/>
            <w:hideMark/>
          </w:tcPr>
          <w:p w14:paraId="41328950"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53109</w:t>
            </w:r>
          </w:p>
        </w:tc>
        <w:tc>
          <w:tcPr>
            <w:tcW w:w="851" w:type="dxa"/>
            <w:tcBorders>
              <w:top w:val="nil"/>
              <w:left w:val="nil"/>
              <w:bottom w:val="single" w:sz="4" w:space="0" w:color="auto"/>
              <w:right w:val="single" w:sz="4" w:space="0" w:color="auto"/>
            </w:tcBorders>
            <w:shd w:val="clear" w:color="auto" w:fill="auto"/>
            <w:noWrap/>
            <w:vAlign w:val="center"/>
            <w:hideMark/>
          </w:tcPr>
          <w:p w14:paraId="4ACAAA23"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105</w:t>
            </w:r>
          </w:p>
        </w:tc>
      </w:tr>
      <w:tr w:rsidR="00181B6B" w:rsidRPr="006A01A4" w14:paraId="2ACD97BF"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9E1778" w14:textId="3F431AE6"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5</w:t>
            </w:r>
          </w:p>
        </w:tc>
        <w:tc>
          <w:tcPr>
            <w:tcW w:w="1134" w:type="dxa"/>
            <w:tcBorders>
              <w:top w:val="single" w:sz="4" w:space="0" w:color="auto"/>
              <w:left w:val="nil"/>
              <w:bottom w:val="single" w:sz="4" w:space="0" w:color="auto"/>
              <w:right w:val="single" w:sz="4" w:space="0" w:color="auto"/>
            </w:tcBorders>
            <w:vAlign w:val="center"/>
          </w:tcPr>
          <w:p w14:paraId="5BF745A3" w14:textId="1E8F9BB8"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I090000312</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38375F66" w14:textId="1C3FDD1C"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MESA DE EXPLORACIÓN GINECOLÓGICA UNIVERSAL  FABRICADA EN LAMINA CALIBRE 22, CON ACABADO ESMALTE COLOR BEIGE, CON GABINETE CON 2 PUERTAS CORREDIZAS, POSICIONES EN CABECERA Y PIECERA. CON PIERNERAS DE PLASTICO MEDIDA DE LARGO 1.65 X ANCHO 0.55 MTS X ALTO 0.85 MTS.</w:t>
            </w:r>
          </w:p>
        </w:tc>
        <w:tc>
          <w:tcPr>
            <w:tcW w:w="850" w:type="dxa"/>
            <w:tcBorders>
              <w:top w:val="nil"/>
              <w:left w:val="nil"/>
              <w:bottom w:val="single" w:sz="4" w:space="0" w:color="auto"/>
              <w:right w:val="single" w:sz="4" w:space="0" w:color="auto"/>
            </w:tcBorders>
            <w:shd w:val="clear" w:color="auto" w:fill="auto"/>
            <w:noWrap/>
            <w:vAlign w:val="center"/>
            <w:hideMark/>
          </w:tcPr>
          <w:p w14:paraId="3F539616"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53101</w:t>
            </w:r>
          </w:p>
        </w:tc>
        <w:tc>
          <w:tcPr>
            <w:tcW w:w="851" w:type="dxa"/>
            <w:tcBorders>
              <w:top w:val="nil"/>
              <w:left w:val="nil"/>
              <w:bottom w:val="single" w:sz="4" w:space="0" w:color="auto"/>
              <w:right w:val="single" w:sz="4" w:space="0" w:color="auto"/>
            </w:tcBorders>
            <w:shd w:val="clear" w:color="auto" w:fill="auto"/>
            <w:noWrap/>
            <w:vAlign w:val="center"/>
            <w:hideMark/>
          </w:tcPr>
          <w:p w14:paraId="04B18F28"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85</w:t>
            </w:r>
          </w:p>
        </w:tc>
      </w:tr>
      <w:tr w:rsidR="00181B6B" w:rsidRPr="006A01A4" w14:paraId="28AAEA1B"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43464A" w14:textId="2C99A530"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6</w:t>
            </w:r>
          </w:p>
        </w:tc>
        <w:tc>
          <w:tcPr>
            <w:tcW w:w="1134" w:type="dxa"/>
            <w:tcBorders>
              <w:top w:val="single" w:sz="4" w:space="0" w:color="auto"/>
              <w:left w:val="nil"/>
              <w:bottom w:val="single" w:sz="4" w:space="0" w:color="auto"/>
              <w:right w:val="single" w:sz="4" w:space="0" w:color="auto"/>
            </w:tcBorders>
            <w:vAlign w:val="center"/>
          </w:tcPr>
          <w:p w14:paraId="2BEC5ECC" w14:textId="79FC1B62"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I090000340</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25FD90C0" w14:textId="1BBB5A85"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NEGATOSCOPIO SENCILLO ESTRUCTURA DE LAMINA CAL. 22 CON ACABADO ESMALTE HORNEADO, CUENTA CON LAMPARA CIRCULAR DE ENCENDIDO RAPIDO, INTERRUPTOR DE ENCENDIDO TIPO CADILLO. MEDIDA: LARGO 0.78 MTS X ANCHO 0.13 MTS POR ALTO 0.50 MTS.</w:t>
            </w:r>
          </w:p>
        </w:tc>
        <w:tc>
          <w:tcPr>
            <w:tcW w:w="850" w:type="dxa"/>
            <w:tcBorders>
              <w:top w:val="nil"/>
              <w:left w:val="nil"/>
              <w:bottom w:val="single" w:sz="4" w:space="0" w:color="auto"/>
              <w:right w:val="single" w:sz="4" w:space="0" w:color="auto"/>
            </w:tcBorders>
            <w:shd w:val="clear" w:color="auto" w:fill="auto"/>
            <w:noWrap/>
            <w:vAlign w:val="center"/>
            <w:hideMark/>
          </w:tcPr>
          <w:p w14:paraId="0BA6EB06"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53109</w:t>
            </w:r>
          </w:p>
        </w:tc>
        <w:tc>
          <w:tcPr>
            <w:tcW w:w="851" w:type="dxa"/>
            <w:tcBorders>
              <w:top w:val="nil"/>
              <w:left w:val="nil"/>
              <w:bottom w:val="single" w:sz="4" w:space="0" w:color="auto"/>
              <w:right w:val="single" w:sz="4" w:space="0" w:color="auto"/>
            </w:tcBorders>
            <w:shd w:val="clear" w:color="auto" w:fill="auto"/>
            <w:noWrap/>
            <w:vAlign w:val="center"/>
            <w:hideMark/>
          </w:tcPr>
          <w:p w14:paraId="1D92ED6B"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40</w:t>
            </w:r>
          </w:p>
        </w:tc>
      </w:tr>
      <w:tr w:rsidR="00181B6B" w:rsidRPr="006A01A4" w14:paraId="628B18CB"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E3C52E" w14:textId="0D4BEF57"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7</w:t>
            </w:r>
          </w:p>
        </w:tc>
        <w:tc>
          <w:tcPr>
            <w:tcW w:w="1134" w:type="dxa"/>
            <w:tcBorders>
              <w:top w:val="single" w:sz="4" w:space="0" w:color="auto"/>
              <w:left w:val="nil"/>
              <w:bottom w:val="single" w:sz="4" w:space="0" w:color="auto"/>
              <w:right w:val="single" w:sz="4" w:space="0" w:color="auto"/>
            </w:tcBorders>
            <w:vAlign w:val="center"/>
          </w:tcPr>
          <w:p w14:paraId="20105878" w14:textId="194C677D"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I090000532</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2E1EB682" w14:textId="413185E4"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CHAROLA DE INSTRUMENTAL CIRUGÍA CON TAPA CONTENEDOR PARA INSTYRUMENTAL DE ALUMINIO O ACERO.</w:t>
            </w:r>
          </w:p>
        </w:tc>
        <w:tc>
          <w:tcPr>
            <w:tcW w:w="850" w:type="dxa"/>
            <w:tcBorders>
              <w:top w:val="nil"/>
              <w:left w:val="nil"/>
              <w:bottom w:val="single" w:sz="4" w:space="0" w:color="auto"/>
              <w:right w:val="single" w:sz="4" w:space="0" w:color="auto"/>
            </w:tcBorders>
            <w:shd w:val="clear" w:color="auto" w:fill="auto"/>
            <w:noWrap/>
            <w:vAlign w:val="center"/>
            <w:hideMark/>
          </w:tcPr>
          <w:p w14:paraId="6B4C5491" w14:textId="77777777"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lang w:val="es-MX" w:eastAsia="es-MX"/>
              </w:rPr>
              <w:t>532</w:t>
            </w:r>
            <w:r w:rsidRPr="006A01A4">
              <w:rPr>
                <w:rFonts w:ascii="Calibri" w:hAnsi="Calibri"/>
                <w:color w:val="000000"/>
                <w:sz w:val="16"/>
                <w:szCs w:val="16"/>
                <w:lang w:val="es-MX" w:eastAsia="es-MX"/>
              </w:rPr>
              <w:t>09</w:t>
            </w:r>
          </w:p>
        </w:tc>
        <w:tc>
          <w:tcPr>
            <w:tcW w:w="851" w:type="dxa"/>
            <w:tcBorders>
              <w:top w:val="nil"/>
              <w:left w:val="nil"/>
              <w:bottom w:val="single" w:sz="4" w:space="0" w:color="auto"/>
              <w:right w:val="single" w:sz="4" w:space="0" w:color="auto"/>
            </w:tcBorders>
            <w:shd w:val="clear" w:color="auto" w:fill="auto"/>
            <w:noWrap/>
            <w:vAlign w:val="center"/>
            <w:hideMark/>
          </w:tcPr>
          <w:p w14:paraId="6A55397B"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65</w:t>
            </w:r>
          </w:p>
        </w:tc>
      </w:tr>
      <w:tr w:rsidR="00181B6B" w:rsidRPr="006A01A4" w14:paraId="3981E2B4"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432048" w14:textId="70300F6E"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8</w:t>
            </w:r>
          </w:p>
        </w:tc>
        <w:tc>
          <w:tcPr>
            <w:tcW w:w="1134" w:type="dxa"/>
            <w:tcBorders>
              <w:top w:val="single" w:sz="4" w:space="0" w:color="auto"/>
              <w:left w:val="nil"/>
              <w:bottom w:val="single" w:sz="4" w:space="0" w:color="auto"/>
              <w:right w:val="single" w:sz="4" w:space="0" w:color="auto"/>
            </w:tcBorders>
            <w:vAlign w:val="center"/>
          </w:tcPr>
          <w:p w14:paraId="633A1949" w14:textId="125FA54A"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I060601006</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46E8E906" w14:textId="221CEDA5"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BASCULA DIGITAL, CAPACITAD HASTA DE 5000 GRS (5KG) PANTALLA LED, FUNCION TARE, QUE PERMITE ANULAR EL PESO DE RECIPIENTE QUE SE OCUPA PARA PESAR, APAGADO AUTOMATICO, UTILIZA 2 PILAS AA, SE AUTOCALIBRA AL ENCENDER.</w:t>
            </w:r>
          </w:p>
        </w:tc>
        <w:tc>
          <w:tcPr>
            <w:tcW w:w="850" w:type="dxa"/>
            <w:tcBorders>
              <w:top w:val="nil"/>
              <w:left w:val="nil"/>
              <w:bottom w:val="single" w:sz="4" w:space="0" w:color="auto"/>
              <w:right w:val="single" w:sz="4" w:space="0" w:color="auto"/>
            </w:tcBorders>
            <w:shd w:val="clear" w:color="auto" w:fill="auto"/>
            <w:noWrap/>
            <w:vAlign w:val="center"/>
            <w:hideMark/>
          </w:tcPr>
          <w:p w14:paraId="70406D68" w14:textId="77777777"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lang w:val="es-MX" w:eastAsia="es-MX"/>
              </w:rPr>
              <w:t>53209</w:t>
            </w:r>
          </w:p>
        </w:tc>
        <w:tc>
          <w:tcPr>
            <w:tcW w:w="851" w:type="dxa"/>
            <w:tcBorders>
              <w:top w:val="nil"/>
              <w:left w:val="nil"/>
              <w:bottom w:val="single" w:sz="4" w:space="0" w:color="auto"/>
              <w:right w:val="single" w:sz="4" w:space="0" w:color="auto"/>
            </w:tcBorders>
            <w:shd w:val="clear" w:color="auto" w:fill="auto"/>
            <w:noWrap/>
            <w:vAlign w:val="center"/>
            <w:hideMark/>
          </w:tcPr>
          <w:p w14:paraId="72B23400"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12</w:t>
            </w:r>
          </w:p>
        </w:tc>
      </w:tr>
      <w:tr w:rsidR="00181B6B" w:rsidRPr="006A01A4" w14:paraId="7CB7D123"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E2F339" w14:textId="7EA370BE"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9</w:t>
            </w:r>
          </w:p>
        </w:tc>
        <w:tc>
          <w:tcPr>
            <w:tcW w:w="1134" w:type="dxa"/>
            <w:tcBorders>
              <w:top w:val="single" w:sz="4" w:space="0" w:color="auto"/>
              <w:left w:val="nil"/>
              <w:bottom w:val="single" w:sz="4" w:space="0" w:color="auto"/>
              <w:right w:val="single" w:sz="4" w:space="0" w:color="auto"/>
            </w:tcBorders>
            <w:vAlign w:val="center"/>
          </w:tcPr>
          <w:p w14:paraId="0B99B7C3" w14:textId="4A671913"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I060941390</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232B7674" w14:textId="73407ABC"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LÁMPARA DE CHICOTE BASE DE 4 PUNTAS DE TUBO CUADRADO CON SOBRE PESO, ACABADO CROMADO, ALTURA VARIABLE REGULADO POR MEDIO DE PERILLA CON RODAJAS DE 2" DE DIAMETRO.</w:t>
            </w:r>
          </w:p>
        </w:tc>
        <w:tc>
          <w:tcPr>
            <w:tcW w:w="850" w:type="dxa"/>
            <w:tcBorders>
              <w:top w:val="nil"/>
              <w:left w:val="nil"/>
              <w:bottom w:val="single" w:sz="4" w:space="0" w:color="auto"/>
              <w:right w:val="single" w:sz="4" w:space="0" w:color="auto"/>
            </w:tcBorders>
            <w:shd w:val="clear" w:color="auto" w:fill="auto"/>
            <w:noWrap/>
            <w:vAlign w:val="center"/>
            <w:hideMark/>
          </w:tcPr>
          <w:p w14:paraId="556C05F9"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53109</w:t>
            </w:r>
          </w:p>
        </w:tc>
        <w:tc>
          <w:tcPr>
            <w:tcW w:w="851" w:type="dxa"/>
            <w:tcBorders>
              <w:top w:val="nil"/>
              <w:left w:val="nil"/>
              <w:bottom w:val="single" w:sz="4" w:space="0" w:color="auto"/>
              <w:right w:val="single" w:sz="4" w:space="0" w:color="auto"/>
            </w:tcBorders>
            <w:shd w:val="clear" w:color="auto" w:fill="auto"/>
            <w:noWrap/>
            <w:vAlign w:val="center"/>
            <w:hideMark/>
          </w:tcPr>
          <w:p w14:paraId="2C2E0663"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110</w:t>
            </w:r>
          </w:p>
        </w:tc>
      </w:tr>
      <w:tr w:rsidR="00181B6B" w:rsidRPr="006A01A4" w14:paraId="67F30EC7"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DF2F5D" w14:textId="34573A5A"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10</w:t>
            </w:r>
          </w:p>
        </w:tc>
        <w:tc>
          <w:tcPr>
            <w:tcW w:w="1134" w:type="dxa"/>
            <w:tcBorders>
              <w:top w:val="single" w:sz="4" w:space="0" w:color="auto"/>
              <w:left w:val="nil"/>
              <w:bottom w:val="single" w:sz="4" w:space="0" w:color="auto"/>
              <w:right w:val="single" w:sz="4" w:space="0" w:color="auto"/>
            </w:tcBorders>
            <w:vAlign w:val="center"/>
          </w:tcPr>
          <w:p w14:paraId="3728E22B" w14:textId="1CABF0A6"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I090000308</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36796E3A" w14:textId="0FF4F445"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MESA PAUSTEUR CON CAJON CON ESTRUCTURA TUBULAR DE 1" DE DIAMETRO ACABADO CROMADO CON CUBiERTA Y ENTREPAÑO EN ACERO INOXIDABLE, CON RODAJA DE 2" DE DIAMETRO, MEDIDA: LARGO: 0.60 MTS. X ANCHO 0.40 MTS X ALTO 0.90</w:t>
            </w:r>
          </w:p>
        </w:tc>
        <w:tc>
          <w:tcPr>
            <w:tcW w:w="850" w:type="dxa"/>
            <w:tcBorders>
              <w:top w:val="nil"/>
              <w:left w:val="nil"/>
              <w:bottom w:val="single" w:sz="4" w:space="0" w:color="auto"/>
              <w:right w:val="single" w:sz="4" w:space="0" w:color="auto"/>
            </w:tcBorders>
            <w:shd w:val="clear" w:color="auto" w:fill="auto"/>
            <w:noWrap/>
            <w:vAlign w:val="center"/>
            <w:hideMark/>
          </w:tcPr>
          <w:p w14:paraId="6B868268"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53109</w:t>
            </w:r>
          </w:p>
        </w:tc>
        <w:tc>
          <w:tcPr>
            <w:tcW w:w="851" w:type="dxa"/>
            <w:tcBorders>
              <w:top w:val="nil"/>
              <w:left w:val="nil"/>
              <w:bottom w:val="single" w:sz="4" w:space="0" w:color="auto"/>
              <w:right w:val="single" w:sz="4" w:space="0" w:color="auto"/>
            </w:tcBorders>
            <w:shd w:val="clear" w:color="auto" w:fill="auto"/>
            <w:noWrap/>
            <w:vAlign w:val="center"/>
            <w:hideMark/>
          </w:tcPr>
          <w:p w14:paraId="2245B9BB"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83</w:t>
            </w:r>
          </w:p>
        </w:tc>
      </w:tr>
      <w:tr w:rsidR="00181B6B" w:rsidRPr="006A01A4" w14:paraId="731F336D"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8ACBF2" w14:textId="4A3FF2FC"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11</w:t>
            </w:r>
          </w:p>
        </w:tc>
        <w:tc>
          <w:tcPr>
            <w:tcW w:w="1134" w:type="dxa"/>
            <w:tcBorders>
              <w:top w:val="single" w:sz="4" w:space="0" w:color="auto"/>
              <w:left w:val="nil"/>
              <w:bottom w:val="single" w:sz="4" w:space="0" w:color="auto"/>
              <w:right w:val="single" w:sz="4" w:space="0" w:color="auto"/>
            </w:tcBorders>
            <w:vAlign w:val="center"/>
          </w:tcPr>
          <w:p w14:paraId="51BEF315" w14:textId="11BF7AB7"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I090000200</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25804353" w14:textId="40712E0C" w:rsidR="00181B6B" w:rsidRPr="006A01A4" w:rsidRDefault="00181B6B" w:rsidP="00181B6B">
            <w:pPr>
              <w:jc w:val="both"/>
              <w:rPr>
                <w:rFonts w:ascii="Calibri" w:hAnsi="Calibri"/>
                <w:color w:val="000000"/>
                <w:sz w:val="16"/>
                <w:szCs w:val="16"/>
                <w:lang w:val="es-MX" w:eastAsia="es-MX"/>
              </w:rPr>
            </w:pPr>
            <w:r>
              <w:rPr>
                <w:rFonts w:ascii="Calibri" w:hAnsi="Calibri"/>
                <w:color w:val="000000"/>
                <w:sz w:val="16"/>
                <w:szCs w:val="16"/>
              </w:rPr>
              <w:t xml:space="preserve">ESTETOSCOPIO DE CAPSULA DOBLE (CAMPANA Y DIAFRAGMA) EN TAMAÑO ADULTO, CÁPSULA Y AURICULARES FABRICADOS EN ACERO INOXIDABLE, MEMBRANA Ò DIAFRAGMA ACUSTICA FABRICADA  CON MATERIAL DE PLASTICO Y FIBRA DE NYLON PARA FRECUENCIA BAJA DE 20 A 100 HZ. Y ALTA DE 100 A 500 HZ, OLIVAS FLEXIBLES FABRICADAS EN SILICON O GOMA  (SUAVES) PARA MAYOR CONFORT DEL PRACTICANTE, AURICULARES AJUSTABLES A LA ANATOMÍA DE LA CABEZA Y OÍDO DEL PRACTICANTE, TUBO FLEXIBLE FABRICADO EN RESINA DE PVC CON 28¨ DE LARGO, ANILLOS DE GOMA EN EL BORDE DE LA CAMPANA Y DIAFRAGMA PARA EVITAR LA SENSACIÓN  DE FRÍO DEL ACERO AL TOCAR AL PACIENTE. </w:t>
            </w:r>
          </w:p>
        </w:tc>
        <w:tc>
          <w:tcPr>
            <w:tcW w:w="850" w:type="dxa"/>
            <w:tcBorders>
              <w:top w:val="nil"/>
              <w:left w:val="nil"/>
              <w:bottom w:val="single" w:sz="4" w:space="0" w:color="auto"/>
              <w:right w:val="single" w:sz="4" w:space="0" w:color="auto"/>
            </w:tcBorders>
            <w:shd w:val="clear" w:color="auto" w:fill="auto"/>
            <w:noWrap/>
            <w:vAlign w:val="center"/>
            <w:hideMark/>
          </w:tcPr>
          <w:p w14:paraId="44A380B3"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53109</w:t>
            </w:r>
          </w:p>
        </w:tc>
        <w:tc>
          <w:tcPr>
            <w:tcW w:w="851" w:type="dxa"/>
            <w:tcBorders>
              <w:top w:val="nil"/>
              <w:left w:val="nil"/>
              <w:bottom w:val="single" w:sz="4" w:space="0" w:color="auto"/>
              <w:right w:val="single" w:sz="4" w:space="0" w:color="auto"/>
            </w:tcBorders>
            <w:shd w:val="clear" w:color="auto" w:fill="auto"/>
            <w:noWrap/>
            <w:vAlign w:val="center"/>
            <w:hideMark/>
          </w:tcPr>
          <w:p w14:paraId="4F8D19AF" w14:textId="77777777" w:rsidR="00181B6B" w:rsidRPr="006A01A4"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141</w:t>
            </w:r>
          </w:p>
        </w:tc>
      </w:tr>
      <w:tr w:rsidR="00181B6B" w:rsidRPr="00635EE7" w14:paraId="07935DF7" w14:textId="77777777" w:rsidTr="009472D6">
        <w:trPr>
          <w:trHeight w:val="8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04C92C" w14:textId="13DE3939"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12</w:t>
            </w:r>
          </w:p>
        </w:tc>
        <w:tc>
          <w:tcPr>
            <w:tcW w:w="1134" w:type="dxa"/>
            <w:tcBorders>
              <w:top w:val="single" w:sz="4" w:space="0" w:color="auto"/>
              <w:left w:val="nil"/>
              <w:bottom w:val="single" w:sz="4" w:space="0" w:color="auto"/>
              <w:right w:val="single" w:sz="4" w:space="0" w:color="auto"/>
            </w:tcBorders>
            <w:vAlign w:val="center"/>
          </w:tcPr>
          <w:p w14:paraId="45A6581A" w14:textId="4A301C81"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rPr>
              <w:t>I060600048</w:t>
            </w:r>
          </w:p>
        </w:tc>
        <w:tc>
          <w:tcPr>
            <w:tcW w:w="7087" w:type="dxa"/>
            <w:tcBorders>
              <w:top w:val="nil"/>
              <w:left w:val="single" w:sz="4" w:space="0" w:color="auto"/>
              <w:bottom w:val="single" w:sz="4" w:space="0" w:color="auto"/>
              <w:right w:val="single" w:sz="4" w:space="0" w:color="auto"/>
            </w:tcBorders>
            <w:shd w:val="clear" w:color="auto" w:fill="auto"/>
            <w:vAlign w:val="center"/>
            <w:hideMark/>
          </w:tcPr>
          <w:p w14:paraId="7A5DC2B3" w14:textId="3EC675D9" w:rsidR="00181B6B" w:rsidRPr="006A01A4" w:rsidRDefault="00181B6B" w:rsidP="009E02B9">
            <w:pPr>
              <w:jc w:val="both"/>
              <w:rPr>
                <w:rFonts w:ascii="Calibri" w:hAnsi="Calibri"/>
                <w:color w:val="000000"/>
                <w:sz w:val="16"/>
                <w:szCs w:val="16"/>
                <w:lang w:val="es-MX" w:eastAsia="es-MX"/>
              </w:rPr>
            </w:pPr>
            <w:r>
              <w:rPr>
                <w:rFonts w:ascii="Calibri" w:hAnsi="Calibri"/>
                <w:color w:val="000000"/>
                <w:sz w:val="16"/>
                <w:szCs w:val="16"/>
              </w:rPr>
              <w:t>BAUMANÓMETRO, ESFINGOMANOMETRO ANEROIDE CON BRAZALETES.</w:t>
            </w:r>
            <w:r w:rsidR="009E02B9">
              <w:rPr>
                <w:rFonts w:ascii="Calibri" w:hAnsi="Calibri"/>
                <w:color w:val="000000"/>
                <w:sz w:val="16"/>
                <w:szCs w:val="16"/>
              </w:rPr>
              <w:t xml:space="preserve"> </w:t>
            </w:r>
            <w:r>
              <w:rPr>
                <w:rFonts w:ascii="Calibri" w:hAnsi="Calibri"/>
                <w:color w:val="000000"/>
                <w:sz w:val="16"/>
                <w:szCs w:val="16"/>
              </w:rPr>
              <w:t>CARÁTULA BLANCA CON ESCALA GRADUADA DE 20 A 300MMHG.</w:t>
            </w:r>
            <w:r w:rsidR="009E02B9">
              <w:rPr>
                <w:rFonts w:ascii="Calibri" w:hAnsi="Calibri"/>
                <w:color w:val="000000"/>
                <w:sz w:val="16"/>
                <w:szCs w:val="16"/>
              </w:rPr>
              <w:t xml:space="preserve"> </w:t>
            </w:r>
            <w:r>
              <w:rPr>
                <w:rFonts w:ascii="Calibri" w:hAnsi="Calibri"/>
                <w:color w:val="000000"/>
                <w:sz w:val="16"/>
                <w:szCs w:val="16"/>
              </w:rPr>
              <w:t>MANOMETRO INTEGRADO A BRAZALETE GIRATORIO 360 GRADOS, PARA MAYOR VISIBILIDAD Y COMODIDAD DEL USUARIO.</w:t>
            </w:r>
            <w:r w:rsidR="009E02B9">
              <w:rPr>
                <w:rFonts w:ascii="Calibri" w:hAnsi="Calibri"/>
                <w:color w:val="000000"/>
                <w:sz w:val="16"/>
                <w:szCs w:val="16"/>
              </w:rPr>
              <w:t xml:space="preserve"> </w:t>
            </w:r>
            <w:r>
              <w:rPr>
                <w:rFonts w:ascii="Calibri" w:hAnsi="Calibri"/>
                <w:color w:val="000000"/>
                <w:sz w:val="16"/>
                <w:szCs w:val="16"/>
              </w:rPr>
              <w:t>BRAZALETES REUSABLES LIBRE DE LATEX, SIN CÁMARA, CON PUERTO GIRATORIO CON SISTEMA DE CLIP QUE REDUCE LA TENSIÓN EN EL TUBO Y EL MANGUITO, OPERABLE CON UNA SOLA MANO, QUE PERMITE EL INTERCAMBIO DE BRAZALETES DE AL MENOS 8 DIFERENTES MEDIDAS DISPONIBLES;  RECIÉN NACIDO (7-10CM), INFANTE (9-13CM), NIÑO PEQUEÑO (12-16CM), NIÑO (15-21CM), ADULTO PEQUEÑO (20-26CM), ADULTO (25-34CM), ADULTO ANCHO (32-43CM) Y MUSLO (40-55CM).</w:t>
            </w:r>
            <w:r w:rsidR="009E02B9">
              <w:rPr>
                <w:rFonts w:ascii="Calibri" w:hAnsi="Calibri"/>
                <w:color w:val="000000"/>
                <w:sz w:val="16"/>
                <w:szCs w:val="16"/>
              </w:rPr>
              <w:t xml:space="preserve"> </w:t>
            </w:r>
            <w:r>
              <w:rPr>
                <w:rFonts w:ascii="Calibri" w:hAnsi="Calibri"/>
                <w:color w:val="000000"/>
                <w:sz w:val="16"/>
                <w:szCs w:val="16"/>
              </w:rPr>
              <w:t>PERA DE INSUFLACIÓN CON VÁLVULA GIRATORIA DE DESINFLADO, CON CAJA O ESTUCHE.</w:t>
            </w:r>
          </w:p>
        </w:tc>
        <w:tc>
          <w:tcPr>
            <w:tcW w:w="850" w:type="dxa"/>
            <w:tcBorders>
              <w:top w:val="nil"/>
              <w:left w:val="nil"/>
              <w:bottom w:val="single" w:sz="4" w:space="0" w:color="auto"/>
              <w:right w:val="single" w:sz="4" w:space="0" w:color="auto"/>
            </w:tcBorders>
            <w:shd w:val="clear" w:color="auto" w:fill="auto"/>
            <w:noWrap/>
            <w:vAlign w:val="center"/>
            <w:hideMark/>
          </w:tcPr>
          <w:p w14:paraId="7A035385" w14:textId="77777777" w:rsidR="00181B6B" w:rsidRPr="006A01A4" w:rsidRDefault="00181B6B" w:rsidP="00181B6B">
            <w:pPr>
              <w:jc w:val="center"/>
              <w:rPr>
                <w:rFonts w:ascii="Calibri" w:hAnsi="Calibri"/>
                <w:color w:val="000000"/>
                <w:sz w:val="16"/>
                <w:szCs w:val="16"/>
                <w:lang w:val="es-MX" w:eastAsia="es-MX"/>
              </w:rPr>
            </w:pPr>
            <w:r>
              <w:rPr>
                <w:rFonts w:ascii="Calibri" w:hAnsi="Calibri"/>
                <w:color w:val="000000"/>
                <w:sz w:val="16"/>
                <w:szCs w:val="16"/>
                <w:lang w:val="es-MX" w:eastAsia="es-MX"/>
              </w:rPr>
              <w:t>56909</w:t>
            </w:r>
          </w:p>
        </w:tc>
        <w:tc>
          <w:tcPr>
            <w:tcW w:w="851" w:type="dxa"/>
            <w:tcBorders>
              <w:top w:val="nil"/>
              <w:left w:val="nil"/>
              <w:bottom w:val="single" w:sz="4" w:space="0" w:color="auto"/>
              <w:right w:val="single" w:sz="4" w:space="0" w:color="auto"/>
            </w:tcBorders>
            <w:shd w:val="clear" w:color="auto" w:fill="auto"/>
            <w:noWrap/>
            <w:vAlign w:val="center"/>
            <w:hideMark/>
          </w:tcPr>
          <w:p w14:paraId="6CA81751" w14:textId="77777777" w:rsidR="00181B6B" w:rsidRPr="00635EE7" w:rsidRDefault="00181B6B" w:rsidP="00181B6B">
            <w:pPr>
              <w:jc w:val="center"/>
              <w:rPr>
                <w:rFonts w:ascii="Calibri" w:hAnsi="Calibri"/>
                <w:color w:val="000000"/>
                <w:sz w:val="16"/>
                <w:szCs w:val="16"/>
                <w:lang w:val="es-MX" w:eastAsia="es-MX"/>
              </w:rPr>
            </w:pPr>
            <w:r w:rsidRPr="006A01A4">
              <w:rPr>
                <w:rFonts w:ascii="Calibri" w:hAnsi="Calibri"/>
                <w:color w:val="000000"/>
                <w:sz w:val="16"/>
                <w:szCs w:val="16"/>
                <w:lang w:val="es-MX" w:eastAsia="es-MX"/>
              </w:rPr>
              <w:t>148</w:t>
            </w:r>
          </w:p>
        </w:tc>
      </w:tr>
    </w:tbl>
    <w:p w14:paraId="4FEB6CDE" w14:textId="77777777" w:rsidR="005A1F72" w:rsidRDefault="005A1F72" w:rsidP="0016531D">
      <w:pPr>
        <w:ind w:right="9"/>
        <w:jc w:val="center"/>
        <w:rPr>
          <w:rFonts w:ascii="Calibri" w:hAnsi="Calibri"/>
          <w:b/>
        </w:rPr>
      </w:pPr>
    </w:p>
    <w:p w14:paraId="15BC6A9A" w14:textId="77777777" w:rsidR="005A1F72" w:rsidRDefault="005A1F72" w:rsidP="0016531D">
      <w:pPr>
        <w:ind w:right="9"/>
        <w:jc w:val="center"/>
        <w:rPr>
          <w:rFonts w:ascii="Calibri" w:hAnsi="Calibri"/>
          <w:b/>
        </w:rPr>
      </w:pPr>
    </w:p>
    <w:p w14:paraId="78524346" w14:textId="77777777" w:rsidR="005A1F72" w:rsidRDefault="005A1F72" w:rsidP="0016531D">
      <w:pPr>
        <w:ind w:right="9"/>
        <w:jc w:val="center"/>
        <w:rPr>
          <w:rFonts w:ascii="Calibri" w:hAnsi="Calibri"/>
          <w:b/>
        </w:rPr>
      </w:pPr>
    </w:p>
    <w:p w14:paraId="06EBD084" w14:textId="77777777" w:rsidR="005A1F72" w:rsidRDefault="005A1F72" w:rsidP="0016531D">
      <w:pPr>
        <w:ind w:right="9"/>
        <w:jc w:val="center"/>
        <w:rPr>
          <w:rFonts w:ascii="Calibri" w:hAnsi="Calibri"/>
          <w:b/>
        </w:rPr>
      </w:pPr>
    </w:p>
    <w:p w14:paraId="1FAB03A3" w14:textId="77777777" w:rsidR="005A1F72" w:rsidRDefault="005A1F72" w:rsidP="0016531D">
      <w:pPr>
        <w:ind w:right="9"/>
        <w:jc w:val="center"/>
        <w:rPr>
          <w:rFonts w:ascii="Calibri" w:hAnsi="Calibri"/>
          <w:b/>
        </w:rPr>
      </w:pPr>
    </w:p>
    <w:p w14:paraId="7EB75A14" w14:textId="77777777" w:rsidR="005A1F72" w:rsidRDefault="005A1F72" w:rsidP="0016531D">
      <w:pPr>
        <w:ind w:right="9"/>
        <w:jc w:val="center"/>
        <w:rPr>
          <w:rFonts w:ascii="Calibri" w:hAnsi="Calibri"/>
          <w:b/>
        </w:rPr>
      </w:pPr>
    </w:p>
    <w:p w14:paraId="5B07B79C" w14:textId="77777777" w:rsidR="005A1F72" w:rsidRDefault="005A1F72" w:rsidP="0016531D">
      <w:pPr>
        <w:ind w:right="9"/>
        <w:jc w:val="center"/>
        <w:rPr>
          <w:rFonts w:ascii="Calibri" w:hAnsi="Calibri"/>
          <w:b/>
        </w:rPr>
      </w:pPr>
    </w:p>
    <w:p w14:paraId="521BCFBC" w14:textId="77777777" w:rsidR="005A1F72" w:rsidRDefault="005A1F72" w:rsidP="0016531D">
      <w:pPr>
        <w:ind w:right="9"/>
        <w:jc w:val="center"/>
        <w:rPr>
          <w:rFonts w:ascii="Calibri" w:hAnsi="Calibri"/>
          <w:b/>
        </w:rPr>
      </w:pPr>
    </w:p>
    <w:p w14:paraId="627838A8" w14:textId="77777777" w:rsidR="00F17AD5" w:rsidRDefault="00F17AD5" w:rsidP="0016531D">
      <w:pPr>
        <w:ind w:right="9"/>
        <w:jc w:val="center"/>
        <w:rPr>
          <w:rFonts w:ascii="Calibri" w:hAnsi="Calibri"/>
          <w:b/>
        </w:rPr>
      </w:pPr>
    </w:p>
    <w:p w14:paraId="392280BD" w14:textId="77777777" w:rsidR="00F17AD5" w:rsidRDefault="00F17AD5" w:rsidP="0016531D">
      <w:pPr>
        <w:ind w:right="9"/>
        <w:jc w:val="center"/>
        <w:rPr>
          <w:rFonts w:ascii="Calibri" w:hAnsi="Calibri"/>
          <w:b/>
        </w:rPr>
      </w:pPr>
    </w:p>
    <w:p w14:paraId="0FFD4700" w14:textId="77777777" w:rsidR="005A1F72" w:rsidRDefault="005A1F72" w:rsidP="0016531D">
      <w:pPr>
        <w:ind w:right="9"/>
        <w:jc w:val="center"/>
        <w:rPr>
          <w:rFonts w:ascii="Calibri" w:hAnsi="Calibri"/>
          <w:b/>
        </w:rPr>
      </w:pPr>
    </w:p>
    <w:p w14:paraId="5EA3D182" w14:textId="77777777" w:rsidR="009E02B9" w:rsidRDefault="009E02B9" w:rsidP="0016531D">
      <w:pPr>
        <w:ind w:right="9"/>
        <w:jc w:val="center"/>
        <w:rPr>
          <w:rFonts w:ascii="Calibri" w:hAnsi="Calibri"/>
          <w:b/>
        </w:rPr>
      </w:pPr>
    </w:p>
    <w:p w14:paraId="4DA95399" w14:textId="77777777" w:rsidR="009E02B9" w:rsidRDefault="009E02B9" w:rsidP="0016531D">
      <w:pPr>
        <w:ind w:right="9"/>
        <w:jc w:val="center"/>
        <w:rPr>
          <w:rFonts w:ascii="Calibri" w:hAnsi="Calibri"/>
          <w:b/>
        </w:rPr>
      </w:pPr>
    </w:p>
    <w:p w14:paraId="73F8F995" w14:textId="77777777" w:rsidR="009E02B9" w:rsidRDefault="009E02B9" w:rsidP="0016531D">
      <w:pPr>
        <w:ind w:right="9"/>
        <w:jc w:val="center"/>
        <w:rPr>
          <w:rFonts w:ascii="Calibri" w:hAnsi="Calibri"/>
          <w:b/>
        </w:rPr>
      </w:pPr>
      <w:bookmarkStart w:id="1" w:name="_GoBack"/>
      <w:bookmarkEnd w:id="1"/>
    </w:p>
    <w:p w14:paraId="43A1E38F" w14:textId="77777777" w:rsidR="007B4233" w:rsidRPr="00007CCB" w:rsidRDefault="007B4233"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34A3BB31"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08512344"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2BC2A0BA"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649CBBD0" w14:textId="77777777" w:rsidR="007B4233" w:rsidRPr="00183705" w:rsidRDefault="007B4233" w:rsidP="00BA09CD">
      <w:pPr>
        <w:ind w:left="426"/>
        <w:jc w:val="both"/>
        <w:rPr>
          <w:rFonts w:ascii="Calibri" w:hAnsi="Calibri"/>
        </w:rPr>
      </w:pPr>
    </w:p>
    <w:p w14:paraId="6BDDF5E6"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5F547D68" w14:textId="77777777" w:rsidTr="00EC2885">
        <w:trPr>
          <w:jc w:val="center"/>
        </w:trPr>
        <w:tc>
          <w:tcPr>
            <w:tcW w:w="7371" w:type="dxa"/>
            <w:tcBorders>
              <w:bottom w:val="nil"/>
            </w:tcBorders>
            <w:shd w:val="clear" w:color="auto" w:fill="6DE3FF"/>
          </w:tcPr>
          <w:p w14:paraId="3D2F6281"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E2C2B5"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43774822"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475BEEF3" w14:textId="1712A9C2" w:rsidR="00507C76" w:rsidRPr="002522C8" w:rsidRDefault="00507C76" w:rsidP="00507C76">
            <w:pPr>
              <w:jc w:val="center"/>
              <w:rPr>
                <w:rFonts w:ascii="Calibri" w:hAnsi="Calibri" w:cs="Arial"/>
                <w:b/>
              </w:rPr>
            </w:pPr>
            <w:r w:rsidRPr="00F900C5">
              <w:rPr>
                <w:rFonts w:ascii="Calibri" w:hAnsi="Calibri" w:cs="Arial"/>
                <w:bCs/>
              </w:rPr>
              <w:t xml:space="preserve">No. </w:t>
            </w:r>
            <w:r w:rsidR="006A4DAA">
              <w:rPr>
                <w:rFonts w:ascii="Calibri" w:hAnsi="Calibri"/>
                <w:b/>
                <w:bCs/>
              </w:rPr>
              <w:t>LP-919044992-N33-2022</w:t>
            </w:r>
          </w:p>
        </w:tc>
        <w:tc>
          <w:tcPr>
            <w:tcW w:w="1843" w:type="dxa"/>
            <w:tcBorders>
              <w:top w:val="single" w:sz="4" w:space="0" w:color="auto"/>
              <w:left w:val="single" w:sz="4" w:space="0" w:color="auto"/>
              <w:bottom w:val="single" w:sz="4" w:space="0" w:color="auto"/>
              <w:right w:val="single" w:sz="4" w:space="0" w:color="auto"/>
            </w:tcBorders>
            <w:vAlign w:val="center"/>
          </w:tcPr>
          <w:p w14:paraId="2CEAB6E5" w14:textId="77777777" w:rsidR="00507C76" w:rsidRPr="002522C8" w:rsidRDefault="00507C76" w:rsidP="00CA16C5">
            <w:pPr>
              <w:jc w:val="center"/>
              <w:rPr>
                <w:rFonts w:ascii="Calibri" w:hAnsi="Calibri"/>
              </w:rPr>
            </w:pPr>
            <w:r w:rsidRPr="002522C8">
              <w:rPr>
                <w:rFonts w:ascii="Calibri" w:hAnsi="Calibri"/>
              </w:rPr>
              <w:t>_____________</w:t>
            </w:r>
          </w:p>
        </w:tc>
      </w:tr>
    </w:tbl>
    <w:p w14:paraId="52170B21"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42942653"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5912D577" w14:textId="77777777" w:rsidR="00507C76" w:rsidRPr="002522C8" w:rsidRDefault="00507C76" w:rsidP="00CA16C5">
            <w:pPr>
              <w:ind w:left="851"/>
              <w:jc w:val="center"/>
              <w:rPr>
                <w:rFonts w:ascii="Calibri" w:hAnsi="Calibri"/>
                <w:b/>
              </w:rPr>
            </w:pPr>
            <w:r w:rsidRPr="002522C8">
              <w:rPr>
                <w:rFonts w:ascii="Calibri" w:hAnsi="Calibri"/>
                <w:b/>
              </w:rPr>
              <w:t>NOMBRE Ó RAZÓN SOCIAL DE LA COMPAÑÍA</w:t>
            </w:r>
          </w:p>
        </w:tc>
      </w:tr>
      <w:tr w:rsidR="00507C76" w:rsidRPr="002522C8" w14:paraId="39FEA82D" w14:textId="77777777" w:rsidTr="00CA16C5">
        <w:trPr>
          <w:jc w:val="center"/>
        </w:trPr>
        <w:tc>
          <w:tcPr>
            <w:tcW w:w="9193" w:type="dxa"/>
            <w:tcBorders>
              <w:top w:val="nil"/>
            </w:tcBorders>
          </w:tcPr>
          <w:p w14:paraId="488F0DCD"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33114E89" w14:textId="77777777" w:rsidR="00507C76" w:rsidRPr="002522C8" w:rsidRDefault="00507C76" w:rsidP="00CA16C5">
            <w:pPr>
              <w:ind w:left="851"/>
              <w:jc w:val="center"/>
              <w:rPr>
                <w:rFonts w:ascii="Calibri" w:hAnsi="Calibri"/>
                <w:b/>
              </w:rPr>
            </w:pPr>
          </w:p>
        </w:tc>
      </w:tr>
    </w:tbl>
    <w:p w14:paraId="798687FB" w14:textId="77777777" w:rsidR="00507C76" w:rsidRPr="00183705" w:rsidRDefault="00507C76" w:rsidP="00BA09CD">
      <w:pPr>
        <w:ind w:left="426"/>
        <w:jc w:val="both"/>
        <w:rPr>
          <w:rFonts w:ascii="Calibri" w:hAnsi="Calibri"/>
        </w:rPr>
      </w:pPr>
    </w:p>
    <w:p w14:paraId="391BACE2" w14:textId="77777777"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14:paraId="7D0EF1B1" w14:textId="77777777" w:rsidTr="00EC2885">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6DE3FF"/>
            <w:vAlign w:val="center"/>
            <w:hideMark/>
          </w:tcPr>
          <w:p w14:paraId="75C427F3"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74" w:type="pct"/>
            <w:tcBorders>
              <w:top w:val="single" w:sz="4" w:space="0" w:color="auto"/>
              <w:left w:val="nil"/>
              <w:bottom w:val="single" w:sz="4" w:space="0" w:color="auto"/>
              <w:right w:val="single" w:sz="4" w:space="0" w:color="auto"/>
            </w:tcBorders>
            <w:shd w:val="clear" w:color="auto" w:fill="6DE3FF"/>
            <w:vAlign w:val="center"/>
            <w:hideMark/>
          </w:tcPr>
          <w:p w14:paraId="013D8AEB"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6DE3FF"/>
            <w:vAlign w:val="center"/>
            <w:hideMark/>
          </w:tcPr>
          <w:p w14:paraId="310713BE" w14:textId="77777777"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6DE3FF"/>
            <w:vAlign w:val="center"/>
            <w:hideMark/>
          </w:tcPr>
          <w:p w14:paraId="778D269B" w14:textId="77777777"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14:paraId="2A2C0887" w14:textId="7777777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15B12C1" w14:textId="77777777"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5DEB4EE7" w14:textId="77777777"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14:paraId="273ED720" w14:textId="77777777"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14:paraId="30CFACFC" w14:textId="77777777" w:rsidR="001871ED" w:rsidRPr="008749E7" w:rsidRDefault="001871ED" w:rsidP="008A1857">
            <w:pPr>
              <w:jc w:val="both"/>
              <w:rPr>
                <w:rFonts w:ascii="Calibri" w:hAnsi="Calibri" w:cs="Arial"/>
                <w:sz w:val="14"/>
                <w:szCs w:val="14"/>
                <w:lang w:val="es-MX" w:eastAsia="es-MX"/>
              </w:rPr>
            </w:pPr>
          </w:p>
        </w:tc>
      </w:tr>
      <w:tr w:rsidR="001871ED" w:rsidRPr="008749E7" w14:paraId="0D403B95"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FF9BB"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752C8134"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594E9"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1F0E9393" w14:textId="77777777" w:rsidR="001871ED" w:rsidRPr="008749E7" w:rsidRDefault="001871ED" w:rsidP="008A1857">
            <w:pPr>
              <w:jc w:val="both"/>
              <w:rPr>
                <w:rFonts w:ascii="Calibri" w:hAnsi="Calibri" w:cs="Arial"/>
                <w:sz w:val="14"/>
                <w:szCs w:val="14"/>
                <w:lang w:val="es-MX" w:eastAsia="es-MX"/>
              </w:rPr>
            </w:pPr>
          </w:p>
        </w:tc>
      </w:tr>
      <w:tr w:rsidR="001871ED" w:rsidRPr="008749E7" w14:paraId="638E4A37"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A7A0C"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3</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2692409"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8228C"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65720DF5" w14:textId="77777777" w:rsidR="001871ED" w:rsidRPr="008749E7" w:rsidRDefault="001871ED" w:rsidP="008A1857">
            <w:pPr>
              <w:jc w:val="both"/>
              <w:rPr>
                <w:rFonts w:ascii="Calibri" w:hAnsi="Calibri" w:cs="Arial"/>
                <w:sz w:val="14"/>
                <w:szCs w:val="14"/>
                <w:lang w:val="es-MX" w:eastAsia="es-MX"/>
              </w:rPr>
            </w:pPr>
          </w:p>
        </w:tc>
      </w:tr>
      <w:tr w:rsidR="001871ED" w:rsidRPr="008749E7" w14:paraId="79204081"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2147E"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49910ED"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AFDD4"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2F58B4E3" w14:textId="77777777" w:rsidR="001871ED" w:rsidRPr="008749E7" w:rsidRDefault="001871ED" w:rsidP="008A1857">
            <w:pPr>
              <w:jc w:val="both"/>
              <w:rPr>
                <w:rFonts w:ascii="Calibri" w:hAnsi="Calibri" w:cs="Arial"/>
                <w:sz w:val="14"/>
                <w:szCs w:val="14"/>
                <w:lang w:val="es-MX" w:eastAsia="es-MX"/>
              </w:rPr>
            </w:pPr>
          </w:p>
        </w:tc>
      </w:tr>
    </w:tbl>
    <w:p w14:paraId="65577F1C" w14:textId="77777777" w:rsidR="008A1857" w:rsidRDefault="008A1857" w:rsidP="00507C76">
      <w:pPr>
        <w:jc w:val="center"/>
        <w:rPr>
          <w:rFonts w:ascii="Calibri" w:hAnsi="Calibri"/>
        </w:rPr>
      </w:pPr>
    </w:p>
    <w:p w14:paraId="68B444E3" w14:textId="77777777" w:rsidR="008A1857" w:rsidRDefault="008A1857" w:rsidP="00507C76">
      <w:pPr>
        <w:jc w:val="center"/>
        <w:rPr>
          <w:rFonts w:ascii="Calibri" w:hAnsi="Calibri"/>
        </w:rPr>
      </w:pPr>
    </w:p>
    <w:p w14:paraId="66C3B1FF" w14:textId="77777777" w:rsidR="001871ED" w:rsidRDefault="001871ED" w:rsidP="00507C76">
      <w:pPr>
        <w:jc w:val="center"/>
        <w:rPr>
          <w:rFonts w:ascii="Calibri" w:hAnsi="Calibri"/>
        </w:rPr>
      </w:pPr>
    </w:p>
    <w:p w14:paraId="7C90754D" w14:textId="77777777" w:rsidR="001871ED" w:rsidRDefault="001871ED" w:rsidP="00507C76">
      <w:pPr>
        <w:jc w:val="center"/>
        <w:rPr>
          <w:rFonts w:ascii="Calibri" w:hAnsi="Calibri"/>
        </w:rPr>
      </w:pPr>
    </w:p>
    <w:p w14:paraId="4CF0F9DE" w14:textId="77777777" w:rsidR="001871ED" w:rsidRDefault="001871ED" w:rsidP="00507C76">
      <w:pPr>
        <w:jc w:val="center"/>
        <w:rPr>
          <w:rFonts w:ascii="Calibri" w:hAnsi="Calibri"/>
        </w:rPr>
      </w:pPr>
    </w:p>
    <w:p w14:paraId="53AE8CE5"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1C83F1DD" w14:textId="77777777" w:rsidTr="00AA2FC6">
        <w:trPr>
          <w:jc w:val="center"/>
        </w:trPr>
        <w:tc>
          <w:tcPr>
            <w:tcW w:w="2093" w:type="dxa"/>
            <w:shd w:val="clear" w:color="auto" w:fill="auto"/>
            <w:vAlign w:val="center"/>
          </w:tcPr>
          <w:p w14:paraId="6A5FFF7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FD83CA3"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259B3333"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4E07FA47"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3194BF6" w14:textId="77777777" w:rsidR="00AA2FC6" w:rsidRPr="00346621" w:rsidRDefault="00AA2FC6" w:rsidP="00357A32">
            <w:pPr>
              <w:jc w:val="center"/>
              <w:rPr>
                <w:rFonts w:ascii="Calibri" w:hAnsi="Calibri"/>
                <w:sz w:val="18"/>
              </w:rPr>
            </w:pPr>
          </w:p>
        </w:tc>
      </w:tr>
    </w:tbl>
    <w:p w14:paraId="0CE2686E"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58CED790" w14:textId="77777777" w:rsidTr="00AA2FC6">
        <w:trPr>
          <w:jc w:val="center"/>
        </w:trPr>
        <w:tc>
          <w:tcPr>
            <w:tcW w:w="2093" w:type="dxa"/>
            <w:shd w:val="clear" w:color="auto" w:fill="auto"/>
            <w:vAlign w:val="center"/>
          </w:tcPr>
          <w:p w14:paraId="64CCFFD4"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7F46E0" w14:textId="77777777" w:rsidR="00AA2FC6" w:rsidRPr="003655E2" w:rsidRDefault="00AA2FC6" w:rsidP="00357A32">
            <w:pPr>
              <w:jc w:val="center"/>
              <w:rPr>
                <w:rFonts w:ascii="Calibri" w:hAnsi="Calibri"/>
                <w:b/>
                <w:sz w:val="18"/>
              </w:rPr>
            </w:pPr>
          </w:p>
        </w:tc>
      </w:tr>
    </w:tbl>
    <w:p w14:paraId="1230A780"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332643A2" w14:textId="77777777" w:rsidTr="00CA16C5">
        <w:tc>
          <w:tcPr>
            <w:tcW w:w="2126" w:type="dxa"/>
            <w:shd w:val="clear" w:color="auto" w:fill="auto"/>
          </w:tcPr>
          <w:p w14:paraId="6F969A76"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7FB08D36" w14:textId="77777777" w:rsidR="00507C76" w:rsidRPr="003655E2" w:rsidRDefault="00507C76" w:rsidP="00CA16C5">
            <w:pPr>
              <w:tabs>
                <w:tab w:val="right" w:pos="9781"/>
              </w:tabs>
              <w:ind w:right="141"/>
              <w:rPr>
                <w:rFonts w:ascii="Calibri" w:hAnsi="Calibri"/>
                <w:sz w:val="18"/>
              </w:rPr>
            </w:pPr>
          </w:p>
        </w:tc>
      </w:tr>
      <w:tr w:rsidR="00507C76" w:rsidRPr="003655E2" w14:paraId="63F625E7" w14:textId="77777777" w:rsidTr="00CA16C5">
        <w:tc>
          <w:tcPr>
            <w:tcW w:w="2126" w:type="dxa"/>
            <w:shd w:val="clear" w:color="auto" w:fill="auto"/>
          </w:tcPr>
          <w:p w14:paraId="5DFD70CC"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5EDD1EDE" w14:textId="77777777" w:rsidR="00507C76" w:rsidRPr="003655E2" w:rsidRDefault="00507C76" w:rsidP="00CA16C5">
            <w:pPr>
              <w:tabs>
                <w:tab w:val="right" w:pos="9781"/>
              </w:tabs>
              <w:ind w:right="141"/>
              <w:rPr>
                <w:rFonts w:ascii="Calibri" w:hAnsi="Calibri"/>
                <w:sz w:val="18"/>
              </w:rPr>
            </w:pPr>
          </w:p>
        </w:tc>
      </w:tr>
      <w:tr w:rsidR="00507C76" w:rsidRPr="003655E2" w14:paraId="4B77B48D" w14:textId="77777777" w:rsidTr="00CA16C5">
        <w:tc>
          <w:tcPr>
            <w:tcW w:w="2126" w:type="dxa"/>
            <w:shd w:val="clear" w:color="auto" w:fill="auto"/>
          </w:tcPr>
          <w:p w14:paraId="75190766"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5C3DD741" w14:textId="77777777" w:rsidR="00507C76" w:rsidRPr="003655E2" w:rsidRDefault="00507C76" w:rsidP="00CA16C5">
            <w:pPr>
              <w:tabs>
                <w:tab w:val="right" w:pos="9781"/>
              </w:tabs>
              <w:ind w:right="141"/>
              <w:rPr>
                <w:rFonts w:ascii="Calibri" w:hAnsi="Calibri"/>
                <w:sz w:val="18"/>
              </w:rPr>
            </w:pPr>
          </w:p>
        </w:tc>
      </w:tr>
      <w:tr w:rsidR="00507C76" w:rsidRPr="003655E2" w14:paraId="34E31D8B" w14:textId="77777777" w:rsidTr="00CA16C5">
        <w:tc>
          <w:tcPr>
            <w:tcW w:w="2126" w:type="dxa"/>
            <w:shd w:val="clear" w:color="auto" w:fill="auto"/>
          </w:tcPr>
          <w:p w14:paraId="4A565A31"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DCEE2E3" w14:textId="77777777" w:rsidR="00507C76" w:rsidRPr="003655E2" w:rsidRDefault="00507C76" w:rsidP="00CA16C5">
            <w:pPr>
              <w:tabs>
                <w:tab w:val="right" w:pos="9781"/>
              </w:tabs>
              <w:ind w:right="141"/>
              <w:rPr>
                <w:rFonts w:ascii="Calibri" w:hAnsi="Calibri"/>
                <w:sz w:val="18"/>
              </w:rPr>
            </w:pPr>
          </w:p>
        </w:tc>
      </w:tr>
      <w:tr w:rsidR="00507C76" w:rsidRPr="003655E2" w14:paraId="236101B8" w14:textId="77777777" w:rsidTr="00CA16C5">
        <w:tc>
          <w:tcPr>
            <w:tcW w:w="2126" w:type="dxa"/>
            <w:shd w:val="clear" w:color="auto" w:fill="auto"/>
          </w:tcPr>
          <w:p w14:paraId="07F139BD"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4C40ABC6"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680AB9E5"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7E8A86C4" w14:textId="77777777" w:rsidR="00507C76" w:rsidRPr="003655E2" w:rsidRDefault="00507C76" w:rsidP="00CA16C5">
            <w:pPr>
              <w:tabs>
                <w:tab w:val="right" w:pos="9781"/>
              </w:tabs>
              <w:ind w:right="141"/>
              <w:rPr>
                <w:rFonts w:ascii="Calibri" w:hAnsi="Calibri"/>
                <w:sz w:val="18"/>
              </w:rPr>
            </w:pPr>
          </w:p>
        </w:tc>
      </w:tr>
    </w:tbl>
    <w:p w14:paraId="5B8BB4B4" w14:textId="77777777" w:rsidR="00F372BA" w:rsidRDefault="00F372BA" w:rsidP="00F372BA">
      <w:pPr>
        <w:tabs>
          <w:tab w:val="right" w:pos="9781"/>
        </w:tabs>
        <w:ind w:right="141"/>
        <w:rPr>
          <w:rFonts w:ascii="Calibri" w:hAnsi="Calibri"/>
        </w:rPr>
      </w:pPr>
      <w:r>
        <w:rPr>
          <w:rFonts w:ascii="Calibri" w:hAnsi="Calibri"/>
        </w:rPr>
        <w:t>-</w:t>
      </w:r>
    </w:p>
    <w:p w14:paraId="19A03476" w14:textId="77777777" w:rsidR="008F598D" w:rsidRPr="00F372BA" w:rsidRDefault="008F598D" w:rsidP="00F372BA">
      <w:pPr>
        <w:tabs>
          <w:tab w:val="right" w:pos="9781"/>
        </w:tabs>
        <w:ind w:right="141"/>
        <w:rPr>
          <w:rFonts w:ascii="Calibri" w:hAnsi="Calibri"/>
        </w:rPr>
      </w:pPr>
    </w:p>
    <w:p w14:paraId="320948E4"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293E2B3F" w14:textId="77777777" w:rsidR="008F598D" w:rsidRPr="00183705" w:rsidRDefault="008F598D" w:rsidP="00BA09CD">
      <w:pPr>
        <w:pStyle w:val="Default"/>
        <w:jc w:val="center"/>
        <w:rPr>
          <w:rFonts w:ascii="Calibri" w:hAnsi="Calibri"/>
          <w:b/>
          <w:sz w:val="20"/>
          <w:szCs w:val="20"/>
        </w:rPr>
      </w:pPr>
    </w:p>
    <w:p w14:paraId="510DD04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19FB0237"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D90BF16" w14:textId="77777777" w:rsidR="00143206" w:rsidRDefault="00BA09CD" w:rsidP="008A1857">
      <w:pPr>
        <w:ind w:left="426"/>
        <w:jc w:val="center"/>
        <w:rPr>
          <w:rFonts w:ascii="Calibri" w:hAnsi="Calibri"/>
          <w:b/>
        </w:rPr>
      </w:pPr>
      <w:r w:rsidRPr="00007CCB">
        <w:rPr>
          <w:rFonts w:ascii="Calibri" w:hAnsi="Calibri"/>
          <w:b/>
        </w:rPr>
        <w:t>Protesto lo necesario</w:t>
      </w:r>
    </w:p>
    <w:p w14:paraId="44FF974B" w14:textId="77777777" w:rsidR="0085630B" w:rsidRDefault="0085630B" w:rsidP="008A1857">
      <w:pPr>
        <w:ind w:left="426"/>
        <w:jc w:val="center"/>
        <w:rPr>
          <w:rFonts w:ascii="Calibri" w:hAnsi="Calibri"/>
          <w:b/>
        </w:rPr>
      </w:pPr>
    </w:p>
    <w:p w14:paraId="1228C6E6" w14:textId="77777777" w:rsidR="0085630B" w:rsidRDefault="0085630B" w:rsidP="0016531D">
      <w:pPr>
        <w:rPr>
          <w:rFonts w:ascii="Calibri" w:hAnsi="Calibri"/>
          <w:b/>
        </w:rPr>
      </w:pPr>
    </w:p>
    <w:p w14:paraId="7608B9D4" w14:textId="77777777" w:rsidR="00EC2885" w:rsidRDefault="00EC2885" w:rsidP="0016531D">
      <w:pPr>
        <w:rPr>
          <w:rFonts w:ascii="Calibri" w:hAnsi="Calibri"/>
          <w:b/>
        </w:rPr>
      </w:pPr>
    </w:p>
    <w:p w14:paraId="416315CF" w14:textId="77777777" w:rsidR="00BA09CD" w:rsidRPr="002522C8"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1487F2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54252DC" w14:textId="77777777" w:rsidR="00BA09CD" w:rsidRPr="002522C8" w:rsidRDefault="00BA09CD" w:rsidP="00BA09CD">
      <w:pPr>
        <w:tabs>
          <w:tab w:val="left" w:pos="426"/>
        </w:tabs>
        <w:ind w:left="284"/>
        <w:jc w:val="center"/>
        <w:rPr>
          <w:rFonts w:ascii="Calibri" w:hAnsi="Calibri"/>
          <w:b/>
        </w:rPr>
      </w:pPr>
    </w:p>
    <w:p w14:paraId="7C71800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782B363" w14:textId="77777777" w:rsidTr="00EC2885">
        <w:trPr>
          <w:jc w:val="center"/>
        </w:trPr>
        <w:tc>
          <w:tcPr>
            <w:tcW w:w="7371" w:type="dxa"/>
            <w:tcBorders>
              <w:bottom w:val="nil"/>
            </w:tcBorders>
            <w:shd w:val="clear" w:color="auto" w:fill="6DE3FF"/>
          </w:tcPr>
          <w:p w14:paraId="2949C95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0EBEC470"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DCAF52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C28A75E" w14:textId="28CDFB64" w:rsidR="00BA09CD" w:rsidRPr="009A4F2F" w:rsidRDefault="00BA09CD" w:rsidP="00A43EF8">
            <w:pPr>
              <w:jc w:val="center"/>
              <w:rPr>
                <w:rFonts w:ascii="Calibri" w:hAnsi="Calibri" w:cs="Arial"/>
              </w:rPr>
            </w:pPr>
            <w:r w:rsidRPr="00981037">
              <w:rPr>
                <w:rFonts w:ascii="Calibri" w:hAnsi="Calibri" w:cs="Arial"/>
                <w:bCs/>
              </w:rPr>
              <w:t xml:space="preserve">No. </w:t>
            </w:r>
            <w:r w:rsidR="006A4DAA">
              <w:rPr>
                <w:rFonts w:ascii="Calibri" w:hAnsi="Calibri"/>
                <w:bCs/>
              </w:rPr>
              <w:t>LP-919044992-N33-2022</w:t>
            </w:r>
          </w:p>
        </w:tc>
        <w:tc>
          <w:tcPr>
            <w:tcW w:w="1843" w:type="dxa"/>
            <w:tcBorders>
              <w:top w:val="single" w:sz="4" w:space="0" w:color="auto"/>
              <w:left w:val="single" w:sz="4" w:space="0" w:color="auto"/>
              <w:bottom w:val="single" w:sz="4" w:space="0" w:color="auto"/>
              <w:right w:val="single" w:sz="4" w:space="0" w:color="auto"/>
            </w:tcBorders>
            <w:vAlign w:val="center"/>
          </w:tcPr>
          <w:p w14:paraId="3EA9A926" w14:textId="77777777" w:rsidR="00BA09CD" w:rsidRPr="002522C8" w:rsidRDefault="00BA09CD" w:rsidP="003632F9">
            <w:pPr>
              <w:jc w:val="center"/>
              <w:rPr>
                <w:rFonts w:ascii="Calibri" w:hAnsi="Calibri"/>
              </w:rPr>
            </w:pPr>
            <w:r w:rsidRPr="002522C8">
              <w:rPr>
                <w:rFonts w:ascii="Calibri" w:hAnsi="Calibri"/>
              </w:rPr>
              <w:t>_____________</w:t>
            </w:r>
          </w:p>
        </w:tc>
      </w:tr>
    </w:tbl>
    <w:p w14:paraId="3E2B33D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06A2FE"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1A7120DE"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4C00968" w14:textId="77777777" w:rsidTr="003632F9">
        <w:trPr>
          <w:jc w:val="center"/>
        </w:trPr>
        <w:tc>
          <w:tcPr>
            <w:tcW w:w="9193" w:type="dxa"/>
            <w:tcBorders>
              <w:top w:val="nil"/>
            </w:tcBorders>
          </w:tcPr>
          <w:p w14:paraId="76A7A28B" w14:textId="77777777" w:rsidR="00BA09CD" w:rsidRPr="002522C8" w:rsidRDefault="00BA09CD" w:rsidP="003632F9">
            <w:pPr>
              <w:ind w:left="851"/>
              <w:jc w:val="center"/>
              <w:rPr>
                <w:rFonts w:ascii="Calibri" w:hAnsi="Calibri"/>
                <w:b/>
              </w:rPr>
            </w:pPr>
          </w:p>
          <w:p w14:paraId="1813982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2C0AD2A" w14:textId="77777777" w:rsidR="00BA09CD" w:rsidRPr="002522C8" w:rsidRDefault="00BA09CD" w:rsidP="003632F9">
            <w:pPr>
              <w:ind w:left="851"/>
              <w:jc w:val="center"/>
              <w:rPr>
                <w:rFonts w:ascii="Calibri" w:hAnsi="Calibri"/>
                <w:b/>
              </w:rPr>
            </w:pPr>
          </w:p>
        </w:tc>
      </w:tr>
    </w:tbl>
    <w:p w14:paraId="0635E33B" w14:textId="77777777" w:rsidR="00BA09CD" w:rsidRPr="002522C8" w:rsidRDefault="00BA09CD" w:rsidP="00BA09CD">
      <w:pPr>
        <w:ind w:left="851"/>
        <w:jc w:val="both"/>
        <w:rPr>
          <w:rFonts w:ascii="Calibri" w:hAnsi="Calibri"/>
        </w:rPr>
      </w:pPr>
    </w:p>
    <w:p w14:paraId="5C5AF911" w14:textId="77777777" w:rsidR="00BA09CD" w:rsidRPr="002522C8" w:rsidRDefault="00BA09CD" w:rsidP="00BA09CD">
      <w:pPr>
        <w:ind w:left="851"/>
        <w:jc w:val="both"/>
        <w:rPr>
          <w:rFonts w:ascii="Calibri" w:hAnsi="Calibri"/>
        </w:rPr>
      </w:pPr>
    </w:p>
    <w:p w14:paraId="2911E89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93EFEC0" w14:textId="77777777" w:rsidTr="00EC2885">
        <w:trPr>
          <w:jc w:val="center"/>
        </w:trPr>
        <w:tc>
          <w:tcPr>
            <w:tcW w:w="3083" w:type="dxa"/>
            <w:tcBorders>
              <w:bottom w:val="single" w:sz="4" w:space="0" w:color="auto"/>
            </w:tcBorders>
            <w:shd w:val="clear" w:color="auto" w:fill="6DE3FF"/>
            <w:vAlign w:val="center"/>
          </w:tcPr>
          <w:p w14:paraId="2F1442B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3750553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1FE25762"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2D235B5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0BFF5C7"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2F448798"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7312A3D0" w14:textId="77777777" w:rsidR="00BA09CD" w:rsidRPr="002522C8" w:rsidRDefault="00BA09CD" w:rsidP="003632F9">
            <w:pPr>
              <w:jc w:val="center"/>
              <w:rPr>
                <w:rFonts w:ascii="Calibri" w:hAnsi="Calibri"/>
                <w:noProof/>
              </w:rPr>
            </w:pPr>
          </w:p>
        </w:tc>
      </w:tr>
    </w:tbl>
    <w:p w14:paraId="407437A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841E419" w14:textId="77777777" w:rsidTr="00EC2885">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4588D997" w14:textId="77777777" w:rsidR="00BA09CD" w:rsidRPr="002522C8" w:rsidRDefault="00BA09CD" w:rsidP="003632F9">
            <w:pPr>
              <w:jc w:val="center"/>
              <w:rPr>
                <w:rFonts w:ascii="Calibri" w:hAnsi="Calibri"/>
                <w:b/>
                <w:noProof/>
              </w:rPr>
            </w:pPr>
          </w:p>
          <w:p w14:paraId="2E10455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41832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95274B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B549E18"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F19184C" w14:textId="77777777" w:rsidTr="003632F9">
        <w:trPr>
          <w:trHeight w:val="1270"/>
          <w:jc w:val="center"/>
        </w:trPr>
        <w:tc>
          <w:tcPr>
            <w:tcW w:w="3071" w:type="dxa"/>
            <w:tcBorders>
              <w:top w:val="single" w:sz="4" w:space="0" w:color="auto"/>
            </w:tcBorders>
          </w:tcPr>
          <w:p w14:paraId="52D863B4" w14:textId="77777777" w:rsidR="00BA09CD" w:rsidRPr="002522C8" w:rsidRDefault="00BA09CD" w:rsidP="003632F9">
            <w:pPr>
              <w:rPr>
                <w:rFonts w:ascii="Calibri" w:hAnsi="Calibri"/>
                <w:noProof/>
              </w:rPr>
            </w:pPr>
          </w:p>
          <w:p w14:paraId="5275DB50" w14:textId="77777777" w:rsidR="00BA09CD" w:rsidRPr="002522C8" w:rsidRDefault="00BA09CD" w:rsidP="003632F9">
            <w:pPr>
              <w:rPr>
                <w:rFonts w:ascii="Calibri" w:hAnsi="Calibri"/>
                <w:noProof/>
              </w:rPr>
            </w:pPr>
          </w:p>
          <w:p w14:paraId="0E6B6D9F" w14:textId="77777777" w:rsidR="00BA09CD" w:rsidRPr="002522C8" w:rsidRDefault="00BA09CD" w:rsidP="003632F9">
            <w:pPr>
              <w:rPr>
                <w:rFonts w:ascii="Calibri" w:hAnsi="Calibri"/>
                <w:noProof/>
              </w:rPr>
            </w:pPr>
          </w:p>
          <w:p w14:paraId="4A593345" w14:textId="77777777" w:rsidR="00BA09CD" w:rsidRPr="002522C8" w:rsidRDefault="00BA09CD" w:rsidP="003632F9">
            <w:pPr>
              <w:rPr>
                <w:rFonts w:ascii="Calibri" w:hAnsi="Calibri"/>
                <w:noProof/>
              </w:rPr>
            </w:pPr>
          </w:p>
        </w:tc>
        <w:tc>
          <w:tcPr>
            <w:tcW w:w="3071" w:type="dxa"/>
            <w:tcBorders>
              <w:top w:val="single" w:sz="4" w:space="0" w:color="auto"/>
            </w:tcBorders>
          </w:tcPr>
          <w:p w14:paraId="5B10B4FB" w14:textId="77777777" w:rsidR="00BA09CD" w:rsidRPr="002522C8" w:rsidRDefault="00BA09CD" w:rsidP="003632F9">
            <w:pPr>
              <w:rPr>
                <w:rFonts w:ascii="Calibri" w:hAnsi="Calibri"/>
                <w:noProof/>
              </w:rPr>
            </w:pPr>
          </w:p>
        </w:tc>
        <w:tc>
          <w:tcPr>
            <w:tcW w:w="3072" w:type="dxa"/>
            <w:tcBorders>
              <w:top w:val="single" w:sz="4" w:space="0" w:color="auto"/>
            </w:tcBorders>
          </w:tcPr>
          <w:p w14:paraId="2AFBF600" w14:textId="77777777" w:rsidR="00BA09CD" w:rsidRPr="002522C8" w:rsidRDefault="00BA09CD" w:rsidP="003632F9">
            <w:pPr>
              <w:rPr>
                <w:rFonts w:ascii="Calibri" w:hAnsi="Calibri"/>
                <w:noProof/>
              </w:rPr>
            </w:pPr>
          </w:p>
        </w:tc>
      </w:tr>
    </w:tbl>
    <w:p w14:paraId="20C5DB3A" w14:textId="77777777" w:rsidR="00BA09CD" w:rsidRPr="002522C8" w:rsidRDefault="00BA09CD" w:rsidP="00BA09CD">
      <w:pPr>
        <w:rPr>
          <w:rFonts w:ascii="Calibri" w:hAnsi="Calibri"/>
        </w:rPr>
      </w:pPr>
    </w:p>
    <w:p w14:paraId="6177FBB6" w14:textId="77777777" w:rsidR="00BA09CD" w:rsidRPr="002522C8" w:rsidRDefault="00BA09CD" w:rsidP="00BA09CD">
      <w:pPr>
        <w:rPr>
          <w:rFonts w:ascii="Calibri" w:hAnsi="Calibri"/>
        </w:rPr>
      </w:pPr>
    </w:p>
    <w:p w14:paraId="5300656F" w14:textId="77777777" w:rsidR="00BA09CD" w:rsidRPr="002522C8" w:rsidRDefault="00BA09CD" w:rsidP="00BA09CD">
      <w:pPr>
        <w:tabs>
          <w:tab w:val="left" w:pos="5245"/>
          <w:tab w:val="left" w:pos="7655"/>
        </w:tabs>
        <w:ind w:left="426"/>
        <w:jc w:val="center"/>
        <w:rPr>
          <w:rFonts w:ascii="Calibri" w:hAnsi="Calibri"/>
          <w:b/>
        </w:rPr>
      </w:pPr>
    </w:p>
    <w:p w14:paraId="514037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7AC8370" w14:textId="77777777" w:rsidR="00BA09CD" w:rsidRPr="002522C8" w:rsidRDefault="00BA09CD" w:rsidP="00BA09CD">
      <w:pPr>
        <w:tabs>
          <w:tab w:val="left" w:pos="5245"/>
          <w:tab w:val="left" w:pos="7655"/>
        </w:tabs>
        <w:ind w:left="426"/>
        <w:jc w:val="center"/>
        <w:rPr>
          <w:rFonts w:ascii="Calibri" w:hAnsi="Calibri"/>
          <w:b/>
        </w:rPr>
      </w:pPr>
    </w:p>
    <w:p w14:paraId="203B2B38" w14:textId="77777777" w:rsidR="00BA09CD" w:rsidRPr="002522C8" w:rsidRDefault="00BA09CD" w:rsidP="00BA09CD">
      <w:pPr>
        <w:tabs>
          <w:tab w:val="left" w:pos="5245"/>
          <w:tab w:val="left" w:pos="7655"/>
        </w:tabs>
        <w:ind w:left="426"/>
        <w:rPr>
          <w:rFonts w:ascii="Calibri" w:hAnsi="Calibri"/>
          <w:b/>
        </w:rPr>
      </w:pPr>
    </w:p>
    <w:p w14:paraId="18F5BA6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5FD61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49BFC83" w14:textId="77777777" w:rsidR="00BA09CD" w:rsidRPr="00C40ADF" w:rsidRDefault="00BA09CD" w:rsidP="00BA09CD">
      <w:pPr>
        <w:tabs>
          <w:tab w:val="left" w:pos="5245"/>
          <w:tab w:val="left" w:pos="7655"/>
        </w:tabs>
        <w:ind w:left="426"/>
        <w:jc w:val="center"/>
        <w:rPr>
          <w:rFonts w:ascii="Calibri" w:hAnsi="Calibri"/>
          <w:sz w:val="22"/>
        </w:rPr>
      </w:pPr>
    </w:p>
    <w:p w14:paraId="6F32E76F" w14:textId="77777777" w:rsidR="00BA09CD" w:rsidRDefault="00BA09CD" w:rsidP="009A4F2F">
      <w:pPr>
        <w:ind w:left="851"/>
        <w:jc w:val="center"/>
        <w:rPr>
          <w:rFonts w:ascii="Calibri" w:hAnsi="Calibri"/>
        </w:rPr>
      </w:pPr>
      <w:r w:rsidRPr="00C40ADF">
        <w:rPr>
          <w:rFonts w:ascii="Calibri" w:hAnsi="Calibri"/>
        </w:rPr>
        <w:t>*Anexar en sobre Económico.</w:t>
      </w:r>
    </w:p>
    <w:p w14:paraId="0EE56FDC"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45B9D0D5" w14:textId="568E92C8" w:rsidR="0085630B" w:rsidRDefault="0085630B" w:rsidP="0016531D">
      <w:pPr>
        <w:rPr>
          <w:rFonts w:ascii="Calibri" w:hAnsi="Calibri" w:cs="Arial"/>
          <w:b/>
          <w:bCs/>
        </w:rPr>
      </w:pPr>
    </w:p>
    <w:p w14:paraId="47CDE324" w14:textId="77777777" w:rsidR="00EC2885" w:rsidRDefault="00EC2885" w:rsidP="0016531D">
      <w:pPr>
        <w:rPr>
          <w:rFonts w:ascii="Calibri" w:hAnsi="Calibri" w:cs="Arial"/>
          <w:b/>
          <w:bCs/>
        </w:rPr>
      </w:pPr>
    </w:p>
    <w:p w14:paraId="36A1DF6B" w14:textId="77777777" w:rsidR="0016531D" w:rsidRPr="00C40ADF" w:rsidRDefault="0016531D" w:rsidP="0016531D">
      <w:pPr>
        <w:rPr>
          <w:rFonts w:ascii="Calibri" w:hAnsi="Calibri"/>
        </w:rPr>
      </w:pPr>
    </w:p>
    <w:p w14:paraId="048D54FF" w14:textId="77777777" w:rsidR="001F2C25" w:rsidRPr="002522C8" w:rsidRDefault="001F2C25"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D0277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2AB902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29A63121" w14:textId="77777777" w:rsidTr="00EC2885">
        <w:trPr>
          <w:jc w:val="center"/>
        </w:trPr>
        <w:tc>
          <w:tcPr>
            <w:tcW w:w="7102" w:type="dxa"/>
            <w:tcBorders>
              <w:bottom w:val="nil"/>
            </w:tcBorders>
            <w:shd w:val="clear" w:color="auto" w:fill="6DE3FF"/>
          </w:tcPr>
          <w:p w14:paraId="2AC6B516"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14:paraId="241DE350"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2A35EB40"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67B79A40" w14:textId="748D505B"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6A4DAA">
              <w:rPr>
                <w:rFonts w:ascii="Calibri" w:hAnsi="Calibri" w:cs="Arial"/>
                <w:bCs/>
                <w:u w:val="single"/>
              </w:rPr>
              <w:t>LP-919044992-N33-2022</w:t>
            </w:r>
          </w:p>
        </w:tc>
        <w:tc>
          <w:tcPr>
            <w:tcW w:w="2899" w:type="dxa"/>
            <w:tcBorders>
              <w:top w:val="single" w:sz="4" w:space="0" w:color="auto"/>
              <w:left w:val="single" w:sz="4" w:space="0" w:color="auto"/>
              <w:bottom w:val="single" w:sz="4" w:space="0" w:color="auto"/>
              <w:right w:val="single" w:sz="4" w:space="0" w:color="auto"/>
            </w:tcBorders>
          </w:tcPr>
          <w:p w14:paraId="09A56C3C"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718ECB97"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4A3F18A4" w14:textId="77777777" w:rsidTr="00EC288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E255BCA" w14:textId="77777777" w:rsidR="001F2C25" w:rsidRPr="00183705" w:rsidRDefault="001F2C25" w:rsidP="00234ED2">
            <w:pPr>
              <w:ind w:left="851"/>
              <w:jc w:val="center"/>
              <w:rPr>
                <w:rFonts w:ascii="Calibri" w:hAnsi="Calibri"/>
                <w:b/>
              </w:rPr>
            </w:pPr>
            <w:r w:rsidRPr="00183705">
              <w:rPr>
                <w:rFonts w:ascii="Calibri" w:hAnsi="Calibri"/>
                <w:b/>
              </w:rPr>
              <w:t>Nombre ó Razón Social de la Compañía</w:t>
            </w:r>
          </w:p>
        </w:tc>
      </w:tr>
      <w:tr w:rsidR="001F2C25" w:rsidRPr="0093321E" w14:paraId="50DFCC1E" w14:textId="77777777" w:rsidTr="00235398">
        <w:trPr>
          <w:trHeight w:val="172"/>
          <w:jc w:val="center"/>
        </w:trPr>
        <w:tc>
          <w:tcPr>
            <w:tcW w:w="10359" w:type="dxa"/>
            <w:tcBorders>
              <w:top w:val="nil"/>
            </w:tcBorders>
          </w:tcPr>
          <w:p w14:paraId="71A1379F"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34A67065" w14:textId="77777777" w:rsidR="008F598D" w:rsidRPr="00183705" w:rsidRDefault="008F598D" w:rsidP="00234ED2">
      <w:pPr>
        <w:ind w:left="851"/>
        <w:rPr>
          <w:rFonts w:ascii="Calibri" w:hAnsi="Calibri"/>
        </w:rPr>
      </w:pPr>
    </w:p>
    <w:p w14:paraId="70328FD5" w14:textId="77777777" w:rsidR="00182B29" w:rsidRPr="00183705" w:rsidRDefault="008F598D" w:rsidP="0085630B">
      <w:pPr>
        <w:ind w:left="851"/>
        <w:jc w:val="center"/>
        <w:rPr>
          <w:rFonts w:ascii="Calibri" w:hAnsi="Calibri"/>
          <w:b/>
          <w:u w:val="single"/>
        </w:rPr>
      </w:pPr>
      <w:r w:rsidRPr="00183705">
        <w:rPr>
          <w:rFonts w:ascii="Calibri" w:hAnsi="Calibri"/>
          <w:b/>
          <w:u w:val="single"/>
        </w:rPr>
        <w:t>PARTIDA: ____________</w:t>
      </w:r>
    </w:p>
    <w:p w14:paraId="5EC4C09C"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3ADFD96A" w14:textId="77777777" w:rsidTr="00EC2885">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14:paraId="3D1DFF9B"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6DE3FF"/>
            <w:vAlign w:val="center"/>
          </w:tcPr>
          <w:p w14:paraId="42E3BC78"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14:paraId="35C2154C"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14:paraId="71B7C5F2"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14:paraId="3231BDBD"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14:paraId="3948D9FF"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5845C5AA"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38A47FD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9C8334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63965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78B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5C4EB04"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5E78B85E" w14:textId="77777777" w:rsidR="008A1857" w:rsidRPr="00183705" w:rsidRDefault="008A1857" w:rsidP="00CA16C5">
            <w:pPr>
              <w:tabs>
                <w:tab w:val="left" w:pos="5245"/>
                <w:tab w:val="left" w:pos="7655"/>
              </w:tabs>
              <w:jc w:val="center"/>
              <w:rPr>
                <w:rFonts w:ascii="Calibri" w:hAnsi="Calibri"/>
              </w:rPr>
            </w:pPr>
          </w:p>
        </w:tc>
      </w:tr>
      <w:tr w:rsidR="008A1857" w:rsidRPr="008D1C43" w14:paraId="104707C0"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07BCEA9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58088E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F1115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D69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6AAC0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655450F" w14:textId="77777777" w:rsidR="008A1857" w:rsidRPr="00183705" w:rsidRDefault="008A1857" w:rsidP="00CA16C5">
            <w:pPr>
              <w:tabs>
                <w:tab w:val="left" w:pos="5245"/>
                <w:tab w:val="left" w:pos="7655"/>
              </w:tabs>
              <w:jc w:val="center"/>
              <w:rPr>
                <w:rFonts w:ascii="Calibri" w:hAnsi="Calibri"/>
              </w:rPr>
            </w:pPr>
          </w:p>
        </w:tc>
      </w:tr>
      <w:tr w:rsidR="008A1857" w:rsidRPr="008D1C43" w14:paraId="799BF5CB"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1001062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256B36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32C719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B0DC60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A71F7A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1364257" w14:textId="77777777" w:rsidR="008A1857" w:rsidRPr="00183705" w:rsidRDefault="008A1857" w:rsidP="00CA16C5">
            <w:pPr>
              <w:tabs>
                <w:tab w:val="left" w:pos="5245"/>
                <w:tab w:val="left" w:pos="7655"/>
              </w:tabs>
              <w:jc w:val="center"/>
              <w:rPr>
                <w:rFonts w:ascii="Calibri" w:hAnsi="Calibri"/>
              </w:rPr>
            </w:pPr>
          </w:p>
        </w:tc>
      </w:tr>
      <w:tr w:rsidR="008A1857" w:rsidRPr="008D1C43" w14:paraId="01FD280C"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6F31660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52503EC"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081450A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E67AB7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A295A3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5F776226" w14:textId="77777777" w:rsidR="008A1857" w:rsidRPr="00183705" w:rsidRDefault="008A1857" w:rsidP="00CA16C5">
            <w:pPr>
              <w:tabs>
                <w:tab w:val="left" w:pos="5245"/>
                <w:tab w:val="left" w:pos="7655"/>
              </w:tabs>
              <w:jc w:val="center"/>
              <w:rPr>
                <w:rFonts w:ascii="Calibri" w:hAnsi="Calibri"/>
              </w:rPr>
            </w:pPr>
          </w:p>
        </w:tc>
      </w:tr>
      <w:tr w:rsidR="008A1857" w:rsidRPr="008D1C43" w14:paraId="36ACF2A2"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67F5F87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24A28E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5210FD5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0D2D18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62BC543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6DF6F8A0" w14:textId="77777777" w:rsidR="008A1857" w:rsidRPr="00183705" w:rsidRDefault="008A1857" w:rsidP="00CA16C5">
            <w:pPr>
              <w:tabs>
                <w:tab w:val="left" w:pos="5245"/>
                <w:tab w:val="left" w:pos="7655"/>
              </w:tabs>
              <w:jc w:val="center"/>
              <w:rPr>
                <w:rFonts w:ascii="Calibri" w:hAnsi="Calibri"/>
              </w:rPr>
            </w:pPr>
          </w:p>
        </w:tc>
      </w:tr>
    </w:tbl>
    <w:p w14:paraId="23E508E5"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55E3DFD3" w14:textId="77777777" w:rsidTr="00EC2885">
        <w:trPr>
          <w:trHeight w:val="209"/>
        </w:trPr>
        <w:tc>
          <w:tcPr>
            <w:tcW w:w="1663" w:type="pct"/>
            <w:shd w:val="clear" w:color="auto" w:fill="6DE3FF"/>
            <w:vAlign w:val="center"/>
          </w:tcPr>
          <w:p w14:paraId="2492FD14"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603B17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14:paraId="46BC3431"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14:paraId="3D2B0F59"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7F8911D"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1F01D252" w14:textId="77777777" w:rsidTr="00183705">
        <w:trPr>
          <w:trHeight w:val="203"/>
        </w:trPr>
        <w:tc>
          <w:tcPr>
            <w:tcW w:w="1663" w:type="pct"/>
          </w:tcPr>
          <w:p w14:paraId="220E76C6" w14:textId="77777777" w:rsidR="00234ED2" w:rsidRPr="00183705" w:rsidRDefault="00234ED2" w:rsidP="00182B29">
            <w:pPr>
              <w:spacing w:before="240" w:after="240"/>
              <w:rPr>
                <w:rFonts w:ascii="Calibri" w:hAnsi="Calibri"/>
                <w:noProof/>
                <w:sz w:val="16"/>
                <w:szCs w:val="16"/>
              </w:rPr>
            </w:pPr>
          </w:p>
          <w:p w14:paraId="1FEF4A98" w14:textId="77777777" w:rsidR="00234ED2" w:rsidRPr="00183705" w:rsidRDefault="00234ED2" w:rsidP="00182B29">
            <w:pPr>
              <w:spacing w:before="240" w:after="240"/>
              <w:rPr>
                <w:rFonts w:ascii="Calibri" w:hAnsi="Calibri"/>
                <w:noProof/>
                <w:sz w:val="16"/>
                <w:szCs w:val="16"/>
              </w:rPr>
            </w:pPr>
          </w:p>
        </w:tc>
        <w:tc>
          <w:tcPr>
            <w:tcW w:w="1568" w:type="pct"/>
          </w:tcPr>
          <w:p w14:paraId="3A0D79B1" w14:textId="77777777" w:rsidR="00234ED2" w:rsidRPr="00183705" w:rsidRDefault="00234ED2" w:rsidP="00182B29">
            <w:pPr>
              <w:spacing w:before="240" w:after="240"/>
              <w:rPr>
                <w:rFonts w:ascii="Calibri" w:hAnsi="Calibri"/>
                <w:noProof/>
                <w:sz w:val="16"/>
                <w:szCs w:val="16"/>
              </w:rPr>
            </w:pPr>
          </w:p>
        </w:tc>
        <w:tc>
          <w:tcPr>
            <w:tcW w:w="1769" w:type="pct"/>
          </w:tcPr>
          <w:p w14:paraId="3202584A" w14:textId="77777777" w:rsidR="00234ED2" w:rsidRPr="00183705" w:rsidRDefault="00234ED2" w:rsidP="00182B29">
            <w:pPr>
              <w:spacing w:before="240" w:after="240"/>
              <w:rPr>
                <w:rFonts w:ascii="Calibri" w:hAnsi="Calibri"/>
                <w:noProof/>
                <w:sz w:val="16"/>
                <w:szCs w:val="16"/>
              </w:rPr>
            </w:pPr>
          </w:p>
        </w:tc>
      </w:tr>
    </w:tbl>
    <w:p w14:paraId="23EE598D" w14:textId="77777777" w:rsidR="008C13EE" w:rsidRDefault="008C13EE" w:rsidP="001F2C25">
      <w:pPr>
        <w:tabs>
          <w:tab w:val="left" w:pos="5245"/>
          <w:tab w:val="left" w:pos="8364"/>
        </w:tabs>
        <w:ind w:left="567"/>
        <w:jc w:val="center"/>
        <w:rPr>
          <w:rFonts w:ascii="Calibri" w:hAnsi="Calibri"/>
        </w:rPr>
      </w:pPr>
    </w:p>
    <w:p w14:paraId="09EE2DD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160A29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34A3167" w14:textId="77777777" w:rsidR="001F2C25" w:rsidRDefault="001F2C25" w:rsidP="001F2C25">
      <w:pPr>
        <w:tabs>
          <w:tab w:val="left" w:pos="3686"/>
          <w:tab w:val="left" w:pos="6804"/>
          <w:tab w:val="left" w:pos="7655"/>
          <w:tab w:val="left" w:pos="9356"/>
        </w:tabs>
        <w:ind w:left="567"/>
        <w:rPr>
          <w:rFonts w:ascii="Calibri" w:hAnsi="Calibri"/>
          <w:b/>
        </w:rPr>
      </w:pPr>
    </w:p>
    <w:p w14:paraId="10561F40" w14:textId="77777777" w:rsidR="008F598D" w:rsidRDefault="008F598D" w:rsidP="001F2C25">
      <w:pPr>
        <w:tabs>
          <w:tab w:val="left" w:pos="3686"/>
          <w:tab w:val="left" w:pos="6804"/>
          <w:tab w:val="left" w:pos="7655"/>
          <w:tab w:val="left" w:pos="9356"/>
        </w:tabs>
        <w:ind w:left="567"/>
        <w:rPr>
          <w:rFonts w:ascii="Calibri" w:hAnsi="Calibri"/>
          <w:b/>
        </w:rPr>
      </w:pPr>
    </w:p>
    <w:p w14:paraId="52F9A421"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4E1A639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656AD338"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6CBC3BF3" w14:textId="5CB9A118" w:rsidR="0085630B" w:rsidRDefault="0085630B" w:rsidP="00913821">
      <w:pPr>
        <w:tabs>
          <w:tab w:val="left" w:pos="4253"/>
          <w:tab w:val="left" w:pos="8080"/>
        </w:tabs>
        <w:ind w:right="1"/>
        <w:rPr>
          <w:rFonts w:ascii="Calibri" w:hAnsi="Calibri" w:cs="Arial"/>
          <w:b/>
          <w:bCs/>
        </w:rPr>
      </w:pPr>
    </w:p>
    <w:p w14:paraId="586606EF" w14:textId="7B04E0C3" w:rsidR="00913821" w:rsidRDefault="00913821" w:rsidP="00913821">
      <w:pPr>
        <w:tabs>
          <w:tab w:val="left" w:pos="4253"/>
          <w:tab w:val="left" w:pos="8080"/>
        </w:tabs>
        <w:ind w:right="1"/>
        <w:rPr>
          <w:rFonts w:ascii="Calibri" w:hAnsi="Calibri" w:cs="Arial"/>
          <w:b/>
          <w:bCs/>
        </w:rPr>
      </w:pPr>
    </w:p>
    <w:p w14:paraId="052F9154" w14:textId="0CE6F9FE" w:rsidR="0016531D" w:rsidRDefault="0016531D" w:rsidP="00913821">
      <w:pPr>
        <w:tabs>
          <w:tab w:val="left" w:pos="4253"/>
          <w:tab w:val="left" w:pos="8080"/>
        </w:tabs>
        <w:ind w:right="1"/>
        <w:rPr>
          <w:rFonts w:ascii="Calibri" w:hAnsi="Calibri" w:cs="Arial"/>
          <w:b/>
          <w:bCs/>
        </w:rPr>
      </w:pPr>
    </w:p>
    <w:p w14:paraId="14113AC6" w14:textId="74088BED" w:rsidR="0016531D" w:rsidRDefault="0016531D" w:rsidP="00913821">
      <w:pPr>
        <w:tabs>
          <w:tab w:val="left" w:pos="4253"/>
          <w:tab w:val="left" w:pos="8080"/>
        </w:tabs>
        <w:ind w:right="1"/>
        <w:rPr>
          <w:rFonts w:ascii="Calibri" w:hAnsi="Calibri" w:cs="Arial"/>
          <w:b/>
          <w:bCs/>
        </w:rPr>
      </w:pPr>
    </w:p>
    <w:p w14:paraId="06ED06AD" w14:textId="77777777" w:rsidR="0016531D" w:rsidRDefault="0016531D" w:rsidP="00913821">
      <w:pPr>
        <w:tabs>
          <w:tab w:val="left" w:pos="4253"/>
          <w:tab w:val="left" w:pos="8080"/>
        </w:tabs>
        <w:ind w:right="1"/>
        <w:rPr>
          <w:rFonts w:ascii="Calibri" w:hAnsi="Calibri" w:cs="Arial"/>
          <w:b/>
          <w:bCs/>
        </w:rPr>
      </w:pPr>
    </w:p>
    <w:p w14:paraId="0C54CACC" w14:textId="77777777" w:rsidR="003B3E89" w:rsidRDefault="003B3E89"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F4AEC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4E1EABF"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9F79527" w14:textId="77777777" w:rsidR="003B3E89" w:rsidRPr="005B113B" w:rsidRDefault="003B3E89" w:rsidP="003B3E89">
      <w:pPr>
        <w:tabs>
          <w:tab w:val="left" w:pos="4253"/>
          <w:tab w:val="left" w:pos="7938"/>
        </w:tabs>
        <w:jc w:val="right"/>
        <w:rPr>
          <w:rFonts w:ascii="Calibri" w:hAnsi="Calibri" w:cs="Arial"/>
        </w:rPr>
      </w:pPr>
    </w:p>
    <w:p w14:paraId="3A21C4FF"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C8F3D95" w14:textId="77777777" w:rsidR="003B3E89" w:rsidRPr="005B113B" w:rsidRDefault="003B3E89" w:rsidP="003B3E89">
      <w:pPr>
        <w:tabs>
          <w:tab w:val="left" w:pos="4253"/>
          <w:tab w:val="left" w:pos="7938"/>
        </w:tabs>
        <w:rPr>
          <w:rFonts w:ascii="Calibri" w:hAnsi="Calibri" w:cs="Arial"/>
        </w:rPr>
      </w:pPr>
    </w:p>
    <w:p w14:paraId="5E3A59E3" w14:textId="77777777" w:rsidR="003B3E89" w:rsidRPr="005B113B" w:rsidRDefault="003B3E89" w:rsidP="003B3E89">
      <w:pPr>
        <w:tabs>
          <w:tab w:val="left" w:pos="4253"/>
          <w:tab w:val="left" w:pos="7938"/>
        </w:tabs>
        <w:rPr>
          <w:rFonts w:ascii="Calibri" w:hAnsi="Calibri" w:cs="Arial"/>
        </w:rPr>
      </w:pPr>
    </w:p>
    <w:p w14:paraId="7F9754B8" w14:textId="50761308" w:rsidR="003B3E89" w:rsidRPr="00183705" w:rsidRDefault="00EC2885" w:rsidP="003B3E89">
      <w:pPr>
        <w:rPr>
          <w:rFonts w:ascii="Calibri" w:hAnsi="Calibri" w:cs="Arial"/>
          <w:b/>
        </w:rPr>
      </w:pPr>
      <w:r>
        <w:rPr>
          <w:rFonts w:ascii="Calibri" w:hAnsi="Calibri" w:cs="Arial"/>
          <w:b/>
        </w:rPr>
        <w:t>LIC. VICENTE ARTURO LÓPEZ LIMÓN</w:t>
      </w:r>
    </w:p>
    <w:p w14:paraId="6B9A0F5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104AE65B"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  O.P.D.</w:t>
      </w:r>
    </w:p>
    <w:p w14:paraId="2473E6A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0D63A9D3" w14:textId="77777777" w:rsidR="003B3E89" w:rsidRPr="005B113B" w:rsidRDefault="003B3E89" w:rsidP="003B3E89">
      <w:pPr>
        <w:tabs>
          <w:tab w:val="left" w:pos="4253"/>
          <w:tab w:val="left" w:pos="7938"/>
        </w:tabs>
        <w:rPr>
          <w:rFonts w:ascii="Calibri" w:hAnsi="Calibri" w:cs="Arial"/>
        </w:rPr>
      </w:pPr>
    </w:p>
    <w:p w14:paraId="4376B661" w14:textId="77777777" w:rsidR="003B3E89" w:rsidRPr="005B113B" w:rsidRDefault="003B3E89" w:rsidP="003B3E89">
      <w:pPr>
        <w:tabs>
          <w:tab w:val="left" w:pos="1985"/>
          <w:tab w:val="left" w:pos="6096"/>
          <w:tab w:val="left" w:pos="8647"/>
        </w:tabs>
        <w:rPr>
          <w:rFonts w:ascii="Calibri" w:hAnsi="Calibri" w:cs="Arial"/>
        </w:rPr>
      </w:pPr>
    </w:p>
    <w:p w14:paraId="3C3F7FF4"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B1C8FE0" w14:textId="77777777" w:rsidR="003B3E89" w:rsidRPr="005B113B" w:rsidRDefault="003B3E89" w:rsidP="003B3E89">
      <w:pPr>
        <w:tabs>
          <w:tab w:val="left" w:pos="8080"/>
        </w:tabs>
        <w:jc w:val="both"/>
        <w:rPr>
          <w:rFonts w:ascii="Calibri" w:hAnsi="Calibri" w:cs="Arial"/>
          <w:b/>
        </w:rPr>
      </w:pPr>
    </w:p>
    <w:p w14:paraId="41C8753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245AE19" w14:textId="77777777" w:rsidR="003B3E89" w:rsidRPr="005B113B" w:rsidRDefault="003B3E89" w:rsidP="003B3E89">
      <w:pPr>
        <w:tabs>
          <w:tab w:val="left" w:pos="8080"/>
        </w:tabs>
        <w:jc w:val="both"/>
        <w:rPr>
          <w:rFonts w:ascii="Calibri" w:hAnsi="Calibri" w:cs="Arial"/>
          <w:b/>
        </w:rPr>
      </w:pPr>
    </w:p>
    <w:p w14:paraId="0634DD3C" w14:textId="5CC50B0C"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C2885">
        <w:rPr>
          <w:rFonts w:ascii="Calibri" w:hAnsi="Calibri" w:cs="Arial"/>
        </w:rPr>
        <w:t>,</w:t>
      </w:r>
      <w:r w:rsidRPr="005B113B">
        <w:rPr>
          <w:rFonts w:ascii="Calibri" w:hAnsi="Calibri" w:cs="Arial"/>
        </w:rPr>
        <w:t xml:space="preserve"> O.P.D.</w:t>
      </w:r>
    </w:p>
    <w:p w14:paraId="35180CB5" w14:textId="77777777" w:rsidR="003B3E89" w:rsidRPr="005B113B" w:rsidRDefault="003B3E89" w:rsidP="003B3E89">
      <w:pPr>
        <w:tabs>
          <w:tab w:val="left" w:pos="8080"/>
        </w:tabs>
        <w:jc w:val="both"/>
        <w:rPr>
          <w:rFonts w:ascii="Calibri" w:hAnsi="Calibri" w:cs="Arial"/>
        </w:rPr>
      </w:pPr>
    </w:p>
    <w:p w14:paraId="76AC414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9517CF0" w14:textId="77777777" w:rsidR="003B3E89" w:rsidRPr="005B113B" w:rsidRDefault="003B3E89" w:rsidP="003B3E89">
      <w:pPr>
        <w:tabs>
          <w:tab w:val="left" w:pos="8080"/>
        </w:tabs>
        <w:jc w:val="both"/>
        <w:rPr>
          <w:rFonts w:ascii="Calibri" w:hAnsi="Calibri" w:cs="Arial"/>
          <w:b/>
        </w:rPr>
      </w:pPr>
    </w:p>
    <w:p w14:paraId="5632E0EC" w14:textId="0E45AFD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C2885">
        <w:rPr>
          <w:rFonts w:ascii="Calibri" w:hAnsi="Calibri" w:cs="Arial"/>
        </w:rPr>
        <w:t>,</w:t>
      </w:r>
      <w:r w:rsidRPr="005B113B">
        <w:rPr>
          <w:rFonts w:ascii="Calibri" w:hAnsi="Calibri" w:cs="Arial"/>
        </w:rPr>
        <w:t xml:space="preserve"> O.P.D.</w:t>
      </w:r>
    </w:p>
    <w:p w14:paraId="78EBA07D" w14:textId="77777777" w:rsidR="003B3E89" w:rsidRPr="005B113B" w:rsidRDefault="003B3E89" w:rsidP="003B3E89">
      <w:pPr>
        <w:tabs>
          <w:tab w:val="left" w:pos="5245"/>
          <w:tab w:val="left" w:pos="7655"/>
        </w:tabs>
        <w:rPr>
          <w:rFonts w:ascii="Calibri" w:hAnsi="Calibri" w:cs="Arial"/>
          <w:b/>
        </w:rPr>
      </w:pPr>
    </w:p>
    <w:p w14:paraId="0278C4B0"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E1E4F5A" w14:textId="77777777" w:rsidR="003B3E89" w:rsidRPr="005B113B" w:rsidRDefault="003B3E89" w:rsidP="003B3E89">
      <w:pPr>
        <w:tabs>
          <w:tab w:val="left" w:pos="5245"/>
          <w:tab w:val="left" w:pos="7655"/>
        </w:tabs>
        <w:rPr>
          <w:rFonts w:ascii="Calibri" w:hAnsi="Calibri" w:cs="Arial"/>
        </w:rPr>
      </w:pPr>
    </w:p>
    <w:p w14:paraId="1BD7317A"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991D097" w14:textId="77777777" w:rsidR="003B3E89" w:rsidRPr="005B113B" w:rsidRDefault="003B3E89" w:rsidP="003B3E89">
      <w:pPr>
        <w:tabs>
          <w:tab w:val="left" w:pos="5245"/>
          <w:tab w:val="left" w:pos="7655"/>
        </w:tabs>
        <w:rPr>
          <w:rFonts w:ascii="Calibri" w:hAnsi="Calibri" w:cs="Arial"/>
        </w:rPr>
      </w:pPr>
    </w:p>
    <w:p w14:paraId="59FBFE54"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358D5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0A1CAB"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08FACFA0" w14:textId="77777777" w:rsidR="003B3E89" w:rsidRPr="005B113B" w:rsidRDefault="003B3E89" w:rsidP="003B3E89">
      <w:pPr>
        <w:tabs>
          <w:tab w:val="left" w:pos="5245"/>
          <w:tab w:val="left" w:pos="7655"/>
        </w:tabs>
        <w:jc w:val="center"/>
        <w:rPr>
          <w:rFonts w:ascii="Calibri" w:hAnsi="Calibri" w:cs="Arial"/>
        </w:rPr>
      </w:pPr>
    </w:p>
    <w:p w14:paraId="18FBD83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0A2541B" w14:textId="77777777" w:rsidR="003B3E89" w:rsidRPr="005B113B" w:rsidRDefault="003B3E89" w:rsidP="003B3E89">
      <w:pPr>
        <w:tabs>
          <w:tab w:val="left" w:pos="5245"/>
          <w:tab w:val="left" w:pos="7655"/>
        </w:tabs>
        <w:rPr>
          <w:rFonts w:ascii="Calibri" w:hAnsi="Calibri" w:cs="Arial"/>
        </w:rPr>
      </w:pPr>
    </w:p>
    <w:p w14:paraId="3E814409"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01BD7E7" w14:textId="77777777" w:rsidR="0085630B" w:rsidRDefault="0085630B" w:rsidP="00445737">
      <w:pPr>
        <w:tabs>
          <w:tab w:val="left" w:pos="5245"/>
          <w:tab w:val="left" w:pos="7655"/>
        </w:tabs>
        <w:jc w:val="center"/>
        <w:rPr>
          <w:rFonts w:ascii="Calibri" w:hAnsi="Calibri" w:cs="Arial"/>
          <w:b/>
          <w:i/>
          <w:u w:val="single"/>
        </w:rPr>
      </w:pPr>
    </w:p>
    <w:p w14:paraId="51D7145F" w14:textId="4E25CCD3" w:rsidR="0085630B" w:rsidRDefault="0085630B" w:rsidP="00445737">
      <w:pPr>
        <w:tabs>
          <w:tab w:val="left" w:pos="5245"/>
          <w:tab w:val="left" w:pos="7655"/>
        </w:tabs>
        <w:jc w:val="center"/>
        <w:rPr>
          <w:rFonts w:ascii="Calibri" w:hAnsi="Calibri" w:cs="Arial"/>
          <w:b/>
          <w:i/>
          <w:u w:val="single"/>
        </w:rPr>
      </w:pPr>
    </w:p>
    <w:p w14:paraId="1B2F9A6A" w14:textId="77777777" w:rsidR="0016531D" w:rsidRDefault="0016531D" w:rsidP="00445737">
      <w:pPr>
        <w:tabs>
          <w:tab w:val="left" w:pos="5245"/>
          <w:tab w:val="left" w:pos="7655"/>
        </w:tabs>
        <w:jc w:val="center"/>
        <w:rPr>
          <w:rFonts w:ascii="Calibri" w:hAnsi="Calibri" w:cs="Arial"/>
          <w:b/>
          <w:i/>
          <w:u w:val="single"/>
        </w:rPr>
      </w:pPr>
    </w:p>
    <w:p w14:paraId="227794D6" w14:textId="77777777" w:rsidR="00EC2885" w:rsidRDefault="00EC2885" w:rsidP="00445737">
      <w:pPr>
        <w:tabs>
          <w:tab w:val="left" w:pos="5245"/>
          <w:tab w:val="left" w:pos="7655"/>
        </w:tabs>
        <w:jc w:val="center"/>
        <w:rPr>
          <w:rFonts w:ascii="Calibri" w:hAnsi="Calibri" w:cs="Arial"/>
          <w:b/>
          <w:i/>
          <w:u w:val="single"/>
        </w:rPr>
      </w:pPr>
    </w:p>
    <w:p w14:paraId="43355FD2" w14:textId="77777777" w:rsidR="00BA09CD" w:rsidRPr="00C40ADF"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1A9D6EC" w14:textId="77777777" w:rsidR="00BA09CD" w:rsidRPr="00C40ADF" w:rsidRDefault="00BA09CD" w:rsidP="00BA09CD">
      <w:pPr>
        <w:tabs>
          <w:tab w:val="left" w:pos="4253"/>
          <w:tab w:val="left" w:pos="8080"/>
        </w:tabs>
        <w:ind w:right="1"/>
        <w:jc w:val="center"/>
        <w:rPr>
          <w:rFonts w:ascii="Calibri" w:hAnsi="Calibri" w:cs="Arial"/>
          <w:b/>
          <w:bCs/>
        </w:rPr>
      </w:pPr>
    </w:p>
    <w:p w14:paraId="1BA7218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5BF2E4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6071D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FC9A6E" w14:textId="77777777" w:rsidR="00BA09CD" w:rsidRPr="00B300E6" w:rsidRDefault="00BA09CD" w:rsidP="00BA09CD">
      <w:pPr>
        <w:tabs>
          <w:tab w:val="left" w:pos="4253"/>
          <w:tab w:val="left" w:pos="7938"/>
        </w:tabs>
        <w:ind w:right="-91"/>
        <w:jc w:val="right"/>
        <w:rPr>
          <w:rFonts w:ascii="Calibri" w:hAnsi="Calibri" w:cs="Arial"/>
          <w:b/>
          <w:bCs/>
          <w:lang w:val="es-MX"/>
        </w:rPr>
      </w:pPr>
    </w:p>
    <w:p w14:paraId="5DBD2675" w14:textId="77777777" w:rsidR="00BA09CD" w:rsidRPr="00C40ADF" w:rsidRDefault="00BA09CD" w:rsidP="00BA09CD">
      <w:pPr>
        <w:tabs>
          <w:tab w:val="left" w:pos="4253"/>
          <w:tab w:val="left" w:pos="7938"/>
        </w:tabs>
        <w:ind w:right="-91"/>
        <w:jc w:val="right"/>
        <w:rPr>
          <w:rFonts w:ascii="Calibri" w:hAnsi="Calibri" w:cs="Arial"/>
          <w:b/>
          <w:bCs/>
        </w:rPr>
      </w:pPr>
    </w:p>
    <w:p w14:paraId="3C792EB2"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001347D"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9476060"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24908DB" w14:textId="77777777" w:rsidR="00BA09CD" w:rsidRDefault="00BA09CD" w:rsidP="00BA09CD">
      <w:pPr>
        <w:tabs>
          <w:tab w:val="left" w:pos="4253"/>
          <w:tab w:val="left" w:pos="7938"/>
        </w:tabs>
        <w:ind w:right="-91"/>
        <w:jc w:val="right"/>
        <w:rPr>
          <w:rFonts w:ascii="Calibri" w:hAnsi="Calibri" w:cs="Arial"/>
          <w:b/>
          <w:bCs/>
        </w:rPr>
      </w:pPr>
    </w:p>
    <w:p w14:paraId="26E5AC6D"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711200CB" w14:textId="77777777" w:rsidTr="003632F9">
        <w:trPr>
          <w:trHeight w:val="360"/>
          <w:jc w:val="center"/>
        </w:trPr>
        <w:tc>
          <w:tcPr>
            <w:tcW w:w="4962" w:type="dxa"/>
          </w:tcPr>
          <w:p w14:paraId="54149688"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4DFBD7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0673705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5A8AC38"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02E39D31"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7BFC180B" w14:textId="77777777" w:rsidTr="003632F9">
        <w:trPr>
          <w:trHeight w:val="1108"/>
          <w:jc w:val="center"/>
        </w:trPr>
        <w:tc>
          <w:tcPr>
            <w:tcW w:w="4962" w:type="dxa"/>
            <w:vAlign w:val="center"/>
          </w:tcPr>
          <w:p w14:paraId="5AB55B17"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A746F1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FD7FC6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11336984" w14:textId="77777777" w:rsidR="00BA09CD" w:rsidRPr="00C40ADF" w:rsidRDefault="00BA09CD" w:rsidP="00BA09CD">
      <w:pPr>
        <w:tabs>
          <w:tab w:val="left" w:pos="5103"/>
          <w:tab w:val="left" w:pos="8080"/>
        </w:tabs>
        <w:ind w:left="567"/>
        <w:jc w:val="center"/>
        <w:rPr>
          <w:rFonts w:ascii="Calibri" w:hAnsi="Calibri"/>
          <w:sz w:val="22"/>
        </w:rPr>
      </w:pPr>
    </w:p>
    <w:p w14:paraId="7C63A8D1" w14:textId="77777777" w:rsidR="00BA09CD" w:rsidRPr="00C40ADF" w:rsidRDefault="00BA09CD" w:rsidP="00BA09CD">
      <w:pPr>
        <w:tabs>
          <w:tab w:val="left" w:pos="5103"/>
          <w:tab w:val="left" w:pos="8080"/>
        </w:tabs>
        <w:ind w:left="567"/>
        <w:rPr>
          <w:rFonts w:ascii="Calibri" w:hAnsi="Calibri"/>
          <w:sz w:val="22"/>
        </w:rPr>
      </w:pPr>
    </w:p>
    <w:p w14:paraId="16505F27" w14:textId="77777777" w:rsidR="00BA09CD" w:rsidRPr="00C40ADF" w:rsidRDefault="00BA09CD" w:rsidP="00BA09CD">
      <w:pPr>
        <w:tabs>
          <w:tab w:val="left" w:pos="5103"/>
          <w:tab w:val="left" w:pos="8080"/>
        </w:tabs>
        <w:ind w:left="567"/>
        <w:rPr>
          <w:rFonts w:ascii="Calibri" w:hAnsi="Calibri"/>
          <w:sz w:val="22"/>
        </w:rPr>
      </w:pPr>
    </w:p>
    <w:p w14:paraId="245F0D26" w14:textId="77777777" w:rsidR="00BA09CD" w:rsidRPr="00C40ADF" w:rsidRDefault="00BA09CD" w:rsidP="00BA09CD">
      <w:pPr>
        <w:tabs>
          <w:tab w:val="left" w:pos="5103"/>
          <w:tab w:val="left" w:pos="8080"/>
        </w:tabs>
        <w:ind w:left="567"/>
        <w:rPr>
          <w:rFonts w:ascii="Calibri" w:hAnsi="Calibri"/>
          <w:sz w:val="22"/>
        </w:rPr>
      </w:pPr>
    </w:p>
    <w:p w14:paraId="6D882433"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AE1979D"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267D378" w14:textId="77777777" w:rsidTr="003632F9">
        <w:trPr>
          <w:trHeight w:val="1055"/>
          <w:jc w:val="center"/>
        </w:trPr>
        <w:tc>
          <w:tcPr>
            <w:tcW w:w="3106" w:type="dxa"/>
            <w:shd w:val="clear" w:color="auto" w:fill="auto"/>
            <w:vAlign w:val="center"/>
          </w:tcPr>
          <w:p w14:paraId="5B8228D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B65B2E6"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78CDF84"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76AAEC2" w14:textId="77777777" w:rsidTr="003632F9">
        <w:trPr>
          <w:jc w:val="center"/>
        </w:trPr>
        <w:tc>
          <w:tcPr>
            <w:tcW w:w="3106" w:type="dxa"/>
            <w:shd w:val="clear" w:color="auto" w:fill="auto"/>
          </w:tcPr>
          <w:p w14:paraId="1428A10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5B540F5"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589ED8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2BF2A56" w14:textId="77777777" w:rsidR="00BA09CD" w:rsidRPr="00C40ADF" w:rsidRDefault="00BA09CD" w:rsidP="00BA09CD">
      <w:pPr>
        <w:tabs>
          <w:tab w:val="left" w:pos="5103"/>
          <w:tab w:val="left" w:pos="8080"/>
        </w:tabs>
        <w:rPr>
          <w:rFonts w:ascii="Calibri" w:hAnsi="Calibri"/>
          <w:sz w:val="22"/>
        </w:rPr>
      </w:pPr>
    </w:p>
    <w:p w14:paraId="6AC7E142" w14:textId="77777777" w:rsidR="00BA09CD" w:rsidRPr="00C40ADF" w:rsidRDefault="00BA09CD" w:rsidP="00BA09CD">
      <w:pPr>
        <w:tabs>
          <w:tab w:val="left" w:pos="5103"/>
          <w:tab w:val="left" w:pos="8080"/>
        </w:tabs>
        <w:ind w:left="567"/>
        <w:rPr>
          <w:rFonts w:ascii="Calibri" w:hAnsi="Calibri"/>
          <w:sz w:val="22"/>
        </w:rPr>
      </w:pPr>
    </w:p>
    <w:p w14:paraId="11198DC7" w14:textId="77777777" w:rsidR="00BA09CD" w:rsidRDefault="00BA09CD" w:rsidP="00BA09CD">
      <w:pPr>
        <w:tabs>
          <w:tab w:val="left" w:pos="1985"/>
          <w:tab w:val="left" w:pos="6096"/>
          <w:tab w:val="left" w:pos="8647"/>
        </w:tabs>
        <w:ind w:left="567"/>
        <w:rPr>
          <w:rFonts w:ascii="Calibri" w:hAnsi="Calibri"/>
          <w:sz w:val="22"/>
        </w:rPr>
      </w:pPr>
    </w:p>
    <w:p w14:paraId="1C60B4E1" w14:textId="77777777" w:rsidR="00BA09CD" w:rsidRPr="00C40ADF" w:rsidRDefault="00BA09CD" w:rsidP="00BA09CD">
      <w:pPr>
        <w:tabs>
          <w:tab w:val="left" w:pos="1985"/>
          <w:tab w:val="left" w:pos="6096"/>
          <w:tab w:val="left" w:pos="8647"/>
        </w:tabs>
        <w:ind w:left="567"/>
        <w:rPr>
          <w:rFonts w:ascii="Calibri" w:hAnsi="Calibri"/>
          <w:sz w:val="22"/>
        </w:rPr>
      </w:pPr>
    </w:p>
    <w:p w14:paraId="4507EE4F"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5C4E2CFB" w14:textId="77777777" w:rsidR="00445737" w:rsidRDefault="00445737" w:rsidP="00BA09CD">
      <w:pPr>
        <w:tabs>
          <w:tab w:val="left" w:pos="1985"/>
          <w:tab w:val="left" w:pos="6096"/>
          <w:tab w:val="left" w:pos="8647"/>
        </w:tabs>
        <w:ind w:left="567"/>
        <w:jc w:val="center"/>
        <w:rPr>
          <w:rFonts w:ascii="Calibri" w:hAnsi="Calibri"/>
          <w:b/>
          <w:i/>
          <w:sz w:val="22"/>
        </w:rPr>
      </w:pPr>
    </w:p>
    <w:p w14:paraId="3E2082AF" w14:textId="77777777" w:rsidR="00F372BA" w:rsidRDefault="00F372BA" w:rsidP="00BA09CD">
      <w:pPr>
        <w:tabs>
          <w:tab w:val="left" w:pos="1985"/>
          <w:tab w:val="left" w:pos="6096"/>
          <w:tab w:val="left" w:pos="8647"/>
        </w:tabs>
        <w:ind w:left="567"/>
        <w:jc w:val="center"/>
        <w:rPr>
          <w:rFonts w:ascii="Calibri" w:hAnsi="Calibri"/>
          <w:b/>
          <w:i/>
          <w:sz w:val="22"/>
        </w:rPr>
      </w:pPr>
    </w:p>
    <w:p w14:paraId="004243D4" w14:textId="77777777" w:rsidR="00445737" w:rsidRDefault="00445737" w:rsidP="00BA09CD">
      <w:pPr>
        <w:tabs>
          <w:tab w:val="left" w:pos="1985"/>
          <w:tab w:val="left" w:pos="6096"/>
          <w:tab w:val="left" w:pos="8647"/>
        </w:tabs>
        <w:ind w:left="567"/>
        <w:jc w:val="center"/>
        <w:rPr>
          <w:rFonts w:ascii="Calibri" w:hAnsi="Calibri"/>
          <w:b/>
          <w:i/>
          <w:sz w:val="22"/>
        </w:rPr>
      </w:pPr>
    </w:p>
    <w:p w14:paraId="0930BDBD" w14:textId="77777777" w:rsidR="00445737" w:rsidRDefault="00445737" w:rsidP="00BA09CD">
      <w:pPr>
        <w:tabs>
          <w:tab w:val="left" w:pos="1985"/>
          <w:tab w:val="left" w:pos="6096"/>
          <w:tab w:val="left" w:pos="8647"/>
        </w:tabs>
        <w:ind w:left="567"/>
        <w:jc w:val="center"/>
        <w:rPr>
          <w:rFonts w:ascii="Calibri" w:hAnsi="Calibri"/>
          <w:b/>
          <w:i/>
          <w:sz w:val="22"/>
        </w:rPr>
      </w:pPr>
    </w:p>
    <w:p w14:paraId="01BF28BC" w14:textId="77777777" w:rsidR="00EC2885" w:rsidRDefault="00EC2885" w:rsidP="00BA09CD">
      <w:pPr>
        <w:tabs>
          <w:tab w:val="left" w:pos="1985"/>
          <w:tab w:val="left" w:pos="6096"/>
          <w:tab w:val="left" w:pos="8647"/>
        </w:tabs>
        <w:ind w:left="567"/>
        <w:jc w:val="center"/>
        <w:rPr>
          <w:rFonts w:ascii="Calibri" w:hAnsi="Calibri"/>
          <w:b/>
          <w:i/>
          <w:sz w:val="22"/>
        </w:rPr>
      </w:pPr>
    </w:p>
    <w:p w14:paraId="6D7E9E08" w14:textId="5D24EA45" w:rsidR="0085630B" w:rsidRDefault="0085630B" w:rsidP="00BA09CD">
      <w:pPr>
        <w:tabs>
          <w:tab w:val="left" w:pos="1985"/>
          <w:tab w:val="left" w:pos="6096"/>
          <w:tab w:val="left" w:pos="8647"/>
        </w:tabs>
        <w:ind w:left="567"/>
        <w:jc w:val="center"/>
        <w:rPr>
          <w:rFonts w:ascii="Calibri" w:hAnsi="Calibri"/>
          <w:b/>
          <w:i/>
          <w:sz w:val="22"/>
        </w:rPr>
      </w:pPr>
    </w:p>
    <w:p w14:paraId="6C3C4509" w14:textId="0C438D3B" w:rsidR="00913821" w:rsidRDefault="00913821" w:rsidP="00BA09CD">
      <w:pPr>
        <w:tabs>
          <w:tab w:val="left" w:pos="1985"/>
          <w:tab w:val="left" w:pos="6096"/>
          <w:tab w:val="left" w:pos="8647"/>
        </w:tabs>
        <w:ind w:left="567"/>
        <w:jc w:val="center"/>
        <w:rPr>
          <w:rFonts w:ascii="Calibri" w:hAnsi="Calibri"/>
          <w:b/>
          <w:i/>
          <w:sz w:val="22"/>
        </w:rPr>
      </w:pPr>
    </w:p>
    <w:p w14:paraId="168DD72B" w14:textId="77777777" w:rsidR="0016531D" w:rsidRDefault="0016531D" w:rsidP="00BA09CD">
      <w:pPr>
        <w:tabs>
          <w:tab w:val="left" w:pos="1985"/>
          <w:tab w:val="left" w:pos="6096"/>
          <w:tab w:val="left" w:pos="8647"/>
        </w:tabs>
        <w:ind w:left="567"/>
        <w:jc w:val="center"/>
        <w:rPr>
          <w:rFonts w:ascii="Calibri" w:hAnsi="Calibri"/>
          <w:b/>
          <w:i/>
          <w:sz w:val="22"/>
        </w:rPr>
      </w:pPr>
    </w:p>
    <w:p w14:paraId="2D8187F4" w14:textId="77777777" w:rsidR="00CA04EA" w:rsidRPr="00C40ADF" w:rsidRDefault="00CA04EA" w:rsidP="00EC2885">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D49569C" w14:textId="32B2DF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A364D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18C76A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____ de _____________ de 20__</w:t>
      </w:r>
    </w:p>
    <w:p w14:paraId="64B02E7E" w14:textId="77777777" w:rsidR="00CA04EA" w:rsidRPr="00B63CD0" w:rsidRDefault="00CA04EA" w:rsidP="00CA04EA">
      <w:pPr>
        <w:pStyle w:val="Default"/>
        <w:rPr>
          <w:rFonts w:ascii="Calibri" w:hAnsi="Calibri" w:cs="Calibri"/>
          <w:sz w:val="20"/>
          <w:szCs w:val="20"/>
        </w:rPr>
      </w:pPr>
    </w:p>
    <w:p w14:paraId="55F48B76" w14:textId="7D03AE84" w:rsidR="00CA04EA" w:rsidRPr="00B63CD0" w:rsidRDefault="00EC2885" w:rsidP="00CA04EA">
      <w:pPr>
        <w:pStyle w:val="Default"/>
        <w:rPr>
          <w:rFonts w:ascii="Calibri" w:hAnsi="Calibri" w:cs="Calibri"/>
          <w:b/>
          <w:sz w:val="20"/>
          <w:szCs w:val="20"/>
        </w:rPr>
      </w:pPr>
      <w:r>
        <w:rPr>
          <w:rFonts w:ascii="Calibri" w:hAnsi="Calibri" w:cs="Arial"/>
          <w:b/>
          <w:sz w:val="20"/>
          <w:szCs w:val="20"/>
        </w:rPr>
        <w:t>LIC. VICENTE ARTURO LÓPEZ LIMÓN</w:t>
      </w:r>
    </w:p>
    <w:p w14:paraId="21971917"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3CAA5E6C" w14:textId="77777777" w:rsidR="00CA04EA" w:rsidRPr="00B63CD0" w:rsidRDefault="00CA04EA" w:rsidP="00CA04EA">
      <w:pPr>
        <w:pStyle w:val="Default"/>
        <w:rPr>
          <w:rFonts w:ascii="Calibri" w:hAnsi="Calibri" w:cs="Calibri"/>
          <w:sz w:val="20"/>
          <w:szCs w:val="20"/>
        </w:rPr>
      </w:pPr>
    </w:p>
    <w:p w14:paraId="6EF5319E" w14:textId="6AF1FCFA"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6A4DAA">
        <w:rPr>
          <w:rFonts w:ascii="Calibri" w:hAnsi="Calibri" w:cs="Calibri"/>
          <w:b/>
          <w:bCs/>
          <w:sz w:val="20"/>
          <w:szCs w:val="20"/>
        </w:rPr>
        <w:t>LP-919044992-N33-2022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F7D792D" w14:textId="77777777" w:rsidR="00CA04EA" w:rsidRPr="00B63CD0" w:rsidRDefault="00CA04EA" w:rsidP="00CA04EA">
      <w:pPr>
        <w:pStyle w:val="Default"/>
        <w:jc w:val="both"/>
        <w:rPr>
          <w:rFonts w:ascii="Calibri" w:hAnsi="Calibri" w:cs="Calibri"/>
          <w:sz w:val="20"/>
          <w:szCs w:val="20"/>
        </w:rPr>
      </w:pPr>
    </w:p>
    <w:p w14:paraId="1B9E9A14"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F309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2E89A5DE" w14:textId="114B02E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EC2885">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ACFCC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469606B" w14:textId="77777777" w:rsidR="00CA04EA" w:rsidRPr="00B63CD0" w:rsidRDefault="00CA04EA" w:rsidP="00CA04EA">
      <w:pPr>
        <w:pStyle w:val="Default"/>
        <w:jc w:val="both"/>
        <w:rPr>
          <w:rFonts w:ascii="Calibri" w:hAnsi="Calibri" w:cs="Calibri"/>
          <w:sz w:val="20"/>
          <w:szCs w:val="20"/>
        </w:rPr>
      </w:pPr>
    </w:p>
    <w:p w14:paraId="29A496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A28DE5A" w14:textId="77777777" w:rsidR="00CA04EA" w:rsidRPr="00B63CD0" w:rsidRDefault="00CA04EA" w:rsidP="00CA04EA">
      <w:pPr>
        <w:pStyle w:val="Default"/>
        <w:jc w:val="both"/>
        <w:rPr>
          <w:rFonts w:ascii="Calibri" w:hAnsi="Calibri" w:cs="Calibri"/>
          <w:sz w:val="20"/>
          <w:szCs w:val="20"/>
        </w:rPr>
      </w:pPr>
    </w:p>
    <w:p w14:paraId="7CE6EC7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20BC11E" w14:textId="77777777" w:rsidR="00CA04EA" w:rsidRPr="00B63CD0" w:rsidRDefault="00CA04EA" w:rsidP="00CA04EA">
      <w:pPr>
        <w:rPr>
          <w:rFonts w:ascii="Calibri" w:hAnsi="Calibri"/>
          <w:lang w:val="es-MX"/>
        </w:rPr>
      </w:pPr>
    </w:p>
    <w:p w14:paraId="57FC74D6"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B1B26E3"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48282B6" w14:textId="77777777" w:rsidTr="00357A32">
        <w:trPr>
          <w:trHeight w:val="457"/>
          <w:jc w:val="center"/>
        </w:trPr>
        <w:tc>
          <w:tcPr>
            <w:tcW w:w="3106" w:type="dxa"/>
          </w:tcPr>
          <w:p w14:paraId="2BAF909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94A6DD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765609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369E1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55C15D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8BF0DD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DDD7441" w14:textId="77777777" w:rsidR="00CA04EA" w:rsidRPr="00B63CD0" w:rsidRDefault="00CA04EA" w:rsidP="00CA04EA">
      <w:pPr>
        <w:tabs>
          <w:tab w:val="left" w:pos="5245"/>
          <w:tab w:val="left" w:pos="7655"/>
        </w:tabs>
        <w:ind w:right="-91"/>
        <w:rPr>
          <w:rFonts w:ascii="Calibri" w:hAnsi="Calibri" w:cs="Arial"/>
          <w:b/>
          <w:i/>
        </w:rPr>
      </w:pPr>
    </w:p>
    <w:p w14:paraId="43C1D06F"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D65FE99" w14:textId="77777777" w:rsidR="00CA04EA" w:rsidRDefault="00CA04EA" w:rsidP="00CA04EA">
      <w:pPr>
        <w:jc w:val="center"/>
        <w:rPr>
          <w:rFonts w:ascii="Calibri" w:hAnsi="Calibri" w:cs="Arial"/>
          <w:b/>
          <w:i/>
          <w:sz w:val="18"/>
        </w:rPr>
      </w:pPr>
    </w:p>
    <w:p w14:paraId="4CE53056" w14:textId="77777777" w:rsidR="0085630B" w:rsidRDefault="0085630B" w:rsidP="00CA04EA">
      <w:pPr>
        <w:jc w:val="center"/>
        <w:rPr>
          <w:rFonts w:ascii="Calibri" w:hAnsi="Calibri" w:cs="Arial"/>
          <w:b/>
          <w:i/>
          <w:sz w:val="18"/>
        </w:rPr>
      </w:pPr>
    </w:p>
    <w:p w14:paraId="0F7C3DB8" w14:textId="77777777" w:rsidR="0085630B" w:rsidRDefault="0085630B" w:rsidP="00CA04EA">
      <w:pPr>
        <w:jc w:val="center"/>
        <w:rPr>
          <w:rFonts w:ascii="Calibri" w:hAnsi="Calibri" w:cs="Arial"/>
          <w:b/>
          <w:i/>
          <w:sz w:val="18"/>
        </w:rPr>
      </w:pPr>
    </w:p>
    <w:p w14:paraId="2C587398" w14:textId="77777777" w:rsidR="0085630B" w:rsidRDefault="0085630B" w:rsidP="00CA04EA">
      <w:pPr>
        <w:jc w:val="center"/>
        <w:rPr>
          <w:rFonts w:ascii="Calibri" w:hAnsi="Calibri" w:cs="Arial"/>
          <w:b/>
          <w:i/>
          <w:sz w:val="18"/>
        </w:rPr>
      </w:pPr>
    </w:p>
    <w:p w14:paraId="05BA2E36" w14:textId="77777777" w:rsidR="00EC2885" w:rsidRDefault="00EC2885" w:rsidP="00CA04EA">
      <w:pPr>
        <w:jc w:val="center"/>
        <w:rPr>
          <w:rFonts w:ascii="Calibri" w:hAnsi="Calibri" w:cs="Arial"/>
          <w:b/>
          <w:i/>
          <w:sz w:val="18"/>
        </w:rPr>
      </w:pPr>
    </w:p>
    <w:p w14:paraId="58574717" w14:textId="77777777" w:rsidR="0085630B" w:rsidRDefault="0085630B" w:rsidP="00CA04EA">
      <w:pPr>
        <w:jc w:val="center"/>
        <w:rPr>
          <w:rFonts w:ascii="Calibri" w:hAnsi="Calibri" w:cs="Arial"/>
          <w:b/>
          <w:i/>
          <w:sz w:val="18"/>
        </w:rPr>
      </w:pPr>
    </w:p>
    <w:p w14:paraId="274F1207" w14:textId="77777777" w:rsidR="00522ECB" w:rsidRDefault="00522ECB" w:rsidP="00CA04EA">
      <w:pPr>
        <w:jc w:val="center"/>
        <w:rPr>
          <w:rFonts w:ascii="Calibri" w:hAnsi="Calibri" w:cs="Arial"/>
          <w:b/>
          <w:i/>
          <w:sz w:val="18"/>
        </w:rPr>
      </w:pPr>
    </w:p>
    <w:p w14:paraId="266122AE" w14:textId="77777777" w:rsidR="008833C3" w:rsidRDefault="008833C3" w:rsidP="00CA04EA">
      <w:pPr>
        <w:jc w:val="center"/>
        <w:rPr>
          <w:rFonts w:ascii="Calibri" w:hAnsi="Calibri" w:cs="Arial"/>
          <w:b/>
          <w:i/>
          <w:sz w:val="18"/>
        </w:rPr>
      </w:pPr>
    </w:p>
    <w:p w14:paraId="777C2195" w14:textId="77777777" w:rsidR="00BA09CD" w:rsidRPr="001C3B83" w:rsidRDefault="00BA09CD" w:rsidP="00EC288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2A48DEB3" w14:textId="77777777" w:rsidR="00EC2885" w:rsidRPr="002128B5" w:rsidRDefault="00EC2885" w:rsidP="00EC2885">
      <w:pPr>
        <w:jc w:val="center"/>
        <w:rPr>
          <w:rFonts w:ascii="Calibri" w:hAnsi="Calibri" w:cs="Arial"/>
          <w:b/>
          <w:sz w:val="16"/>
          <w:szCs w:val="16"/>
        </w:rPr>
      </w:pPr>
      <w:r w:rsidRPr="002128B5">
        <w:rPr>
          <w:rFonts w:ascii="Calibri" w:hAnsi="Calibri" w:cs="Arial"/>
          <w:b/>
          <w:sz w:val="16"/>
          <w:szCs w:val="16"/>
        </w:rPr>
        <w:t>INFORMACIÓN SOBRE LA COMPAÑIA</w:t>
      </w:r>
    </w:p>
    <w:p w14:paraId="48944F92" w14:textId="77777777" w:rsidR="00EC2885" w:rsidRPr="002128B5" w:rsidRDefault="00EC2885" w:rsidP="00EC2885">
      <w:pPr>
        <w:jc w:val="center"/>
        <w:rPr>
          <w:rFonts w:ascii="Calibri" w:hAnsi="Calibri" w:cs="Arial"/>
          <w:b/>
          <w:sz w:val="16"/>
          <w:szCs w:val="16"/>
          <w:u w:val="single"/>
        </w:rPr>
      </w:pPr>
    </w:p>
    <w:p w14:paraId="7CBD6602" w14:textId="77777777" w:rsidR="00EC2885" w:rsidRPr="002128B5" w:rsidRDefault="00EC2885" w:rsidP="00EC2885">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8FF4FFE" w14:textId="77777777" w:rsidR="00EC2885" w:rsidRPr="002128B5" w:rsidRDefault="00EC2885" w:rsidP="00EC2885">
      <w:pPr>
        <w:tabs>
          <w:tab w:val="left" w:pos="1985"/>
        </w:tabs>
        <w:jc w:val="both"/>
        <w:rPr>
          <w:rFonts w:ascii="Calibri" w:hAnsi="Calibri" w:cs="Arial"/>
          <w:sz w:val="16"/>
          <w:szCs w:val="16"/>
        </w:rPr>
      </w:pPr>
    </w:p>
    <w:p w14:paraId="45AC8117" w14:textId="77777777" w:rsidR="00EC2885" w:rsidRPr="002128B5" w:rsidRDefault="00EC2885" w:rsidP="00EC2885">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05E12394" w14:textId="77777777" w:rsidR="00EC2885" w:rsidRPr="002128B5" w:rsidRDefault="00EC2885" w:rsidP="00EC2885">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91E9E89" w14:textId="77777777" w:rsidR="00EC2885" w:rsidRPr="002128B5" w:rsidRDefault="00EC2885" w:rsidP="00EC2885">
      <w:pPr>
        <w:tabs>
          <w:tab w:val="left" w:pos="1985"/>
        </w:tabs>
        <w:jc w:val="both"/>
        <w:rPr>
          <w:rFonts w:ascii="Calibri" w:hAnsi="Calibri" w:cs="Arial"/>
          <w:sz w:val="16"/>
          <w:szCs w:val="16"/>
        </w:rPr>
      </w:pPr>
    </w:p>
    <w:p w14:paraId="16B4C956" w14:textId="77777777" w:rsidR="00EC2885" w:rsidRPr="00B16D81" w:rsidRDefault="00EC2885" w:rsidP="00EC2885">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309C9A5F" w14:textId="77777777" w:rsidR="00EC2885" w:rsidRPr="00B16D81" w:rsidRDefault="00EC2885" w:rsidP="00EC2885">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02DAF5D9" w14:textId="77777777" w:rsidR="00EC2885" w:rsidRPr="00B16D81" w:rsidRDefault="00EC2885" w:rsidP="00EC2885">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25163650" w14:textId="77777777" w:rsidR="00EC2885" w:rsidRPr="00B16D81" w:rsidRDefault="00EC2885" w:rsidP="00EC2885">
      <w:pPr>
        <w:tabs>
          <w:tab w:val="left" w:pos="1985"/>
        </w:tabs>
        <w:jc w:val="both"/>
        <w:rPr>
          <w:rFonts w:ascii="Calibri" w:hAnsi="Calibri" w:cs="Arial"/>
          <w:sz w:val="16"/>
          <w:szCs w:val="16"/>
        </w:rPr>
      </w:pPr>
      <w:r w:rsidRPr="00B16D81">
        <w:rPr>
          <w:rFonts w:ascii="Calibri" w:hAnsi="Calibri" w:cs="Arial"/>
          <w:sz w:val="16"/>
          <w:szCs w:val="16"/>
        </w:rPr>
        <w:t>Correo Electrónico:</w:t>
      </w:r>
    </w:p>
    <w:p w14:paraId="602E628B"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6E876A46"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14:paraId="5C050254"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473736F1"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Relación de accionistas. -</w:t>
      </w:r>
    </w:p>
    <w:p w14:paraId="2C43A101"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39847AF5"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Descripción del objeto social:</w:t>
      </w:r>
    </w:p>
    <w:p w14:paraId="2A6DC972"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Reformas al acta constitutiva:</w:t>
      </w:r>
    </w:p>
    <w:p w14:paraId="50D5D5FB"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367EE789"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Nombre del apoderado o representante:</w:t>
      </w:r>
    </w:p>
    <w:p w14:paraId="3D853515"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Datos del documento mediante el cual acredita su personalidad y facultades. -</w:t>
      </w:r>
    </w:p>
    <w:p w14:paraId="3A5236F4"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Escritura pública número: Fecha:</w:t>
      </w:r>
    </w:p>
    <w:p w14:paraId="7F12FDB0"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169B3AFB" w14:textId="77777777" w:rsidR="00EC2885" w:rsidRPr="00B16D81" w:rsidRDefault="00EC2885" w:rsidP="00EC2885">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C327457" w14:textId="77777777" w:rsidR="00EC2885" w:rsidRPr="00B16D81" w:rsidRDefault="00EC2885" w:rsidP="00EC2885">
      <w:pPr>
        <w:jc w:val="center"/>
        <w:rPr>
          <w:rFonts w:ascii="Calibri" w:hAnsi="Calibri" w:cs="Arial"/>
          <w:sz w:val="16"/>
          <w:szCs w:val="16"/>
        </w:rPr>
      </w:pPr>
    </w:p>
    <w:p w14:paraId="16A6208C" w14:textId="77777777" w:rsidR="00EC2885" w:rsidRPr="00B16D81" w:rsidRDefault="00EC2885" w:rsidP="00EC2885">
      <w:pPr>
        <w:jc w:val="center"/>
        <w:rPr>
          <w:rFonts w:ascii="Calibri" w:hAnsi="Calibri" w:cs="Arial"/>
          <w:b/>
          <w:sz w:val="16"/>
          <w:szCs w:val="16"/>
        </w:rPr>
      </w:pPr>
      <w:r w:rsidRPr="00B16D81">
        <w:rPr>
          <w:rFonts w:ascii="Calibri" w:hAnsi="Calibri" w:cs="Arial"/>
          <w:b/>
          <w:sz w:val="16"/>
          <w:szCs w:val="16"/>
        </w:rPr>
        <w:t>(Lugar y fecha)</w:t>
      </w:r>
    </w:p>
    <w:p w14:paraId="7E3B66C2" w14:textId="77777777" w:rsidR="00EC2885" w:rsidRPr="00B16D81" w:rsidRDefault="00EC2885" w:rsidP="00EC2885">
      <w:pPr>
        <w:jc w:val="center"/>
        <w:rPr>
          <w:rFonts w:ascii="Calibri" w:hAnsi="Calibri" w:cs="Arial"/>
          <w:b/>
          <w:sz w:val="16"/>
          <w:szCs w:val="16"/>
        </w:rPr>
      </w:pPr>
      <w:r w:rsidRPr="00B16D81">
        <w:rPr>
          <w:rFonts w:ascii="Calibri" w:hAnsi="Calibri" w:cs="Arial"/>
          <w:b/>
          <w:sz w:val="16"/>
          <w:szCs w:val="16"/>
        </w:rPr>
        <w:t>Protesto lo necesario.</w:t>
      </w:r>
    </w:p>
    <w:p w14:paraId="47E220C1" w14:textId="77777777" w:rsidR="00EC2885" w:rsidRPr="00B16D81" w:rsidRDefault="00EC2885" w:rsidP="00EC2885">
      <w:pPr>
        <w:jc w:val="center"/>
        <w:rPr>
          <w:rFonts w:ascii="Calibri" w:hAnsi="Calibri" w:cs="Arial"/>
          <w:b/>
          <w:sz w:val="16"/>
          <w:szCs w:val="16"/>
        </w:rPr>
      </w:pPr>
      <w:r w:rsidRPr="00B16D81">
        <w:rPr>
          <w:rFonts w:ascii="Calibri" w:hAnsi="Calibri" w:cs="Arial"/>
          <w:b/>
          <w:sz w:val="16"/>
          <w:szCs w:val="16"/>
        </w:rPr>
        <w:t>(firma)</w:t>
      </w:r>
    </w:p>
    <w:p w14:paraId="490F64C1" w14:textId="77777777" w:rsidR="00EC2885" w:rsidRPr="00B16D81" w:rsidRDefault="00EC2885" w:rsidP="00EC2885">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14:paraId="6E991561"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01D61F35"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E77D633"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66120DF"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736DA48"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E61031B" w14:textId="77777777" w:rsidR="00EC2885" w:rsidRPr="00B16D81" w:rsidRDefault="00EC2885" w:rsidP="00EC2885">
      <w:pPr>
        <w:numPr>
          <w:ilvl w:val="0"/>
          <w:numId w:val="31"/>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4AF72D5" w14:textId="3AC0DB88" w:rsidR="00913821" w:rsidRPr="002128B5" w:rsidRDefault="00EC2885" w:rsidP="00EC2885">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 xml:space="preserve"> *ESTE FORMATO SE PRESENTARÁ DURANTE EL PERIODO DE REGISTRO DEL CONCURSO, EN ORIGINAL Y EN HOJA MEMBRETADA DEL PROVEEDOR.</w:t>
      </w:r>
    </w:p>
    <w:p w14:paraId="79D51268" w14:textId="77777777" w:rsidR="00913821" w:rsidRDefault="00913821" w:rsidP="00913821">
      <w:pPr>
        <w:jc w:val="both"/>
        <w:rPr>
          <w:rFonts w:ascii="Calibri" w:hAnsi="Calibri" w:cs="Arial"/>
          <w:b/>
          <w:i/>
          <w:sz w:val="18"/>
        </w:rPr>
      </w:pPr>
    </w:p>
    <w:p w14:paraId="7E300ABD" w14:textId="77777777" w:rsidR="00913821" w:rsidRDefault="00913821" w:rsidP="00913821">
      <w:pPr>
        <w:jc w:val="both"/>
        <w:rPr>
          <w:rFonts w:ascii="Calibri" w:hAnsi="Calibri" w:cs="Arial"/>
          <w:b/>
          <w:i/>
          <w:sz w:val="18"/>
        </w:rPr>
      </w:pPr>
    </w:p>
    <w:p w14:paraId="1418ECEC" w14:textId="77777777" w:rsidR="00913821" w:rsidRDefault="00913821" w:rsidP="00913821">
      <w:pPr>
        <w:jc w:val="both"/>
        <w:rPr>
          <w:rFonts w:ascii="Calibri" w:hAnsi="Calibri" w:cs="Arial"/>
          <w:b/>
          <w:i/>
          <w:sz w:val="18"/>
        </w:rPr>
      </w:pPr>
    </w:p>
    <w:p w14:paraId="1B45E1BE" w14:textId="77777777" w:rsidR="00913821" w:rsidRDefault="00913821" w:rsidP="00913821">
      <w:pPr>
        <w:jc w:val="both"/>
        <w:rPr>
          <w:rFonts w:ascii="Calibri" w:hAnsi="Calibri" w:cs="Arial"/>
          <w:b/>
          <w:i/>
          <w:sz w:val="18"/>
        </w:rPr>
      </w:pPr>
    </w:p>
    <w:p w14:paraId="13B2B724" w14:textId="77777777" w:rsidR="00EC2885" w:rsidRDefault="00EC2885" w:rsidP="00913821">
      <w:pPr>
        <w:jc w:val="both"/>
        <w:rPr>
          <w:rFonts w:ascii="Calibri" w:hAnsi="Calibri" w:cs="Arial"/>
          <w:b/>
          <w:i/>
          <w:sz w:val="18"/>
        </w:rPr>
      </w:pPr>
    </w:p>
    <w:p w14:paraId="63C81509" w14:textId="77777777" w:rsidR="00913821" w:rsidRDefault="00913821" w:rsidP="00913821">
      <w:pPr>
        <w:jc w:val="both"/>
        <w:rPr>
          <w:rFonts w:ascii="Calibri" w:hAnsi="Calibri" w:cs="Arial"/>
          <w:b/>
          <w:i/>
          <w:sz w:val="18"/>
        </w:rPr>
      </w:pPr>
    </w:p>
    <w:p w14:paraId="0DDBF41B"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30709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5D622C" w14:textId="77777777" w:rsidR="00913821" w:rsidRDefault="00913821" w:rsidP="00913821">
      <w:pPr>
        <w:pStyle w:val="Default"/>
        <w:jc w:val="right"/>
        <w:rPr>
          <w:rFonts w:ascii="Calibri" w:hAnsi="Calibri" w:cs="Calibri"/>
          <w:sz w:val="22"/>
          <w:szCs w:val="22"/>
        </w:rPr>
      </w:pPr>
    </w:p>
    <w:p w14:paraId="7C8C06BA"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2EAF81F" w14:textId="77777777" w:rsidR="00913821" w:rsidRPr="00012D21" w:rsidRDefault="00913821" w:rsidP="00913821">
      <w:pPr>
        <w:pStyle w:val="Default"/>
        <w:rPr>
          <w:rFonts w:ascii="Calibri" w:hAnsi="Calibri" w:cs="Calibri"/>
          <w:sz w:val="22"/>
          <w:szCs w:val="22"/>
        </w:rPr>
      </w:pPr>
    </w:p>
    <w:p w14:paraId="2B3D7C21" w14:textId="77777777" w:rsidR="00913821" w:rsidRDefault="00913821" w:rsidP="00913821">
      <w:pPr>
        <w:pStyle w:val="Default"/>
        <w:rPr>
          <w:rFonts w:asciiTheme="minorHAnsi" w:hAnsiTheme="minorHAnsi" w:cs="Arial"/>
          <w:b/>
          <w:sz w:val="22"/>
          <w:szCs w:val="22"/>
        </w:rPr>
      </w:pPr>
    </w:p>
    <w:p w14:paraId="70CFC0AC" w14:textId="3E5CD030"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6D1F79A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B8AB62F"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C2408" w14:textId="77777777" w:rsidR="00913821" w:rsidRPr="00AB17B1" w:rsidRDefault="00913821" w:rsidP="00913821">
      <w:pPr>
        <w:pStyle w:val="Default"/>
        <w:rPr>
          <w:rFonts w:ascii="Calibri" w:hAnsi="Calibri" w:cs="Calibri"/>
          <w:b/>
          <w:sz w:val="18"/>
          <w:szCs w:val="18"/>
        </w:rPr>
      </w:pPr>
    </w:p>
    <w:p w14:paraId="0C7F2399"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4854C26" w14:textId="77777777" w:rsidR="00913821" w:rsidRPr="00AB17B1" w:rsidRDefault="00913821" w:rsidP="00913821">
      <w:pPr>
        <w:pStyle w:val="Default"/>
        <w:jc w:val="both"/>
        <w:rPr>
          <w:rFonts w:ascii="Calibri" w:hAnsi="Calibri" w:cs="Calibri"/>
          <w:sz w:val="18"/>
          <w:szCs w:val="18"/>
        </w:rPr>
      </w:pPr>
    </w:p>
    <w:p w14:paraId="08C6FDB0"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FEFF09" w14:textId="77777777" w:rsidR="00913821" w:rsidRPr="00AB17B1" w:rsidRDefault="00913821" w:rsidP="00913821">
      <w:pPr>
        <w:pStyle w:val="Default"/>
        <w:ind w:firstLine="708"/>
        <w:jc w:val="both"/>
        <w:rPr>
          <w:rFonts w:ascii="Calibri" w:hAnsi="Calibri" w:cs="Calibri"/>
          <w:sz w:val="18"/>
          <w:szCs w:val="18"/>
        </w:rPr>
      </w:pPr>
    </w:p>
    <w:p w14:paraId="558ADBA7"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B197846" w14:textId="77777777" w:rsidR="00913821" w:rsidRPr="00AB17B1" w:rsidRDefault="00913821" w:rsidP="00913821">
      <w:pPr>
        <w:pStyle w:val="Default"/>
        <w:jc w:val="both"/>
        <w:rPr>
          <w:rFonts w:ascii="Calibri" w:hAnsi="Calibri" w:cs="Calibri"/>
          <w:sz w:val="18"/>
          <w:szCs w:val="18"/>
        </w:rPr>
      </w:pPr>
    </w:p>
    <w:p w14:paraId="2B27F0C5" w14:textId="5BFC9E69" w:rsidR="00913821" w:rsidRPr="00AB17B1"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00913821" w:rsidRPr="00AB17B1">
        <w:rPr>
          <w:rFonts w:ascii="Calibri" w:hAnsi="Calibri" w:cs="Calibri"/>
          <w:sz w:val="18"/>
          <w:szCs w:val="18"/>
        </w:rPr>
        <w:t>anifestació</w:t>
      </w:r>
      <w:r>
        <w:rPr>
          <w:rFonts w:ascii="Calibri" w:hAnsi="Calibri" w:cs="Calibri"/>
          <w:sz w:val="18"/>
          <w:szCs w:val="18"/>
        </w:rPr>
        <w:t>n</w:t>
      </w:r>
      <w:r w:rsidR="00913821" w:rsidRPr="00AB17B1">
        <w:rPr>
          <w:rFonts w:ascii="Calibri" w:hAnsi="Calibri" w:cs="Calibri"/>
          <w:sz w:val="18"/>
          <w:szCs w:val="18"/>
        </w:rPr>
        <w:t xml:space="preserve">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4C7927" w14:textId="77777777" w:rsidR="00913821" w:rsidRPr="00AB17B1" w:rsidRDefault="00913821" w:rsidP="00913821">
      <w:pPr>
        <w:pStyle w:val="Default"/>
        <w:jc w:val="both"/>
        <w:rPr>
          <w:rFonts w:ascii="Calibri" w:hAnsi="Calibri" w:cs="Calibri"/>
          <w:sz w:val="18"/>
          <w:szCs w:val="18"/>
        </w:rPr>
      </w:pPr>
    </w:p>
    <w:p w14:paraId="2ED0A0DD" w14:textId="77777777" w:rsidR="00913821" w:rsidRPr="00AB17B1" w:rsidRDefault="00913821" w:rsidP="0091382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4B81402" w14:textId="77777777" w:rsidR="00913821" w:rsidRDefault="00913821" w:rsidP="00913821">
      <w:pPr>
        <w:rPr>
          <w:rFonts w:ascii="Calibri" w:hAnsi="Calibri"/>
          <w:sz w:val="22"/>
          <w:szCs w:val="22"/>
          <w:lang w:val="es-MX"/>
        </w:rPr>
      </w:pPr>
    </w:p>
    <w:p w14:paraId="74E43C68" w14:textId="77777777" w:rsidR="00913821" w:rsidRPr="00012D21" w:rsidRDefault="00913821" w:rsidP="00913821">
      <w:pPr>
        <w:rPr>
          <w:rFonts w:ascii="Calibri" w:hAnsi="Calibri"/>
          <w:sz w:val="22"/>
          <w:szCs w:val="22"/>
          <w:lang w:val="es-MX"/>
        </w:rPr>
      </w:pPr>
    </w:p>
    <w:p w14:paraId="72EE5E02" w14:textId="77777777" w:rsidR="00913821" w:rsidRPr="00012D21" w:rsidRDefault="00913821" w:rsidP="0091382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D997939" w14:textId="77777777" w:rsidR="00913821" w:rsidRPr="00012D21" w:rsidRDefault="00913821" w:rsidP="00913821">
      <w:pPr>
        <w:pStyle w:val="Default"/>
        <w:jc w:val="center"/>
        <w:rPr>
          <w:rFonts w:ascii="Calibri" w:hAnsi="Calibri" w:cs="Calibri"/>
          <w:sz w:val="22"/>
          <w:szCs w:val="22"/>
        </w:rPr>
      </w:pPr>
    </w:p>
    <w:p w14:paraId="43CC5B58" w14:textId="77777777" w:rsidR="00913821" w:rsidRPr="00012D21" w:rsidRDefault="00913821" w:rsidP="00913821">
      <w:pPr>
        <w:pStyle w:val="Default"/>
        <w:jc w:val="center"/>
        <w:rPr>
          <w:rFonts w:ascii="Calibri" w:hAnsi="Calibri" w:cs="Calibri"/>
          <w:sz w:val="22"/>
          <w:szCs w:val="22"/>
        </w:rPr>
      </w:pPr>
    </w:p>
    <w:p w14:paraId="11D91E6E"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5ECB10E5" w14:textId="77777777" w:rsidTr="004009ED">
        <w:trPr>
          <w:trHeight w:val="457"/>
        </w:trPr>
        <w:tc>
          <w:tcPr>
            <w:tcW w:w="3105" w:type="dxa"/>
            <w:tcBorders>
              <w:top w:val="nil"/>
              <w:left w:val="nil"/>
              <w:bottom w:val="nil"/>
              <w:right w:val="nil"/>
            </w:tcBorders>
            <w:hideMark/>
          </w:tcPr>
          <w:p w14:paraId="5171252C"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ABE033"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C4EED9"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60BF171"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33A6A7E"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1459F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F5410B0" w14:textId="77777777" w:rsidR="00913821" w:rsidRDefault="00913821" w:rsidP="00913821">
      <w:pPr>
        <w:tabs>
          <w:tab w:val="left" w:pos="5245"/>
          <w:tab w:val="left" w:pos="7655"/>
        </w:tabs>
        <w:ind w:right="-1"/>
        <w:rPr>
          <w:rFonts w:ascii="Calibri" w:hAnsi="Calibri" w:cs="Arial"/>
          <w:b/>
          <w:i/>
          <w:sz w:val="22"/>
          <w:szCs w:val="22"/>
        </w:rPr>
      </w:pPr>
    </w:p>
    <w:p w14:paraId="4710EE34" w14:textId="77777777" w:rsidR="00913821" w:rsidRDefault="00913821" w:rsidP="00913821">
      <w:pPr>
        <w:pStyle w:val="Default"/>
        <w:jc w:val="center"/>
        <w:rPr>
          <w:rFonts w:ascii="Calibri" w:hAnsi="Calibri" w:cs="Calibri"/>
          <w:sz w:val="22"/>
          <w:szCs w:val="22"/>
        </w:rPr>
      </w:pPr>
    </w:p>
    <w:p w14:paraId="2E7799F2" w14:textId="5A845214" w:rsidR="00913821" w:rsidRDefault="00913821" w:rsidP="00913821">
      <w:pPr>
        <w:pStyle w:val="Default"/>
        <w:jc w:val="center"/>
        <w:rPr>
          <w:rFonts w:ascii="Calibri" w:hAnsi="Calibri" w:cs="Calibri"/>
          <w:sz w:val="22"/>
          <w:szCs w:val="22"/>
        </w:rPr>
      </w:pPr>
    </w:p>
    <w:p w14:paraId="09AB9104" w14:textId="77777777" w:rsidR="00EC2885" w:rsidRDefault="00EC2885" w:rsidP="00913821">
      <w:pPr>
        <w:pStyle w:val="Default"/>
        <w:jc w:val="center"/>
        <w:rPr>
          <w:rFonts w:ascii="Calibri" w:hAnsi="Calibri" w:cs="Calibri"/>
          <w:sz w:val="22"/>
          <w:szCs w:val="22"/>
        </w:rPr>
      </w:pPr>
    </w:p>
    <w:p w14:paraId="214DB1B8" w14:textId="77777777" w:rsidR="0016531D" w:rsidRDefault="0016531D" w:rsidP="00913821">
      <w:pPr>
        <w:pStyle w:val="Default"/>
        <w:jc w:val="center"/>
        <w:rPr>
          <w:rFonts w:ascii="Calibri" w:hAnsi="Calibri" w:cs="Calibri"/>
          <w:sz w:val="22"/>
          <w:szCs w:val="22"/>
        </w:rPr>
      </w:pPr>
    </w:p>
    <w:p w14:paraId="3D59A33E"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2D8628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249C40B" w14:textId="77777777" w:rsidR="00913821" w:rsidRDefault="00913821" w:rsidP="00913821">
      <w:pPr>
        <w:pStyle w:val="Default"/>
        <w:jc w:val="right"/>
        <w:rPr>
          <w:rFonts w:ascii="Calibri" w:hAnsi="Calibri" w:cs="Calibri"/>
          <w:sz w:val="22"/>
          <w:szCs w:val="22"/>
        </w:rPr>
      </w:pPr>
    </w:p>
    <w:p w14:paraId="52F2A765" w14:textId="77777777" w:rsidR="00913821" w:rsidRDefault="00913821" w:rsidP="00913821">
      <w:pPr>
        <w:pStyle w:val="Default"/>
        <w:ind w:firstLine="708"/>
        <w:jc w:val="both"/>
        <w:rPr>
          <w:rFonts w:ascii="Calibri" w:hAnsi="Calibri" w:cs="Calibri"/>
          <w:sz w:val="22"/>
          <w:szCs w:val="22"/>
        </w:rPr>
      </w:pPr>
    </w:p>
    <w:p w14:paraId="420CBFE2"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E2A140B" w14:textId="77777777" w:rsidR="00913821" w:rsidRDefault="00913821" w:rsidP="00913821">
      <w:pPr>
        <w:pStyle w:val="Default"/>
        <w:ind w:firstLine="708"/>
        <w:jc w:val="both"/>
        <w:rPr>
          <w:rFonts w:ascii="Calibri" w:hAnsi="Calibri" w:cs="Calibri"/>
          <w:sz w:val="22"/>
          <w:szCs w:val="22"/>
        </w:rPr>
      </w:pPr>
    </w:p>
    <w:p w14:paraId="2F4FED1F" w14:textId="77777777" w:rsidR="00913821" w:rsidRDefault="00913821" w:rsidP="00913821">
      <w:pPr>
        <w:pStyle w:val="Default"/>
        <w:rPr>
          <w:rFonts w:asciiTheme="minorHAnsi" w:hAnsiTheme="minorHAnsi" w:cs="Arial"/>
          <w:b/>
          <w:sz w:val="22"/>
          <w:szCs w:val="22"/>
        </w:rPr>
      </w:pPr>
    </w:p>
    <w:p w14:paraId="2848934F" w14:textId="710B48C3"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0347F76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AEAB248"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8C67723" w14:textId="77777777" w:rsidR="00913821" w:rsidRDefault="00913821" w:rsidP="00913821">
      <w:pPr>
        <w:pStyle w:val="Default"/>
        <w:ind w:firstLine="708"/>
        <w:jc w:val="both"/>
        <w:rPr>
          <w:rFonts w:ascii="Calibri" w:hAnsi="Calibri" w:cs="Calibri"/>
          <w:sz w:val="22"/>
          <w:szCs w:val="22"/>
        </w:rPr>
      </w:pPr>
    </w:p>
    <w:p w14:paraId="10D53164" w14:textId="77777777" w:rsidR="00913821" w:rsidRDefault="00913821" w:rsidP="00913821">
      <w:pPr>
        <w:pStyle w:val="Default"/>
        <w:ind w:firstLine="708"/>
        <w:jc w:val="both"/>
        <w:rPr>
          <w:rFonts w:ascii="Calibri" w:hAnsi="Calibri" w:cs="Calibri"/>
          <w:sz w:val="22"/>
          <w:szCs w:val="22"/>
        </w:rPr>
      </w:pPr>
    </w:p>
    <w:p w14:paraId="5DD47B3B"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B885F39" w14:textId="77777777" w:rsidR="00913821" w:rsidRPr="00874110" w:rsidRDefault="00913821" w:rsidP="00913821">
      <w:pPr>
        <w:pStyle w:val="Default"/>
        <w:jc w:val="both"/>
        <w:rPr>
          <w:rFonts w:ascii="Calibri" w:hAnsi="Calibri" w:cs="Calibri"/>
          <w:sz w:val="18"/>
          <w:szCs w:val="18"/>
        </w:rPr>
      </w:pPr>
    </w:p>
    <w:p w14:paraId="79B9F0E9"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5C075D" w14:textId="77777777" w:rsidR="00913821" w:rsidRPr="00874110" w:rsidRDefault="00913821" w:rsidP="00913821">
      <w:pPr>
        <w:pStyle w:val="Default"/>
        <w:ind w:firstLine="708"/>
        <w:jc w:val="both"/>
        <w:rPr>
          <w:rFonts w:ascii="Calibri" w:hAnsi="Calibri" w:cs="Calibri"/>
          <w:sz w:val="18"/>
          <w:szCs w:val="18"/>
        </w:rPr>
      </w:pPr>
    </w:p>
    <w:p w14:paraId="7E936A33"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5E2A9F" w14:textId="77777777" w:rsidR="00913821" w:rsidRPr="00874110" w:rsidRDefault="00913821" w:rsidP="00913821">
      <w:pPr>
        <w:pStyle w:val="Default"/>
        <w:jc w:val="both"/>
        <w:rPr>
          <w:rFonts w:ascii="Calibri" w:hAnsi="Calibri" w:cs="Calibri"/>
          <w:sz w:val="18"/>
          <w:szCs w:val="18"/>
        </w:rPr>
      </w:pPr>
    </w:p>
    <w:p w14:paraId="4F961EF4" w14:textId="5A66A03D" w:rsidR="00913821" w:rsidRPr="00874110"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w:t>
      </w:r>
      <w:r>
        <w:rPr>
          <w:rFonts w:ascii="Calibri" w:hAnsi="Calibri" w:cs="Calibri"/>
          <w:sz w:val="18"/>
          <w:szCs w:val="18"/>
        </w:rPr>
        <w:t>n</w:t>
      </w:r>
      <w:r w:rsidRPr="00AB17B1">
        <w:rPr>
          <w:rFonts w:ascii="Calibri" w:hAnsi="Calibri" w:cs="Calibri"/>
          <w:sz w:val="18"/>
          <w:szCs w:val="18"/>
        </w:rPr>
        <w:t xml:space="preserve"> </w:t>
      </w:r>
      <w:r w:rsidR="00913821"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D2E66F5" w14:textId="77777777" w:rsidR="00913821" w:rsidRPr="00874110" w:rsidRDefault="00913821" w:rsidP="00913821">
      <w:pPr>
        <w:pStyle w:val="Default"/>
        <w:jc w:val="both"/>
        <w:rPr>
          <w:rFonts w:ascii="Calibri" w:hAnsi="Calibri" w:cs="Calibri"/>
          <w:sz w:val="18"/>
          <w:szCs w:val="18"/>
        </w:rPr>
      </w:pPr>
    </w:p>
    <w:p w14:paraId="0830A990" w14:textId="77777777" w:rsidR="00913821" w:rsidRPr="00874110" w:rsidRDefault="00913821" w:rsidP="0091382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DE5A3A5" w14:textId="77777777" w:rsidR="00913821" w:rsidRPr="00874110" w:rsidRDefault="00913821" w:rsidP="00913821">
      <w:pPr>
        <w:rPr>
          <w:rFonts w:ascii="Calibri" w:hAnsi="Calibri"/>
          <w:sz w:val="18"/>
          <w:szCs w:val="18"/>
          <w:lang w:val="es-MX"/>
        </w:rPr>
      </w:pPr>
    </w:p>
    <w:p w14:paraId="7DC3E2D4" w14:textId="77777777" w:rsidR="00913821" w:rsidRPr="00874110" w:rsidRDefault="00913821" w:rsidP="00913821">
      <w:pPr>
        <w:rPr>
          <w:rFonts w:ascii="Calibri" w:hAnsi="Calibri"/>
          <w:sz w:val="18"/>
          <w:szCs w:val="18"/>
          <w:lang w:val="es-MX"/>
        </w:rPr>
      </w:pPr>
    </w:p>
    <w:p w14:paraId="5EE1E2D0" w14:textId="77777777" w:rsidR="00913821" w:rsidRPr="00874110" w:rsidRDefault="00913821" w:rsidP="0091382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AC732E3" w14:textId="77777777" w:rsidR="00913821" w:rsidRPr="00874110" w:rsidRDefault="00913821" w:rsidP="00913821">
      <w:pPr>
        <w:pStyle w:val="Default"/>
        <w:jc w:val="center"/>
        <w:rPr>
          <w:rFonts w:ascii="Calibri" w:hAnsi="Calibri" w:cs="Calibri"/>
          <w:sz w:val="18"/>
          <w:szCs w:val="18"/>
        </w:rPr>
      </w:pPr>
    </w:p>
    <w:p w14:paraId="66F7E277" w14:textId="77777777" w:rsidR="00913821" w:rsidRPr="00012D21" w:rsidRDefault="00913821" w:rsidP="00913821">
      <w:pPr>
        <w:pStyle w:val="Default"/>
        <w:jc w:val="center"/>
        <w:rPr>
          <w:rFonts w:ascii="Calibri" w:hAnsi="Calibri" w:cs="Calibri"/>
          <w:sz w:val="22"/>
          <w:szCs w:val="22"/>
        </w:rPr>
      </w:pPr>
    </w:p>
    <w:p w14:paraId="4EB7CB51"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6D391FEA" w14:textId="77777777" w:rsidTr="004009ED">
        <w:trPr>
          <w:trHeight w:val="457"/>
        </w:trPr>
        <w:tc>
          <w:tcPr>
            <w:tcW w:w="3105" w:type="dxa"/>
            <w:tcBorders>
              <w:top w:val="nil"/>
              <w:left w:val="nil"/>
              <w:bottom w:val="nil"/>
              <w:right w:val="nil"/>
            </w:tcBorders>
            <w:hideMark/>
          </w:tcPr>
          <w:p w14:paraId="7BFFC554"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E421EBB"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9A19F1B" w14:textId="77777777" w:rsidR="00913821" w:rsidRPr="00012D21" w:rsidRDefault="00913821" w:rsidP="004009E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61D155"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A893C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34D1" w14:textId="77777777" w:rsidR="00913821" w:rsidRPr="00012D21" w:rsidRDefault="00913821" w:rsidP="00913821">
      <w:pPr>
        <w:tabs>
          <w:tab w:val="left" w:pos="5245"/>
          <w:tab w:val="left" w:pos="7655"/>
        </w:tabs>
        <w:ind w:right="-1"/>
        <w:rPr>
          <w:rFonts w:ascii="Calibri" w:hAnsi="Calibri" w:cs="Arial"/>
          <w:b/>
          <w:i/>
          <w:sz w:val="22"/>
          <w:szCs w:val="22"/>
        </w:rPr>
      </w:pPr>
    </w:p>
    <w:p w14:paraId="2819037A" w14:textId="77777777" w:rsidR="00913821" w:rsidRDefault="00913821" w:rsidP="00913821">
      <w:pPr>
        <w:rPr>
          <w:sz w:val="22"/>
          <w:szCs w:val="22"/>
        </w:rPr>
      </w:pPr>
    </w:p>
    <w:p w14:paraId="62A73915" w14:textId="77777777" w:rsidR="00913821" w:rsidRDefault="00913821" w:rsidP="00913821">
      <w:pPr>
        <w:rPr>
          <w:sz w:val="22"/>
          <w:szCs w:val="22"/>
        </w:rPr>
      </w:pPr>
    </w:p>
    <w:p w14:paraId="4445CBB2" w14:textId="77777777" w:rsidR="00913821" w:rsidRDefault="00913821" w:rsidP="00913821">
      <w:pPr>
        <w:rPr>
          <w:sz w:val="22"/>
          <w:szCs w:val="22"/>
        </w:rPr>
      </w:pPr>
    </w:p>
    <w:p w14:paraId="58F359D9" w14:textId="77777777" w:rsidR="00EC2885" w:rsidRDefault="00EC2885" w:rsidP="00913821">
      <w:pPr>
        <w:rPr>
          <w:sz w:val="22"/>
          <w:szCs w:val="22"/>
        </w:rPr>
      </w:pPr>
    </w:p>
    <w:p w14:paraId="44A4492D" w14:textId="77777777" w:rsidR="00913821" w:rsidRDefault="00913821" w:rsidP="00913821">
      <w:pPr>
        <w:rPr>
          <w:sz w:val="22"/>
          <w:szCs w:val="22"/>
        </w:rPr>
      </w:pPr>
    </w:p>
    <w:p w14:paraId="6D981132" w14:textId="77777777" w:rsidR="00913821" w:rsidRDefault="00913821" w:rsidP="00913821">
      <w:pPr>
        <w:rPr>
          <w:sz w:val="22"/>
          <w:szCs w:val="22"/>
        </w:rPr>
      </w:pPr>
    </w:p>
    <w:p w14:paraId="7DD8A0CC" w14:textId="77777777" w:rsidR="00913821" w:rsidRDefault="00913821" w:rsidP="00913821">
      <w:pPr>
        <w:rPr>
          <w:sz w:val="22"/>
          <w:szCs w:val="22"/>
        </w:rPr>
      </w:pPr>
    </w:p>
    <w:p w14:paraId="02BC4E6D" w14:textId="2E1E27F7" w:rsidR="0085630B" w:rsidRDefault="0085630B" w:rsidP="00B37CE3">
      <w:pPr>
        <w:jc w:val="both"/>
        <w:rPr>
          <w:sz w:val="22"/>
          <w:szCs w:val="22"/>
        </w:rPr>
      </w:pPr>
    </w:p>
    <w:p w14:paraId="55F00678" w14:textId="3CA79B43" w:rsidR="006F1636" w:rsidRDefault="006F1636" w:rsidP="00B37CE3">
      <w:pPr>
        <w:jc w:val="both"/>
        <w:rPr>
          <w:rFonts w:ascii="Calibri" w:hAnsi="Calibri" w:cs="Arial"/>
          <w:b/>
          <w:i/>
          <w:sz w:val="18"/>
        </w:rPr>
      </w:pPr>
    </w:p>
    <w:p w14:paraId="04FC34C2" w14:textId="77777777" w:rsidR="0016531D" w:rsidRDefault="0016531D" w:rsidP="00B37CE3">
      <w:pPr>
        <w:jc w:val="both"/>
        <w:rPr>
          <w:rFonts w:ascii="Calibri" w:hAnsi="Calibri" w:cs="Arial"/>
          <w:b/>
          <w:i/>
          <w:sz w:val="18"/>
        </w:rPr>
      </w:pPr>
    </w:p>
    <w:p w14:paraId="0D196A9E" w14:textId="77777777" w:rsidR="00CA04EA" w:rsidRPr="00183705"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14:paraId="231BD9AA"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7E7A03F2" w14:textId="77777777" w:rsidR="00CA04EA" w:rsidRPr="00183705" w:rsidRDefault="00CA04EA" w:rsidP="00CA04EA">
      <w:pPr>
        <w:pStyle w:val="Default"/>
        <w:jc w:val="center"/>
        <w:rPr>
          <w:rFonts w:ascii="Calibri" w:hAnsi="Calibri" w:cs="Calibri"/>
          <w:b/>
          <w:bCs/>
          <w:color w:val="auto"/>
          <w:sz w:val="22"/>
          <w:szCs w:val="22"/>
        </w:rPr>
      </w:pPr>
    </w:p>
    <w:p w14:paraId="29F64A85" w14:textId="77777777" w:rsidR="00CA04EA" w:rsidRPr="00183705" w:rsidRDefault="00CA04EA" w:rsidP="00CA04EA">
      <w:pPr>
        <w:pStyle w:val="Default"/>
        <w:jc w:val="center"/>
        <w:rPr>
          <w:rFonts w:ascii="Calibri" w:hAnsi="Calibri" w:cs="Calibri"/>
          <w:b/>
          <w:bCs/>
          <w:color w:val="auto"/>
          <w:sz w:val="22"/>
          <w:szCs w:val="22"/>
        </w:rPr>
      </w:pPr>
    </w:p>
    <w:p w14:paraId="6895AC40" w14:textId="77777777" w:rsidR="00CA04EA" w:rsidRPr="00183705" w:rsidRDefault="00CA04EA" w:rsidP="00CA04EA">
      <w:pPr>
        <w:pStyle w:val="Default"/>
        <w:jc w:val="center"/>
        <w:rPr>
          <w:rFonts w:ascii="Calibri" w:hAnsi="Calibri" w:cs="Calibri"/>
          <w:b/>
          <w:bCs/>
          <w:color w:val="auto"/>
          <w:sz w:val="22"/>
          <w:szCs w:val="22"/>
        </w:rPr>
      </w:pPr>
    </w:p>
    <w:p w14:paraId="50FE0E95"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 xml:space="preserve">EJEMPLO DE </w:t>
      </w:r>
      <w:r w:rsidR="00B7728B">
        <w:rPr>
          <w:rFonts w:ascii="Calibri" w:hAnsi="Calibri" w:cs="Calibri"/>
          <w:b/>
          <w:bCs/>
          <w:sz w:val="22"/>
          <w:szCs w:val="22"/>
        </w:rPr>
        <w:t>FORMATO PARA LA MANIFESTACIÓN</w:t>
      </w:r>
      <w:r w:rsidRPr="00183705">
        <w:rPr>
          <w:rFonts w:ascii="Calibri" w:hAnsi="Calibri" w:cs="Calibri"/>
          <w:b/>
          <w:bCs/>
          <w:sz w:val="22"/>
          <w:szCs w:val="22"/>
        </w:rPr>
        <w:t xml:space="preserve"> QUE DEBER</w:t>
      </w:r>
      <w:r w:rsidR="00B7728B">
        <w:rPr>
          <w:rFonts w:ascii="Calibri" w:hAnsi="Calibri" w:cs="Calibri"/>
          <w:b/>
          <w:bCs/>
          <w:sz w:val="22"/>
          <w:szCs w:val="22"/>
        </w:rPr>
        <w:t>Á</w:t>
      </w:r>
      <w:r w:rsidRPr="00183705">
        <w:rPr>
          <w:rFonts w:ascii="Calibri" w:hAnsi="Calibri" w:cs="Calibri"/>
          <w:b/>
          <w:bCs/>
          <w:sz w:val="22"/>
          <w:szCs w:val="22"/>
        </w:rPr>
        <w:t>N PRESENTAR LOS LICITANTES QUE PARTICIPEN EN L</w:t>
      </w:r>
      <w:r w:rsidR="00B7728B">
        <w:rPr>
          <w:rFonts w:ascii="Calibri" w:hAnsi="Calibri" w:cs="Calibri"/>
          <w:b/>
          <w:bCs/>
          <w:sz w:val="22"/>
          <w:szCs w:val="22"/>
        </w:rPr>
        <w:t>OS PROCEDIMIENTOS DE CONTRATACIÓ</w:t>
      </w:r>
      <w:r w:rsidRPr="00183705">
        <w:rPr>
          <w:rFonts w:ascii="Calibri" w:hAnsi="Calibri" w:cs="Calibri"/>
          <w:b/>
          <w:bCs/>
          <w:sz w:val="22"/>
          <w:szCs w:val="22"/>
        </w:rPr>
        <w:t>N, PARA DAR CUMPLIMIENTO A LA MANIFESTACIÓN DEL REQUISITO DE CONTENIDO NACIONAL QUE CELEBREN LAS DEPENDENCIAS Y ENTIDADES DEL ESTADO DE NUEVO LEÓN”.</w:t>
      </w:r>
    </w:p>
    <w:p w14:paraId="3D824338" w14:textId="77777777" w:rsidR="00CA04EA" w:rsidRPr="00183705" w:rsidRDefault="00CA04EA" w:rsidP="00CA04EA">
      <w:pPr>
        <w:autoSpaceDE w:val="0"/>
        <w:autoSpaceDN w:val="0"/>
        <w:adjustRightInd w:val="0"/>
        <w:jc w:val="center"/>
        <w:rPr>
          <w:rFonts w:ascii="Calibri" w:hAnsi="Calibri" w:cs="Calibri"/>
          <w:b/>
          <w:bCs/>
          <w:sz w:val="22"/>
          <w:szCs w:val="22"/>
        </w:rPr>
      </w:pPr>
    </w:p>
    <w:p w14:paraId="4959940F" w14:textId="77777777" w:rsidR="00CA04EA" w:rsidRPr="00183705" w:rsidRDefault="00CA04EA" w:rsidP="00CA04EA">
      <w:pPr>
        <w:autoSpaceDE w:val="0"/>
        <w:autoSpaceDN w:val="0"/>
        <w:adjustRightInd w:val="0"/>
        <w:jc w:val="center"/>
        <w:rPr>
          <w:rFonts w:ascii="Calibri" w:hAnsi="Calibri" w:cs="Calibri"/>
          <w:b/>
          <w:bCs/>
          <w:sz w:val="22"/>
          <w:szCs w:val="22"/>
        </w:rPr>
      </w:pPr>
    </w:p>
    <w:p w14:paraId="0C91DFB0" w14:textId="77777777" w:rsidR="00CA04EA" w:rsidRPr="00183705" w:rsidRDefault="00CA04EA" w:rsidP="00CA04EA">
      <w:pPr>
        <w:autoSpaceDE w:val="0"/>
        <w:autoSpaceDN w:val="0"/>
        <w:adjustRightInd w:val="0"/>
        <w:jc w:val="center"/>
        <w:rPr>
          <w:rFonts w:ascii="Calibri" w:hAnsi="Calibri" w:cs="Calibri"/>
          <w:b/>
          <w:bCs/>
          <w:sz w:val="22"/>
          <w:szCs w:val="22"/>
        </w:rPr>
      </w:pPr>
    </w:p>
    <w:p w14:paraId="533F2D6A"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__________de __________ de ______________</w:t>
      </w:r>
    </w:p>
    <w:p w14:paraId="39BE2A7A"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4F706489" w14:textId="12B2A08B" w:rsidR="00CA04EA" w:rsidRPr="00183705" w:rsidRDefault="00EC2885" w:rsidP="00CA04EA">
      <w:pPr>
        <w:autoSpaceDE w:val="0"/>
        <w:autoSpaceDN w:val="0"/>
        <w:adjustRightInd w:val="0"/>
        <w:rPr>
          <w:rFonts w:ascii="Calibri" w:hAnsi="Calibri" w:cs="Calibri"/>
          <w:b/>
        </w:rPr>
      </w:pPr>
      <w:r>
        <w:rPr>
          <w:rFonts w:ascii="Calibri" w:hAnsi="Calibri" w:cs="Arial"/>
          <w:b/>
        </w:rPr>
        <w:t>LIC. VICENTE ARTURO LÓPEZ LIMÓN</w:t>
      </w:r>
    </w:p>
    <w:p w14:paraId="25CDA9EC"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5DFC8784"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3BE7C96A" w14:textId="77777777" w:rsidR="00CA04EA" w:rsidRPr="00183705" w:rsidRDefault="00CA04EA" w:rsidP="00CA04EA">
      <w:pPr>
        <w:autoSpaceDE w:val="0"/>
        <w:autoSpaceDN w:val="0"/>
        <w:adjustRightInd w:val="0"/>
        <w:jc w:val="both"/>
        <w:rPr>
          <w:rFonts w:ascii="Calibri" w:hAnsi="Calibri" w:cs="Calibri"/>
        </w:rPr>
      </w:pPr>
    </w:p>
    <w:p w14:paraId="4626C804" w14:textId="77777777" w:rsidR="00CA04EA" w:rsidRPr="00183705" w:rsidRDefault="00CA04EA" w:rsidP="00CA04EA">
      <w:pPr>
        <w:autoSpaceDE w:val="0"/>
        <w:autoSpaceDN w:val="0"/>
        <w:adjustRightInd w:val="0"/>
        <w:jc w:val="both"/>
        <w:rPr>
          <w:rFonts w:ascii="Calibri" w:hAnsi="Calibri" w:cs="Calibri"/>
        </w:rPr>
      </w:pPr>
    </w:p>
    <w:p w14:paraId="58D4197E" w14:textId="1A602E3A"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6A4DAA">
        <w:rPr>
          <w:rFonts w:ascii="Calibri" w:hAnsi="Calibri" w:cs="Calibri"/>
          <w:b/>
          <w:u w:val="single"/>
        </w:rPr>
        <w:t>LP-919044992-N33-2022</w:t>
      </w:r>
      <w:r w:rsidRPr="00183705">
        <w:rPr>
          <w:rFonts w:ascii="Calibri" w:hAnsi="Calibri" w:cs="Calibri"/>
        </w:rPr>
        <w:t xml:space="preserve"> en el que mi representada, la empresa__________________________________ participa a través de la presente propuesta.</w:t>
      </w:r>
    </w:p>
    <w:p w14:paraId="5BE2E105" w14:textId="77777777" w:rsidR="00CA04EA" w:rsidRPr="00183705" w:rsidRDefault="00CA04EA" w:rsidP="00CA04EA">
      <w:pPr>
        <w:autoSpaceDE w:val="0"/>
        <w:autoSpaceDN w:val="0"/>
        <w:adjustRightInd w:val="0"/>
        <w:jc w:val="both"/>
        <w:rPr>
          <w:rFonts w:ascii="Calibri" w:hAnsi="Calibri" w:cs="Calibri"/>
        </w:rPr>
      </w:pPr>
    </w:p>
    <w:p w14:paraId="29DF6C63"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7B4DD732" w14:textId="77777777" w:rsidR="00CA04EA" w:rsidRPr="00183705" w:rsidRDefault="00CA04EA" w:rsidP="00CA04EA">
      <w:pPr>
        <w:autoSpaceDE w:val="0"/>
        <w:autoSpaceDN w:val="0"/>
        <w:adjustRightInd w:val="0"/>
        <w:jc w:val="both"/>
        <w:rPr>
          <w:rFonts w:ascii="Calibri" w:hAnsi="Calibri" w:cs="Calibri"/>
        </w:rPr>
      </w:pPr>
    </w:p>
    <w:p w14:paraId="74459312" w14:textId="77777777" w:rsidR="00CA04EA" w:rsidRPr="00183705" w:rsidRDefault="00CA04EA" w:rsidP="00CA04EA">
      <w:pPr>
        <w:autoSpaceDE w:val="0"/>
        <w:autoSpaceDN w:val="0"/>
        <w:adjustRightInd w:val="0"/>
        <w:jc w:val="center"/>
        <w:rPr>
          <w:rFonts w:ascii="Calibri" w:hAnsi="Calibri" w:cs="Calibri"/>
        </w:rPr>
      </w:pPr>
    </w:p>
    <w:p w14:paraId="2C2807C3"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16BE7ED0" w14:textId="77777777" w:rsidR="00CA04EA" w:rsidRPr="00183705" w:rsidRDefault="00CA04EA" w:rsidP="00CA04EA">
      <w:pPr>
        <w:autoSpaceDE w:val="0"/>
        <w:autoSpaceDN w:val="0"/>
        <w:adjustRightInd w:val="0"/>
        <w:jc w:val="center"/>
        <w:rPr>
          <w:rFonts w:ascii="Calibri" w:hAnsi="Calibri" w:cs="Calibri"/>
        </w:rPr>
      </w:pPr>
    </w:p>
    <w:p w14:paraId="2513A32B" w14:textId="77777777" w:rsidR="00CA04EA" w:rsidRPr="00183705" w:rsidRDefault="00CA04EA" w:rsidP="00CA04EA">
      <w:pPr>
        <w:autoSpaceDE w:val="0"/>
        <w:autoSpaceDN w:val="0"/>
        <w:adjustRightInd w:val="0"/>
        <w:jc w:val="center"/>
        <w:rPr>
          <w:rFonts w:ascii="Calibri" w:hAnsi="Calibri" w:cs="Calibri"/>
        </w:rPr>
      </w:pPr>
    </w:p>
    <w:p w14:paraId="7D676589"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02AF2C76" w14:textId="77777777" w:rsidR="00CA04EA" w:rsidRDefault="00CA04EA" w:rsidP="00CA04EA">
      <w:pPr>
        <w:autoSpaceDE w:val="0"/>
        <w:autoSpaceDN w:val="0"/>
        <w:adjustRightInd w:val="0"/>
        <w:jc w:val="center"/>
        <w:rPr>
          <w:rFonts w:ascii="Arial" w:hAnsi="Arial" w:cs="Arial"/>
          <w:sz w:val="18"/>
          <w:szCs w:val="18"/>
        </w:rPr>
      </w:pPr>
    </w:p>
    <w:p w14:paraId="15496FBB" w14:textId="77777777" w:rsidR="00CA04EA" w:rsidRDefault="00CA04EA" w:rsidP="00CA04EA">
      <w:pPr>
        <w:autoSpaceDE w:val="0"/>
        <w:autoSpaceDN w:val="0"/>
        <w:adjustRightInd w:val="0"/>
        <w:rPr>
          <w:rFonts w:ascii="Arial" w:hAnsi="Arial" w:cs="Arial"/>
          <w:sz w:val="18"/>
          <w:szCs w:val="18"/>
        </w:rPr>
      </w:pPr>
    </w:p>
    <w:p w14:paraId="3D5009A4" w14:textId="77777777" w:rsidR="00CA04EA" w:rsidRDefault="00CA04EA" w:rsidP="00CA04EA">
      <w:pPr>
        <w:autoSpaceDE w:val="0"/>
        <w:autoSpaceDN w:val="0"/>
        <w:adjustRightInd w:val="0"/>
        <w:rPr>
          <w:rFonts w:ascii="Arial" w:hAnsi="Arial" w:cs="Arial"/>
          <w:sz w:val="18"/>
          <w:szCs w:val="18"/>
        </w:rPr>
      </w:pPr>
    </w:p>
    <w:p w14:paraId="428EA59B" w14:textId="77777777" w:rsidR="00CA04EA" w:rsidRDefault="00CA04EA" w:rsidP="00CA04EA">
      <w:pPr>
        <w:autoSpaceDE w:val="0"/>
        <w:autoSpaceDN w:val="0"/>
        <w:adjustRightInd w:val="0"/>
        <w:rPr>
          <w:rFonts w:ascii="Arial" w:hAnsi="Arial" w:cs="Arial"/>
          <w:sz w:val="18"/>
          <w:szCs w:val="18"/>
        </w:rPr>
      </w:pPr>
    </w:p>
    <w:p w14:paraId="7573FAA8" w14:textId="77777777" w:rsidR="00CA04EA" w:rsidRDefault="00CA04EA" w:rsidP="00CA04EA">
      <w:pPr>
        <w:autoSpaceDE w:val="0"/>
        <w:autoSpaceDN w:val="0"/>
        <w:adjustRightInd w:val="0"/>
        <w:rPr>
          <w:rFonts w:ascii="Arial" w:hAnsi="Arial" w:cs="Arial"/>
          <w:sz w:val="18"/>
          <w:szCs w:val="18"/>
        </w:rPr>
      </w:pPr>
    </w:p>
    <w:p w14:paraId="7D63E694" w14:textId="77777777" w:rsidR="00F372BA" w:rsidRDefault="00F372BA" w:rsidP="00CA04EA">
      <w:pPr>
        <w:autoSpaceDE w:val="0"/>
        <w:autoSpaceDN w:val="0"/>
        <w:adjustRightInd w:val="0"/>
        <w:rPr>
          <w:rFonts w:ascii="Arial" w:hAnsi="Arial" w:cs="Arial"/>
          <w:sz w:val="18"/>
          <w:szCs w:val="18"/>
        </w:rPr>
      </w:pPr>
    </w:p>
    <w:p w14:paraId="7C91BD2A" w14:textId="77777777" w:rsidR="00F372BA" w:rsidRDefault="00F372BA" w:rsidP="00CA04EA">
      <w:pPr>
        <w:autoSpaceDE w:val="0"/>
        <w:autoSpaceDN w:val="0"/>
        <w:adjustRightInd w:val="0"/>
        <w:rPr>
          <w:rFonts w:ascii="Arial" w:hAnsi="Arial" w:cs="Arial"/>
          <w:sz w:val="18"/>
          <w:szCs w:val="18"/>
        </w:rPr>
      </w:pPr>
    </w:p>
    <w:p w14:paraId="7E12E8C5" w14:textId="77777777" w:rsidR="00826752" w:rsidRDefault="00826752" w:rsidP="00CA04EA">
      <w:pPr>
        <w:autoSpaceDE w:val="0"/>
        <w:autoSpaceDN w:val="0"/>
        <w:adjustRightInd w:val="0"/>
        <w:rPr>
          <w:rFonts w:ascii="Arial" w:hAnsi="Arial" w:cs="Arial"/>
          <w:sz w:val="18"/>
          <w:szCs w:val="18"/>
        </w:rPr>
      </w:pPr>
    </w:p>
    <w:p w14:paraId="3678B8CA" w14:textId="77777777" w:rsidR="00CA04EA" w:rsidRDefault="00CA04EA" w:rsidP="00B37CE3">
      <w:pPr>
        <w:jc w:val="both"/>
        <w:rPr>
          <w:rFonts w:ascii="Calibri" w:hAnsi="Calibri" w:cs="Arial"/>
          <w:b/>
          <w:i/>
          <w:sz w:val="18"/>
        </w:rPr>
      </w:pPr>
    </w:p>
    <w:p w14:paraId="5055F486" w14:textId="77777777" w:rsidR="0085630B" w:rsidRDefault="0085630B" w:rsidP="00B37CE3">
      <w:pPr>
        <w:jc w:val="both"/>
        <w:rPr>
          <w:rFonts w:ascii="Calibri" w:hAnsi="Calibri" w:cs="Arial"/>
          <w:b/>
          <w:i/>
          <w:sz w:val="18"/>
        </w:rPr>
      </w:pPr>
    </w:p>
    <w:p w14:paraId="69C5A665" w14:textId="77777777" w:rsidR="00EC2885" w:rsidRDefault="00EC2885" w:rsidP="00B37CE3">
      <w:pPr>
        <w:jc w:val="both"/>
        <w:rPr>
          <w:rFonts w:ascii="Calibri" w:hAnsi="Calibri" w:cs="Arial"/>
          <w:b/>
          <w:i/>
          <w:sz w:val="18"/>
        </w:rPr>
      </w:pPr>
    </w:p>
    <w:p w14:paraId="0C929C0A" w14:textId="77777777" w:rsidR="0085630B" w:rsidRDefault="0085630B" w:rsidP="00B37CE3">
      <w:pPr>
        <w:jc w:val="both"/>
        <w:rPr>
          <w:rFonts w:ascii="Calibri" w:hAnsi="Calibri" w:cs="Arial"/>
          <w:b/>
          <w:i/>
          <w:sz w:val="18"/>
        </w:rPr>
      </w:pPr>
    </w:p>
    <w:p w14:paraId="39FCC9F3" w14:textId="77777777" w:rsidR="00F04180" w:rsidRDefault="00F04180" w:rsidP="00B37CE3">
      <w:pPr>
        <w:jc w:val="both"/>
        <w:rPr>
          <w:rFonts w:ascii="Calibri" w:hAnsi="Calibri" w:cs="Arial"/>
          <w:b/>
          <w:i/>
          <w:sz w:val="18"/>
        </w:rPr>
      </w:pPr>
    </w:p>
    <w:p w14:paraId="31DC4825" w14:textId="77777777" w:rsidR="003B3E89" w:rsidRPr="002522C8" w:rsidRDefault="003B3E89" w:rsidP="00EC288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C8774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2793BADA"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974068C" w14:textId="77777777" w:rsidR="003B3E89" w:rsidRPr="002522C8" w:rsidRDefault="003B3E89" w:rsidP="003B3E89">
      <w:pPr>
        <w:tabs>
          <w:tab w:val="left" w:pos="3969"/>
          <w:tab w:val="left" w:pos="8080"/>
        </w:tabs>
        <w:ind w:right="1"/>
        <w:jc w:val="center"/>
        <w:rPr>
          <w:rFonts w:ascii="Calibri" w:hAnsi="Calibri" w:cs="Arial"/>
          <w:b/>
          <w:u w:val="single"/>
        </w:rPr>
      </w:pPr>
    </w:p>
    <w:p w14:paraId="232C2265" w14:textId="77777777" w:rsidR="0005665C" w:rsidRPr="008E13E4" w:rsidRDefault="0005665C" w:rsidP="0005665C">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3047FE" w14:textId="77777777" w:rsidR="0005665C" w:rsidRPr="008E13E4" w:rsidRDefault="0005665C" w:rsidP="0005665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A46CA2B"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C6A6DD"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 </w:t>
      </w:r>
    </w:p>
    <w:p w14:paraId="77FC64EB" w14:textId="77777777"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8B8764C" w14:textId="4A5F58B5" w:rsidR="0005665C" w:rsidRPr="008E13E4" w:rsidRDefault="0005665C" w:rsidP="00EC2885">
      <w:pPr>
        <w:pStyle w:val="NormalWeb"/>
        <w:spacing w:before="0" w:beforeAutospacing="0" w:after="0" w:afterAutospacing="0"/>
        <w:ind w:left="720" w:firstLine="45"/>
        <w:jc w:val="both"/>
        <w:rPr>
          <w:color w:val="000000"/>
          <w:sz w:val="16"/>
          <w:szCs w:val="16"/>
        </w:rPr>
      </w:pPr>
    </w:p>
    <w:p w14:paraId="479EFCE1" w14:textId="00F9EE5F"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2B190C">
        <w:rPr>
          <w:rFonts w:ascii="Calibri" w:hAnsi="Calibri" w:cs="Tahoma"/>
          <w:color w:val="000000"/>
          <w:sz w:val="16"/>
          <w:szCs w:val="16"/>
        </w:rPr>
        <w:t>MOBILIARIO Y EQUIPO DIVERSO</w:t>
      </w:r>
      <w:r w:rsidRPr="008E13E4">
        <w:rPr>
          <w:rFonts w:ascii="Calibri" w:hAnsi="Calibri" w:cs="Tahoma"/>
          <w:color w:val="000000"/>
          <w:sz w:val="16"/>
          <w:szCs w:val="16"/>
        </w:rPr>
        <w:t>, por un importe de (monto total del contrato incluyendo el I.V.A).</w:t>
      </w:r>
    </w:p>
    <w:p w14:paraId="39581137" w14:textId="46DAE18F" w:rsidR="0005665C" w:rsidRPr="00EB11D0" w:rsidRDefault="0005665C" w:rsidP="00EC2885">
      <w:pPr>
        <w:pStyle w:val="NormalWeb"/>
        <w:spacing w:before="0" w:beforeAutospacing="0" w:after="0" w:afterAutospacing="0"/>
        <w:ind w:left="720" w:firstLine="45"/>
        <w:jc w:val="both"/>
        <w:rPr>
          <w:rFonts w:ascii="Calibri" w:hAnsi="Calibri" w:cs="Tahoma"/>
          <w:color w:val="000000"/>
          <w:sz w:val="16"/>
          <w:szCs w:val="16"/>
        </w:rPr>
      </w:pPr>
    </w:p>
    <w:p w14:paraId="02993DC8" w14:textId="560C0191"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008A00C2">
        <w:rPr>
          <w:rFonts w:ascii="Calibri" w:hAnsi="Calibri" w:cs="Tahoma"/>
          <w:color w:val="000000"/>
          <w:sz w:val="16"/>
          <w:szCs w:val="16"/>
        </w:rPr>
        <w:t>Na</w:t>
      </w:r>
      <w:r w:rsidRPr="008428B6">
        <w:rPr>
          <w:rFonts w:ascii="Calibri" w:hAnsi="Calibri" w:cs="Tahoma"/>
          <w:color w:val="000000"/>
          <w:sz w:val="16"/>
          <w:szCs w:val="16"/>
        </w:rPr>
        <w:t>cional.</w:t>
      </w:r>
    </w:p>
    <w:p w14:paraId="4BE3CA1E" w14:textId="25A4F09E" w:rsidR="0005665C" w:rsidRPr="008E13E4" w:rsidRDefault="0005665C" w:rsidP="00EC2885">
      <w:pPr>
        <w:pStyle w:val="NormalWeb"/>
        <w:spacing w:before="0" w:beforeAutospacing="0" w:after="0" w:afterAutospacing="0"/>
        <w:ind w:left="720" w:firstLine="45"/>
        <w:jc w:val="both"/>
        <w:rPr>
          <w:color w:val="000000"/>
          <w:sz w:val="16"/>
          <w:szCs w:val="16"/>
        </w:rPr>
      </w:pPr>
    </w:p>
    <w:p w14:paraId="7CCDBE09" w14:textId="43AFA82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C0047A4" w14:textId="44D3AAD4" w:rsidR="0005665C" w:rsidRPr="008E13E4" w:rsidRDefault="0005665C" w:rsidP="00EC2885">
      <w:pPr>
        <w:pStyle w:val="NormalWeb"/>
        <w:spacing w:before="0" w:beforeAutospacing="0" w:after="0" w:afterAutospacing="0"/>
        <w:ind w:left="720" w:firstLine="45"/>
        <w:jc w:val="both"/>
        <w:rPr>
          <w:color w:val="000000"/>
          <w:sz w:val="16"/>
          <w:szCs w:val="16"/>
        </w:rPr>
      </w:pPr>
    </w:p>
    <w:p w14:paraId="31C95FD5" w14:textId="074D50C0"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156E2E98" w14:textId="3C1F7F09" w:rsidR="0005665C" w:rsidRPr="008E13E4" w:rsidRDefault="0005665C" w:rsidP="00EC2885">
      <w:pPr>
        <w:pStyle w:val="NormalWeb"/>
        <w:spacing w:before="0" w:beforeAutospacing="0" w:after="0" w:afterAutospacing="0"/>
        <w:ind w:left="720" w:firstLine="45"/>
        <w:jc w:val="both"/>
        <w:rPr>
          <w:color w:val="000000"/>
          <w:sz w:val="16"/>
          <w:szCs w:val="16"/>
        </w:rPr>
      </w:pPr>
    </w:p>
    <w:p w14:paraId="3EFE4A3F" w14:textId="1F595955"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3C73223C" w14:textId="41C4DC48" w:rsidR="0005665C" w:rsidRPr="008E13E4" w:rsidRDefault="0005665C" w:rsidP="00EC2885">
      <w:pPr>
        <w:pStyle w:val="NormalWeb"/>
        <w:spacing w:before="0" w:beforeAutospacing="0" w:after="0" w:afterAutospacing="0"/>
        <w:ind w:left="720" w:firstLine="45"/>
        <w:jc w:val="both"/>
        <w:rPr>
          <w:color w:val="000000"/>
          <w:sz w:val="16"/>
          <w:szCs w:val="16"/>
        </w:rPr>
      </w:pPr>
    </w:p>
    <w:p w14:paraId="27F53F59" w14:textId="38439E28"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8C1439" w14:textId="151742DE" w:rsidR="0005665C" w:rsidRPr="008E13E4" w:rsidRDefault="0005665C" w:rsidP="00EC2885">
      <w:pPr>
        <w:pStyle w:val="NormalWeb"/>
        <w:spacing w:before="0" w:beforeAutospacing="0" w:after="0" w:afterAutospacing="0"/>
        <w:ind w:left="720" w:firstLine="45"/>
        <w:jc w:val="both"/>
        <w:rPr>
          <w:color w:val="000000"/>
          <w:sz w:val="16"/>
          <w:szCs w:val="16"/>
        </w:rPr>
      </w:pPr>
    </w:p>
    <w:p w14:paraId="46F08ED8" w14:textId="386D0C6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5A4E0E5"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71545E4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CB270C9" w14:textId="77777777" w:rsidR="0005665C" w:rsidRPr="008E13E4" w:rsidRDefault="0005665C" w:rsidP="0005665C">
      <w:pPr>
        <w:tabs>
          <w:tab w:val="left" w:pos="8080"/>
        </w:tabs>
        <w:spacing w:line="360" w:lineRule="auto"/>
        <w:jc w:val="both"/>
        <w:rPr>
          <w:rFonts w:ascii="Calibri" w:hAnsi="Calibri" w:cs="Arial"/>
          <w:sz w:val="16"/>
          <w:szCs w:val="16"/>
          <w:lang w:val="es-ES"/>
        </w:rPr>
      </w:pPr>
    </w:p>
    <w:p w14:paraId="749DAD80" w14:textId="77777777" w:rsidR="0005665C" w:rsidRDefault="0005665C" w:rsidP="0005665C">
      <w:pPr>
        <w:jc w:val="center"/>
        <w:rPr>
          <w:rFonts w:ascii="Calibri" w:hAnsi="Calibri" w:cs="Arial"/>
          <w:b/>
          <w:i/>
          <w:sz w:val="18"/>
        </w:rPr>
      </w:pPr>
    </w:p>
    <w:p w14:paraId="60160993" w14:textId="77777777" w:rsidR="003B3E89" w:rsidRPr="002522C8" w:rsidRDefault="003B3E89" w:rsidP="003B3E89">
      <w:pPr>
        <w:tabs>
          <w:tab w:val="left" w:pos="3969"/>
          <w:tab w:val="left" w:pos="8080"/>
        </w:tabs>
        <w:ind w:right="1"/>
        <w:jc w:val="center"/>
        <w:rPr>
          <w:rFonts w:ascii="Calibri" w:hAnsi="Calibri" w:cs="Arial"/>
          <w:b/>
          <w:u w:val="single"/>
        </w:rPr>
      </w:pPr>
    </w:p>
    <w:p w14:paraId="487A32D4" w14:textId="77777777" w:rsidR="003B3E89" w:rsidRPr="002522C8" w:rsidRDefault="003B3E89" w:rsidP="003B3E89">
      <w:pPr>
        <w:tabs>
          <w:tab w:val="left" w:pos="3969"/>
          <w:tab w:val="left" w:pos="8080"/>
        </w:tabs>
        <w:ind w:right="1"/>
        <w:jc w:val="center"/>
        <w:rPr>
          <w:rFonts w:ascii="Calibri" w:hAnsi="Calibri" w:cs="Arial"/>
          <w:b/>
          <w:u w:val="single"/>
        </w:rPr>
      </w:pPr>
    </w:p>
    <w:p w14:paraId="12FCD479" w14:textId="77777777" w:rsidR="003B3E89" w:rsidRPr="002522C8" w:rsidRDefault="003B3E89" w:rsidP="003B3E89">
      <w:pPr>
        <w:tabs>
          <w:tab w:val="left" w:pos="3969"/>
          <w:tab w:val="left" w:pos="8080"/>
        </w:tabs>
        <w:ind w:right="1"/>
        <w:jc w:val="center"/>
        <w:rPr>
          <w:rFonts w:ascii="Calibri" w:hAnsi="Calibri" w:cs="Arial"/>
          <w:b/>
          <w:u w:val="single"/>
        </w:rPr>
      </w:pPr>
    </w:p>
    <w:p w14:paraId="086FD730" w14:textId="77777777" w:rsidR="003B3E89" w:rsidRPr="002522C8" w:rsidRDefault="003B3E89" w:rsidP="003B3E89">
      <w:pPr>
        <w:tabs>
          <w:tab w:val="left" w:pos="8080"/>
        </w:tabs>
        <w:spacing w:line="360" w:lineRule="auto"/>
        <w:jc w:val="both"/>
        <w:rPr>
          <w:rFonts w:ascii="Calibri" w:hAnsi="Calibri" w:cs="Arial"/>
        </w:rPr>
      </w:pPr>
    </w:p>
    <w:p w14:paraId="459F0CE0" w14:textId="77777777" w:rsidR="003B3E89" w:rsidRDefault="003B3E89" w:rsidP="003B3E89">
      <w:pPr>
        <w:tabs>
          <w:tab w:val="left" w:pos="8080"/>
        </w:tabs>
        <w:spacing w:line="360" w:lineRule="auto"/>
        <w:jc w:val="both"/>
        <w:rPr>
          <w:rFonts w:ascii="Calibri" w:hAnsi="Calibri" w:cs="Arial"/>
        </w:rPr>
      </w:pPr>
    </w:p>
    <w:p w14:paraId="01BDCF4F" w14:textId="77777777" w:rsidR="008833C3" w:rsidRPr="002522C8" w:rsidRDefault="008833C3" w:rsidP="003B3E89">
      <w:pPr>
        <w:tabs>
          <w:tab w:val="left" w:pos="8080"/>
        </w:tabs>
        <w:spacing w:line="360" w:lineRule="auto"/>
        <w:jc w:val="both"/>
        <w:rPr>
          <w:rFonts w:ascii="Calibri" w:hAnsi="Calibri" w:cs="Arial"/>
        </w:rPr>
      </w:pPr>
    </w:p>
    <w:p w14:paraId="4D0C0493" w14:textId="74351E54" w:rsidR="003B3E89" w:rsidRDefault="003B3E89" w:rsidP="00BA09CD">
      <w:pPr>
        <w:jc w:val="center"/>
        <w:rPr>
          <w:rFonts w:ascii="Calibri" w:hAnsi="Calibri" w:cs="Arial"/>
        </w:rPr>
      </w:pPr>
    </w:p>
    <w:p w14:paraId="34D97C92" w14:textId="5A809AAA" w:rsidR="006F1636" w:rsidRDefault="006F1636" w:rsidP="00BA09CD">
      <w:pPr>
        <w:jc w:val="center"/>
        <w:rPr>
          <w:rFonts w:ascii="Calibri" w:hAnsi="Calibri" w:cs="Arial"/>
          <w:b/>
          <w:i/>
          <w:sz w:val="18"/>
        </w:rPr>
      </w:pPr>
    </w:p>
    <w:p w14:paraId="12BA61B3" w14:textId="77777777" w:rsidR="0016531D" w:rsidRDefault="0016531D" w:rsidP="00BA09CD">
      <w:pPr>
        <w:jc w:val="center"/>
        <w:rPr>
          <w:rFonts w:ascii="Calibri" w:hAnsi="Calibri" w:cs="Arial"/>
          <w:b/>
          <w:i/>
          <w:sz w:val="18"/>
        </w:rPr>
      </w:pPr>
    </w:p>
    <w:p w14:paraId="611867BF" w14:textId="77777777" w:rsidR="00BA09CD" w:rsidRPr="00174D9C"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t>ANEXO 11</w:t>
      </w:r>
    </w:p>
    <w:p w14:paraId="0050FD42"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3E106B8C" w14:textId="77777777" w:rsidR="00BA09CD" w:rsidRPr="00174D9C" w:rsidRDefault="00BA09CD" w:rsidP="00BA09CD">
      <w:pPr>
        <w:pStyle w:val="Default"/>
        <w:rPr>
          <w:rFonts w:ascii="Calibri" w:hAnsi="Calibri" w:cs="Calibri"/>
          <w:b/>
          <w:bCs/>
          <w:sz w:val="20"/>
          <w:szCs w:val="20"/>
        </w:rPr>
      </w:pPr>
    </w:p>
    <w:p w14:paraId="16FAB7E6" w14:textId="77777777" w:rsidR="00BA09CD" w:rsidRPr="00174D9C" w:rsidRDefault="00BA09CD" w:rsidP="00BA09CD">
      <w:pPr>
        <w:pStyle w:val="Default"/>
        <w:rPr>
          <w:rFonts w:ascii="Calibri" w:hAnsi="Calibri" w:cs="Calibri"/>
          <w:b/>
          <w:bCs/>
          <w:sz w:val="20"/>
          <w:szCs w:val="20"/>
        </w:rPr>
      </w:pPr>
    </w:p>
    <w:p w14:paraId="2B6DB2D8" w14:textId="77777777" w:rsidR="00BA09CD" w:rsidRPr="00174D9C" w:rsidRDefault="00BA09CD" w:rsidP="00BA09CD">
      <w:pPr>
        <w:pStyle w:val="Default"/>
        <w:rPr>
          <w:rFonts w:ascii="Calibri" w:hAnsi="Calibri" w:cs="Calibri"/>
          <w:b/>
          <w:bCs/>
          <w:sz w:val="20"/>
          <w:szCs w:val="20"/>
        </w:rPr>
      </w:pPr>
    </w:p>
    <w:p w14:paraId="2A72DC77" w14:textId="399F877B" w:rsidR="00BA09CD" w:rsidRPr="00174D9C" w:rsidRDefault="00EC2885" w:rsidP="00BA09CD">
      <w:pPr>
        <w:pStyle w:val="Default"/>
        <w:rPr>
          <w:rFonts w:ascii="Calibri" w:hAnsi="Calibri" w:cs="Calibri"/>
          <w:b/>
          <w:bCs/>
          <w:sz w:val="20"/>
          <w:szCs w:val="20"/>
        </w:rPr>
      </w:pPr>
      <w:r>
        <w:rPr>
          <w:rFonts w:ascii="Calibri" w:hAnsi="Calibri" w:cs="Arial"/>
          <w:b/>
          <w:sz w:val="20"/>
          <w:szCs w:val="20"/>
        </w:rPr>
        <w:t>LIC. VICENTE ARTURO LÓPEZ LIMÓN</w:t>
      </w:r>
    </w:p>
    <w:p w14:paraId="13808C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45994C6E"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15EF54" w14:textId="77777777" w:rsidR="00BA09CD" w:rsidRPr="00174D9C" w:rsidRDefault="00BA09CD" w:rsidP="00BA09CD">
      <w:pPr>
        <w:pStyle w:val="Default"/>
        <w:rPr>
          <w:rFonts w:ascii="Calibri" w:hAnsi="Calibri" w:cs="Calibri"/>
          <w:sz w:val="20"/>
          <w:szCs w:val="20"/>
        </w:rPr>
      </w:pPr>
    </w:p>
    <w:p w14:paraId="558B3B6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9731970" w14:textId="77777777" w:rsidR="00BA09CD" w:rsidRPr="00174D9C" w:rsidRDefault="00BA09CD" w:rsidP="00BA09CD">
      <w:pPr>
        <w:pStyle w:val="Default"/>
        <w:rPr>
          <w:rFonts w:ascii="Calibri" w:hAnsi="Calibri" w:cs="Calibri"/>
          <w:sz w:val="20"/>
          <w:szCs w:val="20"/>
        </w:rPr>
      </w:pPr>
    </w:p>
    <w:p w14:paraId="2FA3C5EA" w14:textId="77777777" w:rsidR="00BA09CD" w:rsidRPr="00174D9C" w:rsidRDefault="00BA09CD" w:rsidP="00BA09CD">
      <w:pPr>
        <w:pStyle w:val="Default"/>
        <w:rPr>
          <w:rFonts w:ascii="Calibri" w:hAnsi="Calibri" w:cs="Calibri"/>
          <w:sz w:val="20"/>
          <w:szCs w:val="20"/>
        </w:rPr>
      </w:pPr>
    </w:p>
    <w:p w14:paraId="38EC6EE3" w14:textId="292D938A"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6A4DAA">
        <w:rPr>
          <w:rFonts w:ascii="Calibri" w:hAnsi="Calibri" w:cs="Calibri"/>
          <w:b/>
          <w:bCs/>
          <w:sz w:val="20"/>
          <w:szCs w:val="20"/>
        </w:rPr>
        <w:t>LP-919044992-N33-2022</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66BBE0" w14:textId="77777777" w:rsidR="00BA09CD" w:rsidRPr="00174D9C" w:rsidRDefault="00BA09CD" w:rsidP="00BA09CD">
      <w:pPr>
        <w:pStyle w:val="Default"/>
        <w:spacing w:line="360" w:lineRule="auto"/>
        <w:jc w:val="both"/>
        <w:rPr>
          <w:rFonts w:ascii="Calibri" w:hAnsi="Calibri" w:cs="Calibri"/>
          <w:sz w:val="20"/>
          <w:szCs w:val="20"/>
        </w:rPr>
      </w:pPr>
    </w:p>
    <w:p w14:paraId="3D42702B"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8D5FBC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4282F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4A0C216"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64295B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3767182" w14:textId="77777777" w:rsidR="00BA09CD" w:rsidRPr="00174D9C" w:rsidRDefault="00BA09CD" w:rsidP="00BA09CD">
      <w:pPr>
        <w:pStyle w:val="Default"/>
        <w:jc w:val="both"/>
        <w:rPr>
          <w:rFonts w:ascii="Calibri" w:hAnsi="Calibri" w:cs="Calibri"/>
          <w:b/>
          <w:bCs/>
          <w:sz w:val="20"/>
          <w:szCs w:val="20"/>
        </w:rPr>
      </w:pPr>
    </w:p>
    <w:p w14:paraId="21ED74F3" w14:textId="77777777" w:rsidR="00BA09CD" w:rsidRPr="00174D9C" w:rsidRDefault="00BA09CD" w:rsidP="00BA09CD">
      <w:pPr>
        <w:pStyle w:val="Default"/>
        <w:rPr>
          <w:rFonts w:ascii="Calibri" w:hAnsi="Calibri" w:cs="Calibri"/>
          <w:b/>
          <w:bCs/>
          <w:sz w:val="20"/>
          <w:szCs w:val="20"/>
        </w:rPr>
      </w:pPr>
    </w:p>
    <w:p w14:paraId="2DAC5755" w14:textId="77777777" w:rsidR="00BA09CD" w:rsidRPr="00174D9C" w:rsidRDefault="00BA09CD" w:rsidP="00BA09CD">
      <w:pPr>
        <w:pStyle w:val="Default"/>
        <w:rPr>
          <w:rFonts w:ascii="Calibri" w:hAnsi="Calibri" w:cs="Calibri"/>
          <w:b/>
          <w:bCs/>
          <w:sz w:val="20"/>
          <w:szCs w:val="20"/>
        </w:rPr>
      </w:pPr>
    </w:p>
    <w:p w14:paraId="479F358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1D5CAEC" w14:textId="77777777" w:rsidR="00BA09CD" w:rsidRPr="00174D9C" w:rsidRDefault="00BA09CD" w:rsidP="00BA09CD">
      <w:pPr>
        <w:autoSpaceDE w:val="0"/>
        <w:autoSpaceDN w:val="0"/>
        <w:adjustRightInd w:val="0"/>
        <w:jc w:val="center"/>
        <w:rPr>
          <w:rFonts w:ascii="Calibri" w:hAnsi="Calibri" w:cs="Calibri"/>
          <w:b/>
          <w:szCs w:val="22"/>
        </w:rPr>
      </w:pPr>
    </w:p>
    <w:p w14:paraId="41D686C4" w14:textId="77777777" w:rsidR="00BA09CD" w:rsidRPr="00174D9C" w:rsidRDefault="00BA09CD" w:rsidP="00BA09CD">
      <w:pPr>
        <w:autoSpaceDE w:val="0"/>
        <w:autoSpaceDN w:val="0"/>
        <w:adjustRightInd w:val="0"/>
        <w:jc w:val="center"/>
        <w:rPr>
          <w:rFonts w:ascii="Calibri" w:hAnsi="Calibri" w:cs="Calibri"/>
          <w:b/>
          <w:szCs w:val="22"/>
        </w:rPr>
      </w:pPr>
    </w:p>
    <w:p w14:paraId="5DFCEE89"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B57D5B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3AF7095" w14:textId="77777777" w:rsidR="00BA09CD" w:rsidRPr="00174D9C" w:rsidRDefault="00BA09CD" w:rsidP="00BA09CD">
      <w:pPr>
        <w:rPr>
          <w:rFonts w:ascii="Calibri" w:hAnsi="Calibri"/>
          <w:lang w:val="es-MX"/>
        </w:rPr>
      </w:pPr>
    </w:p>
    <w:p w14:paraId="7C7EAB17" w14:textId="77777777" w:rsidR="00BA09CD" w:rsidRDefault="00BA09CD" w:rsidP="00BA09CD">
      <w:pPr>
        <w:rPr>
          <w:rFonts w:ascii="Calibri" w:hAnsi="Calibri"/>
          <w:lang w:val="es-MX"/>
        </w:rPr>
      </w:pPr>
    </w:p>
    <w:p w14:paraId="22767C94" w14:textId="77777777" w:rsidR="0085630B" w:rsidRDefault="0085630B" w:rsidP="00BA09CD">
      <w:pPr>
        <w:rPr>
          <w:rFonts w:ascii="Calibri" w:hAnsi="Calibri"/>
          <w:lang w:val="es-MX"/>
        </w:rPr>
      </w:pPr>
    </w:p>
    <w:p w14:paraId="369610E8" w14:textId="77777777" w:rsidR="0085630B" w:rsidRDefault="0085630B" w:rsidP="00BA09CD">
      <w:pPr>
        <w:rPr>
          <w:rFonts w:ascii="Calibri" w:hAnsi="Calibri"/>
          <w:lang w:val="es-MX"/>
        </w:rPr>
      </w:pPr>
    </w:p>
    <w:p w14:paraId="361377A3" w14:textId="77777777" w:rsidR="0085630B" w:rsidRDefault="0085630B" w:rsidP="00BA09CD">
      <w:pPr>
        <w:rPr>
          <w:rFonts w:ascii="Calibri" w:hAnsi="Calibri"/>
          <w:lang w:val="es-MX"/>
        </w:rPr>
      </w:pPr>
    </w:p>
    <w:p w14:paraId="1C726E55" w14:textId="77777777" w:rsidR="00F04180" w:rsidRDefault="00F04180" w:rsidP="00BA09CD">
      <w:pPr>
        <w:rPr>
          <w:rFonts w:ascii="Calibri" w:hAnsi="Calibri"/>
          <w:lang w:val="es-MX"/>
        </w:rPr>
      </w:pPr>
    </w:p>
    <w:p w14:paraId="6CFF63F4" w14:textId="77777777" w:rsidR="00BA09CD" w:rsidRPr="00174D9C" w:rsidRDefault="00CA04EA"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AA86DF" w14:textId="77777777" w:rsidR="00BA09CD" w:rsidRPr="00174D9C" w:rsidRDefault="00BA09CD" w:rsidP="00BA09CD">
      <w:pPr>
        <w:pStyle w:val="Default"/>
        <w:jc w:val="both"/>
        <w:rPr>
          <w:rFonts w:ascii="Calibri" w:hAnsi="Calibri" w:cs="Calibri"/>
          <w:b/>
          <w:bCs/>
          <w:sz w:val="22"/>
          <w:szCs w:val="23"/>
        </w:rPr>
      </w:pPr>
    </w:p>
    <w:p w14:paraId="5504DCF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00B7728B">
        <w:rPr>
          <w:rFonts w:ascii="Calibri" w:hAnsi="Calibri" w:cs="Calibri"/>
          <w:b/>
          <w:bCs/>
          <w:i/>
          <w:sz w:val="20"/>
          <w:szCs w:val="23"/>
        </w:rPr>
        <w:t>ARTÍ</w:t>
      </w:r>
      <w:r w:rsidRPr="00174D9C">
        <w:rPr>
          <w:rFonts w:ascii="Calibri" w:hAnsi="Calibri" w:cs="Calibri"/>
          <w:b/>
          <w:bCs/>
          <w:i/>
          <w:sz w:val="20"/>
          <w:szCs w:val="23"/>
        </w:rPr>
        <w:t>CULO 59</w:t>
      </w:r>
      <w:r w:rsidRPr="00174D9C">
        <w:rPr>
          <w:rFonts w:ascii="Calibri" w:hAnsi="Calibri" w:cs="Calibri"/>
          <w:b/>
          <w:bCs/>
          <w:sz w:val="20"/>
          <w:szCs w:val="23"/>
        </w:rPr>
        <w:t xml:space="preserve"> DEL REGLAMENTO DE LA LEY. </w:t>
      </w:r>
    </w:p>
    <w:p w14:paraId="369E0CA2" w14:textId="77777777" w:rsidR="00BA09CD" w:rsidRPr="00174D9C" w:rsidRDefault="00BA09CD" w:rsidP="00BA09CD">
      <w:pPr>
        <w:pStyle w:val="Default"/>
        <w:rPr>
          <w:rFonts w:ascii="Calibri" w:hAnsi="Calibri" w:cs="Calibri"/>
          <w:i/>
          <w:iCs/>
          <w:sz w:val="20"/>
          <w:szCs w:val="22"/>
        </w:rPr>
      </w:pPr>
    </w:p>
    <w:p w14:paraId="685763F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BA2CEA6" w14:textId="77777777" w:rsidR="00BA09CD" w:rsidRPr="00174D9C" w:rsidRDefault="00BA09CD" w:rsidP="00BA09CD">
      <w:pPr>
        <w:pStyle w:val="Default"/>
        <w:rPr>
          <w:rFonts w:ascii="Calibri" w:hAnsi="Calibri" w:cs="Calibri"/>
          <w:sz w:val="20"/>
          <w:szCs w:val="22"/>
        </w:rPr>
      </w:pPr>
    </w:p>
    <w:p w14:paraId="2FDEA0EE"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0AD0903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E39924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1AE8BA3" w14:textId="77777777" w:rsidR="00BA09CD" w:rsidRPr="00174D9C" w:rsidRDefault="00BA09CD" w:rsidP="00BA09CD">
      <w:pPr>
        <w:spacing w:line="216" w:lineRule="exact"/>
        <w:ind w:firstLine="288"/>
        <w:jc w:val="both"/>
        <w:rPr>
          <w:rFonts w:ascii="Calibri" w:hAnsi="Calibri" w:cs="Calibri"/>
          <w:sz w:val="14"/>
          <w:szCs w:val="16"/>
          <w:lang w:val="es-MX"/>
        </w:rPr>
      </w:pPr>
    </w:p>
    <w:p w14:paraId="202FA2D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E86D58B"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24B842DF" w14:textId="77777777" w:rsidTr="00EC2885">
        <w:trPr>
          <w:trHeight w:val="96"/>
        </w:trPr>
        <w:tc>
          <w:tcPr>
            <w:tcW w:w="9639" w:type="dxa"/>
            <w:gridSpan w:val="5"/>
            <w:shd w:val="clear" w:color="auto" w:fill="6DE3FF"/>
          </w:tcPr>
          <w:p w14:paraId="75BB12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52F16C5F" w14:textId="77777777" w:rsidTr="00EC2885">
        <w:tc>
          <w:tcPr>
            <w:tcW w:w="1687" w:type="dxa"/>
            <w:shd w:val="clear" w:color="auto" w:fill="6DE3FF"/>
          </w:tcPr>
          <w:p w14:paraId="4BEA373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354D0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17BEA73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820D1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E0864E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5313FE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0E0C0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5804A18" w14:textId="77777777" w:rsidTr="00EC2885">
        <w:tc>
          <w:tcPr>
            <w:tcW w:w="1687" w:type="dxa"/>
            <w:shd w:val="clear" w:color="auto" w:fill="6DE3FF"/>
          </w:tcPr>
          <w:p w14:paraId="12D758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A7C0CF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40B0D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721B9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3CAC8A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6C99D11F" w14:textId="77777777" w:rsidTr="00EC2885">
        <w:tc>
          <w:tcPr>
            <w:tcW w:w="1687" w:type="dxa"/>
            <w:vMerge w:val="restart"/>
            <w:shd w:val="clear" w:color="auto" w:fill="6DE3FF"/>
          </w:tcPr>
          <w:p w14:paraId="45A740A0" w14:textId="77777777" w:rsidR="00BA09CD" w:rsidRPr="00174D9C" w:rsidRDefault="00BA09CD" w:rsidP="003632F9">
            <w:pPr>
              <w:jc w:val="center"/>
              <w:rPr>
                <w:rFonts w:ascii="Calibri" w:hAnsi="Calibri" w:cs="Calibri"/>
                <w:sz w:val="2"/>
                <w:szCs w:val="4"/>
                <w:lang w:val="es-MX"/>
              </w:rPr>
            </w:pPr>
          </w:p>
          <w:p w14:paraId="3C6726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C2A7D3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513447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3618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4EBC4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35321740" w14:textId="77777777" w:rsidTr="00EC2885">
        <w:tc>
          <w:tcPr>
            <w:tcW w:w="1687" w:type="dxa"/>
            <w:vMerge/>
            <w:shd w:val="clear" w:color="auto" w:fill="6DE3FF"/>
          </w:tcPr>
          <w:p w14:paraId="63F89097" w14:textId="77777777" w:rsidR="00BA09CD" w:rsidRPr="00174D9C" w:rsidRDefault="00BA09CD" w:rsidP="003632F9">
            <w:pPr>
              <w:jc w:val="center"/>
              <w:rPr>
                <w:rFonts w:ascii="Calibri" w:hAnsi="Calibri" w:cs="Calibri"/>
                <w:sz w:val="14"/>
                <w:szCs w:val="16"/>
                <w:lang w:val="es-MX"/>
              </w:rPr>
            </w:pPr>
          </w:p>
        </w:tc>
        <w:tc>
          <w:tcPr>
            <w:tcW w:w="1795" w:type="dxa"/>
          </w:tcPr>
          <w:p w14:paraId="51CFD44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D0FCF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2A30E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4755B0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9883AD" w14:textId="77777777" w:rsidTr="00EC2885">
        <w:tc>
          <w:tcPr>
            <w:tcW w:w="1687" w:type="dxa"/>
            <w:vMerge w:val="restart"/>
            <w:shd w:val="clear" w:color="auto" w:fill="6DE3FF"/>
          </w:tcPr>
          <w:p w14:paraId="5DB2C7D1" w14:textId="77777777" w:rsidR="00BA09CD" w:rsidRPr="00174D9C" w:rsidRDefault="00BA09CD" w:rsidP="003632F9">
            <w:pPr>
              <w:jc w:val="center"/>
              <w:rPr>
                <w:rFonts w:ascii="Calibri" w:hAnsi="Calibri" w:cs="Calibri"/>
                <w:sz w:val="8"/>
                <w:szCs w:val="10"/>
                <w:lang w:val="es-MX"/>
              </w:rPr>
            </w:pPr>
          </w:p>
          <w:p w14:paraId="2EA88766" w14:textId="77777777" w:rsidR="00BA09CD" w:rsidRPr="00174D9C" w:rsidRDefault="00BA09CD" w:rsidP="003632F9">
            <w:pPr>
              <w:jc w:val="center"/>
              <w:rPr>
                <w:rFonts w:ascii="Calibri" w:hAnsi="Calibri" w:cs="Calibri"/>
                <w:sz w:val="8"/>
                <w:szCs w:val="10"/>
                <w:lang w:val="es-MX"/>
              </w:rPr>
            </w:pPr>
          </w:p>
          <w:p w14:paraId="125F32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914547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BFA3A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9A0E4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0C6FDD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557F89" w14:textId="77777777" w:rsidTr="00EC2885">
        <w:tc>
          <w:tcPr>
            <w:tcW w:w="1687" w:type="dxa"/>
            <w:vMerge/>
            <w:shd w:val="clear" w:color="auto" w:fill="6DE3FF"/>
          </w:tcPr>
          <w:p w14:paraId="08005C6B" w14:textId="77777777" w:rsidR="00BA09CD" w:rsidRPr="00174D9C" w:rsidRDefault="00BA09CD" w:rsidP="003632F9">
            <w:pPr>
              <w:jc w:val="center"/>
              <w:rPr>
                <w:rFonts w:ascii="Calibri" w:hAnsi="Calibri" w:cs="Calibri"/>
                <w:sz w:val="14"/>
                <w:szCs w:val="16"/>
                <w:lang w:val="es-MX"/>
              </w:rPr>
            </w:pPr>
          </w:p>
        </w:tc>
        <w:tc>
          <w:tcPr>
            <w:tcW w:w="1795" w:type="dxa"/>
          </w:tcPr>
          <w:p w14:paraId="10E61C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6EC03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75F3C98" w14:textId="77777777" w:rsidR="00BA09CD" w:rsidRPr="00174D9C" w:rsidRDefault="00BA09CD" w:rsidP="003632F9">
            <w:pPr>
              <w:jc w:val="center"/>
              <w:rPr>
                <w:rFonts w:ascii="Calibri" w:hAnsi="Calibri" w:cs="Calibri"/>
                <w:sz w:val="14"/>
                <w:szCs w:val="16"/>
                <w:lang w:val="es-MX"/>
              </w:rPr>
            </w:pPr>
          </w:p>
        </w:tc>
        <w:tc>
          <w:tcPr>
            <w:tcW w:w="1701" w:type="dxa"/>
            <w:vMerge/>
          </w:tcPr>
          <w:p w14:paraId="6BA44E1C" w14:textId="77777777" w:rsidR="00BA09CD" w:rsidRPr="00174D9C" w:rsidRDefault="00BA09CD" w:rsidP="003632F9">
            <w:pPr>
              <w:jc w:val="center"/>
              <w:rPr>
                <w:rFonts w:ascii="Calibri" w:hAnsi="Calibri" w:cs="Calibri"/>
                <w:sz w:val="14"/>
                <w:szCs w:val="16"/>
                <w:lang w:val="es-MX"/>
              </w:rPr>
            </w:pPr>
          </w:p>
        </w:tc>
      </w:tr>
      <w:tr w:rsidR="00BA09CD" w:rsidRPr="00EF115D" w14:paraId="70C05266" w14:textId="77777777" w:rsidTr="00EC2885">
        <w:tc>
          <w:tcPr>
            <w:tcW w:w="1687" w:type="dxa"/>
            <w:vMerge/>
            <w:shd w:val="clear" w:color="auto" w:fill="6DE3FF"/>
          </w:tcPr>
          <w:p w14:paraId="000A6BE3" w14:textId="77777777" w:rsidR="00BA09CD" w:rsidRPr="00174D9C" w:rsidRDefault="00BA09CD" w:rsidP="003632F9">
            <w:pPr>
              <w:jc w:val="center"/>
              <w:rPr>
                <w:rFonts w:ascii="Calibri" w:hAnsi="Calibri" w:cs="Calibri"/>
                <w:sz w:val="14"/>
                <w:szCs w:val="16"/>
                <w:lang w:val="es-MX"/>
              </w:rPr>
            </w:pPr>
          </w:p>
        </w:tc>
        <w:tc>
          <w:tcPr>
            <w:tcW w:w="1795" w:type="dxa"/>
          </w:tcPr>
          <w:p w14:paraId="2AD991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79D57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A305D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C7ADEC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D260D6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7DD66C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3BE0217" w14:textId="77777777" w:rsidR="00BA09CD" w:rsidRPr="00174D9C" w:rsidRDefault="00BA09CD" w:rsidP="00BA09CD">
      <w:pPr>
        <w:spacing w:line="216" w:lineRule="exact"/>
        <w:jc w:val="both"/>
        <w:rPr>
          <w:rFonts w:ascii="Calibri" w:hAnsi="Calibri" w:cs="Calibri"/>
          <w:sz w:val="14"/>
          <w:szCs w:val="16"/>
          <w:lang w:val="es-MX"/>
        </w:rPr>
      </w:pPr>
    </w:p>
    <w:p w14:paraId="0B6325F8"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5B44700" w14:textId="77777777" w:rsidR="00BA09CD" w:rsidRPr="00174D9C" w:rsidRDefault="00BA09CD" w:rsidP="00BA09CD">
      <w:pPr>
        <w:spacing w:line="216" w:lineRule="exact"/>
        <w:jc w:val="both"/>
        <w:rPr>
          <w:rFonts w:ascii="Calibri" w:hAnsi="Calibri" w:cs="Calibri"/>
          <w:sz w:val="14"/>
          <w:szCs w:val="16"/>
          <w:lang w:val="es-MX"/>
        </w:rPr>
      </w:pPr>
    </w:p>
    <w:p w14:paraId="2014B5C6"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58E40A0"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D520FD8" w14:textId="77777777" w:rsidR="00BA09CD" w:rsidRPr="00174D9C" w:rsidRDefault="00BA09CD" w:rsidP="00BA09CD">
      <w:pPr>
        <w:spacing w:line="216" w:lineRule="exact"/>
        <w:jc w:val="center"/>
        <w:rPr>
          <w:rFonts w:ascii="Calibri" w:hAnsi="Calibri" w:cs="Calibri"/>
          <w:b/>
          <w:sz w:val="16"/>
          <w:szCs w:val="16"/>
          <w:lang w:val="es-MX"/>
        </w:rPr>
      </w:pPr>
    </w:p>
    <w:p w14:paraId="6036A383" w14:textId="58A49F3B"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3E7D8176" w14:textId="6FDC5C56" w:rsidR="006F1636" w:rsidRDefault="006F1636" w:rsidP="00BA09CD">
      <w:pPr>
        <w:spacing w:line="216" w:lineRule="exact"/>
        <w:jc w:val="center"/>
        <w:rPr>
          <w:rFonts w:ascii="Calibri" w:hAnsi="Calibri" w:cs="Calibri"/>
          <w:b/>
          <w:szCs w:val="24"/>
          <w:lang w:val="es-MX"/>
        </w:rPr>
      </w:pPr>
    </w:p>
    <w:p w14:paraId="73CF5297" w14:textId="77777777" w:rsidR="006F1636" w:rsidRPr="00174D9C" w:rsidRDefault="006F163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C30B70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14:paraId="2B2BD4D3"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B905C4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6FF9C2D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3EB74D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AED62F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5D3B82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4A5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C43886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9088FB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64B50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2621D3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069F5D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7D4D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19875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100F7E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C09F04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453E18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3A2840B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33214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D914C4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3F1DD59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548AA0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FAF31F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500AF9B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698909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5EF152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668FF8F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19DF8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BA225C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FCB0B5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C4E117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A01BD6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C2885" w:rsidRPr="00EF115D" w14:paraId="423C151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tcPr>
          <w:p w14:paraId="78C7FE6B" w14:textId="77777777" w:rsidR="00EC2885" w:rsidRPr="00174D9C" w:rsidRDefault="00EC2885" w:rsidP="00EF1DD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B785405" w14:textId="77777777" w:rsidR="00EC2885" w:rsidRPr="00174D9C" w:rsidRDefault="00EC2885" w:rsidP="00EF1DD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381D3960" w14:textId="77777777" w:rsidR="00EC2885" w:rsidRDefault="00EC2885"/>
    <w:p w14:paraId="542EDA7C" w14:textId="77777777" w:rsidR="00EC2885" w:rsidRDefault="00EC2885"/>
    <w:p w14:paraId="3C577AEA" w14:textId="5B0F4B2E" w:rsidR="00BA09CD" w:rsidRPr="00AA0B61" w:rsidRDefault="00BA09CD"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0313445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5319593" w14:textId="16EAA171"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6A4DAA">
        <w:rPr>
          <w:rFonts w:ascii="Calibri" w:hAnsi="Calibri"/>
          <w:b/>
          <w:bCs/>
          <w:sz w:val="20"/>
          <w:szCs w:val="20"/>
        </w:rPr>
        <w:t>LP-919044992-N33-2022</w:t>
      </w:r>
    </w:p>
    <w:p w14:paraId="2A43E553" w14:textId="77777777" w:rsidR="00F372BA" w:rsidRDefault="00F372BA" w:rsidP="00BA09CD">
      <w:pPr>
        <w:pStyle w:val="Default"/>
        <w:rPr>
          <w:rFonts w:ascii="Calibri" w:hAnsi="Calibri"/>
          <w:b/>
          <w:bCs/>
          <w:sz w:val="20"/>
          <w:szCs w:val="20"/>
        </w:rPr>
      </w:pPr>
    </w:p>
    <w:p w14:paraId="09C15F1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A6AE40E" w14:textId="77777777" w:rsidR="00F372BA" w:rsidRDefault="00F372BA" w:rsidP="00BA09CD">
      <w:pPr>
        <w:pStyle w:val="Default"/>
        <w:rPr>
          <w:rFonts w:ascii="Calibri" w:hAnsi="Calibri"/>
          <w:b/>
          <w:bCs/>
          <w:sz w:val="20"/>
          <w:szCs w:val="20"/>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0"/>
        <w:gridCol w:w="964"/>
        <w:gridCol w:w="820"/>
        <w:gridCol w:w="1200"/>
      </w:tblGrid>
      <w:tr w:rsidR="00DA3E3F" w:rsidRPr="00DA3E3F" w14:paraId="5DD820F5" w14:textId="77777777" w:rsidTr="00EC2885">
        <w:trPr>
          <w:trHeight w:val="199"/>
          <w:jc w:val="center"/>
        </w:trPr>
        <w:tc>
          <w:tcPr>
            <w:tcW w:w="7820" w:type="dxa"/>
            <w:shd w:val="clear" w:color="auto" w:fill="6DE3FF"/>
            <w:vAlign w:val="center"/>
            <w:hideMark/>
          </w:tcPr>
          <w:p w14:paraId="51BBC4FA"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DOCUMENTO</w:t>
            </w:r>
          </w:p>
        </w:tc>
        <w:tc>
          <w:tcPr>
            <w:tcW w:w="1784" w:type="dxa"/>
            <w:gridSpan w:val="2"/>
            <w:shd w:val="clear" w:color="auto" w:fill="6DE3FF"/>
            <w:vAlign w:val="center"/>
            <w:hideMark/>
          </w:tcPr>
          <w:p w14:paraId="2B808722"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ENTREGA</w:t>
            </w:r>
          </w:p>
        </w:tc>
        <w:tc>
          <w:tcPr>
            <w:tcW w:w="1200" w:type="dxa"/>
            <w:shd w:val="clear" w:color="auto" w:fill="6DE3FF"/>
            <w:vAlign w:val="center"/>
            <w:hideMark/>
          </w:tcPr>
          <w:p w14:paraId="7CCCF4CC"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OBSERVACIONES</w:t>
            </w:r>
          </w:p>
        </w:tc>
      </w:tr>
      <w:tr w:rsidR="00DA3E3F" w:rsidRPr="00DA3E3F" w14:paraId="34350F57" w14:textId="77777777" w:rsidTr="00DA3E3F">
        <w:trPr>
          <w:trHeight w:val="199"/>
          <w:jc w:val="center"/>
        </w:trPr>
        <w:tc>
          <w:tcPr>
            <w:tcW w:w="7820" w:type="dxa"/>
            <w:shd w:val="clear" w:color="auto" w:fill="auto"/>
            <w:vAlign w:val="center"/>
            <w:hideMark/>
          </w:tcPr>
          <w:p w14:paraId="477531BE" w14:textId="7777777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1.</w:t>
            </w:r>
            <w:r w:rsidRPr="00EF1DD1">
              <w:rPr>
                <w:rFonts w:eastAsia="Calibri"/>
                <w:b/>
                <w:bCs/>
                <w:color w:val="000000"/>
                <w:sz w:val="16"/>
                <w:szCs w:val="16"/>
                <w:lang w:eastAsia="es-MX"/>
              </w:rPr>
              <w:t xml:space="preserve">       </w:t>
            </w:r>
            <w:r w:rsidRPr="00EF1DD1">
              <w:rPr>
                <w:rFonts w:ascii="Calibri" w:eastAsia="Calibri" w:hAnsi="Calibri" w:cs="Calibri"/>
                <w:b/>
                <w:bCs/>
                <w:color w:val="000000"/>
                <w:sz w:val="16"/>
                <w:szCs w:val="16"/>
                <w:lang w:eastAsia="es-MX"/>
              </w:rPr>
              <w:t>ANEXO 13.</w:t>
            </w:r>
            <w:r w:rsidRPr="00EF1DD1">
              <w:rPr>
                <w:rFonts w:ascii="Calibri" w:eastAsia="Calibri" w:hAnsi="Calibri" w:cs="Calibri"/>
                <w:color w:val="000000"/>
                <w:sz w:val="16"/>
                <w:szCs w:val="16"/>
                <w:lang w:eastAsia="es-MX"/>
              </w:rPr>
              <w:t xml:space="preserve"> Cédula de entrega de documentos.</w:t>
            </w:r>
          </w:p>
        </w:tc>
        <w:tc>
          <w:tcPr>
            <w:tcW w:w="964" w:type="dxa"/>
            <w:shd w:val="clear" w:color="auto" w:fill="auto"/>
            <w:vAlign w:val="center"/>
            <w:hideMark/>
          </w:tcPr>
          <w:p w14:paraId="76021E9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4A5C5528"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533BB25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08E97F0" w14:textId="77777777" w:rsidTr="00DA3E3F">
        <w:trPr>
          <w:trHeight w:val="199"/>
          <w:jc w:val="center"/>
        </w:trPr>
        <w:tc>
          <w:tcPr>
            <w:tcW w:w="7820" w:type="dxa"/>
            <w:shd w:val="clear" w:color="auto" w:fill="auto"/>
            <w:vAlign w:val="center"/>
            <w:hideMark/>
          </w:tcPr>
          <w:p w14:paraId="729A59BD" w14:textId="7777777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2.</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964" w:type="dxa"/>
            <w:shd w:val="clear" w:color="auto" w:fill="auto"/>
            <w:vAlign w:val="center"/>
            <w:hideMark/>
          </w:tcPr>
          <w:p w14:paraId="26719F6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6FFCC9B8"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4FD3847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A895BF8" w14:textId="77777777" w:rsidTr="00DA3E3F">
        <w:trPr>
          <w:trHeight w:val="199"/>
          <w:jc w:val="center"/>
        </w:trPr>
        <w:tc>
          <w:tcPr>
            <w:tcW w:w="7820" w:type="dxa"/>
            <w:shd w:val="clear" w:color="auto" w:fill="auto"/>
            <w:vAlign w:val="center"/>
            <w:hideMark/>
          </w:tcPr>
          <w:p w14:paraId="79679492" w14:textId="4CEBFDA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3.</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w:t>
            </w:r>
            <w:r w:rsidR="002B190C" w:rsidRPr="00EF1DD1">
              <w:rPr>
                <w:rFonts w:ascii="Calibri" w:eastAsia="Calibri" w:hAnsi="Calibri" w:cs="Calibri"/>
                <w:color w:val="000000"/>
                <w:sz w:val="16"/>
                <w:szCs w:val="16"/>
                <w:lang w:eastAsia="es-MX"/>
              </w:rPr>
              <w:t>MOBILIARIO Y EQUIPO DIVERSO</w:t>
            </w:r>
            <w:r w:rsidRPr="00EF1DD1">
              <w:rPr>
                <w:rFonts w:ascii="Calibri" w:eastAsia="Calibri" w:hAnsi="Calibri" w:cs="Calibri"/>
                <w:color w:val="000000"/>
                <w:sz w:val="16"/>
                <w:szCs w:val="16"/>
                <w:lang w:eastAsia="es-MX"/>
              </w:rPr>
              <w:t xml:space="preserve"> relacionados a la presente, demostrándolo mediante una relación de las principales operaciones de ventas de los últimos 12 meses en donde compruebe contar como mínimo por dicho tiempo realizando las actividades relacionadas a la presente Convocatoria.</w:t>
            </w:r>
          </w:p>
        </w:tc>
        <w:tc>
          <w:tcPr>
            <w:tcW w:w="964" w:type="dxa"/>
            <w:shd w:val="clear" w:color="auto" w:fill="auto"/>
            <w:vAlign w:val="center"/>
            <w:hideMark/>
          </w:tcPr>
          <w:p w14:paraId="15BBA2B3"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5A5D5D34"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4ACD8C3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72F2E73" w14:textId="77777777" w:rsidTr="00DA3E3F">
        <w:trPr>
          <w:trHeight w:val="199"/>
          <w:jc w:val="center"/>
        </w:trPr>
        <w:tc>
          <w:tcPr>
            <w:tcW w:w="7820" w:type="dxa"/>
            <w:shd w:val="clear" w:color="auto" w:fill="auto"/>
            <w:vAlign w:val="center"/>
            <w:hideMark/>
          </w:tcPr>
          <w:p w14:paraId="129A1D33" w14:textId="7777777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4.</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964" w:type="dxa"/>
            <w:shd w:val="clear" w:color="auto" w:fill="auto"/>
            <w:vAlign w:val="center"/>
            <w:hideMark/>
          </w:tcPr>
          <w:p w14:paraId="3D5EFAC7"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7FC7888B"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24CE3E0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2232B69" w14:textId="77777777" w:rsidTr="00DA3E3F">
        <w:trPr>
          <w:trHeight w:val="199"/>
          <w:jc w:val="center"/>
        </w:trPr>
        <w:tc>
          <w:tcPr>
            <w:tcW w:w="7820" w:type="dxa"/>
            <w:shd w:val="clear" w:color="auto" w:fill="auto"/>
            <w:vAlign w:val="center"/>
            <w:hideMark/>
          </w:tcPr>
          <w:p w14:paraId="0815AE53" w14:textId="77777777" w:rsidR="00DA3E3F" w:rsidRPr="00EF1DD1" w:rsidRDefault="00DA3E3F" w:rsidP="00DA3E3F">
            <w:pPr>
              <w:rPr>
                <w:rFonts w:ascii="Calibri" w:hAnsi="Calibri"/>
                <w:color w:val="000000"/>
                <w:sz w:val="16"/>
                <w:szCs w:val="16"/>
                <w:lang w:val="es-MX" w:eastAsia="es-MX"/>
              </w:rPr>
            </w:pPr>
            <w:r w:rsidRPr="00EF1DD1">
              <w:rPr>
                <w:rFonts w:ascii="Calibri" w:hAnsi="Calibri"/>
                <w:color w:val="000000"/>
                <w:sz w:val="16"/>
                <w:szCs w:val="16"/>
                <w:lang w:eastAsia="es-MX"/>
              </w:rPr>
              <w:t>5.</w:t>
            </w:r>
            <w:r w:rsidRPr="00EF1DD1">
              <w:rPr>
                <w:b/>
                <w:bCs/>
                <w:color w:val="000000"/>
                <w:sz w:val="16"/>
                <w:szCs w:val="16"/>
                <w:lang w:eastAsia="es-MX"/>
              </w:rPr>
              <w:t xml:space="preserve">       </w:t>
            </w:r>
            <w:r w:rsidRPr="00EF1DD1">
              <w:rPr>
                <w:rFonts w:ascii="Calibri" w:hAnsi="Calibri"/>
                <w:b/>
                <w:bCs/>
                <w:color w:val="000000"/>
                <w:sz w:val="16"/>
                <w:szCs w:val="16"/>
                <w:lang w:eastAsia="es-MX"/>
              </w:rPr>
              <w:t>ANEXO 2</w:t>
            </w:r>
            <w:r w:rsidRPr="00EF1DD1">
              <w:rPr>
                <w:rFonts w:ascii="Calibri" w:hAnsi="Calibri"/>
                <w:color w:val="000000"/>
                <w:sz w:val="16"/>
                <w:szCs w:val="16"/>
                <w:lang w:eastAsia="es-MX"/>
              </w:rPr>
              <w:t>. Propuesta Técnica conforme al formato del anexo 2 de las presentes bases.</w:t>
            </w:r>
          </w:p>
        </w:tc>
        <w:tc>
          <w:tcPr>
            <w:tcW w:w="964" w:type="dxa"/>
            <w:shd w:val="clear" w:color="auto" w:fill="auto"/>
            <w:vAlign w:val="center"/>
            <w:hideMark/>
          </w:tcPr>
          <w:p w14:paraId="42CD50A3"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599B56AE"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3759266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4899323" w14:textId="77777777" w:rsidTr="00DA3E3F">
        <w:trPr>
          <w:trHeight w:val="199"/>
          <w:jc w:val="center"/>
        </w:trPr>
        <w:tc>
          <w:tcPr>
            <w:tcW w:w="7820" w:type="dxa"/>
            <w:shd w:val="clear" w:color="auto" w:fill="auto"/>
            <w:vAlign w:val="center"/>
            <w:hideMark/>
          </w:tcPr>
          <w:p w14:paraId="4A454DDC"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val="es-MX" w:eastAsia="es-MX"/>
              </w:rPr>
              <w:t>6.</w:t>
            </w:r>
            <w:r w:rsidRPr="00EF1DD1">
              <w:rPr>
                <w:b/>
                <w:bCs/>
                <w:sz w:val="16"/>
                <w:szCs w:val="16"/>
                <w:lang w:val="es-MX" w:eastAsia="es-MX"/>
              </w:rPr>
              <w:t xml:space="preserve">       </w:t>
            </w:r>
            <w:r w:rsidRPr="00EF1DD1">
              <w:rPr>
                <w:rFonts w:ascii="Calibri" w:hAnsi="Calibri"/>
                <w:sz w:val="16"/>
                <w:szCs w:val="16"/>
                <w:lang w:val="es-MX" w:eastAsia="es-MX"/>
              </w:rPr>
              <w:t xml:space="preserve">Catálogo de los bienes a ofertar en idioma español o en inglés siempre y cuando se acompañe de su traducción simple al español de lo referenciado para cumplimiento de las especificaciones técnicas solicitadas. </w:t>
            </w:r>
          </w:p>
        </w:tc>
        <w:tc>
          <w:tcPr>
            <w:tcW w:w="964" w:type="dxa"/>
            <w:shd w:val="clear" w:color="auto" w:fill="auto"/>
            <w:vAlign w:val="center"/>
            <w:hideMark/>
          </w:tcPr>
          <w:p w14:paraId="5FC8CE5B"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35A1664E"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0BDE91BC"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5E937A2" w14:textId="77777777" w:rsidTr="00DA3E3F">
        <w:trPr>
          <w:trHeight w:val="199"/>
          <w:jc w:val="center"/>
        </w:trPr>
        <w:tc>
          <w:tcPr>
            <w:tcW w:w="7820" w:type="dxa"/>
            <w:shd w:val="clear" w:color="auto" w:fill="auto"/>
            <w:vAlign w:val="center"/>
            <w:hideMark/>
          </w:tcPr>
          <w:p w14:paraId="5CDEAE9B"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7.</w:t>
            </w:r>
            <w:r w:rsidRPr="00EF1DD1">
              <w:rPr>
                <w:b/>
                <w:bCs/>
                <w:sz w:val="16"/>
                <w:szCs w:val="16"/>
                <w:lang w:eastAsia="es-MX"/>
              </w:rPr>
              <w:t xml:space="preserve">       </w:t>
            </w:r>
            <w:r w:rsidRPr="00EF1DD1">
              <w:rPr>
                <w:rFonts w:ascii="Calibri" w:hAnsi="Calibri"/>
                <w:sz w:val="16"/>
                <w:szCs w:val="16"/>
                <w:lang w:eastAsia="es-MX"/>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964" w:type="dxa"/>
            <w:shd w:val="clear" w:color="auto" w:fill="auto"/>
            <w:vAlign w:val="center"/>
            <w:hideMark/>
          </w:tcPr>
          <w:p w14:paraId="65DD6B1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7A632C92"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49B1D29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E0DB046" w14:textId="77777777" w:rsidTr="00DA3E3F">
        <w:trPr>
          <w:trHeight w:val="199"/>
          <w:jc w:val="center"/>
        </w:trPr>
        <w:tc>
          <w:tcPr>
            <w:tcW w:w="7820" w:type="dxa"/>
            <w:shd w:val="clear" w:color="auto" w:fill="auto"/>
            <w:vAlign w:val="center"/>
            <w:hideMark/>
          </w:tcPr>
          <w:p w14:paraId="1F082BF4" w14:textId="7BE5C2F6"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8.</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 xml:space="preserve">Carta bajo protesta de decir verdad que cuenta con la capacidad de suministrar el </w:t>
            </w:r>
            <w:r w:rsidR="002B190C" w:rsidRPr="00EF1DD1">
              <w:rPr>
                <w:rFonts w:ascii="Calibri" w:eastAsia="Calibri" w:hAnsi="Calibri" w:cs="Calibri"/>
                <w:color w:val="000000"/>
                <w:sz w:val="16"/>
                <w:szCs w:val="16"/>
                <w:lang w:eastAsia="es-MX"/>
              </w:rPr>
              <w:t>MOBILIARIO Y EQUIPO DIVERSO</w:t>
            </w:r>
            <w:r w:rsidRPr="00EF1DD1">
              <w:rPr>
                <w:rFonts w:ascii="Calibri" w:eastAsia="Calibri" w:hAnsi="Calibri" w:cs="Calibri"/>
                <w:color w:val="000000"/>
                <w:sz w:val="16"/>
                <w:szCs w:val="16"/>
                <w:lang w:eastAsia="es-MX"/>
              </w:rPr>
              <w:t xml:space="preserve"> con los requerimientos establecidos en estas bases. </w:t>
            </w:r>
          </w:p>
        </w:tc>
        <w:tc>
          <w:tcPr>
            <w:tcW w:w="964" w:type="dxa"/>
            <w:shd w:val="clear" w:color="auto" w:fill="auto"/>
            <w:vAlign w:val="center"/>
            <w:hideMark/>
          </w:tcPr>
          <w:p w14:paraId="178AEAE9"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4762BA1F"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318B0A0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9304543" w14:textId="77777777" w:rsidTr="00DA3E3F">
        <w:trPr>
          <w:trHeight w:val="199"/>
          <w:jc w:val="center"/>
        </w:trPr>
        <w:tc>
          <w:tcPr>
            <w:tcW w:w="7820" w:type="dxa"/>
            <w:shd w:val="clear" w:color="auto" w:fill="auto"/>
            <w:vAlign w:val="center"/>
            <w:hideMark/>
          </w:tcPr>
          <w:p w14:paraId="2E304A91" w14:textId="352DDFDD"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9.</w:t>
            </w:r>
            <w:r w:rsidRPr="00EF1DD1">
              <w:rPr>
                <w:b/>
                <w:bCs/>
                <w:sz w:val="16"/>
                <w:szCs w:val="16"/>
                <w:lang w:eastAsia="es-MX"/>
              </w:rPr>
              <w:t xml:space="preserve">       </w:t>
            </w:r>
            <w:r w:rsidRPr="00EF1DD1">
              <w:rPr>
                <w:rFonts w:ascii="Calibri" w:hAnsi="Calibri"/>
                <w:sz w:val="16"/>
                <w:szCs w:val="16"/>
                <w:lang w:eastAsia="es-MX"/>
              </w:rPr>
              <w:t xml:space="preserve">En caso de que el licitante sea fabricante, deberá presentar carta original en papel preferentemente con membrete, en la que manifieste para esta Licitación Pública Nacional </w:t>
            </w:r>
            <w:r w:rsidR="009A5121" w:rsidRPr="00EF1DD1">
              <w:rPr>
                <w:rFonts w:ascii="Calibri" w:hAnsi="Calibri"/>
                <w:sz w:val="16"/>
                <w:szCs w:val="16"/>
                <w:lang w:eastAsia="es-MX"/>
              </w:rPr>
              <w:t>Presencial</w:t>
            </w:r>
            <w:r w:rsidRPr="00EF1DD1">
              <w:rPr>
                <w:rFonts w:ascii="Calibri" w:hAnsi="Calibri"/>
                <w:sz w:val="16"/>
                <w:szCs w:val="16"/>
                <w:lang w:eastAsia="es-MX"/>
              </w:rPr>
              <w:t xml:space="preserve"> No. </w:t>
            </w:r>
            <w:r w:rsidR="006A4DAA" w:rsidRPr="00EF1DD1">
              <w:rPr>
                <w:rFonts w:ascii="Calibri" w:hAnsi="Calibri"/>
                <w:sz w:val="16"/>
                <w:szCs w:val="16"/>
                <w:lang w:eastAsia="es-MX"/>
              </w:rPr>
              <w:t>LP-919044992-N33-2022</w:t>
            </w:r>
            <w:r w:rsidRPr="00EF1DD1">
              <w:rPr>
                <w:rFonts w:ascii="Calibri" w:hAnsi="Calibri"/>
                <w:sz w:val="16"/>
                <w:szCs w:val="16"/>
                <w:lang w:eastAsia="es-MX"/>
              </w:rPr>
              <w:t xml:space="preserve">, que es fabricante y garantiza el abasto suficiente para cumplir con las adjudicaciones que se deriven de esta licitación, según modelo propuesto en el Anexo 16 de esta convocatoria. (De no aplicar este documento, no afecta la solvencia de la proposición). </w:t>
            </w:r>
          </w:p>
        </w:tc>
        <w:tc>
          <w:tcPr>
            <w:tcW w:w="964" w:type="dxa"/>
            <w:shd w:val="clear" w:color="auto" w:fill="auto"/>
            <w:vAlign w:val="center"/>
            <w:hideMark/>
          </w:tcPr>
          <w:p w14:paraId="0DA96E0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37EFA63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7FC950DE"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3ADE96F" w14:textId="77777777" w:rsidTr="00DA3E3F">
        <w:trPr>
          <w:trHeight w:val="199"/>
          <w:jc w:val="center"/>
        </w:trPr>
        <w:tc>
          <w:tcPr>
            <w:tcW w:w="7820" w:type="dxa"/>
            <w:shd w:val="clear" w:color="auto" w:fill="auto"/>
            <w:vAlign w:val="center"/>
            <w:hideMark/>
          </w:tcPr>
          <w:p w14:paraId="7BDE1BD7" w14:textId="4EA03C43"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10.</w:t>
            </w:r>
            <w:r w:rsidRPr="00EF1DD1">
              <w:rPr>
                <w:b/>
                <w:bCs/>
                <w:sz w:val="16"/>
                <w:szCs w:val="16"/>
                <w:lang w:eastAsia="es-MX"/>
              </w:rPr>
              <w:t xml:space="preserve">   </w:t>
            </w:r>
            <w:r w:rsidRPr="00EF1DD1">
              <w:rPr>
                <w:rFonts w:ascii="Calibri" w:hAnsi="Calibri"/>
                <w:sz w:val="16"/>
                <w:szCs w:val="16"/>
                <w:lang w:eastAsia="es-MX"/>
              </w:rPr>
              <w:t xml:space="preserve">En caso de que el licitante no sea el Fabricante, deberá presentar para esta Licitación Pública Nacional </w:t>
            </w:r>
            <w:r w:rsidR="009A5121" w:rsidRPr="00EF1DD1">
              <w:rPr>
                <w:rFonts w:ascii="Calibri" w:hAnsi="Calibri"/>
                <w:sz w:val="16"/>
                <w:szCs w:val="16"/>
                <w:lang w:eastAsia="es-MX"/>
              </w:rPr>
              <w:t>Presencial</w:t>
            </w:r>
            <w:r w:rsidRPr="00EF1DD1">
              <w:rPr>
                <w:rFonts w:ascii="Calibri" w:hAnsi="Calibri"/>
                <w:sz w:val="16"/>
                <w:szCs w:val="16"/>
                <w:lang w:eastAsia="es-MX"/>
              </w:rPr>
              <w:t xml:space="preserve"> No. </w:t>
            </w:r>
            <w:r w:rsidR="006A4DAA" w:rsidRPr="00EF1DD1">
              <w:rPr>
                <w:rFonts w:ascii="Calibri" w:hAnsi="Calibri"/>
                <w:sz w:val="16"/>
                <w:szCs w:val="16"/>
                <w:lang w:eastAsia="es-MX"/>
              </w:rPr>
              <w:t>LP-919044992-N33-2022</w:t>
            </w:r>
            <w:r w:rsidRPr="00EF1DD1">
              <w:rPr>
                <w:rFonts w:ascii="Calibri" w:hAnsi="Calibri"/>
                <w:sz w:val="16"/>
                <w:szCs w:val="16"/>
                <w:lang w:eastAsia="es-MX"/>
              </w:rPr>
              <w:t xml:space="preserve">, carta original de respaldo emitida por cada fabricante y/o distribuidor primario en la que manifieste que garantiza el abasto suficiente para cumplir con las adjudicaciones que se deriven de esta licitación, según modelo propuesto en el Anexo 17 de esta convocatoria. (De no aplicar este documento, no afecta la solvencia de la proposición). </w:t>
            </w:r>
          </w:p>
        </w:tc>
        <w:tc>
          <w:tcPr>
            <w:tcW w:w="964" w:type="dxa"/>
            <w:shd w:val="clear" w:color="auto" w:fill="auto"/>
            <w:vAlign w:val="center"/>
            <w:hideMark/>
          </w:tcPr>
          <w:p w14:paraId="12DEF4A7"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0E5C73BA"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0BD05DD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9B3DB4B" w14:textId="77777777" w:rsidTr="00DA3E3F">
        <w:trPr>
          <w:trHeight w:val="199"/>
          <w:jc w:val="center"/>
        </w:trPr>
        <w:tc>
          <w:tcPr>
            <w:tcW w:w="7820" w:type="dxa"/>
            <w:shd w:val="clear" w:color="auto" w:fill="auto"/>
            <w:vAlign w:val="center"/>
            <w:hideMark/>
          </w:tcPr>
          <w:p w14:paraId="51E134B8" w14:textId="18E72648"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11.</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Los licitantes que deseen participar en el presente concurso deberán presentar como mínimo dos cartas en original,</w:t>
            </w:r>
            <w:r w:rsidR="00EF1DD1">
              <w:rPr>
                <w:rFonts w:ascii="Calibri" w:eastAsia="Calibri" w:hAnsi="Calibri" w:cs="Calibri"/>
                <w:color w:val="000000"/>
                <w:sz w:val="16"/>
                <w:szCs w:val="16"/>
                <w:lang w:eastAsia="es-MX"/>
              </w:rPr>
              <w:t xml:space="preserve"> dirigidas al Director Administrativo de la Convocante,</w:t>
            </w:r>
            <w:r w:rsidRPr="00EF1DD1">
              <w:rPr>
                <w:rFonts w:ascii="Calibri" w:eastAsia="Calibri" w:hAnsi="Calibri" w:cs="Calibri"/>
                <w:color w:val="000000"/>
                <w:sz w:val="16"/>
                <w:szCs w:val="16"/>
                <w:lang w:eastAsia="es-MX"/>
              </w:rPr>
              <w:t xml:space="preserve"> </w:t>
            </w:r>
            <w:r w:rsidR="006F1636" w:rsidRPr="00EF1DD1">
              <w:rPr>
                <w:rFonts w:ascii="Calibri" w:eastAsia="Calibri" w:hAnsi="Calibri" w:cs="Calibri"/>
                <w:color w:val="000000"/>
                <w:sz w:val="16"/>
                <w:szCs w:val="16"/>
                <w:lang w:eastAsia="es-MX"/>
              </w:rPr>
              <w:t>emitidas en un período máximo de 12 meses previos a la fecha de la apertura de proposiciones técnicas  por clientes</w:t>
            </w:r>
            <w:r w:rsidRPr="00EF1DD1">
              <w:rPr>
                <w:rFonts w:ascii="Calibri" w:eastAsia="Calibri" w:hAnsi="Calibri" w:cs="Calibri"/>
                <w:color w:val="000000"/>
                <w:sz w:val="16"/>
                <w:szCs w:val="16"/>
                <w:lang w:eastAsia="es-MX"/>
              </w:rPr>
              <w:t xml:space="preserve">, en papel membretado de éstos, en las cuales estipulen que han prestado buen servicio en cuanto al suministro de </w:t>
            </w:r>
            <w:r w:rsidR="002B190C" w:rsidRPr="00EF1DD1">
              <w:rPr>
                <w:rFonts w:ascii="Calibri" w:eastAsia="Calibri" w:hAnsi="Calibri" w:cs="Calibri"/>
                <w:color w:val="000000"/>
                <w:sz w:val="16"/>
                <w:szCs w:val="16"/>
                <w:lang w:eastAsia="es-MX"/>
              </w:rPr>
              <w:t>MOBILIARIO Y EQUIPO DIVERSO</w:t>
            </w:r>
            <w:r w:rsidRPr="00EF1DD1">
              <w:rPr>
                <w:rFonts w:ascii="Calibri" w:eastAsia="Calibri" w:hAnsi="Calibri" w:cs="Calibri"/>
                <w:color w:val="000000"/>
                <w:sz w:val="16"/>
                <w:szCs w:val="16"/>
                <w:lang w:eastAsia="es-MX"/>
              </w:rPr>
              <w:t xml:space="preserve"> de la misma o similar naturaleza a esta licitación; la Convocante se reserva el derecho de verificar dicha información, para su participación en el presente evento.</w:t>
            </w:r>
          </w:p>
        </w:tc>
        <w:tc>
          <w:tcPr>
            <w:tcW w:w="964" w:type="dxa"/>
            <w:shd w:val="clear" w:color="auto" w:fill="auto"/>
            <w:vAlign w:val="center"/>
            <w:hideMark/>
          </w:tcPr>
          <w:p w14:paraId="47B0582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53338E50"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7BE7765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D6E3E79" w14:textId="77777777" w:rsidTr="00DA3E3F">
        <w:trPr>
          <w:trHeight w:val="199"/>
          <w:jc w:val="center"/>
        </w:trPr>
        <w:tc>
          <w:tcPr>
            <w:tcW w:w="7820" w:type="dxa"/>
            <w:shd w:val="clear" w:color="auto" w:fill="auto"/>
            <w:vAlign w:val="center"/>
            <w:hideMark/>
          </w:tcPr>
          <w:p w14:paraId="03F0B779" w14:textId="7777777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12.</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Documentación que compruebe el domicilio fiscal del licitante, además, deberán comprobar tener establecido un almacén o local de distribución para atender en el tiempo requerido las necesidades de la Convocante (Alta de Hacienda).</w:t>
            </w:r>
          </w:p>
        </w:tc>
        <w:tc>
          <w:tcPr>
            <w:tcW w:w="964" w:type="dxa"/>
            <w:shd w:val="clear" w:color="auto" w:fill="auto"/>
            <w:vAlign w:val="center"/>
            <w:hideMark/>
          </w:tcPr>
          <w:p w14:paraId="44BB4DBC"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60A208A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4332C2F6"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3CB184" w14:textId="77777777" w:rsidTr="00DA3E3F">
        <w:trPr>
          <w:trHeight w:val="199"/>
          <w:jc w:val="center"/>
        </w:trPr>
        <w:tc>
          <w:tcPr>
            <w:tcW w:w="7820" w:type="dxa"/>
            <w:shd w:val="clear" w:color="auto" w:fill="auto"/>
            <w:vAlign w:val="center"/>
            <w:hideMark/>
          </w:tcPr>
          <w:p w14:paraId="595F5909" w14:textId="77777777" w:rsidR="00DA3E3F" w:rsidRPr="00EF1DD1" w:rsidRDefault="00DA3E3F" w:rsidP="00EF1DD1">
            <w:pPr>
              <w:jc w:val="both"/>
              <w:rPr>
                <w:rFonts w:ascii="Calibri" w:hAnsi="Calibri"/>
                <w:color w:val="000000"/>
                <w:sz w:val="16"/>
                <w:szCs w:val="16"/>
                <w:lang w:val="es-MX" w:eastAsia="es-MX"/>
              </w:rPr>
            </w:pPr>
            <w:r w:rsidRPr="00EF1DD1">
              <w:rPr>
                <w:rFonts w:ascii="Calibri" w:eastAsia="Calibri" w:hAnsi="Calibri" w:cs="Calibri"/>
                <w:color w:val="000000"/>
                <w:sz w:val="16"/>
                <w:szCs w:val="16"/>
                <w:lang w:eastAsia="es-MX"/>
              </w:rPr>
              <w:t>13.</w:t>
            </w:r>
            <w:r w:rsidRPr="00EF1DD1">
              <w:rPr>
                <w:rFonts w:eastAsia="Calibri"/>
                <w:b/>
                <w:bCs/>
                <w:color w:val="000000"/>
                <w:sz w:val="16"/>
                <w:szCs w:val="16"/>
                <w:lang w:eastAsia="es-MX"/>
              </w:rPr>
              <w:t xml:space="preserve">   </w:t>
            </w:r>
            <w:r w:rsidRPr="00EF1DD1">
              <w:rPr>
                <w:rFonts w:ascii="Calibri" w:eastAsia="Calibri" w:hAnsi="Calibri" w:cs="Calibri"/>
                <w:color w:val="000000"/>
                <w:sz w:val="16"/>
                <w:szCs w:val="16"/>
                <w:lang w:eastAsia="es-MX"/>
              </w:rPr>
              <w:t>Cd o USB que contenga el total de los documentos incluidos en el sobre técnico en formato pdf, word o Excel,</w:t>
            </w:r>
            <w:r w:rsidRPr="00EF1DD1">
              <w:rPr>
                <w:rFonts w:eastAsia="Calibri"/>
                <w:color w:val="000000"/>
                <w:sz w:val="16"/>
                <w:szCs w:val="16"/>
                <w:lang w:eastAsia="es-MX"/>
              </w:rPr>
              <w:t xml:space="preserve"> </w:t>
            </w:r>
            <w:r w:rsidRPr="00EF1DD1">
              <w:rPr>
                <w:rFonts w:ascii="Calibri" w:eastAsia="Calibri" w:hAnsi="Calibri" w:cs="Calibri"/>
                <w:color w:val="000000"/>
                <w:sz w:val="16"/>
                <w:szCs w:val="16"/>
                <w:lang w:eastAsia="es-MX"/>
              </w:rPr>
              <w:t>el cual se requiere únicamente para agilizar la conducción del evento.</w:t>
            </w:r>
          </w:p>
        </w:tc>
        <w:tc>
          <w:tcPr>
            <w:tcW w:w="964" w:type="dxa"/>
            <w:shd w:val="clear" w:color="auto" w:fill="auto"/>
            <w:vAlign w:val="center"/>
            <w:hideMark/>
          </w:tcPr>
          <w:p w14:paraId="39E78723"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02380D87"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3B6BB64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F6878E4" w14:textId="77777777" w:rsidTr="00DA3E3F">
        <w:trPr>
          <w:trHeight w:val="199"/>
          <w:jc w:val="center"/>
        </w:trPr>
        <w:tc>
          <w:tcPr>
            <w:tcW w:w="7820" w:type="dxa"/>
            <w:shd w:val="clear" w:color="auto" w:fill="auto"/>
            <w:vAlign w:val="center"/>
            <w:hideMark/>
          </w:tcPr>
          <w:p w14:paraId="6972D8C3" w14:textId="77777777" w:rsidR="00DA3E3F" w:rsidRPr="00EF1DD1" w:rsidRDefault="00DA3E3F" w:rsidP="00DA3E3F">
            <w:pPr>
              <w:rPr>
                <w:rFonts w:ascii="Calibri" w:hAnsi="Calibri"/>
                <w:color w:val="000000"/>
                <w:sz w:val="16"/>
                <w:szCs w:val="16"/>
                <w:lang w:val="es-MX" w:eastAsia="es-MX"/>
              </w:rPr>
            </w:pPr>
            <w:r w:rsidRPr="00EF1DD1">
              <w:rPr>
                <w:rFonts w:ascii="Calibri" w:hAnsi="Calibri"/>
                <w:color w:val="000000"/>
                <w:sz w:val="16"/>
                <w:szCs w:val="16"/>
                <w:lang w:eastAsia="es-MX"/>
              </w:rPr>
              <w:t>14.</w:t>
            </w:r>
            <w:r w:rsidRPr="00EF1DD1">
              <w:rPr>
                <w:b/>
                <w:bCs/>
                <w:color w:val="000000"/>
                <w:sz w:val="16"/>
                <w:szCs w:val="16"/>
                <w:lang w:eastAsia="es-MX"/>
              </w:rPr>
              <w:t xml:space="preserve">   </w:t>
            </w:r>
            <w:r w:rsidRPr="00EF1DD1">
              <w:rPr>
                <w:rFonts w:ascii="Calibri" w:hAnsi="Calibri"/>
                <w:b/>
                <w:bCs/>
                <w:color w:val="000000"/>
                <w:sz w:val="16"/>
                <w:szCs w:val="16"/>
                <w:lang w:eastAsia="es-MX"/>
              </w:rPr>
              <w:t>ANEXO 5</w:t>
            </w:r>
            <w:r w:rsidRPr="00EF1DD1">
              <w:rPr>
                <w:rFonts w:ascii="Calibri" w:hAnsi="Calibri"/>
                <w:color w:val="000000"/>
                <w:sz w:val="16"/>
                <w:szCs w:val="16"/>
                <w:lang w:eastAsia="es-MX"/>
              </w:rPr>
              <w:t>. Carta de presentación de proposiciones.</w:t>
            </w:r>
          </w:p>
        </w:tc>
        <w:tc>
          <w:tcPr>
            <w:tcW w:w="964" w:type="dxa"/>
            <w:shd w:val="clear" w:color="auto" w:fill="auto"/>
            <w:vAlign w:val="center"/>
            <w:hideMark/>
          </w:tcPr>
          <w:p w14:paraId="75F29970"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76F54D67"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3BA7620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C0CA517" w14:textId="77777777" w:rsidTr="00DA3E3F">
        <w:trPr>
          <w:trHeight w:val="199"/>
          <w:jc w:val="center"/>
        </w:trPr>
        <w:tc>
          <w:tcPr>
            <w:tcW w:w="7820" w:type="dxa"/>
            <w:shd w:val="clear" w:color="auto" w:fill="auto"/>
            <w:vAlign w:val="center"/>
            <w:hideMark/>
          </w:tcPr>
          <w:p w14:paraId="05F28E36"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15.</w:t>
            </w:r>
            <w:r w:rsidRPr="00EF1DD1">
              <w:rPr>
                <w:b/>
                <w:bCs/>
                <w:color w:val="000000"/>
                <w:sz w:val="16"/>
                <w:szCs w:val="16"/>
                <w:lang w:eastAsia="es-MX"/>
              </w:rPr>
              <w:t xml:space="preserve">   </w:t>
            </w:r>
            <w:r w:rsidRPr="00EF1DD1">
              <w:rPr>
                <w:rFonts w:ascii="Calibri" w:hAnsi="Calibri"/>
                <w:b/>
                <w:bCs/>
                <w:color w:val="000000"/>
                <w:sz w:val="16"/>
                <w:szCs w:val="16"/>
                <w:lang w:eastAsia="es-MX"/>
              </w:rPr>
              <w:t>ANEXO 7</w:t>
            </w:r>
            <w:r w:rsidRPr="00EF1DD1">
              <w:rPr>
                <w:rFonts w:ascii="Calibri" w:hAnsi="Calibri"/>
                <w:color w:val="000000"/>
                <w:sz w:val="16"/>
                <w:szCs w:val="16"/>
                <w:lang w:eastAsia="es-MX"/>
              </w:rPr>
              <w:t xml:space="preserve">. Declaración de no encontrarse en alguno de los supuestos establecidos en los </w:t>
            </w:r>
            <w:r w:rsidRPr="00EF1DD1">
              <w:rPr>
                <w:rFonts w:ascii="Calibri" w:hAnsi="Calibri"/>
                <w:i/>
                <w:iCs/>
                <w:color w:val="000000"/>
                <w:sz w:val="16"/>
                <w:szCs w:val="16"/>
                <w:lang w:eastAsia="es-MX"/>
              </w:rPr>
              <w:t>Artículos 37 y 95</w:t>
            </w:r>
            <w:r w:rsidRPr="00EF1DD1">
              <w:rPr>
                <w:rFonts w:ascii="Calibri" w:hAnsi="Calibri"/>
                <w:color w:val="000000"/>
                <w:sz w:val="16"/>
                <w:szCs w:val="16"/>
                <w:lang w:eastAsia="es-MX"/>
              </w:rPr>
              <w:t xml:space="preserve"> de la Ley y </w:t>
            </w:r>
            <w:r w:rsidRPr="00EF1DD1">
              <w:rPr>
                <w:rFonts w:ascii="Calibri" w:hAnsi="Calibri"/>
                <w:i/>
                <w:iCs/>
                <w:color w:val="000000"/>
                <w:sz w:val="16"/>
                <w:szCs w:val="16"/>
                <w:lang w:eastAsia="es-MX"/>
              </w:rPr>
              <w:t>Artículo 38</w:t>
            </w:r>
            <w:r w:rsidRPr="00EF1DD1">
              <w:rPr>
                <w:rFonts w:ascii="Calibri" w:hAnsi="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964" w:type="dxa"/>
            <w:shd w:val="clear" w:color="auto" w:fill="auto"/>
            <w:vAlign w:val="center"/>
            <w:hideMark/>
          </w:tcPr>
          <w:p w14:paraId="454656C1"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367AF93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26B86BC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87E346A" w14:textId="77777777" w:rsidTr="00DA3E3F">
        <w:trPr>
          <w:trHeight w:val="199"/>
          <w:jc w:val="center"/>
        </w:trPr>
        <w:tc>
          <w:tcPr>
            <w:tcW w:w="7820" w:type="dxa"/>
            <w:shd w:val="clear" w:color="auto" w:fill="auto"/>
            <w:vAlign w:val="center"/>
            <w:hideMark/>
          </w:tcPr>
          <w:p w14:paraId="5C26225E"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16.</w:t>
            </w:r>
            <w:r w:rsidRPr="00EF1DD1">
              <w:rPr>
                <w:b/>
                <w:bCs/>
                <w:color w:val="000000"/>
                <w:sz w:val="16"/>
                <w:szCs w:val="16"/>
                <w:lang w:eastAsia="es-MX"/>
              </w:rPr>
              <w:t xml:space="preserve">   </w:t>
            </w:r>
            <w:r w:rsidRPr="00EF1DD1">
              <w:rPr>
                <w:rFonts w:ascii="Calibri" w:hAnsi="Calibri"/>
                <w:b/>
                <w:bCs/>
                <w:color w:val="000000"/>
                <w:sz w:val="16"/>
                <w:szCs w:val="16"/>
                <w:lang w:eastAsia="es-MX"/>
              </w:rPr>
              <w:t>ANEXO 9</w:t>
            </w:r>
            <w:r w:rsidRPr="00EF1DD1">
              <w:rPr>
                <w:rFonts w:ascii="Calibri" w:hAnsi="Calibri"/>
                <w:color w:val="000000"/>
                <w:sz w:val="16"/>
                <w:szCs w:val="16"/>
                <w:lang w:eastAsia="es-MX"/>
              </w:rPr>
              <w:t>. Escrito en el que manifieste bajo protesta de decir verdad, que es de nacionalidad mexicana y, además manifestará que los bienes que oferta y entregará en caso de resultar adjudicado, serán producidos en México.</w:t>
            </w:r>
          </w:p>
        </w:tc>
        <w:tc>
          <w:tcPr>
            <w:tcW w:w="964" w:type="dxa"/>
            <w:shd w:val="clear" w:color="auto" w:fill="auto"/>
            <w:vAlign w:val="center"/>
            <w:hideMark/>
          </w:tcPr>
          <w:p w14:paraId="3E016723"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56DE6E4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2E3954F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465F3E4" w14:textId="77777777" w:rsidTr="00DA3E3F">
        <w:trPr>
          <w:trHeight w:val="199"/>
          <w:jc w:val="center"/>
        </w:trPr>
        <w:tc>
          <w:tcPr>
            <w:tcW w:w="7820" w:type="dxa"/>
            <w:shd w:val="clear" w:color="auto" w:fill="auto"/>
            <w:vAlign w:val="center"/>
            <w:hideMark/>
          </w:tcPr>
          <w:p w14:paraId="4CADC3CA"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lastRenderedPageBreak/>
              <w:t>17.</w:t>
            </w:r>
            <w:r w:rsidRPr="00EF1DD1">
              <w:rPr>
                <w:b/>
                <w:bCs/>
                <w:color w:val="000000"/>
                <w:sz w:val="16"/>
                <w:szCs w:val="16"/>
                <w:lang w:eastAsia="es-MX"/>
              </w:rPr>
              <w:t xml:space="preserve">   </w:t>
            </w:r>
            <w:r w:rsidRPr="00EF1DD1">
              <w:rPr>
                <w:rFonts w:ascii="Calibri" w:hAnsi="Calibri"/>
                <w:b/>
                <w:bCs/>
                <w:color w:val="000000"/>
                <w:sz w:val="16"/>
                <w:szCs w:val="16"/>
                <w:lang w:eastAsia="es-MX"/>
              </w:rPr>
              <w:t>ANEXO 11</w:t>
            </w:r>
            <w:r w:rsidRPr="00EF1DD1">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64" w:type="dxa"/>
            <w:shd w:val="clear" w:color="auto" w:fill="auto"/>
            <w:vAlign w:val="center"/>
            <w:hideMark/>
          </w:tcPr>
          <w:p w14:paraId="413CEAD5"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5909CE09"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6832153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ECA4500" w14:textId="77777777" w:rsidTr="00DA3E3F">
        <w:trPr>
          <w:trHeight w:val="199"/>
          <w:jc w:val="center"/>
        </w:trPr>
        <w:tc>
          <w:tcPr>
            <w:tcW w:w="7820" w:type="dxa"/>
            <w:shd w:val="clear" w:color="auto" w:fill="auto"/>
            <w:vAlign w:val="center"/>
            <w:hideMark/>
          </w:tcPr>
          <w:p w14:paraId="364A6226" w14:textId="77777777" w:rsidR="00DA3E3F" w:rsidRPr="00EF1DD1" w:rsidRDefault="00DA3E3F" w:rsidP="00DA3E3F">
            <w:pPr>
              <w:rPr>
                <w:rFonts w:ascii="Calibri" w:hAnsi="Calibri"/>
                <w:color w:val="000000"/>
                <w:sz w:val="16"/>
                <w:szCs w:val="16"/>
                <w:lang w:val="es-MX" w:eastAsia="es-MX"/>
              </w:rPr>
            </w:pPr>
            <w:r w:rsidRPr="00EF1DD1">
              <w:rPr>
                <w:rFonts w:ascii="Calibri" w:hAnsi="Calibri"/>
                <w:color w:val="000000"/>
                <w:sz w:val="16"/>
                <w:szCs w:val="16"/>
                <w:lang w:eastAsia="es-MX"/>
              </w:rPr>
              <w:t>18.</w:t>
            </w:r>
            <w:r w:rsidRPr="00EF1DD1">
              <w:rPr>
                <w:b/>
                <w:bCs/>
                <w:color w:val="000000"/>
                <w:sz w:val="16"/>
                <w:szCs w:val="16"/>
                <w:lang w:eastAsia="es-MX"/>
              </w:rPr>
              <w:t xml:space="preserve">   </w:t>
            </w:r>
            <w:r w:rsidRPr="00EF1DD1">
              <w:rPr>
                <w:rFonts w:ascii="Calibri" w:hAnsi="Calibri"/>
                <w:b/>
                <w:bCs/>
                <w:color w:val="000000"/>
                <w:sz w:val="16"/>
                <w:szCs w:val="16"/>
                <w:lang w:eastAsia="es-MX"/>
              </w:rPr>
              <w:t>ANEXO 12</w:t>
            </w:r>
            <w:r w:rsidRPr="00EF1DD1">
              <w:rPr>
                <w:rFonts w:ascii="Calibri" w:hAnsi="Calibri"/>
                <w:color w:val="000000"/>
                <w:sz w:val="16"/>
                <w:szCs w:val="16"/>
                <w:lang w:eastAsia="es-MX"/>
              </w:rPr>
              <w:t>. Escrito a que hace referencia a la Estratificación de Micro, Pequeña o Mediana empresa.</w:t>
            </w:r>
          </w:p>
        </w:tc>
        <w:tc>
          <w:tcPr>
            <w:tcW w:w="964" w:type="dxa"/>
            <w:shd w:val="clear" w:color="auto" w:fill="auto"/>
            <w:vAlign w:val="center"/>
            <w:hideMark/>
          </w:tcPr>
          <w:p w14:paraId="5EA409FE"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56204C55"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301D4AC5"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D180E33" w14:textId="77777777" w:rsidTr="00DA3E3F">
        <w:trPr>
          <w:trHeight w:val="199"/>
          <w:jc w:val="center"/>
        </w:trPr>
        <w:tc>
          <w:tcPr>
            <w:tcW w:w="7820" w:type="dxa"/>
            <w:shd w:val="clear" w:color="auto" w:fill="auto"/>
            <w:vAlign w:val="center"/>
            <w:hideMark/>
          </w:tcPr>
          <w:p w14:paraId="60C5FE3E"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19.</w:t>
            </w:r>
            <w:r w:rsidRPr="00EF1DD1">
              <w:rPr>
                <w:b/>
                <w:bCs/>
                <w:color w:val="000000"/>
                <w:sz w:val="16"/>
                <w:szCs w:val="16"/>
                <w:lang w:eastAsia="es-MX"/>
              </w:rPr>
              <w:t xml:space="preserve">   </w:t>
            </w:r>
            <w:r w:rsidRPr="00EF1DD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4" w:type="dxa"/>
            <w:shd w:val="clear" w:color="auto" w:fill="auto"/>
            <w:vAlign w:val="center"/>
            <w:hideMark/>
          </w:tcPr>
          <w:p w14:paraId="26B78A6F"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6A468C1A"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2F79C219"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514A297" w14:textId="77777777" w:rsidTr="00DA3E3F">
        <w:trPr>
          <w:trHeight w:val="199"/>
          <w:jc w:val="center"/>
        </w:trPr>
        <w:tc>
          <w:tcPr>
            <w:tcW w:w="7820" w:type="dxa"/>
            <w:shd w:val="clear" w:color="auto" w:fill="auto"/>
            <w:vAlign w:val="center"/>
            <w:hideMark/>
          </w:tcPr>
          <w:p w14:paraId="4EE5A18E"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20.</w:t>
            </w:r>
            <w:r w:rsidRPr="00EF1DD1">
              <w:rPr>
                <w:b/>
                <w:bCs/>
                <w:color w:val="000000"/>
                <w:sz w:val="16"/>
                <w:szCs w:val="16"/>
                <w:lang w:eastAsia="es-MX"/>
              </w:rPr>
              <w:t xml:space="preserve">   </w:t>
            </w:r>
            <w:r w:rsidRPr="00EF1DD1">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964" w:type="dxa"/>
            <w:shd w:val="clear" w:color="auto" w:fill="auto"/>
            <w:vAlign w:val="center"/>
            <w:hideMark/>
          </w:tcPr>
          <w:p w14:paraId="5A739522"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1F2D1D4F"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20CA1F04"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853100B" w14:textId="77777777" w:rsidTr="00DA3E3F">
        <w:trPr>
          <w:trHeight w:val="199"/>
          <w:jc w:val="center"/>
        </w:trPr>
        <w:tc>
          <w:tcPr>
            <w:tcW w:w="7820" w:type="dxa"/>
            <w:shd w:val="clear" w:color="auto" w:fill="auto"/>
            <w:vAlign w:val="center"/>
            <w:hideMark/>
          </w:tcPr>
          <w:p w14:paraId="03AE2EEF" w14:textId="275E51D2" w:rsidR="00DA3E3F" w:rsidRPr="00EF1DD1" w:rsidRDefault="00DA3E3F" w:rsidP="00EF1DD1">
            <w:pPr>
              <w:ind w:right="49"/>
              <w:jc w:val="both"/>
              <w:rPr>
                <w:rFonts w:ascii="Calibri" w:hAnsi="Calibri"/>
                <w:color w:val="000000"/>
                <w:sz w:val="16"/>
                <w:szCs w:val="16"/>
                <w:lang w:eastAsia="es-MX"/>
              </w:rPr>
            </w:pPr>
            <w:r w:rsidRPr="00EF1DD1">
              <w:rPr>
                <w:rFonts w:ascii="Calibri" w:hAnsi="Calibri"/>
                <w:color w:val="000000"/>
                <w:sz w:val="16"/>
                <w:szCs w:val="16"/>
                <w:lang w:eastAsia="es-MX"/>
              </w:rPr>
              <w:t>21.</w:t>
            </w:r>
            <w:r w:rsidRPr="00EF1DD1">
              <w:rPr>
                <w:b/>
                <w:bCs/>
                <w:color w:val="000000"/>
                <w:sz w:val="16"/>
                <w:szCs w:val="16"/>
                <w:lang w:eastAsia="es-MX"/>
              </w:rPr>
              <w:t xml:space="preserve">   </w:t>
            </w:r>
            <w:r w:rsidRPr="00EF1DD1">
              <w:rPr>
                <w:rFonts w:ascii="Calibri" w:hAnsi="Calibri"/>
                <w:color w:val="000000"/>
                <w:sz w:val="16"/>
                <w:szCs w:val="16"/>
                <w:lang w:eastAsia="es-MX"/>
              </w:rPr>
              <w:t>Documentos que acrediten encontrarse al corriente en el cumplimiento de sus obligaciones fiscales, deberá presentar lo siguiente: el documento actualizado y vigente expedido por el S.A.T., en el que se emita opinión positiva</w:t>
            </w:r>
            <w:r w:rsidR="0085630B" w:rsidRPr="00EF1DD1">
              <w:rPr>
                <w:rFonts w:ascii="Calibri" w:hAnsi="Calibri"/>
                <w:color w:val="000000"/>
                <w:sz w:val="16"/>
                <w:szCs w:val="16"/>
                <w:lang w:eastAsia="es-MX"/>
              </w:rPr>
              <w:t xml:space="preserve"> y vigente</w:t>
            </w:r>
            <w:r w:rsidRPr="00EF1DD1">
              <w:rPr>
                <w:rFonts w:ascii="Calibri" w:hAnsi="Calibri"/>
                <w:color w:val="000000"/>
                <w:sz w:val="16"/>
                <w:szCs w:val="16"/>
                <w:lang w:eastAsia="es-MX"/>
              </w:rPr>
              <w:t xml:space="preserve"> sobre el cumplimiento de sus obligaciones fiscales, Comprobante del último pago de: Impuesto sobre Nóminas, Refrendo y/o Tenencia de los vehículos de su propiedad e </w:t>
            </w:r>
            <w:r w:rsidR="00D36040" w:rsidRPr="00EF1DD1">
              <w:rPr>
                <w:rFonts w:ascii="Calibri" w:hAnsi="Calibri"/>
                <w:color w:val="000000"/>
                <w:sz w:val="16"/>
                <w:szCs w:val="16"/>
                <w:lang w:eastAsia="es-MX"/>
              </w:rPr>
              <w:t>Impuesto predial del domicilio fiscal del licitante, en caso de ser propietario, de  lo contrario, contrato de arrendamiento o figura legal con la que se sustente la propiedad del domicilio fiscal.</w:t>
            </w:r>
          </w:p>
        </w:tc>
        <w:tc>
          <w:tcPr>
            <w:tcW w:w="964" w:type="dxa"/>
            <w:shd w:val="clear" w:color="auto" w:fill="auto"/>
            <w:vAlign w:val="center"/>
            <w:hideMark/>
          </w:tcPr>
          <w:p w14:paraId="4C4B4384"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7E69FDBC"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43380CE2"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F2CFFC" w14:textId="77777777" w:rsidTr="00DA3E3F">
        <w:trPr>
          <w:trHeight w:val="199"/>
          <w:jc w:val="center"/>
        </w:trPr>
        <w:tc>
          <w:tcPr>
            <w:tcW w:w="7820" w:type="dxa"/>
            <w:shd w:val="clear" w:color="auto" w:fill="auto"/>
            <w:vAlign w:val="center"/>
            <w:hideMark/>
          </w:tcPr>
          <w:p w14:paraId="059B5CF4" w14:textId="49866806"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22.</w:t>
            </w:r>
            <w:r w:rsidRPr="00EF1DD1">
              <w:rPr>
                <w:b/>
                <w:bCs/>
                <w:color w:val="000000"/>
                <w:sz w:val="16"/>
                <w:szCs w:val="16"/>
                <w:lang w:eastAsia="es-MX"/>
              </w:rPr>
              <w:t xml:space="preserve">   </w:t>
            </w:r>
            <w:r w:rsidRPr="00EF1DD1">
              <w:rPr>
                <w:rFonts w:ascii="Calibri" w:hAnsi="Calibri"/>
                <w:color w:val="000000"/>
                <w:sz w:val="16"/>
                <w:szCs w:val="16"/>
                <w:lang w:eastAsia="es-MX"/>
              </w:rPr>
              <w:t xml:space="preserve">Carta mediante la cual manifieste que su giro comercial comprende la venta </w:t>
            </w:r>
            <w:r w:rsidR="00866237" w:rsidRPr="00EF1DD1">
              <w:rPr>
                <w:rFonts w:ascii="Calibri" w:hAnsi="Calibri"/>
                <w:color w:val="000000"/>
                <w:sz w:val="16"/>
                <w:szCs w:val="16"/>
                <w:lang w:eastAsia="es-MX"/>
              </w:rPr>
              <w:t>del</w:t>
            </w:r>
            <w:r w:rsidRPr="00EF1DD1">
              <w:rPr>
                <w:rFonts w:ascii="Calibri" w:hAnsi="Calibri"/>
                <w:color w:val="000000"/>
                <w:sz w:val="16"/>
                <w:szCs w:val="16"/>
                <w:lang w:eastAsia="es-MX"/>
              </w:rPr>
              <w:t xml:space="preserve"> </w:t>
            </w:r>
            <w:r w:rsidR="002B190C" w:rsidRPr="00EF1DD1">
              <w:rPr>
                <w:rFonts w:ascii="Calibri" w:hAnsi="Calibri"/>
                <w:color w:val="000000"/>
                <w:sz w:val="16"/>
                <w:szCs w:val="16"/>
                <w:lang w:eastAsia="es-MX"/>
              </w:rPr>
              <w:t>MOBILIARIO Y EQUIPO DIVERSO</w:t>
            </w:r>
            <w:r w:rsidR="00866237" w:rsidRPr="00EF1DD1">
              <w:rPr>
                <w:rFonts w:ascii="Calibri" w:hAnsi="Calibri"/>
                <w:color w:val="000000"/>
                <w:sz w:val="16"/>
                <w:szCs w:val="16"/>
                <w:lang w:eastAsia="es-MX"/>
              </w:rPr>
              <w:t xml:space="preserve"> a </w:t>
            </w:r>
            <w:r w:rsidRPr="00EF1DD1">
              <w:rPr>
                <w:rFonts w:ascii="Calibri" w:hAnsi="Calibri"/>
                <w:color w:val="000000"/>
                <w:sz w:val="16"/>
                <w:szCs w:val="16"/>
                <w:lang w:eastAsia="es-MX"/>
              </w:rPr>
              <w:t>que se refiere el anexo 1 de esta convocatoria.</w:t>
            </w:r>
          </w:p>
        </w:tc>
        <w:tc>
          <w:tcPr>
            <w:tcW w:w="964" w:type="dxa"/>
            <w:shd w:val="clear" w:color="auto" w:fill="auto"/>
            <w:vAlign w:val="center"/>
            <w:hideMark/>
          </w:tcPr>
          <w:p w14:paraId="34499FC8"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07839CC4"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5F21CE4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A4E275E" w14:textId="77777777" w:rsidTr="00DA3E3F">
        <w:trPr>
          <w:trHeight w:val="199"/>
          <w:jc w:val="center"/>
        </w:trPr>
        <w:tc>
          <w:tcPr>
            <w:tcW w:w="7820" w:type="dxa"/>
            <w:shd w:val="clear" w:color="auto" w:fill="auto"/>
            <w:vAlign w:val="center"/>
            <w:hideMark/>
          </w:tcPr>
          <w:p w14:paraId="3421C2C0"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23.</w:t>
            </w:r>
            <w:r w:rsidRPr="00EF1DD1">
              <w:rPr>
                <w:b/>
                <w:bCs/>
                <w:color w:val="000000"/>
                <w:sz w:val="16"/>
                <w:szCs w:val="16"/>
                <w:lang w:eastAsia="es-MX"/>
              </w:rPr>
              <w:t xml:space="preserve">   </w:t>
            </w:r>
            <w:r w:rsidRPr="00EF1DD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4" w:type="dxa"/>
            <w:shd w:val="clear" w:color="auto" w:fill="auto"/>
            <w:vAlign w:val="center"/>
            <w:hideMark/>
          </w:tcPr>
          <w:p w14:paraId="0E390F2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3E07F981"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52FBA0A1"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1997E7F" w14:textId="77777777" w:rsidTr="00DA3E3F">
        <w:trPr>
          <w:trHeight w:val="199"/>
          <w:jc w:val="center"/>
        </w:trPr>
        <w:tc>
          <w:tcPr>
            <w:tcW w:w="7820" w:type="dxa"/>
            <w:shd w:val="clear" w:color="auto" w:fill="auto"/>
            <w:vAlign w:val="center"/>
            <w:hideMark/>
          </w:tcPr>
          <w:p w14:paraId="434903AF" w14:textId="77777777" w:rsidR="00DA3E3F" w:rsidRPr="00EF1DD1" w:rsidRDefault="00DA3E3F" w:rsidP="00EF1DD1">
            <w:pPr>
              <w:jc w:val="both"/>
              <w:rPr>
                <w:rFonts w:ascii="Calibri" w:hAnsi="Calibri"/>
                <w:color w:val="000000"/>
                <w:sz w:val="16"/>
                <w:szCs w:val="16"/>
                <w:lang w:val="es-MX" w:eastAsia="es-MX"/>
              </w:rPr>
            </w:pPr>
            <w:r w:rsidRPr="00EF1DD1">
              <w:rPr>
                <w:rFonts w:ascii="Calibri" w:hAnsi="Calibri"/>
                <w:color w:val="000000"/>
                <w:sz w:val="16"/>
                <w:szCs w:val="16"/>
                <w:lang w:eastAsia="es-MX"/>
              </w:rPr>
              <w:t>24.</w:t>
            </w:r>
            <w:r w:rsidRPr="00EF1DD1">
              <w:rPr>
                <w:b/>
                <w:bCs/>
                <w:color w:val="000000"/>
                <w:sz w:val="16"/>
                <w:szCs w:val="16"/>
                <w:lang w:eastAsia="es-MX"/>
              </w:rPr>
              <w:t xml:space="preserve">   </w:t>
            </w:r>
            <w:r w:rsidRPr="00EF1DD1">
              <w:rPr>
                <w:rFonts w:ascii="Calibri" w:hAnsi="Calibri"/>
                <w:color w:val="000000"/>
                <w:sz w:val="16"/>
                <w:szCs w:val="16"/>
                <w:lang w:eastAsia="es-MX"/>
              </w:rPr>
              <w:t xml:space="preserve">Para el caso del(los) PARTICIPANTE(s) que opte(n) por la presentación conjunta de propuestas, de conformidad con los </w:t>
            </w:r>
            <w:r w:rsidRPr="00EF1DD1">
              <w:rPr>
                <w:rFonts w:ascii="Calibri" w:hAnsi="Calibri"/>
                <w:i/>
                <w:iCs/>
                <w:color w:val="000000"/>
                <w:sz w:val="16"/>
                <w:szCs w:val="16"/>
                <w:lang w:eastAsia="es-MX"/>
              </w:rPr>
              <w:t>Artículos 36</w:t>
            </w:r>
            <w:r w:rsidRPr="00EF1DD1">
              <w:rPr>
                <w:rFonts w:ascii="Calibri" w:hAnsi="Calibri"/>
                <w:color w:val="000000"/>
                <w:sz w:val="16"/>
                <w:szCs w:val="16"/>
                <w:lang w:eastAsia="es-MX"/>
              </w:rPr>
              <w:t xml:space="preserve"> de la Ley de Adquisiciones, Arrendamientos y Contratación de Servicios del Estado de Nuevo León y </w:t>
            </w:r>
            <w:r w:rsidRPr="00EF1DD1">
              <w:rPr>
                <w:rFonts w:ascii="Calibri" w:hAnsi="Calibri"/>
                <w:i/>
                <w:iCs/>
                <w:color w:val="000000"/>
                <w:sz w:val="16"/>
                <w:szCs w:val="16"/>
                <w:lang w:eastAsia="es-MX"/>
              </w:rPr>
              <w:t>76</w:t>
            </w:r>
            <w:r w:rsidRPr="00EF1DD1">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w:t>
            </w:r>
          </w:p>
        </w:tc>
        <w:tc>
          <w:tcPr>
            <w:tcW w:w="964" w:type="dxa"/>
            <w:shd w:val="clear" w:color="auto" w:fill="auto"/>
            <w:vAlign w:val="center"/>
            <w:hideMark/>
          </w:tcPr>
          <w:p w14:paraId="631F35CD"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Si ( )</w:t>
            </w:r>
          </w:p>
        </w:tc>
        <w:tc>
          <w:tcPr>
            <w:tcW w:w="820" w:type="dxa"/>
            <w:shd w:val="clear" w:color="auto" w:fill="auto"/>
            <w:vAlign w:val="center"/>
            <w:hideMark/>
          </w:tcPr>
          <w:p w14:paraId="3F5FE286" w14:textId="77777777" w:rsidR="00DA3E3F" w:rsidRPr="00EF1DD1" w:rsidRDefault="00DA3E3F" w:rsidP="00DA3E3F">
            <w:pPr>
              <w:jc w:val="center"/>
              <w:rPr>
                <w:rFonts w:ascii="Calibri" w:hAnsi="Calibri"/>
                <w:color w:val="000000"/>
                <w:sz w:val="16"/>
                <w:szCs w:val="16"/>
                <w:lang w:val="es-MX" w:eastAsia="es-MX"/>
              </w:rPr>
            </w:pPr>
            <w:r w:rsidRPr="00EF1DD1">
              <w:rPr>
                <w:rFonts w:ascii="Calibri" w:hAnsi="Calibri"/>
                <w:color w:val="000000"/>
                <w:sz w:val="16"/>
                <w:szCs w:val="16"/>
                <w:lang w:val="es-MX" w:eastAsia="es-MX"/>
              </w:rPr>
              <w:t>No ( )</w:t>
            </w:r>
          </w:p>
        </w:tc>
        <w:tc>
          <w:tcPr>
            <w:tcW w:w="1200" w:type="dxa"/>
            <w:shd w:val="clear" w:color="auto" w:fill="auto"/>
            <w:vAlign w:val="center"/>
            <w:hideMark/>
          </w:tcPr>
          <w:p w14:paraId="5C81FB7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bl>
    <w:p w14:paraId="78967552" w14:textId="77777777" w:rsidR="00DA3E3F" w:rsidRPr="00AA0B61" w:rsidRDefault="00DA3E3F" w:rsidP="00BA09CD">
      <w:pPr>
        <w:pStyle w:val="Default"/>
        <w:rPr>
          <w:rFonts w:ascii="Calibri" w:hAnsi="Calibri"/>
          <w:b/>
          <w:bCs/>
          <w:sz w:val="20"/>
          <w:szCs w:val="20"/>
        </w:rPr>
      </w:pPr>
    </w:p>
    <w:p w14:paraId="41B86F9D"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7AEDE87" w14:textId="77777777" w:rsidTr="003632F9">
        <w:trPr>
          <w:trHeight w:val="474"/>
          <w:jc w:val="center"/>
        </w:trPr>
        <w:tc>
          <w:tcPr>
            <w:tcW w:w="4890" w:type="dxa"/>
          </w:tcPr>
          <w:p w14:paraId="5B9EB67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CC058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7FCA1E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1DCB61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B41BA7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39C211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9BB316" w14:textId="77777777" w:rsidR="00BA09CD" w:rsidRDefault="00BA09CD" w:rsidP="00BA09CD">
      <w:pPr>
        <w:pStyle w:val="Default"/>
        <w:jc w:val="both"/>
        <w:rPr>
          <w:rFonts w:ascii="Calibri" w:hAnsi="Calibri"/>
          <w:sz w:val="16"/>
          <w:szCs w:val="16"/>
        </w:rPr>
      </w:pPr>
    </w:p>
    <w:p w14:paraId="72324F3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161DB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E7DDD00"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7D72E45" w14:textId="77777777" w:rsidR="00190C8C" w:rsidRPr="00183705" w:rsidRDefault="00CA04EA" w:rsidP="00EF1DD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183705">
        <w:rPr>
          <w:rFonts w:ascii="Calibri" w:hAnsi="Calibri"/>
          <w:b/>
          <w:bCs/>
          <w:sz w:val="20"/>
          <w:szCs w:val="20"/>
        </w:rPr>
        <w:lastRenderedPageBreak/>
        <w:t>ANEXO 14</w:t>
      </w:r>
    </w:p>
    <w:p w14:paraId="3516D5D3"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4815C170" w14:textId="77777777" w:rsidR="00190C8C" w:rsidRPr="00183705" w:rsidRDefault="00190C8C" w:rsidP="00190C8C">
      <w:pPr>
        <w:pStyle w:val="Default"/>
        <w:rPr>
          <w:rFonts w:ascii="Calibri" w:hAnsi="Calibri"/>
          <w:sz w:val="20"/>
          <w:szCs w:val="20"/>
        </w:rPr>
      </w:pPr>
    </w:p>
    <w:p w14:paraId="05AAD1F6" w14:textId="77777777" w:rsidR="00190C8C" w:rsidRPr="00183705" w:rsidRDefault="00190C8C" w:rsidP="00190C8C">
      <w:pPr>
        <w:pStyle w:val="Default"/>
        <w:rPr>
          <w:rFonts w:ascii="Calibri" w:hAnsi="Calibri"/>
          <w:sz w:val="20"/>
          <w:szCs w:val="20"/>
        </w:rPr>
      </w:pPr>
    </w:p>
    <w:p w14:paraId="05458FE8"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58AE59F9" w14:textId="226EFC5F"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9A5121">
        <w:rPr>
          <w:rFonts w:ascii="Calibri" w:hAnsi="Calibri"/>
          <w:sz w:val="18"/>
          <w:szCs w:val="16"/>
        </w:rPr>
        <w:t>Presencial</w:t>
      </w:r>
      <w:r w:rsidRPr="00183705">
        <w:rPr>
          <w:rFonts w:ascii="Calibri" w:hAnsi="Calibri"/>
          <w:sz w:val="18"/>
          <w:szCs w:val="16"/>
        </w:rPr>
        <w:t xml:space="preserve"> No</w:t>
      </w:r>
      <w:r w:rsidRPr="00183705">
        <w:rPr>
          <w:rFonts w:ascii="Calibri" w:hAnsi="Calibri"/>
          <w:color w:val="auto"/>
          <w:sz w:val="18"/>
          <w:szCs w:val="16"/>
        </w:rPr>
        <w:t xml:space="preserve">. </w:t>
      </w:r>
      <w:r w:rsidR="006A4DAA">
        <w:rPr>
          <w:rFonts w:ascii="Calibri" w:hAnsi="Calibri"/>
          <w:color w:val="auto"/>
          <w:sz w:val="18"/>
          <w:szCs w:val="16"/>
        </w:rPr>
        <w:t>LP-919044992-N33-2022</w:t>
      </w:r>
    </w:p>
    <w:p w14:paraId="33BE831E" w14:textId="77777777" w:rsidR="00190C8C" w:rsidRPr="00183705" w:rsidRDefault="00190C8C" w:rsidP="00190C8C">
      <w:pPr>
        <w:pStyle w:val="Default"/>
        <w:jc w:val="right"/>
        <w:rPr>
          <w:rFonts w:ascii="Calibri" w:hAnsi="Calibri"/>
          <w:color w:val="auto"/>
          <w:sz w:val="18"/>
          <w:szCs w:val="16"/>
        </w:rPr>
      </w:pPr>
    </w:p>
    <w:p w14:paraId="2EB8F1B0" w14:textId="77777777" w:rsidR="00190C8C" w:rsidRPr="00183705" w:rsidRDefault="00190C8C" w:rsidP="00190C8C">
      <w:pPr>
        <w:pStyle w:val="Default"/>
        <w:jc w:val="right"/>
        <w:rPr>
          <w:rFonts w:ascii="Calibri" w:hAnsi="Calibri"/>
          <w:color w:val="auto"/>
          <w:sz w:val="18"/>
          <w:szCs w:val="16"/>
        </w:rPr>
      </w:pPr>
    </w:p>
    <w:p w14:paraId="081CB3F9" w14:textId="72155A07"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364DD">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w:t>
      </w:r>
      <w:r w:rsidR="009A5121">
        <w:rPr>
          <w:rFonts w:ascii="Calibri" w:hAnsi="Calibri"/>
          <w:color w:val="auto"/>
          <w:sz w:val="18"/>
          <w:szCs w:val="16"/>
        </w:rPr>
        <w:t>la Licitación Pública Nacional Presencial</w:t>
      </w:r>
      <w:r w:rsidRPr="00183705">
        <w:rPr>
          <w:rFonts w:ascii="Calibri" w:hAnsi="Calibri"/>
          <w:color w:val="auto"/>
          <w:sz w:val="18"/>
          <w:szCs w:val="16"/>
        </w:rPr>
        <w:t xml:space="preserve"> No. </w:t>
      </w:r>
      <w:r w:rsidR="006A4DAA">
        <w:rPr>
          <w:rFonts w:ascii="Calibri" w:hAnsi="Calibri"/>
          <w:color w:val="auto"/>
          <w:sz w:val="18"/>
          <w:szCs w:val="16"/>
        </w:rPr>
        <w:t>LP-919044992-N33-2022</w:t>
      </w:r>
      <w:r w:rsidRPr="00183705">
        <w:rPr>
          <w:rFonts w:ascii="Calibri" w:hAnsi="Calibri"/>
          <w:color w:val="auto"/>
          <w:sz w:val="18"/>
          <w:szCs w:val="16"/>
        </w:rPr>
        <w:t xml:space="preserve"> que cuento </w:t>
      </w:r>
      <w:r w:rsidRPr="00183705">
        <w:rPr>
          <w:rFonts w:ascii="Calibri" w:hAnsi="Calibr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5031126D"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683AF297" w14:textId="77777777" w:rsidTr="00E73AB6">
        <w:trPr>
          <w:trHeight w:val="84"/>
          <w:jc w:val="center"/>
        </w:trPr>
        <w:tc>
          <w:tcPr>
            <w:tcW w:w="9639" w:type="dxa"/>
            <w:gridSpan w:val="4"/>
          </w:tcPr>
          <w:p w14:paraId="059CB79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27F885B8" w14:textId="77777777" w:rsidTr="00E73AB6">
        <w:trPr>
          <w:trHeight w:val="84"/>
          <w:jc w:val="center"/>
        </w:trPr>
        <w:tc>
          <w:tcPr>
            <w:tcW w:w="9639" w:type="dxa"/>
            <w:gridSpan w:val="4"/>
          </w:tcPr>
          <w:p w14:paraId="38797E8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20F56053" w14:textId="77777777" w:rsidTr="00E73AB6">
        <w:trPr>
          <w:trHeight w:val="84"/>
          <w:jc w:val="center"/>
        </w:trPr>
        <w:tc>
          <w:tcPr>
            <w:tcW w:w="4536" w:type="dxa"/>
            <w:gridSpan w:val="2"/>
          </w:tcPr>
          <w:p w14:paraId="042EBA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0FC559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7518687A" w14:textId="77777777" w:rsidTr="00E73AB6">
        <w:trPr>
          <w:trHeight w:val="84"/>
          <w:jc w:val="center"/>
        </w:trPr>
        <w:tc>
          <w:tcPr>
            <w:tcW w:w="4536" w:type="dxa"/>
            <w:gridSpan w:val="2"/>
          </w:tcPr>
          <w:p w14:paraId="007D108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58EF72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04FDAA1C" w14:textId="77777777" w:rsidTr="00E73AB6">
        <w:trPr>
          <w:trHeight w:val="84"/>
          <w:jc w:val="center"/>
        </w:trPr>
        <w:tc>
          <w:tcPr>
            <w:tcW w:w="4536" w:type="dxa"/>
            <w:gridSpan w:val="2"/>
          </w:tcPr>
          <w:p w14:paraId="446D041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25428BE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79C55F0B" w14:textId="77777777" w:rsidTr="00E73AB6">
        <w:trPr>
          <w:trHeight w:val="84"/>
          <w:jc w:val="center"/>
        </w:trPr>
        <w:tc>
          <w:tcPr>
            <w:tcW w:w="9639" w:type="dxa"/>
            <w:gridSpan w:val="4"/>
          </w:tcPr>
          <w:p w14:paraId="1273A67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6E96131" w14:textId="77777777" w:rsidTr="00E73AB6">
        <w:trPr>
          <w:trHeight w:val="84"/>
          <w:jc w:val="center"/>
        </w:trPr>
        <w:tc>
          <w:tcPr>
            <w:tcW w:w="4536" w:type="dxa"/>
            <w:gridSpan w:val="2"/>
          </w:tcPr>
          <w:p w14:paraId="23DC1DF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4E762EA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939531" w14:textId="77777777" w:rsidTr="00E73AB6">
        <w:trPr>
          <w:trHeight w:val="84"/>
          <w:jc w:val="center"/>
        </w:trPr>
        <w:tc>
          <w:tcPr>
            <w:tcW w:w="9639" w:type="dxa"/>
            <w:gridSpan w:val="4"/>
          </w:tcPr>
          <w:p w14:paraId="62424D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438929F7" w14:textId="77777777" w:rsidTr="00E73AB6">
        <w:trPr>
          <w:trHeight w:val="188"/>
          <w:jc w:val="center"/>
        </w:trPr>
        <w:tc>
          <w:tcPr>
            <w:tcW w:w="9639" w:type="dxa"/>
            <w:gridSpan w:val="4"/>
          </w:tcPr>
          <w:p w14:paraId="4CCF309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24194DB2" w14:textId="77777777" w:rsidTr="00E73AB6">
        <w:trPr>
          <w:trHeight w:val="188"/>
          <w:jc w:val="center"/>
        </w:trPr>
        <w:tc>
          <w:tcPr>
            <w:tcW w:w="2661" w:type="dxa"/>
          </w:tcPr>
          <w:p w14:paraId="001BB94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429FBC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0518D1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3551B582" w14:textId="77777777" w:rsidTr="00E73AB6">
        <w:trPr>
          <w:trHeight w:val="188"/>
          <w:jc w:val="center"/>
        </w:trPr>
        <w:tc>
          <w:tcPr>
            <w:tcW w:w="2661" w:type="dxa"/>
          </w:tcPr>
          <w:p w14:paraId="79C67B4E" w14:textId="77777777" w:rsidR="00190C8C" w:rsidRPr="00183705" w:rsidRDefault="00190C8C" w:rsidP="00E73AB6">
            <w:pPr>
              <w:pStyle w:val="Default"/>
              <w:rPr>
                <w:rFonts w:ascii="Calibri" w:hAnsi="Calibri"/>
                <w:sz w:val="16"/>
                <w:szCs w:val="16"/>
              </w:rPr>
            </w:pPr>
          </w:p>
        </w:tc>
        <w:tc>
          <w:tcPr>
            <w:tcW w:w="3293" w:type="dxa"/>
            <w:gridSpan w:val="2"/>
          </w:tcPr>
          <w:p w14:paraId="4E7550C7" w14:textId="77777777" w:rsidR="00190C8C" w:rsidRPr="00183705" w:rsidRDefault="00190C8C" w:rsidP="00E73AB6">
            <w:pPr>
              <w:pStyle w:val="Default"/>
              <w:rPr>
                <w:rFonts w:ascii="Calibri" w:hAnsi="Calibri"/>
                <w:sz w:val="16"/>
                <w:szCs w:val="16"/>
              </w:rPr>
            </w:pPr>
          </w:p>
        </w:tc>
        <w:tc>
          <w:tcPr>
            <w:tcW w:w="3685" w:type="dxa"/>
          </w:tcPr>
          <w:p w14:paraId="05A8BC70" w14:textId="77777777" w:rsidR="00190C8C" w:rsidRPr="00183705" w:rsidRDefault="00190C8C" w:rsidP="00E73AB6">
            <w:pPr>
              <w:pStyle w:val="Default"/>
              <w:rPr>
                <w:rFonts w:ascii="Calibri" w:hAnsi="Calibri"/>
                <w:sz w:val="16"/>
                <w:szCs w:val="16"/>
              </w:rPr>
            </w:pPr>
          </w:p>
        </w:tc>
      </w:tr>
      <w:tr w:rsidR="00190C8C" w:rsidRPr="00C765F1" w14:paraId="2770242F" w14:textId="77777777" w:rsidTr="00E73AB6">
        <w:trPr>
          <w:trHeight w:val="188"/>
          <w:jc w:val="center"/>
        </w:trPr>
        <w:tc>
          <w:tcPr>
            <w:tcW w:w="2661" w:type="dxa"/>
          </w:tcPr>
          <w:p w14:paraId="1AAD0522" w14:textId="77777777" w:rsidR="00190C8C" w:rsidRPr="00183705" w:rsidRDefault="00190C8C" w:rsidP="00E73AB6">
            <w:pPr>
              <w:pStyle w:val="Default"/>
              <w:rPr>
                <w:rFonts w:ascii="Calibri" w:hAnsi="Calibri"/>
                <w:sz w:val="16"/>
                <w:szCs w:val="16"/>
              </w:rPr>
            </w:pPr>
          </w:p>
        </w:tc>
        <w:tc>
          <w:tcPr>
            <w:tcW w:w="3293" w:type="dxa"/>
            <w:gridSpan w:val="2"/>
          </w:tcPr>
          <w:p w14:paraId="7AAAB912" w14:textId="77777777" w:rsidR="00190C8C" w:rsidRPr="00183705" w:rsidRDefault="00190C8C" w:rsidP="00E73AB6">
            <w:pPr>
              <w:pStyle w:val="Default"/>
              <w:rPr>
                <w:rFonts w:ascii="Calibri" w:hAnsi="Calibri"/>
                <w:sz w:val="16"/>
                <w:szCs w:val="16"/>
              </w:rPr>
            </w:pPr>
          </w:p>
        </w:tc>
        <w:tc>
          <w:tcPr>
            <w:tcW w:w="3685" w:type="dxa"/>
          </w:tcPr>
          <w:p w14:paraId="028AF1F0" w14:textId="77777777" w:rsidR="00190C8C" w:rsidRPr="00183705" w:rsidRDefault="00190C8C" w:rsidP="00E73AB6">
            <w:pPr>
              <w:pStyle w:val="Default"/>
              <w:rPr>
                <w:rFonts w:ascii="Calibri" w:hAnsi="Calibri"/>
                <w:sz w:val="16"/>
                <w:szCs w:val="16"/>
              </w:rPr>
            </w:pPr>
          </w:p>
        </w:tc>
      </w:tr>
      <w:tr w:rsidR="00190C8C" w:rsidRPr="00C765F1" w14:paraId="36AD66FC" w14:textId="77777777" w:rsidTr="00E73AB6">
        <w:trPr>
          <w:trHeight w:val="188"/>
          <w:jc w:val="center"/>
        </w:trPr>
        <w:tc>
          <w:tcPr>
            <w:tcW w:w="2661" w:type="dxa"/>
          </w:tcPr>
          <w:p w14:paraId="1428E80F" w14:textId="77777777" w:rsidR="00190C8C" w:rsidRPr="00183705" w:rsidRDefault="00190C8C" w:rsidP="00E73AB6">
            <w:pPr>
              <w:pStyle w:val="Default"/>
              <w:rPr>
                <w:rFonts w:ascii="Calibri" w:hAnsi="Calibri"/>
                <w:sz w:val="16"/>
                <w:szCs w:val="16"/>
              </w:rPr>
            </w:pPr>
          </w:p>
        </w:tc>
        <w:tc>
          <w:tcPr>
            <w:tcW w:w="3293" w:type="dxa"/>
            <w:gridSpan w:val="2"/>
          </w:tcPr>
          <w:p w14:paraId="005B4EC9" w14:textId="77777777" w:rsidR="00190C8C" w:rsidRPr="00183705" w:rsidRDefault="00190C8C" w:rsidP="00E73AB6">
            <w:pPr>
              <w:pStyle w:val="Default"/>
              <w:rPr>
                <w:rFonts w:ascii="Calibri" w:hAnsi="Calibri"/>
                <w:sz w:val="16"/>
                <w:szCs w:val="16"/>
              </w:rPr>
            </w:pPr>
          </w:p>
        </w:tc>
        <w:tc>
          <w:tcPr>
            <w:tcW w:w="3685" w:type="dxa"/>
          </w:tcPr>
          <w:p w14:paraId="49EA257F" w14:textId="77777777" w:rsidR="00190C8C" w:rsidRPr="00183705" w:rsidRDefault="00190C8C" w:rsidP="00E73AB6">
            <w:pPr>
              <w:pStyle w:val="Default"/>
              <w:rPr>
                <w:rFonts w:ascii="Calibri" w:hAnsi="Calibri"/>
                <w:sz w:val="16"/>
                <w:szCs w:val="16"/>
              </w:rPr>
            </w:pPr>
          </w:p>
        </w:tc>
      </w:tr>
      <w:tr w:rsidR="00190C8C" w:rsidRPr="00C765F1" w14:paraId="2F746941" w14:textId="77777777" w:rsidTr="00E73AB6">
        <w:trPr>
          <w:trHeight w:val="188"/>
          <w:jc w:val="center"/>
        </w:trPr>
        <w:tc>
          <w:tcPr>
            <w:tcW w:w="2661" w:type="dxa"/>
          </w:tcPr>
          <w:p w14:paraId="35549E59" w14:textId="77777777" w:rsidR="00190C8C" w:rsidRPr="00183705" w:rsidRDefault="00190C8C" w:rsidP="00E73AB6">
            <w:pPr>
              <w:pStyle w:val="Default"/>
              <w:rPr>
                <w:rFonts w:ascii="Calibri" w:hAnsi="Calibri"/>
                <w:sz w:val="16"/>
                <w:szCs w:val="16"/>
              </w:rPr>
            </w:pPr>
          </w:p>
        </w:tc>
        <w:tc>
          <w:tcPr>
            <w:tcW w:w="3293" w:type="dxa"/>
            <w:gridSpan w:val="2"/>
          </w:tcPr>
          <w:p w14:paraId="0A4B9D25" w14:textId="77777777" w:rsidR="00190C8C" w:rsidRPr="00183705" w:rsidRDefault="00190C8C" w:rsidP="00E73AB6">
            <w:pPr>
              <w:pStyle w:val="Default"/>
              <w:rPr>
                <w:rFonts w:ascii="Calibri" w:hAnsi="Calibri"/>
                <w:sz w:val="16"/>
                <w:szCs w:val="16"/>
              </w:rPr>
            </w:pPr>
          </w:p>
        </w:tc>
        <w:tc>
          <w:tcPr>
            <w:tcW w:w="3685" w:type="dxa"/>
          </w:tcPr>
          <w:p w14:paraId="11D83BA2" w14:textId="77777777" w:rsidR="00190C8C" w:rsidRPr="00183705" w:rsidRDefault="00190C8C" w:rsidP="00E73AB6">
            <w:pPr>
              <w:pStyle w:val="Default"/>
              <w:rPr>
                <w:rFonts w:ascii="Calibri" w:hAnsi="Calibri"/>
                <w:sz w:val="16"/>
                <w:szCs w:val="16"/>
              </w:rPr>
            </w:pPr>
          </w:p>
        </w:tc>
      </w:tr>
      <w:tr w:rsidR="00190C8C" w:rsidRPr="00C765F1" w14:paraId="5563D9EF" w14:textId="77777777" w:rsidTr="00E73AB6">
        <w:trPr>
          <w:trHeight w:val="84"/>
          <w:jc w:val="center"/>
        </w:trPr>
        <w:tc>
          <w:tcPr>
            <w:tcW w:w="9639" w:type="dxa"/>
            <w:gridSpan w:val="4"/>
          </w:tcPr>
          <w:p w14:paraId="1FF6AD5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629E40E8" w14:textId="77777777" w:rsidTr="00E73AB6">
        <w:trPr>
          <w:trHeight w:val="84"/>
          <w:jc w:val="center"/>
        </w:trPr>
        <w:tc>
          <w:tcPr>
            <w:tcW w:w="9639" w:type="dxa"/>
            <w:gridSpan w:val="4"/>
          </w:tcPr>
          <w:p w14:paraId="72AC9A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115A910A" w14:textId="77777777" w:rsidTr="00E73AB6">
        <w:trPr>
          <w:trHeight w:val="84"/>
          <w:jc w:val="center"/>
        </w:trPr>
        <w:tc>
          <w:tcPr>
            <w:tcW w:w="9639" w:type="dxa"/>
            <w:gridSpan w:val="4"/>
          </w:tcPr>
          <w:p w14:paraId="6C2CE50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37955C9A" w14:textId="77777777" w:rsidTr="00E73AB6">
        <w:trPr>
          <w:trHeight w:val="84"/>
          <w:jc w:val="center"/>
        </w:trPr>
        <w:tc>
          <w:tcPr>
            <w:tcW w:w="9639" w:type="dxa"/>
            <w:gridSpan w:val="4"/>
          </w:tcPr>
          <w:p w14:paraId="5A7AE44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596F0780" w14:textId="77777777" w:rsidTr="00E73AB6">
        <w:trPr>
          <w:trHeight w:val="84"/>
          <w:jc w:val="center"/>
        </w:trPr>
        <w:tc>
          <w:tcPr>
            <w:tcW w:w="9639" w:type="dxa"/>
            <w:gridSpan w:val="4"/>
          </w:tcPr>
          <w:p w14:paraId="780E58B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02FFB3A2" w14:textId="77777777" w:rsidTr="00E73AB6">
        <w:trPr>
          <w:trHeight w:val="84"/>
          <w:jc w:val="center"/>
        </w:trPr>
        <w:tc>
          <w:tcPr>
            <w:tcW w:w="4536" w:type="dxa"/>
            <w:gridSpan w:val="2"/>
          </w:tcPr>
          <w:p w14:paraId="137FA63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2318A1B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779AB7" w14:textId="77777777" w:rsidTr="00E73AB6">
        <w:trPr>
          <w:trHeight w:val="84"/>
          <w:jc w:val="center"/>
        </w:trPr>
        <w:tc>
          <w:tcPr>
            <w:tcW w:w="9639" w:type="dxa"/>
            <w:gridSpan w:val="4"/>
          </w:tcPr>
          <w:p w14:paraId="269B07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4711BAF6" w14:textId="77777777" w:rsidTr="00E73AB6">
        <w:trPr>
          <w:trHeight w:val="84"/>
          <w:jc w:val="center"/>
        </w:trPr>
        <w:tc>
          <w:tcPr>
            <w:tcW w:w="9639" w:type="dxa"/>
            <w:gridSpan w:val="4"/>
          </w:tcPr>
          <w:p w14:paraId="1B7733F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0E3E519A" w14:textId="77777777" w:rsidR="00190C8C" w:rsidRPr="00183705" w:rsidRDefault="00190C8C" w:rsidP="00190C8C">
      <w:pPr>
        <w:pStyle w:val="Default"/>
        <w:rPr>
          <w:rFonts w:ascii="Calibri" w:hAnsi="Calibri"/>
          <w:sz w:val="20"/>
          <w:szCs w:val="20"/>
        </w:rPr>
      </w:pPr>
    </w:p>
    <w:p w14:paraId="07CD3972"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67217C3D" w14:textId="77777777" w:rsidR="00190C8C" w:rsidRPr="00183705" w:rsidRDefault="00190C8C" w:rsidP="00190C8C">
      <w:pPr>
        <w:pStyle w:val="Default"/>
        <w:jc w:val="center"/>
        <w:rPr>
          <w:rFonts w:ascii="Calibri" w:hAnsi="Calibri"/>
          <w:sz w:val="20"/>
          <w:szCs w:val="20"/>
        </w:rPr>
      </w:pPr>
    </w:p>
    <w:p w14:paraId="0AA82859" w14:textId="77777777" w:rsidR="00190C8C" w:rsidRPr="00183705" w:rsidRDefault="00190C8C" w:rsidP="00190C8C">
      <w:pPr>
        <w:pStyle w:val="Default"/>
        <w:jc w:val="center"/>
        <w:rPr>
          <w:rFonts w:ascii="Calibri" w:hAnsi="Calibri"/>
          <w:sz w:val="20"/>
          <w:szCs w:val="20"/>
        </w:rPr>
      </w:pPr>
    </w:p>
    <w:p w14:paraId="70209F4B"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2E8BEC98" w14:textId="77777777" w:rsidR="00190C8C" w:rsidRPr="00183705" w:rsidRDefault="00190C8C" w:rsidP="00190C8C">
      <w:pPr>
        <w:pStyle w:val="Default"/>
        <w:jc w:val="center"/>
        <w:rPr>
          <w:rFonts w:ascii="Calibri" w:hAnsi="Calibri"/>
          <w:sz w:val="20"/>
          <w:szCs w:val="20"/>
        </w:rPr>
      </w:pPr>
    </w:p>
    <w:p w14:paraId="49004FDF" w14:textId="77777777" w:rsidR="00190C8C" w:rsidRPr="00183705" w:rsidRDefault="00190C8C" w:rsidP="00190C8C">
      <w:pPr>
        <w:pStyle w:val="Default"/>
        <w:rPr>
          <w:rFonts w:ascii="Calibri" w:hAnsi="Calibri"/>
          <w:sz w:val="20"/>
          <w:szCs w:val="20"/>
        </w:rPr>
      </w:pPr>
    </w:p>
    <w:p w14:paraId="2C04F0E2" w14:textId="77777777" w:rsidR="00190C8C" w:rsidRPr="00183705" w:rsidRDefault="00190C8C" w:rsidP="00190C8C">
      <w:pPr>
        <w:pStyle w:val="Default"/>
        <w:rPr>
          <w:rFonts w:ascii="Calibri" w:hAnsi="Calibri"/>
          <w:sz w:val="20"/>
          <w:szCs w:val="20"/>
        </w:rPr>
      </w:pPr>
    </w:p>
    <w:p w14:paraId="5499E3E5" w14:textId="77777777" w:rsidR="00BA09CD" w:rsidRPr="00190C8C" w:rsidRDefault="00BA09CD" w:rsidP="00BA09CD">
      <w:pPr>
        <w:tabs>
          <w:tab w:val="left" w:pos="4253"/>
          <w:tab w:val="left" w:pos="8080"/>
        </w:tabs>
        <w:ind w:right="1"/>
        <w:jc w:val="center"/>
        <w:rPr>
          <w:rFonts w:ascii="Calibri" w:hAnsi="Calibri" w:cs="Arial"/>
          <w:b/>
          <w:bCs/>
          <w:lang w:val="es-MX"/>
        </w:rPr>
      </w:pPr>
    </w:p>
    <w:p w14:paraId="2EC8A135" w14:textId="77777777" w:rsidR="00BA09CD" w:rsidRDefault="00BA09CD" w:rsidP="00BA09CD">
      <w:pPr>
        <w:tabs>
          <w:tab w:val="left" w:pos="4253"/>
          <w:tab w:val="left" w:pos="8080"/>
        </w:tabs>
        <w:ind w:right="1"/>
        <w:jc w:val="center"/>
        <w:rPr>
          <w:rFonts w:ascii="Calibri" w:hAnsi="Calibri" w:cs="Arial"/>
          <w:b/>
          <w:bCs/>
        </w:rPr>
      </w:pPr>
    </w:p>
    <w:p w14:paraId="61DD4000" w14:textId="77777777" w:rsidR="00BA09CD" w:rsidRDefault="00BA09CD" w:rsidP="00BA09CD">
      <w:pPr>
        <w:tabs>
          <w:tab w:val="left" w:pos="4253"/>
          <w:tab w:val="left" w:pos="8080"/>
        </w:tabs>
        <w:ind w:right="1"/>
        <w:jc w:val="center"/>
        <w:rPr>
          <w:rFonts w:ascii="Calibri" w:hAnsi="Calibri" w:cs="Arial"/>
          <w:b/>
          <w:bCs/>
        </w:rPr>
      </w:pPr>
    </w:p>
    <w:p w14:paraId="7FED205B" w14:textId="77777777" w:rsidR="0093321E" w:rsidRDefault="0093321E" w:rsidP="00BA09CD">
      <w:pPr>
        <w:tabs>
          <w:tab w:val="left" w:pos="4253"/>
          <w:tab w:val="left" w:pos="8080"/>
        </w:tabs>
        <w:ind w:right="1"/>
        <w:jc w:val="center"/>
        <w:rPr>
          <w:rFonts w:ascii="Calibri" w:hAnsi="Calibri" w:cs="Arial"/>
          <w:b/>
          <w:bCs/>
        </w:rPr>
      </w:pPr>
    </w:p>
    <w:p w14:paraId="739B8337" w14:textId="1342BFC2" w:rsidR="0085630B" w:rsidRDefault="0085630B" w:rsidP="00BA09CD">
      <w:pPr>
        <w:tabs>
          <w:tab w:val="left" w:pos="4253"/>
          <w:tab w:val="left" w:pos="8080"/>
        </w:tabs>
        <w:ind w:right="1"/>
        <w:jc w:val="center"/>
        <w:rPr>
          <w:rFonts w:ascii="Calibri" w:hAnsi="Calibri" w:cs="Arial"/>
          <w:b/>
          <w:bCs/>
        </w:rPr>
      </w:pPr>
    </w:p>
    <w:p w14:paraId="001F1C80" w14:textId="77777777" w:rsidR="00EF1DD1" w:rsidRDefault="00EF1DD1" w:rsidP="00BA09CD">
      <w:pPr>
        <w:tabs>
          <w:tab w:val="left" w:pos="4253"/>
          <w:tab w:val="left" w:pos="8080"/>
        </w:tabs>
        <w:ind w:right="1"/>
        <w:jc w:val="center"/>
        <w:rPr>
          <w:rFonts w:ascii="Calibri" w:hAnsi="Calibri" w:cs="Arial"/>
          <w:b/>
          <w:bCs/>
        </w:rPr>
      </w:pPr>
    </w:p>
    <w:p w14:paraId="02C34401" w14:textId="77777777" w:rsidR="0016531D" w:rsidRDefault="0016531D" w:rsidP="00BA09CD">
      <w:pPr>
        <w:tabs>
          <w:tab w:val="left" w:pos="4253"/>
          <w:tab w:val="left" w:pos="8080"/>
        </w:tabs>
        <w:ind w:right="1"/>
        <w:jc w:val="center"/>
        <w:rPr>
          <w:rFonts w:ascii="Calibri" w:hAnsi="Calibri" w:cs="Arial"/>
          <w:b/>
          <w:bCs/>
        </w:rPr>
      </w:pPr>
    </w:p>
    <w:p w14:paraId="3005D21D" w14:textId="77777777" w:rsidR="00BA09CD" w:rsidRPr="001C3B83" w:rsidRDefault="00BA09CD" w:rsidP="00EF1DD1">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A5A6332"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89C6C01" w14:textId="77777777" w:rsidR="00BA09CD" w:rsidRPr="001C3B83" w:rsidRDefault="00BA09CD" w:rsidP="00BA09CD">
      <w:pPr>
        <w:tabs>
          <w:tab w:val="left" w:pos="2835"/>
          <w:tab w:val="left" w:pos="5670"/>
          <w:tab w:val="left" w:pos="7655"/>
        </w:tabs>
        <w:ind w:right="-91"/>
        <w:rPr>
          <w:rFonts w:ascii="Calibri" w:hAnsi="Calibri"/>
        </w:rPr>
      </w:pPr>
    </w:p>
    <w:p w14:paraId="13E818F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136558" w14:textId="77777777" w:rsidR="00BA09CD" w:rsidRPr="001C3B83" w:rsidRDefault="00BA09CD" w:rsidP="00BA09CD">
      <w:pPr>
        <w:tabs>
          <w:tab w:val="left" w:pos="2835"/>
          <w:tab w:val="left" w:pos="5670"/>
          <w:tab w:val="left" w:pos="7655"/>
        </w:tabs>
        <w:ind w:right="-91"/>
        <w:rPr>
          <w:rFonts w:ascii="Calibri" w:hAnsi="Calibri"/>
        </w:rPr>
      </w:pPr>
    </w:p>
    <w:p w14:paraId="6523CD17" w14:textId="77777777" w:rsidR="00BA09CD" w:rsidRPr="001C3B83" w:rsidRDefault="00BA09CD" w:rsidP="00BA09CD">
      <w:pPr>
        <w:tabs>
          <w:tab w:val="left" w:pos="2835"/>
          <w:tab w:val="left" w:pos="5670"/>
          <w:tab w:val="left" w:pos="7655"/>
        </w:tabs>
        <w:ind w:right="-91"/>
        <w:rPr>
          <w:rFonts w:ascii="Calibri" w:hAnsi="Calibri"/>
        </w:rPr>
      </w:pPr>
    </w:p>
    <w:p w14:paraId="297FC951"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65AF9BA" w14:textId="77777777" w:rsidR="00BA09CD" w:rsidRPr="002522C8" w:rsidRDefault="00BA09CD" w:rsidP="003632F9">
      <w:pPr>
        <w:tabs>
          <w:tab w:val="left" w:pos="2835"/>
          <w:tab w:val="left" w:pos="5670"/>
          <w:tab w:val="left" w:pos="7655"/>
        </w:tabs>
        <w:ind w:left="851" w:right="-91"/>
        <w:rPr>
          <w:rFonts w:ascii="Calibri" w:hAnsi="Calibri"/>
        </w:rPr>
      </w:pPr>
    </w:p>
    <w:p w14:paraId="0B2B0B1F" w14:textId="77777777" w:rsidR="00BA09CD" w:rsidRPr="002522C8" w:rsidRDefault="00BA09CD" w:rsidP="003632F9">
      <w:pPr>
        <w:tabs>
          <w:tab w:val="left" w:pos="2835"/>
          <w:tab w:val="left" w:pos="5670"/>
          <w:tab w:val="left" w:pos="7655"/>
        </w:tabs>
        <w:ind w:left="851" w:right="-91"/>
        <w:rPr>
          <w:rFonts w:ascii="Calibri" w:hAnsi="Calibri"/>
        </w:rPr>
      </w:pPr>
    </w:p>
    <w:p w14:paraId="0D5660BB" w14:textId="77777777" w:rsidR="00F04180" w:rsidRPr="00EB0F15" w:rsidRDefault="00F04180" w:rsidP="006F18CA">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45C9AFD0"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03763C3E" w14:textId="77777777" w:rsidTr="00002FEC">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656A9C25"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32A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AA3EF47"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57C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4748968E"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69F1C1A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AA0220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C463D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D9F673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601C9F"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46C4A80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16F7B6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CDDC3E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2B0880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CFB31C5"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736E34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FB989E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BED74A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FA235E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34238E82"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3BB10B4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20ADC9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5BE5ED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349E0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7AF7B953"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31EECA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691A2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F1C59E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DB2AF3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984A2A"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C8D8CC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5E903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FCFC4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0A135C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461FC4F" w14:textId="77777777" w:rsidR="00F04180" w:rsidRPr="00EB0F15" w:rsidRDefault="00F04180" w:rsidP="00F04180">
      <w:pPr>
        <w:rPr>
          <w:rFonts w:ascii="Arial" w:hAnsi="Arial" w:cs="Arial"/>
        </w:rPr>
      </w:pPr>
    </w:p>
    <w:p w14:paraId="7E1939D6"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8CCD076"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27859AD9" w14:textId="77777777" w:rsidTr="00002FEC">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5466134F"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B2BC"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E78CBDB"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909D"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14D45DE4"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B92391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3A430E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CF4945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DEC7F1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9681EC7"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222A0B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7C386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98C18B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E9DDE5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CC0D793"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A718A5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0D501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6A65EF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795112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EDECB2B"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D1B16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36DB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A7EBB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AE7EF9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EE72B25"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242518B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E3149F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3EF78C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4F8266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11E42A0"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556EF47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A58B1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5D6CA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C22763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00EEA668"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5E7292B0" w14:textId="77777777" w:rsidR="00BA09CD" w:rsidRPr="002522C8" w:rsidRDefault="00BA09CD" w:rsidP="003632F9">
      <w:pPr>
        <w:tabs>
          <w:tab w:val="left" w:pos="2835"/>
          <w:tab w:val="left" w:pos="5670"/>
          <w:tab w:val="left" w:pos="7655"/>
        </w:tabs>
        <w:ind w:left="851" w:right="-91"/>
        <w:jc w:val="center"/>
        <w:rPr>
          <w:rFonts w:ascii="Calibri" w:hAnsi="Calibri"/>
        </w:rPr>
      </w:pPr>
    </w:p>
    <w:p w14:paraId="6C72440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A8F38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A941973" w14:textId="77777777" w:rsidR="00BA09CD" w:rsidRPr="002522C8" w:rsidRDefault="00BA09CD" w:rsidP="003632F9">
      <w:pPr>
        <w:tabs>
          <w:tab w:val="left" w:pos="2835"/>
          <w:tab w:val="left" w:pos="5670"/>
          <w:tab w:val="left" w:pos="7655"/>
        </w:tabs>
        <w:ind w:left="851" w:right="-91"/>
        <w:rPr>
          <w:rFonts w:ascii="Calibri" w:hAnsi="Calibri"/>
        </w:rPr>
      </w:pPr>
    </w:p>
    <w:p w14:paraId="2EA137A8" w14:textId="77777777" w:rsidR="00BA09CD" w:rsidRPr="002522C8" w:rsidRDefault="00BA09CD" w:rsidP="00BA09CD">
      <w:pPr>
        <w:tabs>
          <w:tab w:val="left" w:pos="2835"/>
          <w:tab w:val="left" w:pos="5670"/>
          <w:tab w:val="left" w:pos="7655"/>
        </w:tabs>
        <w:ind w:right="-91"/>
        <w:rPr>
          <w:rFonts w:ascii="Calibri" w:hAnsi="Calibri"/>
        </w:rPr>
      </w:pPr>
    </w:p>
    <w:p w14:paraId="79E0EA90" w14:textId="77777777" w:rsidR="00BA09CD" w:rsidRPr="002522C8" w:rsidRDefault="00BA09CD" w:rsidP="00BA09CD">
      <w:pPr>
        <w:tabs>
          <w:tab w:val="left" w:pos="2835"/>
          <w:tab w:val="left" w:pos="5670"/>
          <w:tab w:val="left" w:pos="7655"/>
        </w:tabs>
        <w:ind w:right="-91"/>
        <w:rPr>
          <w:rFonts w:ascii="Calibri" w:hAnsi="Calibri"/>
        </w:rPr>
      </w:pPr>
    </w:p>
    <w:p w14:paraId="4493A1E7" w14:textId="77777777" w:rsidR="00BA09CD" w:rsidRPr="002522C8" w:rsidRDefault="00BA09CD" w:rsidP="00BA09CD">
      <w:pPr>
        <w:tabs>
          <w:tab w:val="left" w:pos="2835"/>
          <w:tab w:val="left" w:pos="5670"/>
          <w:tab w:val="left" w:pos="7655"/>
        </w:tabs>
        <w:ind w:right="-91"/>
        <w:rPr>
          <w:rFonts w:ascii="Calibri" w:hAnsi="Calibri"/>
        </w:rPr>
      </w:pPr>
    </w:p>
    <w:p w14:paraId="6EB7040A"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E22EDC3"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D08550B" w14:textId="77777777" w:rsidR="0085630B" w:rsidRDefault="0085630B" w:rsidP="003632F9">
      <w:pPr>
        <w:tabs>
          <w:tab w:val="left" w:pos="567"/>
          <w:tab w:val="left" w:pos="3544"/>
          <w:tab w:val="left" w:pos="5670"/>
          <w:tab w:val="left" w:pos="8364"/>
        </w:tabs>
        <w:ind w:right="-91"/>
        <w:jc w:val="center"/>
        <w:rPr>
          <w:rFonts w:ascii="Calibri" w:hAnsi="Calibri"/>
        </w:rPr>
      </w:pPr>
    </w:p>
    <w:p w14:paraId="4494FC4B" w14:textId="77777777" w:rsidR="00EF1DD1" w:rsidRDefault="00EF1DD1" w:rsidP="003632F9">
      <w:pPr>
        <w:tabs>
          <w:tab w:val="left" w:pos="567"/>
          <w:tab w:val="left" w:pos="3544"/>
          <w:tab w:val="left" w:pos="5670"/>
          <w:tab w:val="left" w:pos="8364"/>
        </w:tabs>
        <w:ind w:right="-91"/>
        <w:jc w:val="center"/>
        <w:rPr>
          <w:rFonts w:ascii="Calibri" w:hAnsi="Calibri"/>
        </w:rPr>
      </w:pPr>
    </w:p>
    <w:p w14:paraId="6E278201" w14:textId="77777777" w:rsidR="0085630B" w:rsidRPr="002522C8" w:rsidRDefault="0085630B" w:rsidP="006F1636">
      <w:pPr>
        <w:tabs>
          <w:tab w:val="left" w:pos="567"/>
          <w:tab w:val="left" w:pos="3544"/>
          <w:tab w:val="left" w:pos="5670"/>
          <w:tab w:val="left" w:pos="8364"/>
        </w:tabs>
        <w:ind w:right="-91"/>
        <w:rPr>
          <w:rFonts w:ascii="Calibri" w:hAnsi="Calibri"/>
        </w:rPr>
      </w:pPr>
    </w:p>
    <w:p w14:paraId="7CB35FD0" w14:textId="77777777" w:rsidR="00B37CE3" w:rsidRPr="00183705" w:rsidRDefault="00CA04EA" w:rsidP="00EF1D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086FADB8" w14:textId="77777777" w:rsidR="003632F9" w:rsidRPr="00183705" w:rsidRDefault="003632F9" w:rsidP="003632F9">
      <w:pPr>
        <w:autoSpaceDE w:val="0"/>
        <w:autoSpaceDN w:val="0"/>
        <w:adjustRightInd w:val="0"/>
        <w:jc w:val="center"/>
        <w:rPr>
          <w:rFonts w:ascii="Calibri" w:hAnsi="Calibri" w:cs="Calibri"/>
          <w:b/>
          <w:sz w:val="18"/>
          <w:szCs w:val="18"/>
          <w:lang w:val="es-MX"/>
        </w:rPr>
      </w:pPr>
      <w:r w:rsidRPr="00183705">
        <w:rPr>
          <w:rFonts w:ascii="Calibri" w:hAnsi="Calibri" w:cs="Calibri"/>
          <w:b/>
          <w:sz w:val="18"/>
          <w:szCs w:val="18"/>
          <w:lang w:val="es-MX"/>
        </w:rPr>
        <w:t>MODELO DE CONTRATO</w:t>
      </w:r>
    </w:p>
    <w:p w14:paraId="3F6828C3" w14:textId="77777777" w:rsidR="00095E6C" w:rsidRPr="00183705" w:rsidRDefault="00FF24B4" w:rsidP="00FF24B4">
      <w:pPr>
        <w:autoSpaceDE w:val="0"/>
        <w:autoSpaceDN w:val="0"/>
        <w:adjustRightInd w:val="0"/>
        <w:jc w:val="right"/>
        <w:rPr>
          <w:rFonts w:ascii="Calibri" w:hAnsi="Calibri" w:cs="Calibri"/>
          <w:b/>
          <w:sz w:val="18"/>
          <w:szCs w:val="18"/>
          <w:lang w:val="es-MX"/>
        </w:rPr>
      </w:pPr>
      <w:r w:rsidRPr="00183705">
        <w:rPr>
          <w:rFonts w:ascii="Calibri" w:hAnsi="Calibri" w:cs="Calibri"/>
          <w:b/>
          <w:sz w:val="18"/>
          <w:szCs w:val="18"/>
          <w:lang w:val="es-MX"/>
        </w:rPr>
        <w:t>CONTRATO No: __________</w:t>
      </w:r>
    </w:p>
    <w:p w14:paraId="19F08E2B" w14:textId="77777777" w:rsidR="00FF24B4" w:rsidRPr="00183705" w:rsidRDefault="00FF24B4" w:rsidP="00FF24B4">
      <w:pPr>
        <w:autoSpaceDE w:val="0"/>
        <w:autoSpaceDN w:val="0"/>
        <w:adjustRightInd w:val="0"/>
        <w:rPr>
          <w:rFonts w:ascii="Calibri" w:hAnsi="Calibri" w:cs="Calibri"/>
          <w:sz w:val="18"/>
          <w:szCs w:val="18"/>
          <w:lang w:val="es-MX"/>
        </w:rPr>
      </w:pPr>
    </w:p>
    <w:p w14:paraId="3C8ACC7B" w14:textId="5B6D2DB9" w:rsidR="00095E6C" w:rsidRPr="001D3DE7" w:rsidRDefault="00EF1DD1" w:rsidP="00FF24B4">
      <w:pPr>
        <w:ind w:right="-5"/>
        <w:jc w:val="both"/>
        <w:rPr>
          <w:rFonts w:ascii="Calibri" w:hAnsi="Calibri"/>
          <w:b/>
          <w:sz w:val="16"/>
          <w:szCs w:val="16"/>
        </w:rPr>
      </w:pPr>
      <w:r w:rsidRPr="001D3DE7">
        <w:rPr>
          <w:rFonts w:ascii="Calibri" w:hAnsi="Calibri" w:cs="Arial"/>
          <w:b/>
          <w:sz w:val="16"/>
          <w:szCs w:val="16"/>
        </w:rPr>
        <w:t>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33D361C0" w14:textId="77777777" w:rsidR="00095E6C" w:rsidRPr="001D3DE7" w:rsidRDefault="00095E6C" w:rsidP="00FF24B4">
      <w:pPr>
        <w:ind w:left="284" w:right="-5"/>
        <w:jc w:val="both"/>
        <w:rPr>
          <w:rFonts w:ascii="Calibri" w:hAnsi="Calibri"/>
          <w:b/>
          <w:sz w:val="16"/>
          <w:szCs w:val="16"/>
        </w:rPr>
      </w:pPr>
    </w:p>
    <w:p w14:paraId="4F59DF23" w14:textId="77777777" w:rsidR="00095E6C" w:rsidRPr="001D3DE7" w:rsidRDefault="00095E6C" w:rsidP="00E73AB6">
      <w:pPr>
        <w:pStyle w:val="Ttulo6"/>
        <w:ind w:left="0"/>
        <w:rPr>
          <w:rFonts w:ascii="Calibri" w:hAnsi="Calibri" w:cs="Tahoma"/>
          <w:sz w:val="16"/>
          <w:szCs w:val="16"/>
        </w:rPr>
      </w:pPr>
      <w:r w:rsidRPr="001D3DE7">
        <w:rPr>
          <w:rFonts w:ascii="Calibri" w:hAnsi="Calibri" w:cs="Tahoma"/>
          <w:sz w:val="16"/>
          <w:szCs w:val="16"/>
        </w:rPr>
        <w:t>D E C L A R A C I O N E S</w:t>
      </w:r>
    </w:p>
    <w:p w14:paraId="45D21A21" w14:textId="77777777" w:rsidR="00095E6C" w:rsidRPr="001D3DE7" w:rsidRDefault="0078059E" w:rsidP="0078059E">
      <w:pPr>
        <w:tabs>
          <w:tab w:val="left" w:pos="2400"/>
        </w:tabs>
        <w:ind w:right="-5"/>
        <w:jc w:val="both"/>
        <w:rPr>
          <w:rFonts w:ascii="Calibri" w:hAnsi="Calibri" w:cs="Tahoma"/>
          <w:sz w:val="16"/>
          <w:szCs w:val="16"/>
        </w:rPr>
      </w:pPr>
      <w:r w:rsidRPr="001D3DE7">
        <w:rPr>
          <w:rFonts w:ascii="Calibri" w:hAnsi="Calibri" w:cs="Tahoma"/>
          <w:sz w:val="16"/>
          <w:szCs w:val="16"/>
        </w:rPr>
        <w:tab/>
      </w:r>
    </w:p>
    <w:p w14:paraId="28414AB7" w14:textId="77777777" w:rsidR="00095E6C" w:rsidRPr="001D3DE7" w:rsidRDefault="00095E6C" w:rsidP="000A4F8C">
      <w:pPr>
        <w:ind w:left="284" w:right="-5"/>
        <w:jc w:val="both"/>
        <w:rPr>
          <w:rFonts w:ascii="Calibri" w:hAnsi="Calibri" w:cs="Tahoma"/>
          <w:b/>
          <w:sz w:val="16"/>
          <w:szCs w:val="16"/>
        </w:rPr>
      </w:pPr>
      <w:r w:rsidRPr="001D3DE7">
        <w:rPr>
          <w:rFonts w:ascii="Calibri" w:hAnsi="Calibri" w:cs="Tahoma"/>
          <w:b/>
          <w:sz w:val="16"/>
          <w:szCs w:val="16"/>
        </w:rPr>
        <w:t>I.-   Declara “S.S.N.L.”:</w:t>
      </w:r>
    </w:p>
    <w:p w14:paraId="6BDC2971" w14:textId="77777777" w:rsidR="00095E6C" w:rsidRPr="001D3DE7" w:rsidRDefault="00095E6C" w:rsidP="000A4F8C">
      <w:pPr>
        <w:ind w:left="851" w:right="-5" w:hanging="567"/>
        <w:jc w:val="both"/>
        <w:rPr>
          <w:rFonts w:ascii="Calibri" w:hAnsi="Calibri" w:cs="Tahoma"/>
          <w:sz w:val="16"/>
          <w:szCs w:val="16"/>
        </w:rPr>
      </w:pPr>
    </w:p>
    <w:p w14:paraId="3E60FDFC"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29FC80B1"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56E1DF77"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I.2 Que de conformidad con lo previsto por los artículos 18 y 24 fracciones XIII, XIV y XVI del Reglamento Interior de Servicios de Salud de Nuevo León, O.P.D., </w:t>
      </w:r>
      <w:bookmarkStart w:id="2" w:name="_Hlk107226541"/>
      <w:r w:rsidRPr="001D3DE7">
        <w:rPr>
          <w:rFonts w:ascii="Calibri" w:hAnsi="Calibri"/>
          <w:sz w:val="16"/>
          <w:szCs w:val="16"/>
        </w:rPr>
        <w:t>y Acuerdo Delegatorio de facultades signado en fecha 02 de Junio del 2022 y Publicado en el Periódico Oficial del Estado de Nuevo León</w:t>
      </w:r>
      <w:bookmarkEnd w:id="2"/>
      <w:r w:rsidRPr="001D3DE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246B7EA"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5E0A641F"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FAFEA7A"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2AC335C5"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r w:rsidRPr="001D3DE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DF28C2D"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p>
    <w:p w14:paraId="7CF86A5E" w14:textId="77E0CCCD"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I.5 Que el presente contrato fue adjudicado mediante el procedimiento de Licitación Pública Nacional Presencial No.  LP-919044992-N33-2022, relativo a la adquisición de _________________________.</w:t>
      </w:r>
    </w:p>
    <w:p w14:paraId="6115980D"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147706F6"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552D5D9"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45E2AE70" w14:textId="77777777" w:rsidR="00EF1DD1" w:rsidRPr="001D3DE7" w:rsidRDefault="00EF1DD1" w:rsidP="00EF1DD1">
      <w:pPr>
        <w:tabs>
          <w:tab w:val="left" w:pos="1134"/>
          <w:tab w:val="left" w:pos="3402"/>
          <w:tab w:val="left" w:pos="5670"/>
          <w:tab w:val="left" w:pos="8222"/>
        </w:tabs>
        <w:jc w:val="both"/>
        <w:rPr>
          <w:rFonts w:ascii="Calibri" w:hAnsi="Calibri" w:cs="Arial"/>
          <w:b/>
          <w:sz w:val="16"/>
          <w:szCs w:val="16"/>
        </w:rPr>
      </w:pPr>
      <w:r w:rsidRPr="001D3DE7">
        <w:rPr>
          <w:rFonts w:ascii="Calibri" w:hAnsi="Calibri" w:cs="Arial"/>
          <w:b/>
          <w:sz w:val="16"/>
          <w:szCs w:val="16"/>
        </w:rPr>
        <w:t>II.- Declara “EL PROVEEDOR”:</w:t>
      </w:r>
    </w:p>
    <w:p w14:paraId="244AD8E7"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666FE411"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II.1.-</w:t>
      </w:r>
      <w:bookmarkStart w:id="3" w:name="_Hlk491079939"/>
      <w:r w:rsidRPr="001D3DE7">
        <w:rPr>
          <w:rFonts w:ascii="Calibri" w:hAnsi="Calibri" w:cs="Tahoma"/>
          <w:sz w:val="16"/>
          <w:szCs w:val="16"/>
        </w:rPr>
        <w:t xml:space="preserve">Que acredita la legal existencia de la compañía denominada </w:t>
      </w:r>
      <w:bookmarkEnd w:id="3"/>
      <w:r w:rsidRPr="001D3DE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D8D4B52" w14:textId="77777777" w:rsidR="00EF1DD1" w:rsidRPr="001D3DE7" w:rsidRDefault="00EF1DD1" w:rsidP="00EF1DD1">
      <w:pPr>
        <w:ind w:right="-5"/>
        <w:jc w:val="both"/>
        <w:rPr>
          <w:rFonts w:ascii="Calibri" w:hAnsi="Calibri" w:cs="Tahoma"/>
          <w:sz w:val="16"/>
          <w:szCs w:val="16"/>
        </w:rPr>
      </w:pPr>
    </w:p>
    <w:p w14:paraId="608F7F40"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119AD4" w14:textId="77777777" w:rsidR="00EF1DD1" w:rsidRPr="001D3DE7" w:rsidRDefault="00EF1DD1" w:rsidP="00EF1DD1">
      <w:pPr>
        <w:ind w:right="-5"/>
        <w:jc w:val="both"/>
        <w:rPr>
          <w:rFonts w:ascii="Calibri" w:hAnsi="Calibri" w:cs="Tahoma"/>
          <w:sz w:val="16"/>
          <w:szCs w:val="16"/>
        </w:rPr>
      </w:pPr>
    </w:p>
    <w:p w14:paraId="4A6DBC63"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II.3.-</w:t>
      </w:r>
      <w:bookmarkStart w:id="4" w:name="_Hlk491079956"/>
      <w:r w:rsidRPr="001D3DE7">
        <w:rPr>
          <w:rFonts w:ascii="Calibri" w:hAnsi="Calibri" w:cs="Tahoma"/>
          <w:sz w:val="16"/>
          <w:szCs w:val="16"/>
        </w:rPr>
        <w:t xml:space="preserve">Que el Representante Legal de dicha compañía, </w:t>
      </w:r>
      <w:bookmarkEnd w:id="4"/>
      <w:r w:rsidRPr="001D3DE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EE10817" w14:textId="77777777" w:rsidR="00EF1DD1" w:rsidRPr="001D3DE7" w:rsidRDefault="00EF1DD1" w:rsidP="00EF1DD1">
      <w:pPr>
        <w:ind w:right="-5"/>
        <w:jc w:val="both"/>
        <w:rPr>
          <w:rFonts w:ascii="Calibri" w:hAnsi="Calibri" w:cs="Tahoma"/>
          <w:sz w:val="16"/>
          <w:szCs w:val="16"/>
        </w:rPr>
      </w:pPr>
    </w:p>
    <w:p w14:paraId="4A004A4C"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082F2DD7" w14:textId="77777777" w:rsidR="00EF1DD1" w:rsidRPr="001D3DE7" w:rsidRDefault="00EF1DD1" w:rsidP="00EF1DD1">
      <w:pPr>
        <w:ind w:right="-5"/>
        <w:jc w:val="both"/>
        <w:rPr>
          <w:rFonts w:ascii="Calibri" w:hAnsi="Calibri" w:cs="Tahoma"/>
          <w:sz w:val="16"/>
          <w:szCs w:val="16"/>
        </w:rPr>
      </w:pPr>
    </w:p>
    <w:p w14:paraId="14FE379F"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II.5.-Que conoce el contenido y los requisitos que establecen la </w:t>
      </w:r>
      <w:r w:rsidRPr="001D3DE7">
        <w:rPr>
          <w:rFonts w:ascii="Calibri" w:hAnsi="Calibri"/>
          <w:sz w:val="16"/>
          <w:szCs w:val="16"/>
        </w:rPr>
        <w:t>Ley de Adquisiciones, Arrendamientos y Contratación de Servicios del Estado de Nuevo León</w:t>
      </w:r>
      <w:r w:rsidRPr="001D3DE7">
        <w:rPr>
          <w:rFonts w:ascii="Calibri" w:hAnsi="Calibri" w:cs="Tahoma"/>
          <w:sz w:val="16"/>
          <w:szCs w:val="16"/>
        </w:rPr>
        <w:t>, su Reglamento y las reglas generales para la contratación y ejecución de adquisiciones, así como los términos del presente contrato.</w:t>
      </w:r>
    </w:p>
    <w:p w14:paraId="77A8902C" w14:textId="77777777" w:rsidR="00EF1DD1" w:rsidRPr="001D3DE7" w:rsidRDefault="00EF1DD1" w:rsidP="00EF1DD1">
      <w:pPr>
        <w:ind w:right="-5"/>
        <w:jc w:val="both"/>
        <w:rPr>
          <w:rFonts w:ascii="Calibri" w:hAnsi="Calibri" w:cs="Tahoma"/>
          <w:sz w:val="16"/>
          <w:szCs w:val="16"/>
        </w:rPr>
      </w:pPr>
    </w:p>
    <w:p w14:paraId="18AFD7C8" w14:textId="77777777" w:rsidR="00EF1DD1" w:rsidRPr="001D3DE7" w:rsidRDefault="00EF1DD1" w:rsidP="00EF1DD1">
      <w:pPr>
        <w:tabs>
          <w:tab w:val="left" w:pos="360"/>
        </w:tabs>
        <w:jc w:val="both"/>
        <w:rPr>
          <w:rFonts w:ascii="Calibri" w:hAnsi="Calibri" w:cs="Tahoma"/>
          <w:sz w:val="16"/>
          <w:szCs w:val="16"/>
        </w:rPr>
      </w:pPr>
      <w:r w:rsidRPr="001D3DE7">
        <w:rPr>
          <w:rFonts w:ascii="Calibri" w:hAnsi="Calibri" w:cs="Tahoma"/>
          <w:sz w:val="16"/>
          <w:szCs w:val="16"/>
        </w:rPr>
        <w:lastRenderedPageBreak/>
        <w:t>II.6.-</w:t>
      </w:r>
      <w:bookmarkStart w:id="5" w:name="_Hlk491080052"/>
      <w:r w:rsidRPr="001D3DE7">
        <w:rPr>
          <w:rFonts w:ascii="Calibri" w:hAnsi="Calibri" w:cs="Arial"/>
          <w:color w:val="000000"/>
          <w:sz w:val="16"/>
          <w:szCs w:val="16"/>
        </w:rPr>
        <w:t xml:space="preserve"> </w:t>
      </w:r>
      <w:bookmarkEnd w:id="5"/>
      <w:r w:rsidRPr="001D3DE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49DFB71" w14:textId="77777777" w:rsidR="000A4F8C" w:rsidRPr="006F1636" w:rsidRDefault="000A4F8C" w:rsidP="000A4F8C">
      <w:pPr>
        <w:ind w:right="-5"/>
        <w:jc w:val="both"/>
        <w:rPr>
          <w:rFonts w:ascii="Calibri" w:hAnsi="Calibri"/>
          <w:b/>
          <w:sz w:val="16"/>
          <w:szCs w:val="16"/>
        </w:rPr>
      </w:pPr>
    </w:p>
    <w:p w14:paraId="3BC3CFCE" w14:textId="77777777" w:rsidR="000A4F8C" w:rsidRPr="001D3DE7" w:rsidRDefault="000A4F8C" w:rsidP="000A4F8C">
      <w:pPr>
        <w:ind w:left="851" w:right="-5" w:hanging="851"/>
        <w:jc w:val="both"/>
        <w:rPr>
          <w:rFonts w:ascii="Calibri" w:hAnsi="Calibri"/>
          <w:b/>
          <w:sz w:val="16"/>
          <w:szCs w:val="16"/>
        </w:rPr>
      </w:pPr>
      <w:r w:rsidRPr="001D3DE7">
        <w:rPr>
          <w:rFonts w:ascii="Calibri" w:hAnsi="Calibri"/>
          <w:b/>
          <w:sz w:val="16"/>
          <w:szCs w:val="16"/>
        </w:rPr>
        <w:t>III.- DECLARAN “LAS PARTES”:</w:t>
      </w:r>
    </w:p>
    <w:p w14:paraId="6207DCB0" w14:textId="77777777" w:rsidR="000A4F8C" w:rsidRPr="001D3DE7" w:rsidRDefault="000A4F8C" w:rsidP="000A4F8C">
      <w:pPr>
        <w:ind w:left="851" w:right="-5" w:hanging="851"/>
        <w:jc w:val="both"/>
        <w:rPr>
          <w:rFonts w:ascii="Calibri" w:hAnsi="Calibri"/>
          <w:sz w:val="16"/>
          <w:szCs w:val="16"/>
        </w:rPr>
      </w:pPr>
    </w:p>
    <w:p w14:paraId="62AA3762" w14:textId="77777777" w:rsidR="000A4F8C" w:rsidRPr="001D3DE7" w:rsidRDefault="000A4F8C" w:rsidP="000A4F8C">
      <w:pPr>
        <w:ind w:right="-5"/>
        <w:jc w:val="both"/>
        <w:rPr>
          <w:rFonts w:ascii="Calibri" w:hAnsi="Calibri"/>
          <w:sz w:val="16"/>
          <w:szCs w:val="16"/>
        </w:rPr>
      </w:pPr>
      <w:r w:rsidRPr="001D3DE7">
        <w:rPr>
          <w:rFonts w:ascii="Calibri" w:hAnsi="Calibri"/>
          <w:sz w:val="16"/>
          <w:szCs w:val="16"/>
        </w:rPr>
        <w:t>III.1.-Que se reconocen la personalidad con la que comparecen y acuerdan celebrar el presente contrato al tenor de las siguientes:</w:t>
      </w:r>
    </w:p>
    <w:p w14:paraId="371B9693" w14:textId="77777777" w:rsidR="000A4F8C" w:rsidRPr="001D3DE7" w:rsidRDefault="000A4F8C" w:rsidP="000A4F8C">
      <w:pPr>
        <w:ind w:right="-5"/>
        <w:jc w:val="center"/>
        <w:rPr>
          <w:rFonts w:ascii="Calibri" w:hAnsi="Calibri"/>
          <w:b/>
          <w:sz w:val="16"/>
          <w:szCs w:val="16"/>
        </w:rPr>
      </w:pPr>
    </w:p>
    <w:p w14:paraId="386C556D" w14:textId="77777777" w:rsidR="00182B29" w:rsidRPr="001D3DE7" w:rsidRDefault="00182B29" w:rsidP="00445737">
      <w:pPr>
        <w:ind w:right="51"/>
        <w:jc w:val="center"/>
        <w:rPr>
          <w:rFonts w:ascii="Calibri" w:hAnsi="Calibri" w:cs="Tahoma"/>
          <w:b/>
          <w:sz w:val="16"/>
          <w:szCs w:val="16"/>
        </w:rPr>
      </w:pPr>
      <w:r w:rsidRPr="001D3DE7">
        <w:rPr>
          <w:rFonts w:ascii="Calibri" w:hAnsi="Calibri" w:cs="Tahoma"/>
          <w:b/>
          <w:sz w:val="16"/>
          <w:szCs w:val="16"/>
        </w:rPr>
        <w:t>C L Á U S U L A S</w:t>
      </w:r>
    </w:p>
    <w:p w14:paraId="2F161023" w14:textId="02A3384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PRIMERA: OBJETO.- “EL PROVEEDOR” se obliga a vender a “S.S.N.L.” </w:t>
      </w:r>
      <w:r w:rsidR="00866237" w:rsidRPr="001D3DE7">
        <w:rPr>
          <w:rFonts w:ascii="Calibri" w:hAnsi="Calibri"/>
          <w:sz w:val="16"/>
          <w:szCs w:val="16"/>
        </w:rPr>
        <w:t xml:space="preserve">el </w:t>
      </w:r>
      <w:r w:rsidR="002B190C" w:rsidRPr="001D3DE7">
        <w:rPr>
          <w:rFonts w:ascii="Calibri" w:hAnsi="Calibri"/>
          <w:sz w:val="16"/>
          <w:szCs w:val="16"/>
        </w:rPr>
        <w:t>MOBILIARIO Y EQUIPO DIVERSO</w:t>
      </w:r>
      <w:r w:rsidRPr="001D3DE7">
        <w:rPr>
          <w:rFonts w:ascii="Calibri" w:hAnsi="Calibri"/>
          <w:sz w:val="16"/>
          <w:szCs w:val="16"/>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1D3DE7">
        <w:rPr>
          <w:rFonts w:ascii="Calibri" w:hAnsi="Calibri"/>
          <w:sz w:val="16"/>
          <w:szCs w:val="16"/>
        </w:rPr>
        <w:t xml:space="preserve">Licitación Pública Nacional Presencial No. </w:t>
      </w:r>
      <w:r w:rsidR="006A4DAA" w:rsidRPr="001D3DE7">
        <w:rPr>
          <w:rFonts w:ascii="Calibri" w:hAnsi="Calibri"/>
          <w:sz w:val="16"/>
          <w:szCs w:val="16"/>
        </w:rPr>
        <w:t>LP-919044992-N33-2022</w:t>
      </w:r>
      <w:r w:rsidRPr="001D3DE7">
        <w:rPr>
          <w:rFonts w:ascii="Calibri" w:hAnsi="Calibri"/>
          <w:sz w:val="16"/>
          <w:szCs w:val="16"/>
        </w:rPr>
        <w:t xml:space="preserve">, conforme a la propuesta técnica y oferta económica presentadas por “EL PROVEEDOR” las cuales, de igual manera, forman parte integral del presente contrato. </w:t>
      </w:r>
    </w:p>
    <w:p w14:paraId="7C75EAE0" w14:textId="77777777" w:rsidR="008A1857" w:rsidRPr="001D3DE7" w:rsidRDefault="008A1857" w:rsidP="008A1857">
      <w:pPr>
        <w:pStyle w:val="Default"/>
        <w:jc w:val="both"/>
        <w:rPr>
          <w:rFonts w:ascii="Calibri" w:hAnsi="Calibri"/>
          <w:sz w:val="16"/>
          <w:szCs w:val="16"/>
        </w:rPr>
      </w:pPr>
    </w:p>
    <w:p w14:paraId="52C07D3F" w14:textId="3DEA819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SEGUNDA: MONTO DEL CONTRATO.- El monto del presente contrato será por la cantidad de $____ (_________ 00/100 M.N.) incluyendo el impuesto al valor agregado, que “S.S.N.L.” cubrirá a “EL PROVEEDOR” por concepto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objeto del presente contrato.</w:t>
      </w:r>
    </w:p>
    <w:p w14:paraId="3D91CD0D" w14:textId="77777777" w:rsidR="008A1857" w:rsidRPr="001D3DE7" w:rsidRDefault="008A1857" w:rsidP="008A1857">
      <w:pPr>
        <w:pStyle w:val="Default"/>
        <w:jc w:val="both"/>
        <w:rPr>
          <w:rFonts w:ascii="Calibri" w:hAnsi="Calibri"/>
          <w:sz w:val="16"/>
          <w:szCs w:val="16"/>
        </w:rPr>
      </w:pPr>
    </w:p>
    <w:p w14:paraId="1D744C88" w14:textId="24F0DAC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precio señalado en la oferta económica y en este instrumento, compensará a “EL PROVEEDOR” por </w:t>
      </w:r>
      <w:r w:rsidR="00866237" w:rsidRPr="001D3DE7">
        <w:rPr>
          <w:rFonts w:ascii="Calibri" w:hAnsi="Calibri"/>
          <w:sz w:val="16"/>
          <w:szCs w:val="16"/>
        </w:rPr>
        <w:t xml:space="preserve">el </w:t>
      </w:r>
      <w:r w:rsidR="002B190C" w:rsidRPr="001D3DE7">
        <w:rPr>
          <w:rFonts w:ascii="Calibri" w:hAnsi="Calibri"/>
          <w:sz w:val="16"/>
          <w:szCs w:val="16"/>
        </w:rPr>
        <w:t>MOBILIARIO Y EQUIPO DIVERSO</w:t>
      </w:r>
      <w:r w:rsidRPr="001D3DE7">
        <w:rPr>
          <w:rFonts w:ascii="Calibri" w:hAnsi="Calibri"/>
          <w:sz w:val="16"/>
          <w:szCs w:val="16"/>
        </w:rPr>
        <w:t xml:space="preserve"> objeto del presente instrumento, y todos los demás gastos que se originen como consecuencia del mismo, así como su utilidad, por lo que “EL PROVEEDOR” no podrá exigir mayor retribución por ningún otro concepto.</w:t>
      </w:r>
    </w:p>
    <w:p w14:paraId="11A8CAF6" w14:textId="77777777" w:rsidR="008A1857" w:rsidRPr="001D3DE7" w:rsidRDefault="008A1857" w:rsidP="008A1857">
      <w:pPr>
        <w:pStyle w:val="Default"/>
        <w:jc w:val="both"/>
        <w:rPr>
          <w:rFonts w:ascii="Calibri" w:hAnsi="Calibri"/>
          <w:sz w:val="16"/>
          <w:szCs w:val="16"/>
        </w:rPr>
      </w:pPr>
    </w:p>
    <w:p w14:paraId="137EF2C5" w14:textId="2033F0A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Cuando </w:t>
      </w:r>
      <w:r w:rsidR="00866237" w:rsidRPr="001D3DE7">
        <w:rPr>
          <w:rFonts w:ascii="Calibri" w:hAnsi="Calibri"/>
          <w:sz w:val="16"/>
          <w:szCs w:val="16"/>
        </w:rPr>
        <w:t xml:space="preserve">el </w:t>
      </w:r>
      <w:r w:rsidR="002B190C" w:rsidRPr="001D3DE7">
        <w:rPr>
          <w:rFonts w:ascii="Calibri" w:hAnsi="Calibri"/>
          <w:sz w:val="16"/>
          <w:szCs w:val="16"/>
        </w:rPr>
        <w:t>MOBILIARIO Y EQUIPO DIVERSO</w:t>
      </w:r>
      <w:r w:rsidRPr="001D3DE7">
        <w:rPr>
          <w:rFonts w:ascii="Calibri" w:hAnsi="Calibri"/>
          <w:sz w:val="16"/>
          <w:szCs w:val="16"/>
        </w:rPr>
        <w:t xml:space="preserve"> no se ajusten a lo pactado, “S.S.N.L.” no liquidará a “EL PROVEEDOR”, el importe que resulte de los mismos. </w:t>
      </w:r>
    </w:p>
    <w:p w14:paraId="08343A46" w14:textId="77777777" w:rsidR="008A1857" w:rsidRPr="001D3DE7" w:rsidRDefault="008A1857" w:rsidP="008A1857">
      <w:pPr>
        <w:pStyle w:val="Default"/>
        <w:jc w:val="both"/>
        <w:rPr>
          <w:rFonts w:ascii="Calibri" w:hAnsi="Calibri"/>
          <w:sz w:val="16"/>
          <w:szCs w:val="16"/>
        </w:rPr>
      </w:pPr>
    </w:p>
    <w:p w14:paraId="56AC469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instrumento, se celebra bajo la condición de precio fijo, conforme a los precios establecidos por “EL PROVEEDOR” en su propuesta económica.</w:t>
      </w:r>
    </w:p>
    <w:p w14:paraId="2A1C699E" w14:textId="77777777" w:rsidR="008A1857" w:rsidRPr="001D3DE7" w:rsidRDefault="008A1857" w:rsidP="008A1857">
      <w:pPr>
        <w:pStyle w:val="Default"/>
        <w:jc w:val="both"/>
        <w:rPr>
          <w:rFonts w:ascii="Calibri" w:hAnsi="Calibri"/>
          <w:sz w:val="16"/>
          <w:szCs w:val="16"/>
        </w:rPr>
      </w:pPr>
    </w:p>
    <w:p w14:paraId="1F0CA1AD" w14:textId="4BC052D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2B190C" w:rsidRPr="001D3DE7">
        <w:rPr>
          <w:rFonts w:ascii="Calibri" w:hAnsi="Calibri"/>
          <w:sz w:val="16"/>
          <w:szCs w:val="16"/>
        </w:rPr>
        <w:t>MOBILIARIO Y EQUIPO DIVERSO</w:t>
      </w:r>
      <w:r w:rsidRPr="001D3DE7">
        <w:rPr>
          <w:rFonts w:ascii="Calibri" w:hAnsi="Calibri"/>
          <w:sz w:val="16"/>
          <w:szCs w:val="16"/>
        </w:rPr>
        <w:t xml:space="preserve"> que estén comprendidos dentro de las necesidades objeto de este contrato.</w:t>
      </w:r>
    </w:p>
    <w:p w14:paraId="42A32411" w14:textId="77777777" w:rsidR="008A1857" w:rsidRPr="001D3DE7" w:rsidRDefault="008A1857" w:rsidP="008A1857">
      <w:pPr>
        <w:pStyle w:val="Default"/>
        <w:jc w:val="both"/>
        <w:rPr>
          <w:rFonts w:ascii="Calibri" w:hAnsi="Calibri"/>
          <w:sz w:val="16"/>
          <w:szCs w:val="16"/>
        </w:rPr>
      </w:pPr>
    </w:p>
    <w:p w14:paraId="07AB7F30" w14:textId="784EF009"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TERCERA: FORMA DE PAGO.- El pago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se realizará en Pesos Mexicanos, dentro de los </w:t>
      </w:r>
      <w:r w:rsidR="00F369DF" w:rsidRPr="001D3DE7">
        <w:rPr>
          <w:rFonts w:ascii="Calibri" w:hAnsi="Calibri"/>
          <w:sz w:val="16"/>
          <w:szCs w:val="16"/>
        </w:rPr>
        <w:t>2</w:t>
      </w:r>
      <w:r w:rsidRPr="001D3DE7">
        <w:rPr>
          <w:rFonts w:ascii="Calibri" w:hAnsi="Calibri"/>
          <w:sz w:val="16"/>
          <w:szCs w:val="16"/>
        </w:rPr>
        <w:t xml:space="preserve">0 días siguientes en </w:t>
      </w:r>
      <w:r w:rsidR="00F369DF" w:rsidRPr="001D3DE7">
        <w:rPr>
          <w:rFonts w:ascii="Calibri" w:hAnsi="Calibri"/>
          <w:sz w:val="16"/>
          <w:szCs w:val="16"/>
        </w:rPr>
        <w:t xml:space="preserve">que se </w:t>
      </w:r>
      <w:r w:rsidRPr="001D3DE7">
        <w:rPr>
          <w:rFonts w:ascii="Calibri" w:hAnsi="Calibri"/>
          <w:sz w:val="16"/>
          <w:szCs w:val="16"/>
        </w:rPr>
        <w:t>presente la factura en el área de Recursos Financieros de “S.S.N.L.” y debidamente validada.</w:t>
      </w:r>
    </w:p>
    <w:p w14:paraId="593B1433" w14:textId="77777777" w:rsidR="008A1857" w:rsidRPr="001D3DE7" w:rsidRDefault="008A1857" w:rsidP="008A1857">
      <w:pPr>
        <w:pStyle w:val="Default"/>
        <w:jc w:val="both"/>
        <w:rPr>
          <w:rFonts w:ascii="Calibri" w:hAnsi="Calibri"/>
          <w:sz w:val="16"/>
          <w:szCs w:val="16"/>
        </w:rPr>
      </w:pPr>
    </w:p>
    <w:p w14:paraId="4A82D878" w14:textId="78BAE6D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Las facturas que resulten de la adquisición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serán a favor </w:t>
      </w:r>
      <w:r w:rsidR="001D3DE7">
        <w:rPr>
          <w:rFonts w:ascii="Calibri" w:hAnsi="Calibri"/>
          <w:sz w:val="16"/>
          <w:szCs w:val="16"/>
        </w:rPr>
        <w:t>de “S.S.N.L.”, R.F.C. SSN970115</w:t>
      </w:r>
      <w:r w:rsidRPr="001D3DE7">
        <w:rPr>
          <w:rFonts w:ascii="Calibri" w:hAnsi="Calibri"/>
          <w:sz w:val="16"/>
          <w:szCs w:val="16"/>
        </w:rPr>
        <w:t>QI9, con domicilio en Matamoros Ote., No. 520, entre Escobedo y Zaragoza, Centro de Monterrey, N.L., C.P. 64000, deberán estar selladas y firmadas por el Administrador y/o el Director de cada una de las Unidades Aplicativas y presentarlas para su contra recibo y pago posterior en la Subdirección de Recursos Financieros.</w:t>
      </w:r>
    </w:p>
    <w:p w14:paraId="18B75BAC" w14:textId="77777777" w:rsidR="008A1857" w:rsidRPr="001D3DE7" w:rsidRDefault="008A1857" w:rsidP="008A1857">
      <w:pPr>
        <w:pStyle w:val="Default"/>
        <w:jc w:val="both"/>
        <w:rPr>
          <w:rFonts w:ascii="Calibri" w:hAnsi="Calibri"/>
          <w:sz w:val="16"/>
          <w:szCs w:val="16"/>
        </w:rPr>
      </w:pPr>
    </w:p>
    <w:p w14:paraId="4D44946C" w14:textId="25642E15"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se deslinda del pago de las facturas que no sean presentadas para su pago antes de 90 días posteriores a la fecha de recibo en la Unidad Aplicativa a la que van destinados </w:t>
      </w:r>
      <w:r w:rsidR="00866237" w:rsidRPr="001D3DE7">
        <w:rPr>
          <w:rFonts w:ascii="Calibri" w:hAnsi="Calibri"/>
          <w:sz w:val="16"/>
          <w:szCs w:val="16"/>
        </w:rPr>
        <w:t xml:space="preserve">el </w:t>
      </w:r>
      <w:r w:rsidR="002B190C" w:rsidRPr="001D3DE7">
        <w:rPr>
          <w:rFonts w:ascii="Calibri" w:hAnsi="Calibri"/>
          <w:sz w:val="16"/>
          <w:szCs w:val="16"/>
        </w:rPr>
        <w:t>MOBILIARIO Y EQUIPO DIVERSO</w:t>
      </w:r>
      <w:r w:rsidRPr="001D3DE7">
        <w:rPr>
          <w:rFonts w:ascii="Calibri" w:hAnsi="Calibri"/>
          <w:sz w:val="16"/>
          <w:szCs w:val="16"/>
        </w:rPr>
        <w:t>.</w:t>
      </w:r>
    </w:p>
    <w:p w14:paraId="5AFEE340" w14:textId="77777777" w:rsidR="008A1857" w:rsidRPr="001D3DE7" w:rsidRDefault="008A1857" w:rsidP="008A1857">
      <w:pPr>
        <w:pStyle w:val="Default"/>
        <w:jc w:val="both"/>
        <w:rPr>
          <w:rFonts w:ascii="Calibri" w:hAnsi="Calibri"/>
          <w:sz w:val="16"/>
          <w:szCs w:val="16"/>
        </w:rPr>
      </w:pPr>
    </w:p>
    <w:p w14:paraId="7F60FD4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14:paraId="46E2076E" w14:textId="77777777" w:rsidR="008A1857" w:rsidRPr="001D3DE7" w:rsidRDefault="008A1857" w:rsidP="008A1857">
      <w:pPr>
        <w:pStyle w:val="Default"/>
        <w:jc w:val="both"/>
        <w:rPr>
          <w:rFonts w:ascii="Calibri" w:hAnsi="Calibri"/>
          <w:sz w:val="16"/>
          <w:szCs w:val="16"/>
        </w:rPr>
      </w:pPr>
    </w:p>
    <w:p w14:paraId="6843D110" w14:textId="6E282AA9"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CUARTA: PERIODO Y LUGAR DE ENTREGA.- </w:t>
      </w:r>
      <w:r w:rsidR="00866237" w:rsidRPr="001D3DE7">
        <w:rPr>
          <w:rFonts w:ascii="Calibri" w:hAnsi="Calibri"/>
          <w:sz w:val="16"/>
          <w:szCs w:val="16"/>
        </w:rPr>
        <w:t xml:space="preserve">El </w:t>
      </w:r>
      <w:r w:rsidR="002B190C" w:rsidRPr="001D3DE7">
        <w:rPr>
          <w:rFonts w:ascii="Calibri" w:hAnsi="Calibri"/>
          <w:sz w:val="16"/>
          <w:szCs w:val="16"/>
        </w:rPr>
        <w:t>MOBILIARIO Y EQUIPO DIVERSO</w:t>
      </w:r>
      <w:r w:rsidRPr="001D3DE7">
        <w:rPr>
          <w:rFonts w:ascii="Calibri" w:hAnsi="Calibri"/>
          <w:sz w:val="16"/>
          <w:szCs w:val="16"/>
        </w:rPr>
        <w:t xml:space="preserve"> se entregarán en el plazo comprendido del __ de _____ del ____ al __ de _____ del ____, en un horario de 8:00 a 14:00 de Lunes a Viernes. “EL PROVEEDOR”, podrá hacer entregas parciales durante el período establecido de entrega, cumpliendo con las condiciones originalmente contratadas.</w:t>
      </w:r>
    </w:p>
    <w:p w14:paraId="0CB8454E" w14:textId="77777777" w:rsidR="008A1857" w:rsidRPr="001D3DE7" w:rsidRDefault="008A1857" w:rsidP="008A1857">
      <w:pPr>
        <w:pStyle w:val="Default"/>
        <w:jc w:val="both"/>
        <w:rPr>
          <w:rFonts w:ascii="Calibri" w:hAnsi="Calibri"/>
          <w:sz w:val="16"/>
          <w:szCs w:val="16"/>
        </w:rPr>
      </w:pPr>
    </w:p>
    <w:p w14:paraId="144789CB" w14:textId="1E103867" w:rsidR="008A1857" w:rsidRPr="001D3DE7" w:rsidRDefault="00866237" w:rsidP="008A1857">
      <w:pPr>
        <w:pStyle w:val="Default"/>
        <w:jc w:val="both"/>
        <w:rPr>
          <w:rFonts w:ascii="Calibri" w:hAnsi="Calibri"/>
          <w:sz w:val="16"/>
          <w:szCs w:val="16"/>
        </w:rPr>
      </w:pPr>
      <w:r w:rsidRPr="001D3DE7">
        <w:rPr>
          <w:rFonts w:ascii="Calibri" w:hAnsi="Calibri"/>
          <w:sz w:val="16"/>
          <w:szCs w:val="16"/>
        </w:rPr>
        <w:t xml:space="preserve">El </w:t>
      </w:r>
      <w:r w:rsidR="002B190C" w:rsidRPr="001D3DE7">
        <w:rPr>
          <w:rFonts w:ascii="Calibri" w:hAnsi="Calibri"/>
          <w:sz w:val="16"/>
          <w:szCs w:val="16"/>
        </w:rPr>
        <w:t>MOBILIARIO Y EQUIPO DIVERSO</w:t>
      </w:r>
      <w:r w:rsidR="008A1857" w:rsidRPr="001D3DE7">
        <w:rPr>
          <w:rFonts w:ascii="Calibri" w:hAnsi="Calibri"/>
          <w:sz w:val="16"/>
          <w:szCs w:val="16"/>
        </w:rPr>
        <w:t xml:space="preserve"> se entregarán en las siguientes Unidades Aplicativas:</w:t>
      </w:r>
    </w:p>
    <w:p w14:paraId="177DFD07" w14:textId="77777777" w:rsidR="008A1857" w:rsidRPr="001D3DE7"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1D3DE7" w14:paraId="3095EBD5" w14:textId="77777777" w:rsidTr="00183705">
        <w:tc>
          <w:tcPr>
            <w:tcW w:w="1735" w:type="dxa"/>
            <w:shd w:val="clear" w:color="auto" w:fill="auto"/>
          </w:tcPr>
          <w:p w14:paraId="5760A592"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UNIDAD</w:t>
            </w:r>
          </w:p>
        </w:tc>
        <w:tc>
          <w:tcPr>
            <w:tcW w:w="4536" w:type="dxa"/>
            <w:shd w:val="clear" w:color="auto" w:fill="auto"/>
          </w:tcPr>
          <w:p w14:paraId="31BCBC70"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DOMICILIO</w:t>
            </w:r>
          </w:p>
        </w:tc>
      </w:tr>
      <w:tr w:rsidR="008A1857" w:rsidRPr="001D3DE7" w14:paraId="61FE14F0" w14:textId="77777777" w:rsidTr="00183705">
        <w:tc>
          <w:tcPr>
            <w:tcW w:w="1735" w:type="dxa"/>
            <w:shd w:val="clear" w:color="auto" w:fill="auto"/>
          </w:tcPr>
          <w:p w14:paraId="02850760"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c>
          <w:tcPr>
            <w:tcW w:w="4536" w:type="dxa"/>
            <w:shd w:val="clear" w:color="auto" w:fill="auto"/>
          </w:tcPr>
          <w:p w14:paraId="44789BCE"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r>
    </w:tbl>
    <w:p w14:paraId="6B7629A1" w14:textId="77777777" w:rsidR="008A1857" w:rsidRPr="001D3DE7" w:rsidRDefault="008A1857" w:rsidP="008A1857">
      <w:pPr>
        <w:pStyle w:val="Default"/>
        <w:jc w:val="both"/>
        <w:rPr>
          <w:rFonts w:ascii="Calibri" w:hAnsi="Calibri"/>
          <w:sz w:val="16"/>
          <w:szCs w:val="16"/>
        </w:rPr>
      </w:pPr>
    </w:p>
    <w:p w14:paraId="2F27FBA7" w14:textId="0280DB9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En los casos fortuitos o de fuerza mayor, o cuando por cualquier otra causa no imputable a “EL PROVEEDOR” le fuera imposible a éste cumplir con la entrega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2BEDFA61" w14:textId="77777777" w:rsidR="008A1857" w:rsidRPr="001D3DE7" w:rsidRDefault="008A1857" w:rsidP="008A1857">
      <w:pPr>
        <w:pStyle w:val="Default"/>
        <w:jc w:val="both"/>
        <w:rPr>
          <w:rFonts w:ascii="Calibri" w:hAnsi="Calibri"/>
          <w:sz w:val="16"/>
          <w:szCs w:val="16"/>
        </w:rPr>
      </w:pPr>
    </w:p>
    <w:p w14:paraId="63AB245E" w14:textId="0178771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Si se presentaren causas que impidan la entrega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objeto del presente contrato no se interrumpa y quede concluida oportunamente, o bien procederá a rescindir el contrato de conformidad con lo establecido en la cláusula décima segunda.</w:t>
      </w:r>
    </w:p>
    <w:p w14:paraId="379F0EC7" w14:textId="77777777" w:rsidR="008A1857" w:rsidRPr="001D3DE7" w:rsidRDefault="008A1857" w:rsidP="008A1857">
      <w:pPr>
        <w:pStyle w:val="Default"/>
        <w:jc w:val="both"/>
        <w:rPr>
          <w:rFonts w:ascii="Calibri" w:hAnsi="Calibri"/>
          <w:sz w:val="16"/>
          <w:szCs w:val="16"/>
        </w:rPr>
      </w:pPr>
    </w:p>
    <w:p w14:paraId="6C06BFF5" w14:textId="12019B49"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QUINTA: PERÍODO DE GARANTÍA.- El período de garantía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objeto de este contrato estará sujeta como mínimo a un año contado a partir de la entrega de los mismos.</w:t>
      </w:r>
    </w:p>
    <w:p w14:paraId="59FF07C6" w14:textId="77777777" w:rsidR="008A1857" w:rsidRPr="001D3DE7" w:rsidRDefault="008A1857" w:rsidP="008A1857">
      <w:pPr>
        <w:pStyle w:val="Default"/>
        <w:jc w:val="both"/>
        <w:rPr>
          <w:rFonts w:ascii="Calibri" w:hAnsi="Calibri"/>
          <w:sz w:val="16"/>
          <w:szCs w:val="16"/>
        </w:rPr>
      </w:pPr>
    </w:p>
    <w:p w14:paraId="27DA14D1" w14:textId="04F531C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SEXTA: DEVOLUCIONES.-“S.S.N.L.” podrá hacer devoluciones cuando se comprueben deficiencias en la calidad de los bienes objeto del presente instrumento, imputables a “EL PROVEEDOR”, en caso de que se dé este supuesto, “EL PROVEEDOR” deberá </w:t>
      </w:r>
      <w:r w:rsidR="001D3DE7">
        <w:rPr>
          <w:rFonts w:ascii="Calibri" w:hAnsi="Calibri"/>
          <w:sz w:val="16"/>
          <w:szCs w:val="16"/>
        </w:rPr>
        <w:t>de reponerlo en un término de 5</w:t>
      </w:r>
      <w:r w:rsidRPr="001D3DE7">
        <w:rPr>
          <w:rFonts w:ascii="Calibri" w:hAnsi="Calibri"/>
          <w:sz w:val="16"/>
          <w:szCs w:val="16"/>
        </w:rPr>
        <w:t xml:space="preserve"> días hábiles, siguientes a la devolución.</w:t>
      </w:r>
    </w:p>
    <w:p w14:paraId="745D6040" w14:textId="77777777" w:rsidR="008A1857" w:rsidRPr="001D3DE7" w:rsidRDefault="008A1857" w:rsidP="008A1857">
      <w:pPr>
        <w:pStyle w:val="Default"/>
        <w:jc w:val="both"/>
        <w:rPr>
          <w:rFonts w:ascii="Calibri" w:hAnsi="Calibri"/>
          <w:sz w:val="16"/>
          <w:szCs w:val="16"/>
        </w:rPr>
      </w:pPr>
    </w:p>
    <w:p w14:paraId="3D427EA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B016279" w14:textId="77777777" w:rsidR="008A1857" w:rsidRPr="001D3DE7" w:rsidRDefault="008A1857" w:rsidP="008A1857">
      <w:pPr>
        <w:pStyle w:val="Default"/>
        <w:jc w:val="both"/>
        <w:rPr>
          <w:rFonts w:ascii="Calibri" w:hAnsi="Calibri"/>
          <w:sz w:val="16"/>
          <w:szCs w:val="16"/>
        </w:rPr>
      </w:pPr>
    </w:p>
    <w:p w14:paraId="3F2B9054" w14:textId="4738511E" w:rsidR="008A1857" w:rsidRPr="001D3DE7" w:rsidRDefault="008A1857" w:rsidP="008A1857">
      <w:pPr>
        <w:pStyle w:val="Default"/>
        <w:jc w:val="both"/>
        <w:rPr>
          <w:rFonts w:ascii="Calibri" w:hAnsi="Calibri"/>
          <w:sz w:val="16"/>
          <w:szCs w:val="16"/>
        </w:rPr>
      </w:pPr>
      <w:r w:rsidRPr="001D3DE7">
        <w:rPr>
          <w:rFonts w:ascii="Calibri" w:hAnsi="Calibri"/>
          <w:sz w:val="16"/>
          <w:szCs w:val="16"/>
        </w:rPr>
        <w:t>OCTAVA: PENA CONVENCIONAL.- Se aplicará una p</w:t>
      </w:r>
      <w:r w:rsidR="001D3DE7">
        <w:rPr>
          <w:rFonts w:ascii="Calibri" w:hAnsi="Calibri"/>
          <w:sz w:val="16"/>
          <w:szCs w:val="16"/>
        </w:rPr>
        <w:t>ena convencional (sanción) del 4</w:t>
      </w:r>
      <w:r w:rsidRPr="001D3DE7">
        <w:rPr>
          <w:rFonts w:ascii="Calibri" w:hAnsi="Calibri"/>
          <w:sz w:val="16"/>
          <w:szCs w:val="16"/>
        </w:rPr>
        <w:t xml:space="preserve"> % por cada día hábil de retraso sobre el monto del suministro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que incumpla. La penalización por el retraso en el suministro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iniciará a contar a partir del día siguiente del plazo de vencimiento para entrega de los mismos.</w:t>
      </w:r>
    </w:p>
    <w:p w14:paraId="054CAE3A" w14:textId="77777777" w:rsidR="008A1857" w:rsidRPr="001D3DE7" w:rsidRDefault="008A1857" w:rsidP="008A1857">
      <w:pPr>
        <w:pStyle w:val="Default"/>
        <w:jc w:val="both"/>
        <w:rPr>
          <w:rFonts w:ascii="Calibri" w:hAnsi="Calibri"/>
          <w:sz w:val="16"/>
          <w:szCs w:val="16"/>
        </w:rPr>
      </w:pPr>
    </w:p>
    <w:p w14:paraId="69C4940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356FA9C9" w14:textId="77777777" w:rsidR="008A1857" w:rsidRPr="001D3DE7" w:rsidRDefault="008A1857" w:rsidP="008A1857">
      <w:pPr>
        <w:pStyle w:val="Default"/>
        <w:jc w:val="both"/>
        <w:rPr>
          <w:rFonts w:ascii="Calibri" w:hAnsi="Calibri"/>
          <w:sz w:val="16"/>
          <w:szCs w:val="16"/>
        </w:rPr>
      </w:pPr>
    </w:p>
    <w:p w14:paraId="17D1445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2365EB1" w14:textId="77777777" w:rsidR="008A1857" w:rsidRPr="001D3DE7" w:rsidRDefault="008A1857" w:rsidP="008A1857">
      <w:pPr>
        <w:pStyle w:val="Default"/>
        <w:jc w:val="both"/>
        <w:rPr>
          <w:rFonts w:ascii="Calibri" w:hAnsi="Calibri"/>
          <w:sz w:val="16"/>
          <w:szCs w:val="16"/>
        </w:rPr>
      </w:pPr>
    </w:p>
    <w:p w14:paraId="0ADB9DE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26451BC1" w14:textId="77777777" w:rsidR="008A1857" w:rsidRPr="001D3DE7" w:rsidRDefault="008A1857" w:rsidP="008A1857">
      <w:pPr>
        <w:pStyle w:val="Default"/>
        <w:jc w:val="both"/>
        <w:rPr>
          <w:rFonts w:ascii="Calibri" w:hAnsi="Calibri"/>
          <w:sz w:val="16"/>
          <w:szCs w:val="16"/>
        </w:rPr>
      </w:pPr>
    </w:p>
    <w:p w14:paraId="4446927B" w14:textId="34C88EB0"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NOVENA: DAÑOS Y PERJUICIOS.- “EL PROVEEDOR” se obliga al pago de los daños y perjuicios que ocasione a “S.S.N.L.” por la falta de cumplimiento en el suministro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o cuando éste no reúna los requisitos de calidad, o el pago de daños que se causen a terceros en su persona y por cualquier incumplimiento a lo establecido en el presente instrumento.</w:t>
      </w:r>
    </w:p>
    <w:p w14:paraId="626E4A94" w14:textId="77777777" w:rsidR="008A1857" w:rsidRPr="001D3DE7" w:rsidRDefault="008A1857" w:rsidP="008A1857">
      <w:pPr>
        <w:pStyle w:val="Default"/>
        <w:jc w:val="both"/>
        <w:rPr>
          <w:rFonts w:ascii="Calibri" w:hAnsi="Calibri"/>
          <w:sz w:val="16"/>
          <w:szCs w:val="16"/>
        </w:rPr>
      </w:pPr>
    </w:p>
    <w:p w14:paraId="3C2FFE10" w14:textId="3EDD5A9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VIGENCIA DEL CONTRATO.- La vigencia del presente contrato será del __ de _____ del ____ al __ de ______ del año ____, en la inteligencia de que si a la fecha de la conclusión de la vigencia del contrato, </w:t>
      </w:r>
      <w:r w:rsidR="00866237" w:rsidRPr="001D3DE7">
        <w:rPr>
          <w:rFonts w:ascii="Calibri" w:hAnsi="Calibri"/>
          <w:sz w:val="16"/>
          <w:szCs w:val="16"/>
        </w:rPr>
        <w:t xml:space="preserve">el </w:t>
      </w:r>
      <w:r w:rsidR="002B190C" w:rsidRPr="001D3DE7">
        <w:rPr>
          <w:rFonts w:ascii="Calibri" w:hAnsi="Calibri"/>
          <w:sz w:val="16"/>
          <w:szCs w:val="16"/>
        </w:rPr>
        <w:t>MOBILIARIO Y EQUIPO DIVERSO</w:t>
      </w:r>
      <w:r w:rsidRPr="001D3DE7">
        <w:rPr>
          <w:rFonts w:ascii="Calibri" w:hAnsi="Calibri"/>
          <w:sz w:val="16"/>
          <w:szCs w:val="16"/>
        </w:rPr>
        <w:t xml:space="preserve"> no han sido entregados a satisfacción de “S.S.N.L.” el instrumento continuará vigente hasta en tanto no se cumpla dicha condición.</w:t>
      </w:r>
    </w:p>
    <w:p w14:paraId="18326DAD" w14:textId="77777777" w:rsidR="008A1857" w:rsidRPr="001D3DE7" w:rsidRDefault="008A1857" w:rsidP="008A1857">
      <w:pPr>
        <w:pStyle w:val="Default"/>
        <w:jc w:val="both"/>
        <w:rPr>
          <w:rFonts w:ascii="Calibri" w:hAnsi="Calibri"/>
          <w:sz w:val="16"/>
          <w:szCs w:val="16"/>
        </w:rPr>
      </w:pPr>
    </w:p>
    <w:p w14:paraId="61A652B9" w14:textId="229EFCD0"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podrá suspender temporalmente todo o en parte el suministro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objeto del presente contrato, en cualquier momento por causas justificadas o por razones de interés general, sin que ello implique su terminación definitiva, lo que se hará del conocimiento de “EL PROVEEDOR” por escrito.</w:t>
      </w:r>
    </w:p>
    <w:p w14:paraId="44C06AFC" w14:textId="77777777" w:rsidR="008A1857" w:rsidRPr="001D3DE7" w:rsidRDefault="008A1857" w:rsidP="008A1857">
      <w:pPr>
        <w:pStyle w:val="Default"/>
        <w:jc w:val="both"/>
        <w:rPr>
          <w:rFonts w:ascii="Calibri" w:hAnsi="Calibri"/>
          <w:sz w:val="16"/>
          <w:szCs w:val="16"/>
        </w:rPr>
      </w:pPr>
    </w:p>
    <w:p w14:paraId="24D50E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contrato podrá continuar produciendo todos sus efectos legales una vez que hayan desaparecido las causas que motivaron dicha suspensión.</w:t>
      </w:r>
    </w:p>
    <w:p w14:paraId="1CAC66F6" w14:textId="77777777" w:rsidR="008A1857" w:rsidRPr="001D3DE7" w:rsidRDefault="008A1857" w:rsidP="008A1857">
      <w:pPr>
        <w:pStyle w:val="Default"/>
        <w:jc w:val="both"/>
        <w:rPr>
          <w:rFonts w:ascii="Calibri" w:hAnsi="Calibri"/>
          <w:sz w:val="16"/>
          <w:szCs w:val="16"/>
        </w:rPr>
      </w:pPr>
    </w:p>
    <w:p w14:paraId="1CF6B28D" w14:textId="112322DC"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y que pudiese ocasionar un daño o perjuicio a “S.S.N.L.”.</w:t>
      </w:r>
    </w:p>
    <w:p w14:paraId="3F2C9421" w14:textId="77777777" w:rsidR="008A1857" w:rsidRPr="001D3DE7" w:rsidRDefault="008A1857" w:rsidP="008A1857">
      <w:pPr>
        <w:pStyle w:val="Default"/>
        <w:jc w:val="both"/>
        <w:rPr>
          <w:rFonts w:ascii="Calibri" w:hAnsi="Calibri"/>
          <w:sz w:val="16"/>
          <w:szCs w:val="16"/>
        </w:rPr>
      </w:pPr>
    </w:p>
    <w:p w14:paraId="2C3B85B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02857B27" w14:textId="77777777" w:rsidR="008A1857" w:rsidRPr="001D3DE7" w:rsidRDefault="008A1857" w:rsidP="008A1857">
      <w:pPr>
        <w:pStyle w:val="Default"/>
        <w:jc w:val="both"/>
        <w:rPr>
          <w:rFonts w:ascii="Calibri" w:hAnsi="Calibri"/>
          <w:sz w:val="16"/>
          <w:szCs w:val="16"/>
        </w:rPr>
      </w:pPr>
    </w:p>
    <w:p w14:paraId="55D2271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A325F5E" w14:textId="77777777" w:rsidR="008A1857" w:rsidRPr="001D3DE7" w:rsidRDefault="008A1857" w:rsidP="008A1857">
      <w:pPr>
        <w:pStyle w:val="Default"/>
        <w:jc w:val="both"/>
        <w:rPr>
          <w:rFonts w:ascii="Calibri" w:hAnsi="Calibri"/>
          <w:sz w:val="16"/>
          <w:szCs w:val="16"/>
        </w:rPr>
      </w:pPr>
    </w:p>
    <w:p w14:paraId="24055390"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113E7C1" w14:textId="77777777"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MOBILIARIO Y EQUIPO DIVERSO</w:t>
      </w:r>
      <w:r w:rsidRPr="008E13E4">
        <w:rPr>
          <w:rFonts w:ascii="Calibri" w:hAnsi="Calibri" w:cs="Tahoma"/>
          <w:color w:val="000000"/>
          <w:sz w:val="16"/>
          <w:szCs w:val="16"/>
        </w:rPr>
        <w:t>, por un importe de (monto total del contrato incluyendo el I.V.A).</w:t>
      </w:r>
    </w:p>
    <w:p w14:paraId="3D65EDBB" w14:textId="77777777"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Pr>
          <w:rFonts w:ascii="Calibri" w:hAnsi="Calibri" w:cs="Tahoma"/>
          <w:color w:val="000000"/>
          <w:sz w:val="16"/>
          <w:szCs w:val="16"/>
        </w:rPr>
        <w:t>Na</w:t>
      </w:r>
      <w:r w:rsidRPr="008428B6">
        <w:rPr>
          <w:rFonts w:ascii="Calibri" w:hAnsi="Calibri" w:cs="Tahoma"/>
          <w:color w:val="000000"/>
          <w:sz w:val="16"/>
          <w:szCs w:val="16"/>
        </w:rPr>
        <w:t>cional.</w:t>
      </w:r>
    </w:p>
    <w:p w14:paraId="50BEE561"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318EBB"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54E4C9B9"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727CE1FF" w14:textId="77777777" w:rsidR="001D3DE7" w:rsidRPr="001D3DE7"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3909CA4B" w14:textId="3BF6E48E" w:rsidR="008A1857" w:rsidRPr="001D3DE7" w:rsidRDefault="001D3DE7" w:rsidP="001D3DE7">
      <w:pPr>
        <w:pStyle w:val="NormalWeb"/>
        <w:numPr>
          <w:ilvl w:val="0"/>
          <w:numId w:val="44"/>
        </w:numPr>
        <w:spacing w:before="0" w:beforeAutospacing="0" w:after="0" w:afterAutospacing="0"/>
        <w:jc w:val="both"/>
        <w:rPr>
          <w:color w:val="000000"/>
          <w:sz w:val="16"/>
          <w:szCs w:val="16"/>
        </w:rPr>
      </w:pPr>
      <w:r w:rsidRPr="001D3DE7">
        <w:rPr>
          <w:rFonts w:ascii="Calibri" w:hAnsi="Calibri" w:cs="Tahoma"/>
          <w:color w:val="000000"/>
          <w:sz w:val="16"/>
          <w:szCs w:val="16"/>
        </w:rPr>
        <w:t xml:space="preserve">Que </w:t>
      </w:r>
      <w:r w:rsidRPr="001D3DE7">
        <w:rPr>
          <w:rFonts w:ascii="Calibri" w:hAnsi="Calibri" w:cs="Tahoma"/>
          <w:b/>
          <w:color w:val="000000"/>
          <w:sz w:val="16"/>
          <w:szCs w:val="16"/>
        </w:rPr>
        <w:t xml:space="preserve">“S.S.N.L.”, </w:t>
      </w:r>
      <w:r w:rsidRPr="001D3DE7">
        <w:rPr>
          <w:rFonts w:ascii="Calibri" w:hAnsi="Calibri" w:cs="Tahoma"/>
          <w:color w:val="000000"/>
          <w:sz w:val="16"/>
          <w:szCs w:val="16"/>
        </w:rPr>
        <w:t xml:space="preserve">cuenta con un término de un año contado a partir del incumplimiento de </w:t>
      </w:r>
      <w:r w:rsidRPr="001D3DE7">
        <w:rPr>
          <w:rFonts w:ascii="Calibri" w:hAnsi="Calibri" w:cs="Tahoma"/>
          <w:b/>
          <w:color w:val="000000"/>
          <w:sz w:val="16"/>
          <w:szCs w:val="16"/>
        </w:rPr>
        <w:t xml:space="preserve">“EL PROVEEDOR”, </w:t>
      </w:r>
      <w:r w:rsidRPr="001D3DE7">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47A268C0" w14:textId="77777777" w:rsidR="008A1857" w:rsidRPr="001D3DE7" w:rsidRDefault="008A1857" w:rsidP="008A1857">
      <w:pPr>
        <w:pStyle w:val="Default"/>
        <w:jc w:val="both"/>
        <w:rPr>
          <w:rFonts w:ascii="Calibri" w:hAnsi="Calibri"/>
          <w:sz w:val="16"/>
          <w:szCs w:val="16"/>
        </w:rPr>
      </w:pPr>
    </w:p>
    <w:p w14:paraId="3C996ED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653EB0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a)</w:t>
      </w:r>
      <w:r w:rsidRPr="001D3DE7">
        <w:rPr>
          <w:rFonts w:ascii="Calibri" w:hAnsi="Calibri"/>
          <w:sz w:val="16"/>
          <w:szCs w:val="16"/>
        </w:rPr>
        <w:tab/>
        <w:t>El incumplimiento grave de las obligaciones contraídas por “EL PROVEEDOR”.</w:t>
      </w:r>
    </w:p>
    <w:p w14:paraId="31187CD4" w14:textId="03B6B7E3" w:rsidR="008A1857" w:rsidRPr="001D3DE7" w:rsidRDefault="008A1857" w:rsidP="008A1857">
      <w:pPr>
        <w:pStyle w:val="Default"/>
        <w:jc w:val="both"/>
        <w:rPr>
          <w:rFonts w:ascii="Calibri" w:hAnsi="Calibri"/>
          <w:sz w:val="16"/>
          <w:szCs w:val="16"/>
        </w:rPr>
      </w:pPr>
      <w:r w:rsidRPr="001D3DE7">
        <w:rPr>
          <w:rFonts w:ascii="Calibri" w:hAnsi="Calibri"/>
          <w:sz w:val="16"/>
          <w:szCs w:val="16"/>
        </w:rPr>
        <w:t>b)</w:t>
      </w:r>
      <w:r w:rsidRPr="001D3DE7">
        <w:rPr>
          <w:rFonts w:ascii="Calibri" w:hAnsi="Calibri"/>
          <w:sz w:val="16"/>
          <w:szCs w:val="16"/>
        </w:rPr>
        <w:tab/>
        <w:t xml:space="preserve">Si “EL PROVEEDOR” no suministra </w:t>
      </w:r>
      <w:r w:rsidR="00866237" w:rsidRPr="001D3DE7">
        <w:rPr>
          <w:rFonts w:ascii="Calibri" w:hAnsi="Calibri"/>
          <w:sz w:val="16"/>
          <w:szCs w:val="16"/>
        </w:rPr>
        <w:t xml:space="preserve">el </w:t>
      </w:r>
      <w:r w:rsidR="002B190C" w:rsidRPr="001D3DE7">
        <w:rPr>
          <w:rFonts w:ascii="Calibri" w:hAnsi="Calibri"/>
          <w:sz w:val="16"/>
          <w:szCs w:val="16"/>
        </w:rPr>
        <w:t>MOBILIARIO Y EQUIPO DIVERSO</w:t>
      </w:r>
      <w:r w:rsidRPr="001D3DE7">
        <w:rPr>
          <w:rFonts w:ascii="Calibri" w:hAnsi="Calibri"/>
          <w:sz w:val="16"/>
          <w:szCs w:val="16"/>
        </w:rPr>
        <w:t xml:space="preserve"> objeto del presente contrato.</w:t>
      </w:r>
    </w:p>
    <w:p w14:paraId="13799D39" w14:textId="43629388" w:rsidR="008A1857" w:rsidRPr="001D3DE7" w:rsidRDefault="008A1857" w:rsidP="008A1857">
      <w:pPr>
        <w:pStyle w:val="Default"/>
        <w:jc w:val="both"/>
        <w:rPr>
          <w:rFonts w:ascii="Calibri" w:hAnsi="Calibri"/>
          <w:sz w:val="16"/>
          <w:szCs w:val="16"/>
        </w:rPr>
      </w:pPr>
      <w:r w:rsidRPr="001D3DE7">
        <w:rPr>
          <w:rFonts w:ascii="Calibri" w:hAnsi="Calibri"/>
          <w:sz w:val="16"/>
          <w:szCs w:val="16"/>
        </w:rPr>
        <w:t>c)</w:t>
      </w:r>
      <w:r w:rsidRPr="001D3DE7">
        <w:rPr>
          <w:rFonts w:ascii="Calibri" w:hAnsi="Calibri"/>
          <w:sz w:val="16"/>
          <w:szCs w:val="16"/>
        </w:rPr>
        <w:tab/>
        <w:t xml:space="preserve">Si “EL PROVEEDOR” no presta dentro del plazo señalado, la totalidad </w:t>
      </w:r>
      <w:r w:rsidR="00B7728B" w:rsidRPr="001D3DE7">
        <w:rPr>
          <w:rFonts w:ascii="Calibri" w:hAnsi="Calibri"/>
          <w:sz w:val="16"/>
          <w:szCs w:val="16"/>
        </w:rPr>
        <w:t xml:space="preserve">del </w:t>
      </w:r>
      <w:r w:rsidR="002B190C" w:rsidRPr="001D3DE7">
        <w:rPr>
          <w:rFonts w:ascii="Calibri" w:hAnsi="Calibri"/>
          <w:sz w:val="16"/>
          <w:szCs w:val="16"/>
        </w:rPr>
        <w:t>MOBILIARIO Y EQUIPO DIVERSO</w:t>
      </w:r>
      <w:r w:rsidRPr="001D3DE7">
        <w:rPr>
          <w:rFonts w:ascii="Calibri" w:hAnsi="Calibri"/>
          <w:sz w:val="16"/>
          <w:szCs w:val="16"/>
        </w:rPr>
        <w:t xml:space="preserve"> objeto del presente contrato</w:t>
      </w:r>
    </w:p>
    <w:p w14:paraId="3B913CC5" w14:textId="42584B3B" w:rsidR="008A1857" w:rsidRPr="001D3DE7" w:rsidRDefault="008A1857" w:rsidP="008A1857">
      <w:pPr>
        <w:pStyle w:val="Default"/>
        <w:jc w:val="both"/>
        <w:rPr>
          <w:rFonts w:ascii="Calibri" w:hAnsi="Calibri"/>
          <w:sz w:val="16"/>
          <w:szCs w:val="16"/>
        </w:rPr>
      </w:pPr>
      <w:r w:rsidRPr="001D3DE7">
        <w:rPr>
          <w:rFonts w:ascii="Calibri" w:hAnsi="Calibri"/>
          <w:sz w:val="16"/>
          <w:szCs w:val="16"/>
        </w:rPr>
        <w:t>d)</w:t>
      </w:r>
      <w:r w:rsidRPr="001D3DE7">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2B190C" w:rsidRPr="001D3DE7">
        <w:rPr>
          <w:rFonts w:ascii="Calibri" w:hAnsi="Calibri"/>
          <w:sz w:val="16"/>
          <w:szCs w:val="16"/>
        </w:rPr>
        <w:t>MOBILIARIO Y EQUIPO DIVERSO</w:t>
      </w:r>
      <w:r w:rsidRPr="001D3DE7">
        <w:rPr>
          <w:rFonts w:ascii="Calibri" w:hAnsi="Calibri"/>
          <w:sz w:val="16"/>
          <w:szCs w:val="16"/>
        </w:rPr>
        <w:t xml:space="preserve"> objeto del presente instrumento.</w:t>
      </w:r>
    </w:p>
    <w:p w14:paraId="4DD519B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w:t>
      </w:r>
      <w:r w:rsidRPr="001D3DE7">
        <w:rPr>
          <w:rFonts w:ascii="Calibri" w:hAnsi="Calibri"/>
          <w:sz w:val="16"/>
          <w:szCs w:val="16"/>
        </w:rPr>
        <w:tab/>
        <w:t>Si “EL PROVEEDOR” incumple con cualquiera de las obligaciones establecidas en el presente contrato.</w:t>
      </w:r>
    </w:p>
    <w:p w14:paraId="0348A4FA" w14:textId="639A9A00" w:rsidR="008A1857" w:rsidRPr="001D3DE7" w:rsidRDefault="008A1857" w:rsidP="008A1857">
      <w:pPr>
        <w:pStyle w:val="Default"/>
        <w:jc w:val="both"/>
        <w:rPr>
          <w:rFonts w:ascii="Calibri" w:hAnsi="Calibri"/>
          <w:sz w:val="16"/>
          <w:szCs w:val="16"/>
        </w:rPr>
      </w:pPr>
      <w:r w:rsidRPr="001D3DE7">
        <w:rPr>
          <w:rFonts w:ascii="Calibri" w:hAnsi="Calibri"/>
          <w:sz w:val="16"/>
          <w:szCs w:val="16"/>
        </w:rPr>
        <w:t>f)</w:t>
      </w:r>
      <w:r w:rsidRPr="001D3DE7">
        <w:rPr>
          <w:rFonts w:ascii="Calibri" w:hAnsi="Calibri"/>
          <w:sz w:val="16"/>
          <w:szCs w:val="16"/>
        </w:rPr>
        <w:tab/>
        <w:t xml:space="preserve">Si “EL PROVEEDOR” no entrega </w:t>
      </w:r>
      <w:r w:rsidR="00866237" w:rsidRPr="001D3DE7">
        <w:rPr>
          <w:rFonts w:ascii="Calibri" w:hAnsi="Calibri"/>
          <w:sz w:val="16"/>
          <w:szCs w:val="16"/>
        </w:rPr>
        <w:t xml:space="preserve">el </w:t>
      </w:r>
      <w:r w:rsidR="002B190C" w:rsidRPr="001D3DE7">
        <w:rPr>
          <w:rFonts w:ascii="Calibri" w:hAnsi="Calibri"/>
          <w:sz w:val="16"/>
          <w:szCs w:val="16"/>
        </w:rPr>
        <w:t>MOBILIARIO Y EQUIPO DIVERSO</w:t>
      </w:r>
      <w:r w:rsidRPr="001D3DE7">
        <w:rPr>
          <w:rFonts w:ascii="Calibri" w:hAnsi="Calibri"/>
          <w:sz w:val="16"/>
          <w:szCs w:val="16"/>
        </w:rPr>
        <w:t xml:space="preserve"> objeto del presente contrato, conforme a las cantidades, presentación, precios y características establecidas en los anexos 1 y 2.  </w:t>
      </w:r>
    </w:p>
    <w:p w14:paraId="14EDCB5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g)</w:t>
      </w:r>
      <w:r w:rsidRPr="001D3DE7">
        <w:rPr>
          <w:rFonts w:ascii="Calibri" w:hAnsi="Calibri"/>
          <w:sz w:val="16"/>
          <w:szCs w:val="16"/>
        </w:rPr>
        <w:tab/>
        <w:t>Si no da las facilidades necesarias a los supervisores que al efecto designe “S.S.N.L.”, para el ejercicio de su función.</w:t>
      </w:r>
    </w:p>
    <w:p w14:paraId="019E64C9" w14:textId="170B72CB" w:rsidR="008A1857" w:rsidRPr="001D3DE7" w:rsidRDefault="008A1857" w:rsidP="008A1857">
      <w:pPr>
        <w:pStyle w:val="Default"/>
        <w:jc w:val="both"/>
        <w:rPr>
          <w:rFonts w:ascii="Calibri" w:hAnsi="Calibri"/>
          <w:sz w:val="16"/>
          <w:szCs w:val="16"/>
        </w:rPr>
      </w:pPr>
      <w:r w:rsidRPr="001D3DE7">
        <w:rPr>
          <w:rFonts w:ascii="Calibri" w:hAnsi="Calibri"/>
          <w:sz w:val="16"/>
          <w:szCs w:val="16"/>
        </w:rPr>
        <w:t>h)</w:t>
      </w:r>
      <w:r w:rsidRPr="001D3DE7">
        <w:rPr>
          <w:rFonts w:ascii="Calibri" w:hAnsi="Calibri"/>
          <w:sz w:val="16"/>
          <w:szCs w:val="16"/>
        </w:rPr>
        <w:tab/>
        <w:t xml:space="preserve">Por negativa a repetir o completar el suministro de </w:t>
      </w:r>
      <w:r w:rsidR="002B190C" w:rsidRPr="001D3DE7">
        <w:rPr>
          <w:rFonts w:ascii="Calibri" w:hAnsi="Calibri"/>
          <w:sz w:val="16"/>
          <w:szCs w:val="16"/>
        </w:rPr>
        <w:t>MOBILIARIO Y EQUIPO DIVERSO</w:t>
      </w:r>
      <w:r w:rsidRPr="001D3DE7">
        <w:rPr>
          <w:rFonts w:ascii="Calibri" w:hAnsi="Calibri"/>
          <w:sz w:val="16"/>
          <w:szCs w:val="16"/>
        </w:rPr>
        <w:t xml:space="preserve"> que “S.S.N.L.” no acepte por deficientes.</w:t>
      </w:r>
    </w:p>
    <w:p w14:paraId="348D228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i)</w:t>
      </w:r>
      <w:r w:rsidRPr="001D3DE7">
        <w:rPr>
          <w:rFonts w:ascii="Calibri" w:hAnsi="Calibri"/>
          <w:sz w:val="16"/>
          <w:szCs w:val="16"/>
        </w:rPr>
        <w:tab/>
        <w:t>Por no cubrir con personal suficiente y capacitado para realizar la compraventa objeto del presente contrato.</w:t>
      </w:r>
    </w:p>
    <w:p w14:paraId="25724EAA" w14:textId="7DAD7144" w:rsidR="008A1857" w:rsidRPr="001D3DE7" w:rsidRDefault="008A1857" w:rsidP="008A1857">
      <w:pPr>
        <w:pStyle w:val="Default"/>
        <w:jc w:val="both"/>
        <w:rPr>
          <w:rFonts w:ascii="Calibri" w:hAnsi="Calibri"/>
          <w:sz w:val="16"/>
          <w:szCs w:val="16"/>
        </w:rPr>
      </w:pPr>
      <w:r w:rsidRPr="001D3DE7">
        <w:rPr>
          <w:rFonts w:ascii="Calibri" w:hAnsi="Calibri"/>
          <w:sz w:val="16"/>
          <w:szCs w:val="16"/>
        </w:rPr>
        <w:t>j)</w:t>
      </w:r>
      <w:r w:rsidRPr="001D3DE7">
        <w:rPr>
          <w:rFonts w:ascii="Calibri" w:hAnsi="Calibri"/>
          <w:sz w:val="16"/>
          <w:szCs w:val="16"/>
        </w:rPr>
        <w:tab/>
        <w:t xml:space="preserve">Si cede, traspasa o subcontrata el suministro de </w:t>
      </w:r>
      <w:r w:rsidR="002B190C" w:rsidRPr="001D3DE7">
        <w:rPr>
          <w:rFonts w:ascii="Calibri" w:hAnsi="Calibri"/>
          <w:sz w:val="16"/>
          <w:szCs w:val="16"/>
        </w:rPr>
        <w:t>MOBILIARIO Y EQUIPO DIVERSO</w:t>
      </w:r>
      <w:r w:rsidRPr="001D3DE7">
        <w:rPr>
          <w:rFonts w:ascii="Calibri" w:hAnsi="Calibri"/>
          <w:sz w:val="16"/>
          <w:szCs w:val="16"/>
        </w:rPr>
        <w:t xml:space="preserve"> objeto de este contrato.</w:t>
      </w:r>
    </w:p>
    <w:p w14:paraId="2D40A8E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k)</w:t>
      </w:r>
      <w:r w:rsidRPr="001D3DE7">
        <w:rPr>
          <w:rFonts w:ascii="Calibri" w:hAnsi="Calibri"/>
          <w:sz w:val="16"/>
          <w:szCs w:val="16"/>
        </w:rPr>
        <w:tab/>
        <w:t>Si es declarado en estado de quiebra o suspensión de pagos, por autoridad competente.</w:t>
      </w:r>
    </w:p>
    <w:p w14:paraId="249BD57C" w14:textId="77777777" w:rsidR="008A1857" w:rsidRPr="001D3DE7" w:rsidRDefault="008A1857" w:rsidP="008A1857">
      <w:pPr>
        <w:pStyle w:val="Default"/>
        <w:jc w:val="both"/>
        <w:rPr>
          <w:rFonts w:ascii="Calibri" w:hAnsi="Calibri"/>
          <w:sz w:val="16"/>
          <w:szCs w:val="16"/>
        </w:rPr>
      </w:pPr>
    </w:p>
    <w:p w14:paraId="0959BD0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52B619A9" w14:textId="77777777" w:rsidR="008A1857" w:rsidRPr="001D3DE7" w:rsidRDefault="008A1857" w:rsidP="008A1857">
      <w:pPr>
        <w:pStyle w:val="Default"/>
        <w:jc w:val="both"/>
        <w:rPr>
          <w:rFonts w:ascii="Calibri" w:hAnsi="Calibri"/>
          <w:sz w:val="16"/>
          <w:szCs w:val="16"/>
        </w:rPr>
      </w:pPr>
    </w:p>
    <w:p w14:paraId="2F03559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2DF7D800" w14:textId="77777777" w:rsidR="008A1857" w:rsidRPr="001D3DE7" w:rsidRDefault="008A1857" w:rsidP="008A1857">
      <w:pPr>
        <w:pStyle w:val="Default"/>
        <w:jc w:val="both"/>
        <w:rPr>
          <w:rFonts w:ascii="Calibri" w:hAnsi="Calibri"/>
          <w:sz w:val="16"/>
          <w:szCs w:val="16"/>
        </w:rPr>
      </w:pPr>
    </w:p>
    <w:p w14:paraId="182656C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1DC2E3F" w14:textId="77777777" w:rsidR="008A1857" w:rsidRPr="001D3DE7" w:rsidRDefault="008A1857" w:rsidP="008A1857">
      <w:pPr>
        <w:pStyle w:val="Default"/>
        <w:jc w:val="both"/>
        <w:rPr>
          <w:rFonts w:ascii="Calibri" w:hAnsi="Calibri"/>
          <w:sz w:val="16"/>
          <w:szCs w:val="16"/>
        </w:rPr>
      </w:pPr>
    </w:p>
    <w:p w14:paraId="46E6D67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20BE7A2F" w14:textId="77777777" w:rsidR="008A1857" w:rsidRPr="001D3DE7" w:rsidRDefault="008A1857" w:rsidP="008A1857">
      <w:pPr>
        <w:pStyle w:val="Default"/>
        <w:jc w:val="both"/>
        <w:rPr>
          <w:rFonts w:ascii="Calibri" w:hAnsi="Calibri"/>
          <w:sz w:val="16"/>
          <w:szCs w:val="16"/>
        </w:rPr>
      </w:pPr>
    </w:p>
    <w:p w14:paraId="46622694"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E6EDCE0" w14:textId="77777777" w:rsidR="008A1857" w:rsidRPr="001D3DE7" w:rsidRDefault="008A1857" w:rsidP="008A1857">
      <w:pPr>
        <w:pStyle w:val="Default"/>
        <w:jc w:val="both"/>
        <w:rPr>
          <w:rFonts w:ascii="Calibri" w:hAnsi="Calibri"/>
          <w:sz w:val="16"/>
          <w:szCs w:val="16"/>
        </w:rPr>
      </w:pPr>
    </w:p>
    <w:p w14:paraId="3E1C407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QUINTA: LICENCIAS O PERMISOS.- “EL PROVEEDOR” se obliga a cumplir con las licencias, autorizaciones y/o permisos que conforme a otras disposiciones sea necesario contar para la celebración del presente instrumento.</w:t>
      </w:r>
    </w:p>
    <w:p w14:paraId="5CE0D1F7" w14:textId="77777777" w:rsidR="008A1857" w:rsidRPr="001D3DE7" w:rsidRDefault="008A1857" w:rsidP="008A1857">
      <w:pPr>
        <w:pStyle w:val="Default"/>
        <w:jc w:val="both"/>
        <w:rPr>
          <w:rFonts w:ascii="Calibri" w:hAnsi="Calibri"/>
          <w:sz w:val="16"/>
          <w:szCs w:val="16"/>
        </w:rPr>
      </w:pPr>
    </w:p>
    <w:p w14:paraId="37E3E34C" w14:textId="6C7EFD37"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SEXTA: DERECHOS DE AUTOR.- “EL PROVEEDOR” será el responsable de las violaciones en materia de derechos inherentes a la propiedad intelectual que se deriven de la venta de </w:t>
      </w:r>
      <w:r w:rsidR="002B190C" w:rsidRPr="001D3DE7">
        <w:rPr>
          <w:rFonts w:ascii="Calibri" w:hAnsi="Calibri"/>
          <w:sz w:val="16"/>
          <w:szCs w:val="16"/>
        </w:rPr>
        <w:t>MOBILIARIO Y EQUIPO DIVERSO</w:t>
      </w:r>
      <w:r w:rsidRPr="001D3DE7">
        <w:rPr>
          <w:rFonts w:ascii="Calibri" w:hAnsi="Calibri"/>
          <w:sz w:val="16"/>
          <w:szCs w:val="16"/>
        </w:rPr>
        <w:t xml:space="preserve"> objeto del presente contrato y que se pudieran generar con la celebración del mismo.</w:t>
      </w:r>
    </w:p>
    <w:p w14:paraId="3C93AA09" w14:textId="77777777" w:rsidR="008A1857" w:rsidRPr="001D3DE7" w:rsidRDefault="008A1857" w:rsidP="008A1857">
      <w:pPr>
        <w:pStyle w:val="Default"/>
        <w:jc w:val="both"/>
        <w:rPr>
          <w:rFonts w:ascii="Calibri" w:hAnsi="Calibri"/>
          <w:sz w:val="16"/>
          <w:szCs w:val="16"/>
        </w:rPr>
      </w:pPr>
    </w:p>
    <w:p w14:paraId="07EEE36E"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297A35D" w14:textId="77777777" w:rsidR="008A1857" w:rsidRPr="001D3DE7" w:rsidRDefault="008A1857" w:rsidP="008A1857">
      <w:pPr>
        <w:pStyle w:val="Default"/>
        <w:jc w:val="both"/>
        <w:rPr>
          <w:rFonts w:ascii="Calibri" w:hAnsi="Calibri"/>
          <w:sz w:val="16"/>
          <w:szCs w:val="16"/>
        </w:rPr>
      </w:pPr>
    </w:p>
    <w:p w14:paraId="3E630DA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790FF55E" w14:textId="77777777" w:rsidR="006F25D2" w:rsidRPr="001D3DE7" w:rsidRDefault="006F25D2" w:rsidP="009A4F2F">
      <w:pPr>
        <w:jc w:val="both"/>
        <w:rPr>
          <w:rFonts w:ascii="Calibri" w:hAnsi="Calibri" w:cs="Tahoma"/>
          <w:sz w:val="16"/>
          <w:szCs w:val="16"/>
        </w:rPr>
      </w:pPr>
    </w:p>
    <w:p w14:paraId="74450358" w14:textId="77777777" w:rsidR="000A4F8C" w:rsidRPr="001D3DE7" w:rsidRDefault="009A4F2F" w:rsidP="009A4F2F">
      <w:pPr>
        <w:jc w:val="both"/>
        <w:rPr>
          <w:rFonts w:ascii="Calibri" w:hAnsi="Calibri" w:cs="Tahoma"/>
          <w:sz w:val="16"/>
          <w:szCs w:val="16"/>
        </w:rPr>
      </w:pPr>
      <w:r w:rsidRPr="001D3DE7">
        <w:rPr>
          <w:rFonts w:ascii="Calibri" w:hAnsi="Calibri" w:cs="Tahoma"/>
          <w:sz w:val="16"/>
          <w:szCs w:val="16"/>
        </w:rPr>
        <w:t xml:space="preserve">Leído que fue el presente contrato y enteradas las partes de su valor y consecuencias legales, se firma por triplicado en la ciudad de Monterrey, Nuevo León, al </w:t>
      </w:r>
      <w:r w:rsidRPr="001D3DE7">
        <w:rPr>
          <w:rFonts w:ascii="Calibri" w:hAnsi="Calibri"/>
          <w:b/>
          <w:sz w:val="16"/>
          <w:szCs w:val="16"/>
          <w:lang w:val="es-MX"/>
        </w:rPr>
        <w:t>____</w:t>
      </w:r>
      <w:r w:rsidRPr="001D3DE7">
        <w:rPr>
          <w:rFonts w:ascii="Calibri" w:hAnsi="Calibri" w:cs="Tahoma"/>
          <w:sz w:val="16"/>
          <w:szCs w:val="16"/>
        </w:rPr>
        <w:t xml:space="preserve"> de </w:t>
      </w:r>
      <w:r w:rsidRPr="001D3DE7">
        <w:rPr>
          <w:rFonts w:ascii="Calibri" w:hAnsi="Calibri"/>
          <w:b/>
          <w:sz w:val="16"/>
          <w:szCs w:val="16"/>
          <w:lang w:val="es-MX"/>
        </w:rPr>
        <w:t>____</w:t>
      </w:r>
      <w:r w:rsidRPr="001D3DE7">
        <w:rPr>
          <w:rFonts w:ascii="Calibri" w:hAnsi="Calibri" w:cs="Tahoma"/>
          <w:sz w:val="16"/>
          <w:szCs w:val="16"/>
        </w:rPr>
        <w:t xml:space="preserve"> del </w:t>
      </w:r>
      <w:r w:rsidRPr="001D3DE7">
        <w:rPr>
          <w:rFonts w:ascii="Calibri" w:hAnsi="Calibri"/>
          <w:b/>
          <w:sz w:val="16"/>
          <w:szCs w:val="16"/>
          <w:lang w:val="es-MX"/>
        </w:rPr>
        <w:t>____</w:t>
      </w:r>
      <w:r w:rsidRPr="001D3DE7">
        <w:rPr>
          <w:rFonts w:ascii="Calibri" w:hAnsi="Calibri" w:cs="Tahoma"/>
          <w:sz w:val="16"/>
          <w:szCs w:val="16"/>
        </w:rPr>
        <w:t>.</w:t>
      </w:r>
    </w:p>
    <w:p w14:paraId="169E2BE6" w14:textId="77777777" w:rsidR="00572D88" w:rsidRDefault="00572D88" w:rsidP="00FF24B4">
      <w:pPr>
        <w:ind w:right="-5"/>
        <w:jc w:val="both"/>
        <w:rPr>
          <w:rFonts w:ascii="Calibri" w:hAnsi="Calibri"/>
          <w:sz w:val="16"/>
          <w:szCs w:val="16"/>
        </w:rPr>
      </w:pPr>
    </w:p>
    <w:p w14:paraId="7DCD031F" w14:textId="77777777" w:rsidR="003915F6" w:rsidRDefault="003915F6" w:rsidP="003915F6">
      <w:pPr>
        <w:tabs>
          <w:tab w:val="center" w:pos="567"/>
        </w:tabs>
        <w:rPr>
          <w:rFonts w:ascii="Calibri" w:hAnsi="Calibri"/>
          <w:sz w:val="16"/>
          <w:szCs w:val="16"/>
        </w:rPr>
      </w:pPr>
    </w:p>
    <w:p w14:paraId="3CFDA550" w14:textId="77777777" w:rsidR="003915F6" w:rsidRDefault="003915F6" w:rsidP="003915F6">
      <w:pPr>
        <w:tabs>
          <w:tab w:val="center" w:pos="567"/>
        </w:tabs>
        <w:rPr>
          <w:rFonts w:ascii="Calibri" w:hAnsi="Calibri"/>
          <w:sz w:val="16"/>
          <w:szCs w:val="16"/>
        </w:rPr>
      </w:pPr>
    </w:p>
    <w:p w14:paraId="69BBBB03" w14:textId="77777777" w:rsidR="003915F6" w:rsidRDefault="003915F6" w:rsidP="003915F6">
      <w:pPr>
        <w:tabs>
          <w:tab w:val="center" w:pos="567"/>
        </w:tabs>
        <w:rPr>
          <w:rFonts w:ascii="Calibri" w:hAnsi="Calibri"/>
          <w:sz w:val="16"/>
          <w:szCs w:val="16"/>
        </w:rPr>
      </w:pPr>
    </w:p>
    <w:p w14:paraId="4F216B42" w14:textId="0DE3E70E" w:rsidR="003915F6" w:rsidRPr="00F02B82" w:rsidRDefault="003915F6" w:rsidP="003915F6">
      <w:pPr>
        <w:tabs>
          <w:tab w:val="center" w:pos="567"/>
        </w:tabs>
        <w:rPr>
          <w:rFonts w:ascii="Calibri" w:hAnsi="Calibri" w:cs="Arial"/>
          <w:b/>
          <w:sz w:val="16"/>
          <w:szCs w:val="16"/>
        </w:rPr>
      </w:pPr>
      <w:r>
        <w:rPr>
          <w:rFonts w:ascii="Calibri" w:hAnsi="Calibri"/>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501CAB5A" w14:textId="77777777" w:rsidR="003915F6" w:rsidRPr="00F02B82" w:rsidRDefault="003915F6" w:rsidP="003915F6">
      <w:pPr>
        <w:jc w:val="center"/>
        <w:rPr>
          <w:rFonts w:ascii="Calibri" w:hAnsi="Calibri" w:cs="Arial"/>
          <w:sz w:val="16"/>
          <w:szCs w:val="16"/>
        </w:rPr>
      </w:pPr>
    </w:p>
    <w:p w14:paraId="76E67681" w14:textId="77777777" w:rsidR="003915F6" w:rsidRPr="00F02B82" w:rsidRDefault="003915F6" w:rsidP="003915F6">
      <w:pPr>
        <w:jc w:val="center"/>
        <w:rPr>
          <w:rFonts w:ascii="Calibri" w:hAnsi="Calibri" w:cs="Arial"/>
          <w:sz w:val="16"/>
          <w:szCs w:val="16"/>
        </w:rPr>
      </w:pPr>
    </w:p>
    <w:p w14:paraId="025D38C4" w14:textId="77777777" w:rsidR="003915F6" w:rsidRPr="00F02B82" w:rsidRDefault="003915F6" w:rsidP="003915F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915F6" w:rsidRPr="00F02B82" w14:paraId="7B5631AB" w14:textId="77777777" w:rsidTr="00853C6C">
        <w:tc>
          <w:tcPr>
            <w:tcW w:w="5104" w:type="dxa"/>
          </w:tcPr>
          <w:p w14:paraId="4D575B18" w14:textId="77777777" w:rsidR="003915F6" w:rsidRPr="00F02B82" w:rsidRDefault="003915F6" w:rsidP="00853C6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B4E81C9"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DIRECTOR ADMINISTRATIVO</w:t>
            </w:r>
          </w:p>
          <w:p w14:paraId="7DD5D33C" w14:textId="77777777" w:rsidR="003915F6" w:rsidRPr="00F02B82" w:rsidRDefault="003915F6" w:rsidP="00853C6C">
            <w:pPr>
              <w:jc w:val="center"/>
              <w:rPr>
                <w:rFonts w:ascii="Calibri" w:hAnsi="Calibri" w:cs="Arial"/>
                <w:sz w:val="16"/>
                <w:szCs w:val="16"/>
              </w:rPr>
            </w:pPr>
          </w:p>
        </w:tc>
        <w:tc>
          <w:tcPr>
            <w:tcW w:w="5245" w:type="dxa"/>
          </w:tcPr>
          <w:p w14:paraId="0F158F20"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C_____________________</w:t>
            </w:r>
          </w:p>
          <w:p w14:paraId="49206882"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REPRESENTANTE LEGAL</w:t>
            </w:r>
          </w:p>
        </w:tc>
      </w:tr>
    </w:tbl>
    <w:p w14:paraId="34BC6349" w14:textId="77777777" w:rsidR="003915F6" w:rsidRPr="00F02B82" w:rsidRDefault="003915F6" w:rsidP="003915F6">
      <w:pPr>
        <w:jc w:val="center"/>
        <w:rPr>
          <w:rFonts w:ascii="Calibri" w:hAnsi="Calibri" w:cs="Arial"/>
          <w:sz w:val="16"/>
          <w:szCs w:val="16"/>
        </w:rPr>
      </w:pPr>
    </w:p>
    <w:p w14:paraId="3A39AC3B" w14:textId="77777777" w:rsidR="003915F6" w:rsidRPr="00F02B82" w:rsidRDefault="003915F6" w:rsidP="003915F6">
      <w:pPr>
        <w:jc w:val="center"/>
        <w:rPr>
          <w:rFonts w:ascii="Calibri" w:hAnsi="Calibri" w:cs="Arial"/>
          <w:sz w:val="16"/>
          <w:szCs w:val="16"/>
        </w:rPr>
      </w:pPr>
      <w:r w:rsidRPr="00F02B82">
        <w:rPr>
          <w:rFonts w:ascii="Calibri" w:hAnsi="Calibri" w:cs="Arial"/>
          <w:sz w:val="16"/>
          <w:szCs w:val="16"/>
        </w:rPr>
        <w:t xml:space="preserve">  </w:t>
      </w:r>
    </w:p>
    <w:p w14:paraId="51911C90" w14:textId="77777777" w:rsidR="003915F6" w:rsidRPr="00F02B82" w:rsidRDefault="003915F6" w:rsidP="003915F6">
      <w:pPr>
        <w:ind w:left="142"/>
        <w:rPr>
          <w:rFonts w:ascii="Calibri" w:hAnsi="Calibri" w:cs="Arial"/>
          <w:sz w:val="16"/>
          <w:szCs w:val="16"/>
        </w:rPr>
      </w:pPr>
      <w:r w:rsidRPr="00F02B82">
        <w:rPr>
          <w:rFonts w:ascii="Calibri" w:hAnsi="Calibri" w:cs="Arial"/>
          <w:sz w:val="16"/>
          <w:szCs w:val="16"/>
        </w:rPr>
        <w:t xml:space="preserve">                  C. EDUARDO MOLINA CARDENAS</w:t>
      </w:r>
    </w:p>
    <w:p w14:paraId="4701A4F1" w14:textId="77777777" w:rsidR="003915F6" w:rsidRPr="00F02B82" w:rsidRDefault="003915F6" w:rsidP="003915F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5218938" w14:textId="77777777" w:rsidR="003915F6" w:rsidRPr="00F02B82" w:rsidRDefault="003915F6" w:rsidP="003915F6">
      <w:pPr>
        <w:ind w:firstLine="142"/>
        <w:rPr>
          <w:rFonts w:ascii="Calibri" w:hAnsi="Calibri" w:cs="Arial"/>
          <w:sz w:val="16"/>
          <w:szCs w:val="16"/>
        </w:rPr>
      </w:pPr>
    </w:p>
    <w:p w14:paraId="1299F0C1" w14:textId="77777777" w:rsidR="003915F6" w:rsidRPr="00F02B82" w:rsidRDefault="003915F6" w:rsidP="003915F6">
      <w:pPr>
        <w:jc w:val="center"/>
        <w:rPr>
          <w:rFonts w:ascii="Calibri" w:hAnsi="Calibri" w:cs="Arial"/>
          <w:sz w:val="16"/>
          <w:szCs w:val="16"/>
        </w:rPr>
      </w:pPr>
    </w:p>
    <w:p w14:paraId="36B5D390" w14:textId="60F04D29" w:rsidR="003915F6" w:rsidRPr="00F02B82" w:rsidRDefault="003915F6" w:rsidP="003915F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Pr>
          <w:rFonts w:ascii="Calibri" w:eastAsiaTheme="minorHAnsi" w:hAnsi="Calibri" w:cs="Arial"/>
          <w:sz w:val="16"/>
          <w:szCs w:val="16"/>
          <w:lang w:val="es-ES" w:eastAsia="en-US"/>
        </w:rPr>
        <w:t xml:space="preserve">          </w:t>
      </w:r>
      <w:r w:rsidRPr="00F02B82">
        <w:rPr>
          <w:rFonts w:ascii="Calibri" w:eastAsiaTheme="minorHAnsi" w:hAnsi="Calibri" w:cs="Arial"/>
          <w:sz w:val="16"/>
          <w:szCs w:val="16"/>
          <w:lang w:val="es-ES" w:eastAsia="en-US"/>
        </w:rPr>
        <w:t>TESTIGOS:</w:t>
      </w:r>
    </w:p>
    <w:p w14:paraId="7881FEAB" w14:textId="77777777" w:rsidR="003915F6" w:rsidRPr="00F02B82" w:rsidRDefault="003915F6" w:rsidP="003915F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915F6" w:rsidRPr="00F02B82" w14:paraId="03EA4976" w14:textId="77777777" w:rsidTr="00853C6C">
        <w:trPr>
          <w:jc w:val="center"/>
        </w:trPr>
        <w:tc>
          <w:tcPr>
            <w:tcW w:w="5688" w:type="dxa"/>
          </w:tcPr>
          <w:p w14:paraId="2E13F1A4"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E29DC72"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36FAE046"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517AB59F"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B966695" w14:textId="77777777" w:rsidR="003915F6" w:rsidRPr="00F02B82" w:rsidRDefault="003915F6" w:rsidP="00853C6C">
            <w:pPr>
              <w:jc w:val="center"/>
              <w:rPr>
                <w:rFonts w:ascii="Calibri" w:hAnsi="Calibri" w:cs="Arial"/>
                <w:sz w:val="16"/>
                <w:szCs w:val="16"/>
              </w:rPr>
            </w:pPr>
          </w:p>
        </w:tc>
      </w:tr>
    </w:tbl>
    <w:p w14:paraId="11EA0EC0" w14:textId="77777777" w:rsidR="003915F6" w:rsidRDefault="003915F6" w:rsidP="00FF24B4">
      <w:pPr>
        <w:ind w:right="-5"/>
        <w:jc w:val="both"/>
        <w:rPr>
          <w:rFonts w:ascii="Calibri" w:hAnsi="Calibri"/>
          <w:sz w:val="16"/>
          <w:szCs w:val="16"/>
        </w:rPr>
      </w:pPr>
    </w:p>
    <w:p w14:paraId="5B44A388" w14:textId="77777777" w:rsidR="003915F6" w:rsidRDefault="003915F6" w:rsidP="00FF24B4">
      <w:pPr>
        <w:ind w:right="-5"/>
        <w:jc w:val="both"/>
        <w:rPr>
          <w:rFonts w:ascii="Calibri" w:hAnsi="Calibri"/>
          <w:sz w:val="16"/>
          <w:szCs w:val="16"/>
        </w:rPr>
      </w:pPr>
    </w:p>
    <w:p w14:paraId="734272B1" w14:textId="77777777" w:rsidR="003915F6" w:rsidRDefault="003915F6" w:rsidP="00FF24B4">
      <w:pPr>
        <w:ind w:right="-5"/>
        <w:jc w:val="both"/>
        <w:rPr>
          <w:rFonts w:ascii="Calibri" w:hAnsi="Calibri"/>
          <w:sz w:val="16"/>
          <w:szCs w:val="16"/>
        </w:rPr>
      </w:pPr>
    </w:p>
    <w:p w14:paraId="5736EBC8" w14:textId="77777777" w:rsidR="003915F6" w:rsidRDefault="003915F6" w:rsidP="00FF24B4">
      <w:pPr>
        <w:ind w:right="-5"/>
        <w:jc w:val="both"/>
        <w:rPr>
          <w:rFonts w:ascii="Calibri" w:hAnsi="Calibri"/>
          <w:sz w:val="16"/>
          <w:szCs w:val="16"/>
        </w:rPr>
      </w:pPr>
    </w:p>
    <w:p w14:paraId="71003EAE" w14:textId="77777777" w:rsidR="003915F6" w:rsidRDefault="003915F6" w:rsidP="00FF24B4">
      <w:pPr>
        <w:ind w:right="-5"/>
        <w:jc w:val="both"/>
        <w:rPr>
          <w:rFonts w:ascii="Calibri" w:hAnsi="Calibri"/>
          <w:sz w:val="16"/>
          <w:szCs w:val="16"/>
        </w:rPr>
      </w:pPr>
    </w:p>
    <w:p w14:paraId="3171900C" w14:textId="77777777" w:rsidR="003915F6" w:rsidRDefault="003915F6" w:rsidP="00FF24B4">
      <w:pPr>
        <w:ind w:right="-5"/>
        <w:jc w:val="both"/>
        <w:rPr>
          <w:rFonts w:ascii="Calibri" w:hAnsi="Calibri"/>
          <w:sz w:val="16"/>
          <w:szCs w:val="16"/>
        </w:rPr>
      </w:pPr>
    </w:p>
    <w:p w14:paraId="6CAFF97E" w14:textId="77777777" w:rsidR="003915F6" w:rsidRDefault="003915F6" w:rsidP="00FF24B4">
      <w:pPr>
        <w:ind w:right="-5"/>
        <w:jc w:val="both"/>
        <w:rPr>
          <w:rFonts w:ascii="Calibri" w:hAnsi="Calibri"/>
          <w:sz w:val="16"/>
          <w:szCs w:val="16"/>
        </w:rPr>
      </w:pPr>
    </w:p>
    <w:p w14:paraId="36034E83" w14:textId="77777777" w:rsidR="003915F6" w:rsidRDefault="003915F6" w:rsidP="00FF24B4">
      <w:pPr>
        <w:ind w:right="-5"/>
        <w:jc w:val="both"/>
        <w:rPr>
          <w:rFonts w:ascii="Calibri" w:hAnsi="Calibri"/>
          <w:sz w:val="16"/>
          <w:szCs w:val="16"/>
        </w:rPr>
      </w:pPr>
    </w:p>
    <w:p w14:paraId="37E7B542" w14:textId="77777777" w:rsidR="003915F6" w:rsidRPr="006F1636" w:rsidRDefault="003915F6" w:rsidP="00FF24B4">
      <w:pPr>
        <w:ind w:right="-5"/>
        <w:jc w:val="both"/>
        <w:rPr>
          <w:rFonts w:ascii="Calibri" w:hAnsi="Calibri"/>
          <w:sz w:val="16"/>
          <w:szCs w:val="16"/>
        </w:rPr>
      </w:pPr>
    </w:p>
    <w:p w14:paraId="1C5E3A18" w14:textId="77777777" w:rsidR="00572D88" w:rsidRPr="006F1636" w:rsidRDefault="00572D88" w:rsidP="00572D88">
      <w:pPr>
        <w:ind w:right="-5"/>
        <w:jc w:val="center"/>
        <w:rPr>
          <w:rFonts w:ascii="Calibri" w:hAnsi="Calibri"/>
          <w:sz w:val="16"/>
          <w:szCs w:val="16"/>
        </w:rPr>
      </w:pPr>
    </w:p>
    <w:p w14:paraId="65E75F8B" w14:textId="77777777" w:rsidR="00572D88" w:rsidRPr="006F1636" w:rsidRDefault="00572D88" w:rsidP="00572D88">
      <w:pPr>
        <w:ind w:right="-5"/>
        <w:jc w:val="center"/>
        <w:rPr>
          <w:rFonts w:ascii="Calibri" w:hAnsi="Calibri"/>
          <w:sz w:val="16"/>
          <w:szCs w:val="16"/>
        </w:rPr>
        <w:sectPr w:rsidR="00572D88" w:rsidRPr="006F1636" w:rsidSect="00513724">
          <w:headerReference w:type="default" r:id="rId10"/>
          <w:footerReference w:type="default" r:id="rId11"/>
          <w:pgSz w:w="12240" w:h="15840" w:code="1"/>
          <w:pgMar w:top="2370" w:right="474" w:bottom="1134" w:left="851" w:header="567" w:footer="358" w:gutter="0"/>
          <w:cols w:space="708"/>
          <w:docGrid w:linePitch="360"/>
        </w:sectPr>
      </w:pPr>
    </w:p>
    <w:p w14:paraId="5005CD64" w14:textId="77777777" w:rsidR="0005665C" w:rsidRPr="006F1636" w:rsidRDefault="0005665C" w:rsidP="00475850">
      <w:pPr>
        <w:ind w:right="-5"/>
        <w:jc w:val="center"/>
        <w:rPr>
          <w:rFonts w:ascii="Calibri" w:hAnsi="Calibri"/>
          <w:sz w:val="16"/>
          <w:szCs w:val="16"/>
        </w:rPr>
      </w:pPr>
    </w:p>
    <w:p w14:paraId="09A56008" w14:textId="7EA7100D" w:rsidR="0005665C" w:rsidRDefault="0005665C" w:rsidP="00475850">
      <w:pPr>
        <w:ind w:right="-5"/>
        <w:jc w:val="center"/>
        <w:rPr>
          <w:rFonts w:ascii="Calibri" w:hAnsi="Calibri"/>
          <w:sz w:val="18"/>
          <w:szCs w:val="18"/>
        </w:rPr>
      </w:pPr>
    </w:p>
    <w:p w14:paraId="6A1FADCB" w14:textId="5C5B3450" w:rsidR="006F1636" w:rsidRDefault="006F1636" w:rsidP="00475850">
      <w:pPr>
        <w:ind w:right="-5"/>
        <w:jc w:val="center"/>
        <w:rPr>
          <w:rFonts w:ascii="Calibri" w:hAnsi="Calibri"/>
          <w:sz w:val="18"/>
          <w:szCs w:val="18"/>
        </w:rPr>
      </w:pPr>
    </w:p>
    <w:p w14:paraId="31F2CCA9" w14:textId="4AA242F0" w:rsidR="006F1636" w:rsidRDefault="006F1636" w:rsidP="00475850">
      <w:pPr>
        <w:ind w:right="-5"/>
        <w:jc w:val="center"/>
        <w:rPr>
          <w:rFonts w:ascii="Calibri" w:hAnsi="Calibri"/>
          <w:sz w:val="18"/>
          <w:szCs w:val="18"/>
        </w:rPr>
      </w:pPr>
    </w:p>
    <w:p w14:paraId="4DEEDF55" w14:textId="5FFA9A2A" w:rsidR="006F1636" w:rsidRDefault="006F1636" w:rsidP="00475850">
      <w:pPr>
        <w:ind w:right="-5"/>
        <w:jc w:val="center"/>
        <w:rPr>
          <w:rFonts w:ascii="Calibri" w:hAnsi="Calibri"/>
          <w:sz w:val="18"/>
          <w:szCs w:val="18"/>
        </w:rPr>
      </w:pPr>
    </w:p>
    <w:p w14:paraId="2BF938BE" w14:textId="130291B1" w:rsidR="006F1636" w:rsidRDefault="006F1636" w:rsidP="00475850">
      <w:pPr>
        <w:ind w:right="-5"/>
        <w:jc w:val="center"/>
        <w:rPr>
          <w:rFonts w:ascii="Calibri" w:hAnsi="Calibri"/>
          <w:sz w:val="18"/>
          <w:szCs w:val="18"/>
        </w:rPr>
      </w:pPr>
    </w:p>
    <w:p w14:paraId="649BDD69" w14:textId="4A89E221" w:rsidR="006F1636" w:rsidRDefault="006F1636" w:rsidP="00475850">
      <w:pPr>
        <w:ind w:right="-5"/>
        <w:jc w:val="center"/>
        <w:rPr>
          <w:rFonts w:ascii="Calibri" w:hAnsi="Calibri"/>
          <w:sz w:val="18"/>
          <w:szCs w:val="18"/>
        </w:rPr>
      </w:pPr>
    </w:p>
    <w:p w14:paraId="26B4F5CA" w14:textId="07460C25" w:rsidR="006F1636" w:rsidRDefault="006F1636" w:rsidP="00475850">
      <w:pPr>
        <w:ind w:right="-5"/>
        <w:jc w:val="center"/>
        <w:rPr>
          <w:rFonts w:ascii="Calibri" w:hAnsi="Calibri"/>
          <w:sz w:val="18"/>
          <w:szCs w:val="18"/>
        </w:rPr>
      </w:pPr>
    </w:p>
    <w:p w14:paraId="67882C10" w14:textId="77777777" w:rsidR="003915F6" w:rsidRDefault="003915F6" w:rsidP="00475850">
      <w:pPr>
        <w:ind w:right="-5"/>
        <w:jc w:val="center"/>
        <w:rPr>
          <w:rFonts w:ascii="Calibri" w:hAnsi="Calibri"/>
          <w:sz w:val="18"/>
          <w:szCs w:val="18"/>
        </w:rPr>
      </w:pPr>
    </w:p>
    <w:p w14:paraId="6E0F4743" w14:textId="77777777" w:rsidR="003915F6" w:rsidRDefault="003915F6" w:rsidP="00475850">
      <w:pPr>
        <w:ind w:right="-5"/>
        <w:jc w:val="center"/>
        <w:rPr>
          <w:rFonts w:ascii="Calibri" w:hAnsi="Calibri"/>
          <w:sz w:val="18"/>
          <w:szCs w:val="18"/>
        </w:rPr>
      </w:pPr>
    </w:p>
    <w:p w14:paraId="5B2DD34B" w14:textId="77777777" w:rsidR="003915F6" w:rsidRDefault="003915F6" w:rsidP="00475850">
      <w:pPr>
        <w:ind w:right="-5"/>
        <w:jc w:val="center"/>
        <w:rPr>
          <w:rFonts w:ascii="Calibri" w:hAnsi="Calibri"/>
          <w:sz w:val="18"/>
          <w:szCs w:val="18"/>
        </w:rPr>
      </w:pPr>
    </w:p>
    <w:p w14:paraId="080FCB20" w14:textId="77777777" w:rsidR="003915F6" w:rsidRDefault="003915F6" w:rsidP="00475850">
      <w:pPr>
        <w:ind w:right="-5"/>
        <w:jc w:val="center"/>
        <w:rPr>
          <w:rFonts w:ascii="Calibri" w:hAnsi="Calibri"/>
          <w:sz w:val="18"/>
          <w:szCs w:val="18"/>
        </w:rPr>
      </w:pPr>
    </w:p>
    <w:p w14:paraId="254C9F0A" w14:textId="077E13EF" w:rsidR="006F1636" w:rsidRDefault="006F1636" w:rsidP="00475850">
      <w:pPr>
        <w:ind w:right="-5"/>
        <w:jc w:val="center"/>
        <w:rPr>
          <w:rFonts w:ascii="Calibri" w:hAnsi="Calibri"/>
          <w:sz w:val="18"/>
          <w:szCs w:val="18"/>
        </w:rPr>
      </w:pPr>
    </w:p>
    <w:p w14:paraId="0ACF6E60" w14:textId="52CA1557" w:rsidR="006F1636" w:rsidRDefault="006F1636" w:rsidP="00475850">
      <w:pPr>
        <w:ind w:right="-5"/>
        <w:jc w:val="center"/>
        <w:rPr>
          <w:rFonts w:ascii="Calibri" w:hAnsi="Calibri"/>
          <w:sz w:val="18"/>
          <w:szCs w:val="18"/>
        </w:rPr>
      </w:pPr>
    </w:p>
    <w:p w14:paraId="22A6AA74" w14:textId="77777777" w:rsidR="001D3DE7" w:rsidRDefault="001D3DE7" w:rsidP="00475850">
      <w:pPr>
        <w:ind w:right="-5"/>
        <w:jc w:val="center"/>
        <w:rPr>
          <w:rFonts w:ascii="Calibri" w:hAnsi="Calibri"/>
          <w:sz w:val="18"/>
          <w:szCs w:val="18"/>
        </w:rPr>
      </w:pPr>
    </w:p>
    <w:p w14:paraId="6EE5F0A4" w14:textId="77777777" w:rsidR="001D3DE7" w:rsidRDefault="001D3DE7" w:rsidP="00475850">
      <w:pPr>
        <w:ind w:right="-5"/>
        <w:jc w:val="center"/>
        <w:rPr>
          <w:rFonts w:ascii="Calibri" w:hAnsi="Calibri"/>
          <w:sz w:val="18"/>
          <w:szCs w:val="18"/>
        </w:rPr>
      </w:pPr>
    </w:p>
    <w:p w14:paraId="7B23B83C" w14:textId="77777777" w:rsidR="003915F6" w:rsidRDefault="003915F6" w:rsidP="00475850">
      <w:pPr>
        <w:ind w:right="-5"/>
        <w:jc w:val="center"/>
        <w:rPr>
          <w:rFonts w:ascii="Calibri" w:hAnsi="Calibri"/>
          <w:sz w:val="18"/>
          <w:szCs w:val="18"/>
        </w:rPr>
      </w:pPr>
    </w:p>
    <w:p w14:paraId="245FBFD3" w14:textId="77777777" w:rsidR="003915F6" w:rsidRDefault="003915F6" w:rsidP="00475850">
      <w:pPr>
        <w:ind w:right="-5"/>
        <w:jc w:val="center"/>
        <w:rPr>
          <w:rFonts w:ascii="Calibri" w:hAnsi="Calibri"/>
          <w:sz w:val="18"/>
          <w:szCs w:val="18"/>
        </w:rPr>
      </w:pPr>
    </w:p>
    <w:p w14:paraId="064DAEE1" w14:textId="77777777" w:rsidR="001D3DE7" w:rsidRDefault="001D3DE7" w:rsidP="00475850">
      <w:pPr>
        <w:ind w:right="-5"/>
        <w:jc w:val="center"/>
        <w:rPr>
          <w:rFonts w:ascii="Calibri" w:hAnsi="Calibri"/>
          <w:sz w:val="18"/>
          <w:szCs w:val="18"/>
        </w:rPr>
      </w:pPr>
    </w:p>
    <w:p w14:paraId="6D3AA568" w14:textId="77777777" w:rsidR="001D3DE7" w:rsidRDefault="001D3DE7" w:rsidP="00475850">
      <w:pPr>
        <w:ind w:right="-5"/>
        <w:jc w:val="center"/>
        <w:rPr>
          <w:rFonts w:ascii="Calibri" w:hAnsi="Calibri"/>
          <w:sz w:val="18"/>
          <w:szCs w:val="18"/>
        </w:rPr>
      </w:pPr>
    </w:p>
    <w:p w14:paraId="7DE88568" w14:textId="77777777" w:rsidR="001D3DE7" w:rsidRDefault="001D3DE7" w:rsidP="00475850">
      <w:pPr>
        <w:ind w:right="-5"/>
        <w:jc w:val="center"/>
        <w:rPr>
          <w:rFonts w:ascii="Calibri" w:hAnsi="Calibri"/>
          <w:sz w:val="18"/>
          <w:szCs w:val="18"/>
        </w:rPr>
      </w:pPr>
    </w:p>
    <w:p w14:paraId="480A8609" w14:textId="77777777" w:rsidR="00F04B56" w:rsidRPr="009000C3" w:rsidRDefault="00F04B56"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sz w:val="20"/>
          <w:szCs w:val="20"/>
        </w:rPr>
      </w:pPr>
      <w:r w:rsidRPr="009000C3">
        <w:rPr>
          <w:rFonts w:ascii="Calibri" w:hAnsi="Calibri"/>
          <w:b/>
          <w:bCs/>
          <w:sz w:val="20"/>
          <w:szCs w:val="20"/>
        </w:rPr>
        <w:lastRenderedPageBreak/>
        <w:t>ANEXO 16</w:t>
      </w:r>
    </w:p>
    <w:p w14:paraId="56C4DD1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MANIFESTACIÓN DEL FABRICANTE</w:t>
      </w:r>
    </w:p>
    <w:p w14:paraId="596187D3" w14:textId="77777777" w:rsidR="00F04B56" w:rsidRPr="009000C3" w:rsidRDefault="00F04B56" w:rsidP="00F04B56">
      <w:pPr>
        <w:pStyle w:val="Default"/>
        <w:jc w:val="center"/>
        <w:rPr>
          <w:rFonts w:ascii="Calibri" w:hAnsi="Calibri"/>
          <w:b/>
          <w:bCs/>
          <w:sz w:val="20"/>
          <w:szCs w:val="20"/>
        </w:rPr>
      </w:pPr>
    </w:p>
    <w:p w14:paraId="0DA4A1C4" w14:textId="77777777" w:rsidR="00F04B56" w:rsidRPr="009000C3" w:rsidRDefault="00F04B56" w:rsidP="00F04B56">
      <w:pPr>
        <w:pStyle w:val="Default"/>
        <w:jc w:val="center"/>
        <w:rPr>
          <w:rFonts w:ascii="Calibri" w:hAnsi="Calibri"/>
          <w:sz w:val="20"/>
          <w:szCs w:val="20"/>
        </w:rPr>
      </w:pPr>
    </w:p>
    <w:p w14:paraId="7FDE9632"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1934ECA2" w14:textId="7F262A52"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6A4DAA">
        <w:rPr>
          <w:rFonts w:ascii="Calibri" w:hAnsi="Calibri"/>
          <w:b/>
          <w:bCs/>
          <w:sz w:val="20"/>
          <w:szCs w:val="20"/>
        </w:rPr>
        <w:t>LP-919044992-N33-2022</w:t>
      </w:r>
    </w:p>
    <w:p w14:paraId="1E66CF0E" w14:textId="77777777" w:rsidR="00F04B56" w:rsidRPr="009000C3" w:rsidRDefault="00F04B56" w:rsidP="00F04B56">
      <w:pPr>
        <w:pStyle w:val="Default"/>
        <w:rPr>
          <w:rFonts w:ascii="Calibri" w:hAnsi="Calibri"/>
          <w:sz w:val="20"/>
          <w:szCs w:val="20"/>
        </w:rPr>
      </w:pPr>
    </w:p>
    <w:p w14:paraId="69221B8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de ________ </w:t>
      </w:r>
    </w:p>
    <w:p w14:paraId="5C8638BF" w14:textId="77777777" w:rsidR="00F04B56" w:rsidRPr="009000C3" w:rsidRDefault="00F04B56" w:rsidP="00F04B56">
      <w:pPr>
        <w:pStyle w:val="Default"/>
        <w:rPr>
          <w:rFonts w:ascii="Calibri" w:hAnsi="Calibri"/>
          <w:b/>
          <w:bCs/>
          <w:sz w:val="20"/>
          <w:szCs w:val="20"/>
        </w:rPr>
      </w:pPr>
    </w:p>
    <w:p w14:paraId="243BCE28" w14:textId="77777777" w:rsidR="00F04B56" w:rsidRPr="009000C3" w:rsidRDefault="00F04B56" w:rsidP="00F04B56">
      <w:pPr>
        <w:pStyle w:val="Default"/>
        <w:rPr>
          <w:rFonts w:ascii="Calibri" w:hAnsi="Calibri"/>
          <w:b/>
          <w:bCs/>
          <w:sz w:val="20"/>
          <w:szCs w:val="20"/>
        </w:rPr>
      </w:pPr>
    </w:p>
    <w:p w14:paraId="2560950C" w14:textId="3C40575A"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0542AFE6"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6A62C96B"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6AD5F6EB" w14:textId="77777777" w:rsidR="00F04B56" w:rsidRPr="009000C3" w:rsidRDefault="00F04B56" w:rsidP="00F04B56">
      <w:pPr>
        <w:pStyle w:val="Default"/>
        <w:rPr>
          <w:rFonts w:ascii="Calibri" w:hAnsi="Calibri"/>
          <w:sz w:val="20"/>
          <w:szCs w:val="20"/>
        </w:rPr>
      </w:pPr>
    </w:p>
    <w:p w14:paraId="2D6E888A" w14:textId="0C651EB2"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6A4DAA">
        <w:rPr>
          <w:rFonts w:ascii="Calibri" w:hAnsi="Calibri"/>
          <w:b/>
          <w:bCs/>
          <w:sz w:val="20"/>
          <w:szCs w:val="20"/>
        </w:rPr>
        <w:t>LP-919044992-N33-2022</w:t>
      </w:r>
      <w:r w:rsidRPr="009000C3">
        <w:rPr>
          <w:rFonts w:ascii="Calibri" w:hAnsi="Calibri"/>
          <w:b/>
          <w:bCs/>
          <w:sz w:val="20"/>
          <w:szCs w:val="20"/>
        </w:rPr>
        <w:t xml:space="preserve">, </w:t>
      </w:r>
      <w:r w:rsidRPr="009000C3">
        <w:rPr>
          <w:rFonts w:ascii="Calibri" w:hAnsi="Calibri"/>
          <w:sz w:val="20"/>
          <w:szCs w:val="20"/>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 </w:t>
      </w:r>
    </w:p>
    <w:p w14:paraId="0478D0A8" w14:textId="77777777" w:rsidR="00F04B56" w:rsidRPr="009000C3" w:rsidRDefault="00F04B56" w:rsidP="00F04B56">
      <w:pPr>
        <w:pStyle w:val="Default"/>
        <w:jc w:val="both"/>
        <w:rPr>
          <w:rFonts w:ascii="Calibri" w:hAnsi="Calibri"/>
          <w:sz w:val="20"/>
          <w:szCs w:val="20"/>
        </w:rPr>
      </w:pPr>
    </w:p>
    <w:p w14:paraId="29E96B30" w14:textId="073292FD"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fabricantes del </w:t>
      </w:r>
      <w:r w:rsidR="002B190C">
        <w:rPr>
          <w:rFonts w:ascii="Calibri" w:hAnsi="Calibri"/>
          <w:sz w:val="20"/>
          <w:szCs w:val="20"/>
        </w:rPr>
        <w:t>MOBILIARIO Y EQUIPO DIVERSO</w:t>
      </w:r>
      <w:r w:rsidRPr="009000C3">
        <w:rPr>
          <w:rFonts w:ascii="Calibri" w:hAnsi="Calibri"/>
          <w:sz w:val="20"/>
          <w:szCs w:val="20"/>
        </w:rPr>
        <w:t xml:space="preserve"> y que contamos con la capacidad de producción suficiente para cumplir plenamente con los compromisos contraídos con Servicios de Salud de Nuevo León, O.P.D, con la(s) partidas(s) que oferto y que a continuación se detallan: </w:t>
      </w:r>
    </w:p>
    <w:p w14:paraId="7AC1E614" w14:textId="77777777" w:rsidR="00F04B56" w:rsidRPr="009000C3" w:rsidRDefault="00F04B56" w:rsidP="00F04B56">
      <w:pPr>
        <w:pStyle w:val="Default"/>
        <w:rPr>
          <w:rFonts w:ascii="Calibri" w:hAnsi="Calibri"/>
          <w:sz w:val="20"/>
          <w:szCs w:val="20"/>
        </w:rPr>
      </w:pPr>
    </w:p>
    <w:p w14:paraId="7BA47EB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144CD93C" w14:textId="77777777" w:rsidTr="00F04B56">
        <w:trPr>
          <w:jc w:val="center"/>
        </w:trPr>
        <w:tc>
          <w:tcPr>
            <w:tcW w:w="2982" w:type="dxa"/>
          </w:tcPr>
          <w:p w14:paraId="709DBFE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6ED77B7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5BA7BAB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4CB3443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085FA6AD" w14:textId="77777777" w:rsidTr="00F04B56">
        <w:trPr>
          <w:jc w:val="center"/>
        </w:trPr>
        <w:tc>
          <w:tcPr>
            <w:tcW w:w="2982" w:type="dxa"/>
          </w:tcPr>
          <w:p w14:paraId="633691CF" w14:textId="77777777" w:rsidR="00F04B56" w:rsidRPr="009000C3" w:rsidRDefault="00F04B56" w:rsidP="00F04B56">
            <w:pPr>
              <w:pStyle w:val="Default"/>
              <w:jc w:val="center"/>
              <w:rPr>
                <w:rFonts w:ascii="Calibri" w:hAnsi="Calibri"/>
                <w:sz w:val="20"/>
                <w:szCs w:val="20"/>
              </w:rPr>
            </w:pPr>
          </w:p>
        </w:tc>
        <w:tc>
          <w:tcPr>
            <w:tcW w:w="2503" w:type="dxa"/>
          </w:tcPr>
          <w:p w14:paraId="3F84A930" w14:textId="77777777" w:rsidR="00F04B56" w:rsidRPr="009000C3" w:rsidRDefault="00F04B56" w:rsidP="00F04B56">
            <w:pPr>
              <w:pStyle w:val="Default"/>
              <w:jc w:val="center"/>
              <w:rPr>
                <w:rFonts w:ascii="Calibri" w:hAnsi="Calibri"/>
                <w:sz w:val="20"/>
                <w:szCs w:val="20"/>
              </w:rPr>
            </w:pPr>
          </w:p>
        </w:tc>
        <w:tc>
          <w:tcPr>
            <w:tcW w:w="2503" w:type="dxa"/>
          </w:tcPr>
          <w:p w14:paraId="5F5B5AFF" w14:textId="77777777" w:rsidR="00F04B56" w:rsidRPr="009000C3" w:rsidRDefault="00F04B56" w:rsidP="00F04B56">
            <w:pPr>
              <w:pStyle w:val="Default"/>
              <w:jc w:val="center"/>
              <w:rPr>
                <w:rFonts w:ascii="Calibri" w:hAnsi="Calibri"/>
                <w:sz w:val="20"/>
                <w:szCs w:val="20"/>
              </w:rPr>
            </w:pPr>
          </w:p>
        </w:tc>
        <w:tc>
          <w:tcPr>
            <w:tcW w:w="2653" w:type="dxa"/>
          </w:tcPr>
          <w:p w14:paraId="4EBECA31" w14:textId="77777777" w:rsidR="00F04B56" w:rsidRPr="009000C3" w:rsidRDefault="00F04B56" w:rsidP="00F04B56">
            <w:pPr>
              <w:pStyle w:val="Default"/>
              <w:jc w:val="center"/>
              <w:rPr>
                <w:rFonts w:ascii="Calibri" w:hAnsi="Calibri"/>
                <w:sz w:val="20"/>
                <w:szCs w:val="20"/>
              </w:rPr>
            </w:pPr>
          </w:p>
        </w:tc>
      </w:tr>
      <w:tr w:rsidR="00F04B56" w:rsidRPr="009000C3" w14:paraId="21327612" w14:textId="77777777" w:rsidTr="00F04B56">
        <w:trPr>
          <w:jc w:val="center"/>
        </w:trPr>
        <w:tc>
          <w:tcPr>
            <w:tcW w:w="2982" w:type="dxa"/>
          </w:tcPr>
          <w:p w14:paraId="5889EB66" w14:textId="77777777" w:rsidR="00F04B56" w:rsidRPr="009000C3" w:rsidRDefault="00F04B56" w:rsidP="00F04B56">
            <w:pPr>
              <w:pStyle w:val="Default"/>
              <w:jc w:val="center"/>
              <w:rPr>
                <w:rFonts w:ascii="Calibri" w:hAnsi="Calibri"/>
                <w:sz w:val="20"/>
                <w:szCs w:val="20"/>
              </w:rPr>
            </w:pPr>
          </w:p>
        </w:tc>
        <w:tc>
          <w:tcPr>
            <w:tcW w:w="2503" w:type="dxa"/>
          </w:tcPr>
          <w:p w14:paraId="3E189CDE" w14:textId="77777777" w:rsidR="00F04B56" w:rsidRPr="009000C3" w:rsidRDefault="00F04B56" w:rsidP="00F04B56">
            <w:pPr>
              <w:pStyle w:val="Default"/>
              <w:jc w:val="center"/>
              <w:rPr>
                <w:rFonts w:ascii="Calibri" w:hAnsi="Calibri"/>
                <w:sz w:val="20"/>
                <w:szCs w:val="20"/>
              </w:rPr>
            </w:pPr>
          </w:p>
        </w:tc>
        <w:tc>
          <w:tcPr>
            <w:tcW w:w="2503" w:type="dxa"/>
          </w:tcPr>
          <w:p w14:paraId="5146D14E" w14:textId="77777777" w:rsidR="00F04B56" w:rsidRPr="009000C3" w:rsidRDefault="00F04B56" w:rsidP="00F04B56">
            <w:pPr>
              <w:pStyle w:val="Default"/>
              <w:jc w:val="center"/>
              <w:rPr>
                <w:rFonts w:ascii="Calibri" w:hAnsi="Calibri"/>
                <w:sz w:val="20"/>
                <w:szCs w:val="20"/>
              </w:rPr>
            </w:pPr>
          </w:p>
        </w:tc>
        <w:tc>
          <w:tcPr>
            <w:tcW w:w="2653" w:type="dxa"/>
          </w:tcPr>
          <w:p w14:paraId="24D88351" w14:textId="77777777" w:rsidR="00F04B56" w:rsidRPr="009000C3" w:rsidRDefault="00F04B56" w:rsidP="00F04B56">
            <w:pPr>
              <w:pStyle w:val="Default"/>
              <w:jc w:val="center"/>
              <w:rPr>
                <w:rFonts w:ascii="Calibri" w:hAnsi="Calibri"/>
                <w:sz w:val="20"/>
                <w:szCs w:val="20"/>
              </w:rPr>
            </w:pPr>
          </w:p>
        </w:tc>
      </w:tr>
    </w:tbl>
    <w:p w14:paraId="27E85A7F" w14:textId="77777777" w:rsidR="00F04B56" w:rsidRPr="009000C3" w:rsidRDefault="00F04B56" w:rsidP="00F04B56">
      <w:pPr>
        <w:pStyle w:val="Default"/>
        <w:rPr>
          <w:rFonts w:ascii="Calibri" w:hAnsi="Calibri"/>
          <w:sz w:val="20"/>
          <w:szCs w:val="20"/>
        </w:rPr>
      </w:pPr>
    </w:p>
    <w:p w14:paraId="17E47854" w14:textId="77777777" w:rsidR="00F04B56" w:rsidRPr="009000C3" w:rsidRDefault="00F04B56" w:rsidP="00F04B56">
      <w:pPr>
        <w:pStyle w:val="Default"/>
        <w:rPr>
          <w:rFonts w:ascii="Calibri" w:hAnsi="Calibri"/>
          <w:sz w:val="20"/>
          <w:szCs w:val="20"/>
        </w:rPr>
      </w:pPr>
    </w:p>
    <w:p w14:paraId="32E8FF37"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2F93AC82" w14:textId="77777777" w:rsidR="00F04B56" w:rsidRPr="009000C3" w:rsidRDefault="00F04B56" w:rsidP="00F04B56">
      <w:pPr>
        <w:pStyle w:val="Default"/>
        <w:rPr>
          <w:rFonts w:ascii="Calibri" w:hAnsi="Calibri"/>
          <w:sz w:val="20"/>
          <w:szCs w:val="20"/>
        </w:rPr>
      </w:pPr>
    </w:p>
    <w:p w14:paraId="4F4DD4A9" w14:textId="77777777" w:rsidR="00F04B56" w:rsidRPr="009000C3" w:rsidRDefault="00F04B56" w:rsidP="00F04B56">
      <w:pPr>
        <w:pStyle w:val="Default"/>
        <w:rPr>
          <w:rFonts w:ascii="Calibri" w:hAnsi="Calibri"/>
          <w:sz w:val="20"/>
          <w:szCs w:val="20"/>
        </w:rPr>
      </w:pPr>
    </w:p>
    <w:p w14:paraId="77E444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2A1AFA" w14:textId="77777777" w:rsidR="00F04B56" w:rsidRPr="009000C3" w:rsidRDefault="00F04B56" w:rsidP="00F04B56">
      <w:pPr>
        <w:pStyle w:val="Default"/>
        <w:rPr>
          <w:rFonts w:ascii="Calibri" w:hAnsi="Calibri"/>
          <w:sz w:val="20"/>
          <w:szCs w:val="20"/>
        </w:rPr>
      </w:pPr>
    </w:p>
    <w:p w14:paraId="6959A2BD"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0E1BF152" w14:textId="77777777" w:rsidTr="00F04B56">
        <w:trPr>
          <w:trHeight w:val="229"/>
        </w:trPr>
        <w:tc>
          <w:tcPr>
            <w:tcW w:w="5070" w:type="dxa"/>
          </w:tcPr>
          <w:p w14:paraId="2EC5162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59EFF32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654F9A8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39E7D67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610598F3" w14:textId="77777777" w:rsidR="00F04B56" w:rsidRPr="009000C3" w:rsidRDefault="00F04B56" w:rsidP="00F04B56">
      <w:pPr>
        <w:pStyle w:val="Default"/>
        <w:rPr>
          <w:rFonts w:ascii="Calibri" w:hAnsi="Calibri"/>
          <w:sz w:val="20"/>
          <w:szCs w:val="20"/>
        </w:rPr>
      </w:pPr>
    </w:p>
    <w:p w14:paraId="2EC98B07" w14:textId="77777777" w:rsidR="00F04B56" w:rsidRPr="009000C3" w:rsidRDefault="00F04B56" w:rsidP="00F04B56">
      <w:pPr>
        <w:pStyle w:val="Default"/>
        <w:rPr>
          <w:rFonts w:ascii="Calibri" w:hAnsi="Calibri"/>
          <w:b/>
          <w:bCs/>
          <w:sz w:val="20"/>
          <w:szCs w:val="20"/>
        </w:rPr>
      </w:pPr>
    </w:p>
    <w:p w14:paraId="04E762D7" w14:textId="77777777" w:rsidR="00F04B56" w:rsidRPr="009000C3" w:rsidRDefault="00F04B56" w:rsidP="00F04B56">
      <w:pPr>
        <w:pStyle w:val="Default"/>
        <w:rPr>
          <w:rFonts w:ascii="Calibri" w:hAnsi="Calibri"/>
          <w:b/>
          <w:bCs/>
          <w:sz w:val="20"/>
          <w:szCs w:val="20"/>
        </w:rPr>
      </w:pPr>
    </w:p>
    <w:p w14:paraId="3BC776AC" w14:textId="77777777" w:rsidR="00F04B56" w:rsidRPr="009000C3" w:rsidRDefault="00F04B56" w:rsidP="00F04B56">
      <w:pPr>
        <w:pStyle w:val="Default"/>
        <w:rPr>
          <w:rFonts w:ascii="Calibri" w:hAnsi="Calibri"/>
          <w:b/>
          <w:bCs/>
          <w:sz w:val="20"/>
          <w:szCs w:val="20"/>
        </w:rPr>
      </w:pPr>
    </w:p>
    <w:p w14:paraId="6E207089" w14:textId="77777777" w:rsidR="0085630B" w:rsidRDefault="0085630B" w:rsidP="00F04B56">
      <w:pPr>
        <w:pStyle w:val="Default"/>
        <w:jc w:val="center"/>
        <w:rPr>
          <w:rFonts w:ascii="Calibri" w:hAnsi="Calibri"/>
          <w:b/>
          <w:bCs/>
          <w:sz w:val="20"/>
          <w:szCs w:val="20"/>
        </w:rPr>
      </w:pPr>
    </w:p>
    <w:p w14:paraId="6D8A1F9E" w14:textId="183066BA" w:rsidR="0085630B" w:rsidRDefault="0085630B" w:rsidP="00F04B56">
      <w:pPr>
        <w:pStyle w:val="Default"/>
        <w:jc w:val="center"/>
        <w:rPr>
          <w:rFonts w:ascii="Calibri" w:hAnsi="Calibri"/>
          <w:b/>
          <w:bCs/>
          <w:sz w:val="20"/>
          <w:szCs w:val="20"/>
        </w:rPr>
      </w:pPr>
    </w:p>
    <w:p w14:paraId="0B63F416" w14:textId="77777777" w:rsidR="003915F6" w:rsidRDefault="003915F6" w:rsidP="00F04B56">
      <w:pPr>
        <w:pStyle w:val="Default"/>
        <w:jc w:val="center"/>
        <w:rPr>
          <w:rFonts w:ascii="Calibri" w:hAnsi="Calibri"/>
          <w:b/>
          <w:bCs/>
          <w:sz w:val="20"/>
          <w:szCs w:val="20"/>
        </w:rPr>
      </w:pPr>
    </w:p>
    <w:p w14:paraId="66EBE74F" w14:textId="77777777" w:rsidR="0085630B" w:rsidRDefault="0085630B" w:rsidP="00F04B56">
      <w:pPr>
        <w:pStyle w:val="Default"/>
        <w:jc w:val="center"/>
        <w:rPr>
          <w:rFonts w:ascii="Calibri" w:hAnsi="Calibri"/>
          <w:b/>
          <w:bCs/>
          <w:sz w:val="20"/>
          <w:szCs w:val="20"/>
        </w:rPr>
      </w:pPr>
    </w:p>
    <w:p w14:paraId="7083BD37" w14:textId="77777777" w:rsidR="00F04B56" w:rsidRPr="009000C3" w:rsidRDefault="009000C3"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b/>
          <w:bCs/>
          <w:sz w:val="20"/>
          <w:szCs w:val="20"/>
        </w:rPr>
      </w:pPr>
      <w:r>
        <w:rPr>
          <w:rFonts w:ascii="Calibri" w:hAnsi="Calibri"/>
          <w:b/>
          <w:bCs/>
          <w:sz w:val="20"/>
          <w:szCs w:val="20"/>
        </w:rPr>
        <w:lastRenderedPageBreak/>
        <w:t>ANEXO 17</w:t>
      </w:r>
    </w:p>
    <w:p w14:paraId="08FECF5D" w14:textId="77777777" w:rsidR="00F04B56" w:rsidRPr="009000C3" w:rsidRDefault="00F04B56" w:rsidP="00F04B56">
      <w:pPr>
        <w:pStyle w:val="Default"/>
        <w:jc w:val="center"/>
        <w:rPr>
          <w:rFonts w:ascii="Calibri" w:hAnsi="Calibri"/>
          <w:sz w:val="20"/>
          <w:szCs w:val="20"/>
        </w:rPr>
      </w:pPr>
    </w:p>
    <w:p w14:paraId="3265C7E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RESPALDO DEL FABRICANTE Y/O DISTRIBUIDOR PRIMARIO AL LICITANTE</w:t>
      </w:r>
    </w:p>
    <w:p w14:paraId="05B1B2D9" w14:textId="77777777" w:rsidR="00F04B56" w:rsidRPr="009000C3" w:rsidRDefault="00F04B56" w:rsidP="00F04B56">
      <w:pPr>
        <w:pStyle w:val="Default"/>
        <w:jc w:val="center"/>
        <w:rPr>
          <w:rFonts w:ascii="Calibri" w:hAnsi="Calibri"/>
          <w:sz w:val="20"/>
          <w:szCs w:val="20"/>
        </w:rPr>
      </w:pPr>
    </w:p>
    <w:p w14:paraId="0D26D37A" w14:textId="77777777" w:rsidR="00F04B56" w:rsidRPr="009000C3" w:rsidRDefault="00F04B56" w:rsidP="00F04B56">
      <w:pPr>
        <w:pStyle w:val="Default"/>
        <w:jc w:val="center"/>
        <w:rPr>
          <w:rFonts w:ascii="Calibri" w:hAnsi="Calibri"/>
          <w:sz w:val="20"/>
          <w:szCs w:val="20"/>
        </w:rPr>
      </w:pPr>
    </w:p>
    <w:p w14:paraId="258B9BFB" w14:textId="77777777" w:rsidR="00F04B56" w:rsidRPr="009000C3" w:rsidRDefault="00F04B56" w:rsidP="00F04B56">
      <w:pPr>
        <w:pStyle w:val="Default"/>
        <w:jc w:val="center"/>
        <w:rPr>
          <w:rFonts w:ascii="Calibri" w:hAnsi="Calibri"/>
          <w:sz w:val="20"/>
          <w:szCs w:val="20"/>
        </w:rPr>
      </w:pPr>
    </w:p>
    <w:p w14:paraId="77EBA98C"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26D456FF" w14:textId="168954FA" w:rsidR="00F04B56" w:rsidRPr="009000C3" w:rsidRDefault="009000C3" w:rsidP="00F04B56">
      <w:pPr>
        <w:pStyle w:val="Default"/>
        <w:jc w:val="right"/>
        <w:rPr>
          <w:rFonts w:ascii="Calibri" w:hAnsi="Calibri"/>
          <w:b/>
          <w:bCs/>
          <w:sz w:val="20"/>
          <w:szCs w:val="20"/>
        </w:rPr>
      </w:pPr>
      <w:r w:rsidRPr="009000C3">
        <w:rPr>
          <w:rFonts w:ascii="Calibri" w:hAnsi="Calibri"/>
          <w:b/>
          <w:bCs/>
          <w:sz w:val="20"/>
          <w:szCs w:val="20"/>
        </w:rPr>
        <w:t>Licitación Pública Nacional Presencial</w:t>
      </w:r>
      <w:r w:rsidR="00F04B56" w:rsidRPr="009000C3">
        <w:rPr>
          <w:rFonts w:ascii="Calibri" w:hAnsi="Calibri"/>
          <w:b/>
          <w:bCs/>
          <w:sz w:val="20"/>
          <w:szCs w:val="20"/>
        </w:rPr>
        <w:t xml:space="preserve"> No. </w:t>
      </w:r>
      <w:r w:rsidR="006A4DAA">
        <w:rPr>
          <w:rFonts w:ascii="Calibri" w:hAnsi="Calibri"/>
          <w:b/>
          <w:bCs/>
          <w:sz w:val="20"/>
          <w:szCs w:val="20"/>
        </w:rPr>
        <w:t>LP-919044992-N33-2022</w:t>
      </w:r>
    </w:p>
    <w:p w14:paraId="3B1A4749" w14:textId="77777777" w:rsidR="00F04B56" w:rsidRPr="009000C3" w:rsidRDefault="00F04B56" w:rsidP="00F04B56">
      <w:pPr>
        <w:pStyle w:val="Default"/>
        <w:rPr>
          <w:rFonts w:ascii="Calibri" w:hAnsi="Calibri"/>
          <w:sz w:val="20"/>
          <w:szCs w:val="20"/>
        </w:rPr>
      </w:pPr>
    </w:p>
    <w:p w14:paraId="7A2D7C67"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de ________ </w:t>
      </w:r>
    </w:p>
    <w:p w14:paraId="3E0A8729" w14:textId="77777777" w:rsidR="00F04B56" w:rsidRPr="009000C3" w:rsidRDefault="00F04B56" w:rsidP="00F04B56">
      <w:pPr>
        <w:pStyle w:val="Default"/>
        <w:rPr>
          <w:rFonts w:ascii="Calibri" w:hAnsi="Calibri"/>
          <w:b/>
          <w:bCs/>
          <w:sz w:val="20"/>
          <w:szCs w:val="20"/>
        </w:rPr>
      </w:pPr>
    </w:p>
    <w:p w14:paraId="34F00098" w14:textId="77777777" w:rsidR="00F04B56" w:rsidRPr="009000C3" w:rsidRDefault="00F04B56" w:rsidP="00F04B56">
      <w:pPr>
        <w:pStyle w:val="Default"/>
        <w:rPr>
          <w:rFonts w:ascii="Calibri" w:hAnsi="Calibri"/>
          <w:b/>
          <w:bCs/>
          <w:sz w:val="20"/>
          <w:szCs w:val="20"/>
        </w:rPr>
      </w:pPr>
    </w:p>
    <w:p w14:paraId="765392BE" w14:textId="4E413C07"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7F3186D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2A0E139C"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7913221B" w14:textId="77777777" w:rsidR="00F04B56" w:rsidRPr="009000C3" w:rsidRDefault="00F04B56" w:rsidP="00F04B56">
      <w:pPr>
        <w:pStyle w:val="Default"/>
        <w:rPr>
          <w:rFonts w:ascii="Calibri" w:hAnsi="Calibri"/>
          <w:sz w:val="20"/>
          <w:szCs w:val="20"/>
        </w:rPr>
      </w:pPr>
    </w:p>
    <w:p w14:paraId="6E106F39" w14:textId="77777777" w:rsidR="00F04B56" w:rsidRPr="009000C3" w:rsidRDefault="00F04B56" w:rsidP="00F04B56">
      <w:pPr>
        <w:pStyle w:val="Default"/>
        <w:rPr>
          <w:rFonts w:ascii="Calibri" w:hAnsi="Calibri"/>
          <w:sz w:val="20"/>
          <w:szCs w:val="20"/>
        </w:rPr>
      </w:pPr>
    </w:p>
    <w:p w14:paraId="0787E302" w14:textId="2EB7F30B"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6A4DAA">
        <w:rPr>
          <w:rFonts w:ascii="Calibri" w:hAnsi="Calibri"/>
          <w:b/>
          <w:bCs/>
          <w:sz w:val="20"/>
          <w:szCs w:val="20"/>
        </w:rPr>
        <w:t>LP-919044992-N33-2022</w:t>
      </w:r>
      <w:r w:rsidRPr="009000C3">
        <w:rPr>
          <w:rFonts w:ascii="Calibri" w:hAnsi="Calibri"/>
          <w:sz w:val="20"/>
          <w:szCs w:val="20"/>
        </w:rPr>
        <w:t xml:space="preserve">, el suscrito C.___________________________, en mi carácter de representante legal de la empresa fabricante y/o distribuidor primario ______________________________, comparezco a nombre de mi representada y declaro lo siguiente: </w:t>
      </w:r>
    </w:p>
    <w:p w14:paraId="031C7C9A" w14:textId="77777777" w:rsidR="00F04B56" w:rsidRPr="009000C3" w:rsidRDefault="00F04B56" w:rsidP="00F04B56">
      <w:pPr>
        <w:pStyle w:val="Default"/>
        <w:jc w:val="both"/>
        <w:rPr>
          <w:rFonts w:ascii="Calibri" w:hAnsi="Calibri"/>
          <w:sz w:val="20"/>
          <w:szCs w:val="20"/>
        </w:rPr>
      </w:pPr>
    </w:p>
    <w:p w14:paraId="76E4CE3F" w14:textId="1BE40EC9"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______________________ </w:t>
      </w:r>
      <w:r w:rsidRPr="00A32603">
        <w:rPr>
          <w:rFonts w:ascii="Calibri" w:hAnsi="Calibri"/>
          <w:sz w:val="20"/>
          <w:szCs w:val="20"/>
        </w:rPr>
        <w:t xml:space="preserve">del </w:t>
      </w:r>
      <w:r w:rsidR="002B190C">
        <w:rPr>
          <w:rFonts w:ascii="Calibri" w:hAnsi="Calibri"/>
          <w:sz w:val="20"/>
          <w:szCs w:val="20"/>
        </w:rPr>
        <w:t>MOBILIARIO Y EQUIPO DIVERSO</w:t>
      </w:r>
      <w:r w:rsidR="00725D57" w:rsidRPr="00A32603">
        <w:rPr>
          <w:rFonts w:ascii="Calibri" w:hAnsi="Calibri"/>
          <w:sz w:val="20"/>
          <w:szCs w:val="20"/>
        </w:rPr>
        <w:t xml:space="preserve"> ofertado</w:t>
      </w:r>
      <w:r w:rsidRPr="009000C3">
        <w:rPr>
          <w:rFonts w:ascii="Calibri" w:hAnsi="Calibri"/>
          <w:sz w:val="20"/>
          <w:szCs w:val="20"/>
        </w:rPr>
        <w:t xml:space="preserve">, y que respaldamos la proposición presentada por el licitante _______________________ para la presente licitación y garantizamos el abasto suficiente para que a su vez pueda cumplir con las adjudicaciones que se deriven de esta licitación; así como la </w:t>
      </w:r>
      <w:r w:rsidRPr="00A32603">
        <w:rPr>
          <w:rFonts w:ascii="Calibri" w:hAnsi="Calibri"/>
          <w:sz w:val="20"/>
          <w:szCs w:val="20"/>
        </w:rPr>
        <w:t xml:space="preserve">existencia de </w:t>
      </w:r>
      <w:r w:rsidR="002B190C">
        <w:rPr>
          <w:rFonts w:ascii="Calibri" w:hAnsi="Calibri"/>
          <w:sz w:val="20"/>
          <w:szCs w:val="20"/>
        </w:rPr>
        <w:t>MOBILIARIO Y EQUIPO DIVERSO</w:t>
      </w:r>
      <w:r w:rsidRPr="00A32603">
        <w:rPr>
          <w:rFonts w:ascii="Calibri" w:hAnsi="Calibri"/>
          <w:sz w:val="20"/>
          <w:szCs w:val="20"/>
        </w:rPr>
        <w:t xml:space="preserve"> de</w:t>
      </w:r>
      <w:r w:rsidRPr="009000C3">
        <w:rPr>
          <w:rFonts w:ascii="Calibri" w:hAnsi="Calibri"/>
          <w:sz w:val="20"/>
          <w:szCs w:val="20"/>
        </w:rPr>
        <w:t xml:space="preserve"> la(s) partida(s) que oferta y que a continuación se detallan:</w:t>
      </w:r>
    </w:p>
    <w:p w14:paraId="42C950D5" w14:textId="77777777" w:rsidR="00F04B56" w:rsidRPr="009000C3" w:rsidRDefault="00F04B56" w:rsidP="00F04B56">
      <w:pPr>
        <w:pStyle w:val="Default"/>
        <w:rPr>
          <w:rFonts w:ascii="Calibri" w:hAnsi="Calibri"/>
          <w:sz w:val="20"/>
          <w:szCs w:val="20"/>
        </w:rPr>
      </w:pPr>
    </w:p>
    <w:p w14:paraId="402ED538" w14:textId="77777777" w:rsidR="00F04B56" w:rsidRPr="009000C3" w:rsidRDefault="00F04B56" w:rsidP="00F04B56">
      <w:pPr>
        <w:pStyle w:val="Default"/>
        <w:rPr>
          <w:rFonts w:ascii="Calibri" w:hAnsi="Calibri"/>
          <w:sz w:val="20"/>
          <w:szCs w:val="20"/>
        </w:rPr>
      </w:pPr>
    </w:p>
    <w:p w14:paraId="5FB6970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63BB5AB6" w14:textId="77777777" w:rsidTr="00F04B56">
        <w:trPr>
          <w:jc w:val="center"/>
        </w:trPr>
        <w:tc>
          <w:tcPr>
            <w:tcW w:w="2982" w:type="dxa"/>
          </w:tcPr>
          <w:p w14:paraId="7ACC4DD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0AD325B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6159E96A"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15C79D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63AF4C71" w14:textId="77777777" w:rsidTr="00F04B56">
        <w:trPr>
          <w:jc w:val="center"/>
        </w:trPr>
        <w:tc>
          <w:tcPr>
            <w:tcW w:w="2982" w:type="dxa"/>
          </w:tcPr>
          <w:p w14:paraId="2593F300" w14:textId="77777777" w:rsidR="00F04B56" w:rsidRPr="009000C3" w:rsidRDefault="00F04B56" w:rsidP="00F04B56">
            <w:pPr>
              <w:pStyle w:val="Default"/>
              <w:jc w:val="center"/>
              <w:rPr>
                <w:rFonts w:ascii="Calibri" w:hAnsi="Calibri"/>
                <w:sz w:val="20"/>
                <w:szCs w:val="20"/>
              </w:rPr>
            </w:pPr>
          </w:p>
        </w:tc>
        <w:tc>
          <w:tcPr>
            <w:tcW w:w="2503" w:type="dxa"/>
          </w:tcPr>
          <w:p w14:paraId="37DE1CA5" w14:textId="77777777" w:rsidR="00F04B56" w:rsidRPr="009000C3" w:rsidRDefault="00F04B56" w:rsidP="00F04B56">
            <w:pPr>
              <w:pStyle w:val="Default"/>
              <w:jc w:val="center"/>
              <w:rPr>
                <w:rFonts w:ascii="Calibri" w:hAnsi="Calibri"/>
                <w:sz w:val="20"/>
                <w:szCs w:val="20"/>
              </w:rPr>
            </w:pPr>
          </w:p>
        </w:tc>
        <w:tc>
          <w:tcPr>
            <w:tcW w:w="2503" w:type="dxa"/>
          </w:tcPr>
          <w:p w14:paraId="5EFDB105" w14:textId="77777777" w:rsidR="00F04B56" w:rsidRPr="009000C3" w:rsidRDefault="00F04B56" w:rsidP="00F04B56">
            <w:pPr>
              <w:pStyle w:val="Default"/>
              <w:jc w:val="center"/>
              <w:rPr>
                <w:rFonts w:ascii="Calibri" w:hAnsi="Calibri"/>
                <w:sz w:val="20"/>
                <w:szCs w:val="20"/>
              </w:rPr>
            </w:pPr>
          </w:p>
        </w:tc>
        <w:tc>
          <w:tcPr>
            <w:tcW w:w="2653" w:type="dxa"/>
          </w:tcPr>
          <w:p w14:paraId="457CE6CE" w14:textId="77777777" w:rsidR="00F04B56" w:rsidRPr="009000C3" w:rsidRDefault="00F04B56" w:rsidP="00F04B56">
            <w:pPr>
              <w:pStyle w:val="Default"/>
              <w:jc w:val="center"/>
              <w:rPr>
                <w:rFonts w:ascii="Calibri" w:hAnsi="Calibri"/>
                <w:sz w:val="20"/>
                <w:szCs w:val="20"/>
              </w:rPr>
            </w:pPr>
          </w:p>
        </w:tc>
      </w:tr>
      <w:tr w:rsidR="00F04B56" w:rsidRPr="009000C3" w14:paraId="1BDF8EF7" w14:textId="77777777" w:rsidTr="00F04B56">
        <w:trPr>
          <w:jc w:val="center"/>
        </w:trPr>
        <w:tc>
          <w:tcPr>
            <w:tcW w:w="2982" w:type="dxa"/>
          </w:tcPr>
          <w:p w14:paraId="5714828F" w14:textId="77777777" w:rsidR="00F04B56" w:rsidRPr="009000C3" w:rsidRDefault="00F04B56" w:rsidP="00F04B56">
            <w:pPr>
              <w:pStyle w:val="Default"/>
              <w:jc w:val="center"/>
              <w:rPr>
                <w:rFonts w:ascii="Calibri" w:hAnsi="Calibri"/>
                <w:sz w:val="20"/>
                <w:szCs w:val="20"/>
              </w:rPr>
            </w:pPr>
          </w:p>
        </w:tc>
        <w:tc>
          <w:tcPr>
            <w:tcW w:w="2503" w:type="dxa"/>
          </w:tcPr>
          <w:p w14:paraId="48E19D49" w14:textId="77777777" w:rsidR="00F04B56" w:rsidRPr="009000C3" w:rsidRDefault="00F04B56" w:rsidP="00F04B56">
            <w:pPr>
              <w:pStyle w:val="Default"/>
              <w:jc w:val="center"/>
              <w:rPr>
                <w:rFonts w:ascii="Calibri" w:hAnsi="Calibri"/>
                <w:sz w:val="20"/>
                <w:szCs w:val="20"/>
              </w:rPr>
            </w:pPr>
          </w:p>
        </w:tc>
        <w:tc>
          <w:tcPr>
            <w:tcW w:w="2503" w:type="dxa"/>
          </w:tcPr>
          <w:p w14:paraId="125BE498" w14:textId="77777777" w:rsidR="00F04B56" w:rsidRPr="009000C3" w:rsidRDefault="00F04B56" w:rsidP="00F04B56">
            <w:pPr>
              <w:pStyle w:val="Default"/>
              <w:jc w:val="center"/>
              <w:rPr>
                <w:rFonts w:ascii="Calibri" w:hAnsi="Calibri"/>
                <w:sz w:val="20"/>
                <w:szCs w:val="20"/>
              </w:rPr>
            </w:pPr>
          </w:p>
        </w:tc>
        <w:tc>
          <w:tcPr>
            <w:tcW w:w="2653" w:type="dxa"/>
          </w:tcPr>
          <w:p w14:paraId="6A5D6459" w14:textId="77777777" w:rsidR="00F04B56" w:rsidRPr="009000C3" w:rsidRDefault="00F04B56" w:rsidP="00F04B56">
            <w:pPr>
              <w:pStyle w:val="Default"/>
              <w:jc w:val="center"/>
              <w:rPr>
                <w:rFonts w:ascii="Calibri" w:hAnsi="Calibri"/>
                <w:sz w:val="20"/>
                <w:szCs w:val="20"/>
              </w:rPr>
            </w:pPr>
          </w:p>
        </w:tc>
      </w:tr>
    </w:tbl>
    <w:p w14:paraId="6A7C4B08" w14:textId="77777777" w:rsidR="00F04B56" w:rsidRPr="009000C3" w:rsidRDefault="00F04B56" w:rsidP="00F04B56">
      <w:pPr>
        <w:pStyle w:val="Default"/>
        <w:rPr>
          <w:rFonts w:ascii="Calibri" w:hAnsi="Calibri"/>
          <w:sz w:val="20"/>
          <w:szCs w:val="20"/>
        </w:rPr>
      </w:pPr>
    </w:p>
    <w:p w14:paraId="3D575FAD" w14:textId="77777777" w:rsidR="00F04B56" w:rsidRPr="009000C3" w:rsidRDefault="00F04B56" w:rsidP="00F04B56">
      <w:pPr>
        <w:pStyle w:val="Default"/>
        <w:rPr>
          <w:rFonts w:ascii="Calibri" w:hAnsi="Calibri"/>
          <w:sz w:val="20"/>
          <w:szCs w:val="20"/>
        </w:rPr>
      </w:pPr>
    </w:p>
    <w:p w14:paraId="5BFE4DA8" w14:textId="77777777" w:rsidR="00F04B56" w:rsidRPr="009000C3" w:rsidRDefault="00F04B56" w:rsidP="00F04B56">
      <w:pPr>
        <w:pStyle w:val="Default"/>
        <w:rPr>
          <w:rFonts w:ascii="Calibri" w:hAnsi="Calibri"/>
          <w:sz w:val="20"/>
          <w:szCs w:val="20"/>
        </w:rPr>
      </w:pPr>
    </w:p>
    <w:p w14:paraId="45F60FC1"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C74445" w14:textId="77777777" w:rsidR="00F04B56" w:rsidRPr="009000C3" w:rsidRDefault="00F04B56" w:rsidP="00F04B56">
      <w:pPr>
        <w:pStyle w:val="Default"/>
        <w:rPr>
          <w:rFonts w:ascii="Calibri" w:hAnsi="Calibri"/>
          <w:sz w:val="20"/>
          <w:szCs w:val="20"/>
        </w:rPr>
      </w:pPr>
    </w:p>
    <w:p w14:paraId="7692C6C8"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3ED5994A" w14:textId="77777777" w:rsidTr="00F04B56">
        <w:trPr>
          <w:trHeight w:val="229"/>
        </w:trPr>
        <w:tc>
          <w:tcPr>
            <w:tcW w:w="5070" w:type="dxa"/>
          </w:tcPr>
          <w:p w14:paraId="77E0DDF0"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8AF46FD"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74302B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70CB35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3667517" w14:textId="77777777" w:rsidR="00F04B56" w:rsidRPr="009000C3" w:rsidRDefault="00F04B56" w:rsidP="00F04B56">
      <w:pPr>
        <w:pStyle w:val="Default"/>
        <w:rPr>
          <w:rFonts w:ascii="Calibri" w:hAnsi="Calibri"/>
          <w:sz w:val="20"/>
          <w:szCs w:val="20"/>
        </w:rPr>
      </w:pPr>
    </w:p>
    <w:p w14:paraId="2CA6B897" w14:textId="77777777" w:rsidR="00F04B56" w:rsidRPr="009000C3" w:rsidRDefault="00F04B56" w:rsidP="00572D88">
      <w:pPr>
        <w:ind w:right="-5"/>
        <w:jc w:val="center"/>
        <w:rPr>
          <w:rFonts w:ascii="Calibri" w:hAnsi="Calibri"/>
        </w:rPr>
      </w:pPr>
    </w:p>
    <w:sectPr w:rsidR="00F04B56" w:rsidRPr="009000C3"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9EDB6" w14:textId="77777777" w:rsidR="002058AA" w:rsidRDefault="002058AA" w:rsidP="007F0B73">
      <w:r>
        <w:separator/>
      </w:r>
    </w:p>
  </w:endnote>
  <w:endnote w:type="continuationSeparator" w:id="0">
    <w:p w14:paraId="2699CAD6" w14:textId="77777777" w:rsidR="002058AA" w:rsidRDefault="002058AA"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030A0"/>
      </w:rPr>
      <w:id w:val="2040007041"/>
      <w:docPartObj>
        <w:docPartGallery w:val="Page Numbers (Bottom of Page)"/>
        <w:docPartUnique/>
      </w:docPartObj>
    </w:sdtPr>
    <w:sdtEndPr>
      <w:rPr>
        <w:b/>
        <w:color w:val="00B0F0"/>
      </w:rPr>
    </w:sdtEndPr>
    <w:sdtContent>
      <w:p w14:paraId="20C361B4" w14:textId="4EF03D02" w:rsidR="009472D6" w:rsidRPr="006A4DAA" w:rsidRDefault="009472D6" w:rsidP="007900A4">
        <w:pPr>
          <w:pStyle w:val="Piedepgina"/>
          <w:jc w:val="center"/>
          <w:rPr>
            <w:rFonts w:ascii="Century Gothic" w:hAnsi="Century Gothic"/>
            <w:b/>
            <w:color w:val="00B0F0"/>
            <w:sz w:val="18"/>
            <w:szCs w:val="14"/>
          </w:rPr>
        </w:pPr>
        <w:r w:rsidRPr="006A4DAA">
          <w:rPr>
            <w:rFonts w:ascii="Century Gothic" w:hAnsi="Century Gothic"/>
            <w:b/>
            <w:noProof/>
            <w:color w:val="00B0F0"/>
            <w:sz w:val="18"/>
            <w:szCs w:val="14"/>
            <w:lang w:val="es-MX" w:eastAsia="es-MX"/>
          </w:rPr>
          <w:drawing>
            <wp:anchor distT="0" distB="0" distL="114300" distR="114300" simplePos="0" relativeHeight="251665408" behindDoc="1" locked="0" layoutInCell="1" allowOverlap="1" wp14:anchorId="3BF0AC7D" wp14:editId="1B923C51">
              <wp:simplePos x="0" y="0"/>
              <wp:positionH relativeFrom="margin">
                <wp:posOffset>-685800</wp:posOffset>
              </wp:positionH>
              <wp:positionV relativeFrom="paragraph">
                <wp:posOffset>29210</wp:posOffset>
              </wp:positionV>
              <wp:extent cx="7753350" cy="102933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DAA">
          <w:rPr>
            <w:rFonts w:ascii="Century Gothic" w:hAnsi="Century Gothic"/>
            <w:b/>
            <w:color w:val="00B0F0"/>
            <w:sz w:val="18"/>
            <w:szCs w:val="14"/>
          </w:rPr>
          <w:t>LICITACIÓN PÚBLICA NACIONAL PRESENCIAL</w:t>
        </w:r>
      </w:p>
      <w:p w14:paraId="02880B23" w14:textId="345E8305" w:rsidR="009472D6" w:rsidRPr="006A4DAA" w:rsidRDefault="009472D6" w:rsidP="007900A4">
        <w:pPr>
          <w:pStyle w:val="Piedepgina"/>
          <w:jc w:val="center"/>
          <w:rPr>
            <w:b/>
            <w:color w:val="00B0F0"/>
          </w:rPr>
        </w:pPr>
        <w:r w:rsidRPr="006A4DAA">
          <w:rPr>
            <w:rFonts w:ascii="Century Gothic" w:hAnsi="Century Gothic"/>
            <w:b/>
            <w:color w:val="00B0F0"/>
            <w:sz w:val="18"/>
            <w:szCs w:val="16"/>
          </w:rPr>
          <w:t xml:space="preserve">No. LP-919044992-N33-2022                                                                                                                        </w:t>
        </w:r>
        <w:sdt>
          <w:sdtPr>
            <w:rPr>
              <w:rFonts w:ascii="Century Gothic" w:hAnsi="Century Gothic"/>
              <w:b/>
              <w:color w:val="00B0F0"/>
              <w:sz w:val="18"/>
              <w:szCs w:val="16"/>
            </w:rPr>
            <w:id w:val="-33044744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2082322625"/>
                <w:docPartObj>
                  <w:docPartGallery w:val="Page Numbers (Top of Page)"/>
                  <w:docPartUnique/>
                </w:docPartObj>
              </w:sdtPr>
              <w:sdtEndPr>
                <w:rPr>
                  <w:rFonts w:ascii="Times New Roman" w:hAnsi="Times New Roman"/>
                  <w:sz w:val="20"/>
                </w:rPr>
              </w:sdtEndPr>
              <w:sdtContent>
                <w:r w:rsidRPr="006A4DAA">
                  <w:rPr>
                    <w:rFonts w:ascii="Century Gothic" w:hAnsi="Century Gothic"/>
                    <w:b/>
                    <w:color w:val="00B0F0"/>
                    <w:sz w:val="18"/>
                    <w:szCs w:val="16"/>
                  </w:rPr>
                  <w:t xml:space="preserve">Página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PAGE</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42</w:t>
                </w:r>
                <w:r w:rsidRPr="006A4DAA">
                  <w:rPr>
                    <w:rFonts w:ascii="Century Gothic" w:hAnsi="Century Gothic"/>
                    <w:b/>
                    <w:color w:val="00B0F0"/>
                    <w:sz w:val="18"/>
                    <w:szCs w:val="16"/>
                  </w:rPr>
                  <w:fldChar w:fldCharType="end"/>
                </w:r>
                <w:r w:rsidRPr="006A4DAA">
                  <w:rPr>
                    <w:rFonts w:ascii="Century Gothic" w:hAnsi="Century Gothic"/>
                    <w:b/>
                    <w:color w:val="00B0F0"/>
                    <w:sz w:val="18"/>
                    <w:szCs w:val="16"/>
                  </w:rPr>
                  <w:t xml:space="preserve"> de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NUMPAGES</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48</w:t>
                </w:r>
                <w:r w:rsidRPr="006A4DAA">
                  <w:rPr>
                    <w:rFonts w:ascii="Century Gothic" w:hAnsi="Century Gothic"/>
                    <w:b/>
                    <w:color w:val="00B0F0"/>
                    <w:sz w:val="18"/>
                    <w:szCs w:val="16"/>
                  </w:rPr>
                  <w:fldChar w:fldCharType="end"/>
                </w:r>
              </w:sdtContent>
            </w:sdt>
          </w:sdtContent>
        </w:sdt>
      </w:p>
    </w:sdtContent>
  </w:sdt>
  <w:p w14:paraId="3EF5B9A3" w14:textId="01680316" w:rsidR="009472D6" w:rsidRDefault="009472D6"/>
  <w:p w14:paraId="73DF6DF7" w14:textId="44E8EDCF" w:rsidR="009472D6" w:rsidRDefault="009472D6"/>
  <w:p w14:paraId="5D8A8F12" w14:textId="12128B70" w:rsidR="009472D6" w:rsidRDefault="009472D6"/>
  <w:p w14:paraId="279F8693" w14:textId="2200A485" w:rsidR="009472D6" w:rsidRDefault="009472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4F8B7" w14:textId="77777777" w:rsidR="002058AA" w:rsidRDefault="002058AA" w:rsidP="007F0B73">
      <w:r>
        <w:separator/>
      </w:r>
    </w:p>
  </w:footnote>
  <w:footnote w:type="continuationSeparator" w:id="0">
    <w:p w14:paraId="61DC8F2B" w14:textId="77777777" w:rsidR="002058AA" w:rsidRDefault="002058AA"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97D80" w14:textId="700B3746" w:rsidR="009472D6" w:rsidRPr="00C765F1" w:rsidRDefault="009472D6" w:rsidP="007900A4">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3635418" wp14:editId="531D52B5">
          <wp:simplePos x="0" y="0"/>
          <wp:positionH relativeFrom="column">
            <wp:posOffset>-257175</wp:posOffset>
          </wp:positionH>
          <wp:positionV relativeFrom="paragraph">
            <wp:posOffset>17145</wp:posOffset>
          </wp:positionV>
          <wp:extent cx="2127341"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3360" behindDoc="1" locked="0" layoutInCell="1" allowOverlap="1" wp14:anchorId="0709614A" wp14:editId="60FC1ADE">
          <wp:simplePos x="0" y="0"/>
          <wp:positionH relativeFrom="column">
            <wp:posOffset>5524500</wp:posOffset>
          </wp:positionH>
          <wp:positionV relativeFrom="paragraph">
            <wp:posOffset>-121285</wp:posOffset>
          </wp:positionV>
          <wp:extent cx="971550" cy="12198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AC099CC" w14:textId="6A7D7354" w:rsidR="009472D6" w:rsidRPr="00C765F1" w:rsidRDefault="009472D6" w:rsidP="007900A4">
    <w:pPr>
      <w:jc w:val="center"/>
      <w:rPr>
        <w:rFonts w:ascii="Corbel" w:hAnsi="Corbel"/>
        <w:b/>
        <w:szCs w:val="16"/>
      </w:rPr>
    </w:pPr>
    <w:r w:rsidRPr="00C765F1">
      <w:rPr>
        <w:rFonts w:ascii="Corbel" w:hAnsi="Corbel"/>
        <w:b/>
        <w:szCs w:val="16"/>
      </w:rPr>
      <w:t>SERVICIOS DE SALUD DE NUEVO LEÓN</w:t>
    </w:r>
  </w:p>
  <w:p w14:paraId="79D92283" w14:textId="2A555C86" w:rsidR="009472D6" w:rsidRPr="00180FA7" w:rsidRDefault="009472D6" w:rsidP="007900A4">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1A0E0204" w14:textId="4A410C88" w:rsidR="009472D6" w:rsidRDefault="009472D6"/>
  <w:p w14:paraId="267001D6" w14:textId="77777777" w:rsidR="009472D6" w:rsidRDefault="009472D6"/>
  <w:p w14:paraId="320332EE" w14:textId="77777777" w:rsidR="009472D6" w:rsidRDefault="009472D6"/>
  <w:p w14:paraId="3FC5932D" w14:textId="77777777" w:rsidR="009472D6" w:rsidRDefault="009472D6"/>
  <w:p w14:paraId="19AC0077" w14:textId="77777777" w:rsidR="009472D6" w:rsidRDefault="009472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9217006"/>
    <w:multiLevelType w:val="hybridMultilevel"/>
    <w:tmpl w:val="CA34A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9D6503B"/>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1B095158"/>
    <w:multiLevelType w:val="hybridMultilevel"/>
    <w:tmpl w:val="E1983B8E"/>
    <w:lvl w:ilvl="0" w:tplc="8DCC784E">
      <w:start w:val="9"/>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FF0381"/>
    <w:multiLevelType w:val="hybridMultilevel"/>
    <w:tmpl w:val="371809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10301"/>
    <w:multiLevelType w:val="hybridMultilevel"/>
    <w:tmpl w:val="C0F407CA"/>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78C1492"/>
    <w:multiLevelType w:val="hybridMultilevel"/>
    <w:tmpl w:val="FC5C1A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81030A0"/>
    <w:multiLevelType w:val="hybridMultilevel"/>
    <w:tmpl w:val="4B600D10"/>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39" w15:restartNumberingAfterBreak="0">
    <w:nsid w:val="5E0F3245"/>
    <w:multiLevelType w:val="hybridMultilevel"/>
    <w:tmpl w:val="8A9C2A30"/>
    <w:lvl w:ilvl="0" w:tplc="080A0015">
      <w:start w:val="1"/>
      <w:numFmt w:val="upp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0" w15:restartNumberingAfterBreak="0">
    <w:nsid w:val="5FBE3815"/>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169350E"/>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7028021F"/>
    <w:multiLevelType w:val="hybridMultilevel"/>
    <w:tmpl w:val="7DE8B5E4"/>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4"/>
  </w:num>
  <w:num w:numId="2">
    <w:abstractNumId w:val="9"/>
  </w:num>
  <w:num w:numId="3">
    <w:abstractNumId w:val="26"/>
  </w:num>
  <w:num w:numId="4">
    <w:abstractNumId w:val="37"/>
  </w:num>
  <w:num w:numId="5">
    <w:abstractNumId w:val="6"/>
  </w:num>
  <w:num w:numId="6">
    <w:abstractNumId w:val="0"/>
  </w:num>
  <w:num w:numId="7">
    <w:abstractNumId w:val="20"/>
  </w:num>
  <w:num w:numId="8">
    <w:abstractNumId w:val="18"/>
  </w:num>
  <w:num w:numId="9">
    <w:abstractNumId w:val="34"/>
  </w:num>
  <w:num w:numId="10">
    <w:abstractNumId w:val="21"/>
  </w:num>
  <w:num w:numId="11">
    <w:abstractNumId w:val="11"/>
  </w:num>
  <w:num w:numId="12">
    <w:abstractNumId w:val="12"/>
  </w:num>
  <w:num w:numId="13">
    <w:abstractNumId w:val="14"/>
  </w:num>
  <w:num w:numId="14">
    <w:abstractNumId w:val="23"/>
  </w:num>
  <w:num w:numId="15">
    <w:abstractNumId w:val="24"/>
  </w:num>
  <w:num w:numId="16">
    <w:abstractNumId w:val="33"/>
  </w:num>
  <w:num w:numId="17">
    <w:abstractNumId w:val="31"/>
  </w:num>
  <w:num w:numId="18">
    <w:abstractNumId w:val="29"/>
  </w:num>
  <w:num w:numId="19">
    <w:abstractNumId w:val="27"/>
  </w:num>
  <w:num w:numId="20">
    <w:abstractNumId w:val="47"/>
  </w:num>
  <w:num w:numId="21">
    <w:abstractNumId w:val="10"/>
  </w:num>
  <w:num w:numId="22">
    <w:abstractNumId w:val="32"/>
  </w:num>
  <w:num w:numId="23">
    <w:abstractNumId w:val="36"/>
  </w:num>
  <w:num w:numId="24">
    <w:abstractNumId w:val="42"/>
  </w:num>
  <w:num w:numId="25">
    <w:abstractNumId w:val="28"/>
  </w:num>
  <w:num w:numId="26">
    <w:abstractNumId w:val="48"/>
  </w:num>
  <w:num w:numId="27">
    <w:abstractNumId w:val="8"/>
  </w:num>
  <w:num w:numId="28">
    <w:abstractNumId w:val="15"/>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7"/>
  </w:num>
  <w:num w:numId="32">
    <w:abstractNumId w:val="39"/>
  </w:num>
  <w:num w:numId="33">
    <w:abstractNumId w:val="25"/>
  </w:num>
  <w:num w:numId="34">
    <w:abstractNumId w:val="35"/>
  </w:num>
  <w:num w:numId="35">
    <w:abstractNumId w:val="13"/>
  </w:num>
  <w:num w:numId="36">
    <w:abstractNumId w:val="16"/>
  </w:num>
  <w:num w:numId="37">
    <w:abstractNumId w:val="43"/>
  </w:num>
  <w:num w:numId="38">
    <w:abstractNumId w:val="30"/>
  </w:num>
  <w:num w:numId="39">
    <w:abstractNumId w:val="45"/>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22"/>
  </w:num>
  <w:num w:numId="43">
    <w:abstractNumId w:val="40"/>
  </w:num>
  <w:num w:numId="44">
    <w:abstractNumId w:val="4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3BA"/>
    <w:rsid w:val="00002FEC"/>
    <w:rsid w:val="00010DD3"/>
    <w:rsid w:val="00011E90"/>
    <w:rsid w:val="00013741"/>
    <w:rsid w:val="000140A0"/>
    <w:rsid w:val="00014563"/>
    <w:rsid w:val="0001543F"/>
    <w:rsid w:val="000173BC"/>
    <w:rsid w:val="00020690"/>
    <w:rsid w:val="0002354C"/>
    <w:rsid w:val="000250D0"/>
    <w:rsid w:val="00025A6C"/>
    <w:rsid w:val="00026280"/>
    <w:rsid w:val="00027564"/>
    <w:rsid w:val="00030424"/>
    <w:rsid w:val="000348C5"/>
    <w:rsid w:val="00037DE1"/>
    <w:rsid w:val="00043532"/>
    <w:rsid w:val="0004563D"/>
    <w:rsid w:val="000469C3"/>
    <w:rsid w:val="00046C6E"/>
    <w:rsid w:val="00052955"/>
    <w:rsid w:val="000557B7"/>
    <w:rsid w:val="0005665C"/>
    <w:rsid w:val="000569A4"/>
    <w:rsid w:val="00067102"/>
    <w:rsid w:val="000675C9"/>
    <w:rsid w:val="00071771"/>
    <w:rsid w:val="00071AB3"/>
    <w:rsid w:val="0007345B"/>
    <w:rsid w:val="000748B3"/>
    <w:rsid w:val="00075D15"/>
    <w:rsid w:val="00080B01"/>
    <w:rsid w:val="00080D85"/>
    <w:rsid w:val="000817B9"/>
    <w:rsid w:val="00083EA1"/>
    <w:rsid w:val="0008536E"/>
    <w:rsid w:val="00085C6B"/>
    <w:rsid w:val="00086414"/>
    <w:rsid w:val="00090008"/>
    <w:rsid w:val="00092351"/>
    <w:rsid w:val="000946BF"/>
    <w:rsid w:val="00094DA5"/>
    <w:rsid w:val="000951D2"/>
    <w:rsid w:val="00095E6C"/>
    <w:rsid w:val="00096EA7"/>
    <w:rsid w:val="000A238F"/>
    <w:rsid w:val="000A3C7F"/>
    <w:rsid w:val="000A4F8C"/>
    <w:rsid w:val="000A5DDD"/>
    <w:rsid w:val="000A6AA1"/>
    <w:rsid w:val="000A7763"/>
    <w:rsid w:val="000B09BD"/>
    <w:rsid w:val="000B0A03"/>
    <w:rsid w:val="000B3333"/>
    <w:rsid w:val="000B78E5"/>
    <w:rsid w:val="000C0D8F"/>
    <w:rsid w:val="000C48DF"/>
    <w:rsid w:val="000C5771"/>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06B05"/>
    <w:rsid w:val="00115038"/>
    <w:rsid w:val="001161D4"/>
    <w:rsid w:val="00116652"/>
    <w:rsid w:val="0011775C"/>
    <w:rsid w:val="001203E1"/>
    <w:rsid w:val="001206E3"/>
    <w:rsid w:val="00124B69"/>
    <w:rsid w:val="00125C4F"/>
    <w:rsid w:val="00126089"/>
    <w:rsid w:val="001260C9"/>
    <w:rsid w:val="001334E1"/>
    <w:rsid w:val="00133C07"/>
    <w:rsid w:val="00135F80"/>
    <w:rsid w:val="00137738"/>
    <w:rsid w:val="00141868"/>
    <w:rsid w:val="0014190E"/>
    <w:rsid w:val="00142657"/>
    <w:rsid w:val="00143206"/>
    <w:rsid w:val="00143E99"/>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4F69"/>
    <w:rsid w:val="0016531D"/>
    <w:rsid w:val="0016702D"/>
    <w:rsid w:val="001706F1"/>
    <w:rsid w:val="00173DD1"/>
    <w:rsid w:val="001800A0"/>
    <w:rsid w:val="00180FA7"/>
    <w:rsid w:val="00181514"/>
    <w:rsid w:val="00181B6B"/>
    <w:rsid w:val="00182B29"/>
    <w:rsid w:val="00183705"/>
    <w:rsid w:val="00184BB6"/>
    <w:rsid w:val="001871ED"/>
    <w:rsid w:val="00190C8C"/>
    <w:rsid w:val="00191051"/>
    <w:rsid w:val="00193A35"/>
    <w:rsid w:val="00194ABA"/>
    <w:rsid w:val="00195ACB"/>
    <w:rsid w:val="00196837"/>
    <w:rsid w:val="00197078"/>
    <w:rsid w:val="00197470"/>
    <w:rsid w:val="00197F66"/>
    <w:rsid w:val="001A0EBB"/>
    <w:rsid w:val="001A154A"/>
    <w:rsid w:val="001A22AE"/>
    <w:rsid w:val="001A2B75"/>
    <w:rsid w:val="001A3AC3"/>
    <w:rsid w:val="001A6EAA"/>
    <w:rsid w:val="001A7A7D"/>
    <w:rsid w:val="001A7FAB"/>
    <w:rsid w:val="001B3860"/>
    <w:rsid w:val="001B5AF2"/>
    <w:rsid w:val="001C01EE"/>
    <w:rsid w:val="001C147E"/>
    <w:rsid w:val="001C24ED"/>
    <w:rsid w:val="001C2CDE"/>
    <w:rsid w:val="001C4459"/>
    <w:rsid w:val="001C7D4C"/>
    <w:rsid w:val="001D05DE"/>
    <w:rsid w:val="001D3DE7"/>
    <w:rsid w:val="001D45A1"/>
    <w:rsid w:val="001D4605"/>
    <w:rsid w:val="001D5315"/>
    <w:rsid w:val="001E4BC7"/>
    <w:rsid w:val="001E66DB"/>
    <w:rsid w:val="001E6B43"/>
    <w:rsid w:val="001F0E80"/>
    <w:rsid w:val="001F2C25"/>
    <w:rsid w:val="001F56DB"/>
    <w:rsid w:val="001F585B"/>
    <w:rsid w:val="001F5F8A"/>
    <w:rsid w:val="001F628F"/>
    <w:rsid w:val="001F791D"/>
    <w:rsid w:val="001F7C8E"/>
    <w:rsid w:val="002021D2"/>
    <w:rsid w:val="0020302B"/>
    <w:rsid w:val="00203F50"/>
    <w:rsid w:val="002043AA"/>
    <w:rsid w:val="0020579E"/>
    <w:rsid w:val="002058AA"/>
    <w:rsid w:val="00206124"/>
    <w:rsid w:val="00213E30"/>
    <w:rsid w:val="002148BF"/>
    <w:rsid w:val="00214C5C"/>
    <w:rsid w:val="002157EE"/>
    <w:rsid w:val="00217B16"/>
    <w:rsid w:val="00217D47"/>
    <w:rsid w:val="00221835"/>
    <w:rsid w:val="00221D91"/>
    <w:rsid w:val="00222CB9"/>
    <w:rsid w:val="00227183"/>
    <w:rsid w:val="0023262D"/>
    <w:rsid w:val="00232672"/>
    <w:rsid w:val="0023285B"/>
    <w:rsid w:val="00234ED2"/>
    <w:rsid w:val="00235398"/>
    <w:rsid w:val="002375DB"/>
    <w:rsid w:val="00237C3A"/>
    <w:rsid w:val="0024243C"/>
    <w:rsid w:val="0025094F"/>
    <w:rsid w:val="00250FC6"/>
    <w:rsid w:val="00252C3D"/>
    <w:rsid w:val="00256075"/>
    <w:rsid w:val="00257C65"/>
    <w:rsid w:val="00262420"/>
    <w:rsid w:val="00262CA6"/>
    <w:rsid w:val="00263BDA"/>
    <w:rsid w:val="00263D99"/>
    <w:rsid w:val="00266E4C"/>
    <w:rsid w:val="00267C25"/>
    <w:rsid w:val="002752D3"/>
    <w:rsid w:val="002764A1"/>
    <w:rsid w:val="0027668D"/>
    <w:rsid w:val="0027687F"/>
    <w:rsid w:val="00277106"/>
    <w:rsid w:val="00280B21"/>
    <w:rsid w:val="0028407E"/>
    <w:rsid w:val="00284F3E"/>
    <w:rsid w:val="00286D6C"/>
    <w:rsid w:val="00287D5B"/>
    <w:rsid w:val="00297643"/>
    <w:rsid w:val="002A2434"/>
    <w:rsid w:val="002A290C"/>
    <w:rsid w:val="002A61A9"/>
    <w:rsid w:val="002A7979"/>
    <w:rsid w:val="002B190C"/>
    <w:rsid w:val="002B2579"/>
    <w:rsid w:val="002B6BE9"/>
    <w:rsid w:val="002B755D"/>
    <w:rsid w:val="002C0C5A"/>
    <w:rsid w:val="002C0FDC"/>
    <w:rsid w:val="002C1A9E"/>
    <w:rsid w:val="002D0FCB"/>
    <w:rsid w:val="002D2056"/>
    <w:rsid w:val="002E055C"/>
    <w:rsid w:val="002E082B"/>
    <w:rsid w:val="002E1616"/>
    <w:rsid w:val="002E333C"/>
    <w:rsid w:val="002E344A"/>
    <w:rsid w:val="002E38D0"/>
    <w:rsid w:val="002E6A13"/>
    <w:rsid w:val="002E6A68"/>
    <w:rsid w:val="002E7B82"/>
    <w:rsid w:val="002F0BF1"/>
    <w:rsid w:val="002F2667"/>
    <w:rsid w:val="002F4109"/>
    <w:rsid w:val="00302A18"/>
    <w:rsid w:val="00305C08"/>
    <w:rsid w:val="00306A6D"/>
    <w:rsid w:val="00310ACA"/>
    <w:rsid w:val="003110CA"/>
    <w:rsid w:val="00311440"/>
    <w:rsid w:val="00311634"/>
    <w:rsid w:val="00311B0C"/>
    <w:rsid w:val="00313C66"/>
    <w:rsid w:val="003179CA"/>
    <w:rsid w:val="00321765"/>
    <w:rsid w:val="003219A5"/>
    <w:rsid w:val="003226DC"/>
    <w:rsid w:val="0032488D"/>
    <w:rsid w:val="00325647"/>
    <w:rsid w:val="0032596F"/>
    <w:rsid w:val="00325F91"/>
    <w:rsid w:val="0032677F"/>
    <w:rsid w:val="0033016E"/>
    <w:rsid w:val="003333E2"/>
    <w:rsid w:val="00336DC6"/>
    <w:rsid w:val="00340D61"/>
    <w:rsid w:val="00344C04"/>
    <w:rsid w:val="0034525E"/>
    <w:rsid w:val="00346621"/>
    <w:rsid w:val="0035685B"/>
    <w:rsid w:val="00357A32"/>
    <w:rsid w:val="00360AC7"/>
    <w:rsid w:val="003618A8"/>
    <w:rsid w:val="003632F9"/>
    <w:rsid w:val="00364DB0"/>
    <w:rsid w:val="00366E7B"/>
    <w:rsid w:val="00367F8B"/>
    <w:rsid w:val="00371AE4"/>
    <w:rsid w:val="003739EC"/>
    <w:rsid w:val="00374189"/>
    <w:rsid w:val="003802CA"/>
    <w:rsid w:val="00381A0E"/>
    <w:rsid w:val="00383713"/>
    <w:rsid w:val="003915F6"/>
    <w:rsid w:val="003915FB"/>
    <w:rsid w:val="0039367A"/>
    <w:rsid w:val="00394C2E"/>
    <w:rsid w:val="0039641C"/>
    <w:rsid w:val="003A12A5"/>
    <w:rsid w:val="003A1ACD"/>
    <w:rsid w:val="003A2DF6"/>
    <w:rsid w:val="003A2E13"/>
    <w:rsid w:val="003A3316"/>
    <w:rsid w:val="003A3BDB"/>
    <w:rsid w:val="003A6F62"/>
    <w:rsid w:val="003B0B49"/>
    <w:rsid w:val="003B285F"/>
    <w:rsid w:val="003B3107"/>
    <w:rsid w:val="003B39D8"/>
    <w:rsid w:val="003B3E89"/>
    <w:rsid w:val="003C1B00"/>
    <w:rsid w:val="003C56BB"/>
    <w:rsid w:val="003C5784"/>
    <w:rsid w:val="003C5DF8"/>
    <w:rsid w:val="003C7CE4"/>
    <w:rsid w:val="003D33AF"/>
    <w:rsid w:val="003D3A9B"/>
    <w:rsid w:val="003D75D9"/>
    <w:rsid w:val="003E21AF"/>
    <w:rsid w:val="003E2381"/>
    <w:rsid w:val="003E4D22"/>
    <w:rsid w:val="003E6595"/>
    <w:rsid w:val="003F0BD1"/>
    <w:rsid w:val="003F2437"/>
    <w:rsid w:val="003F2962"/>
    <w:rsid w:val="003F6176"/>
    <w:rsid w:val="00400847"/>
    <w:rsid w:val="004009ED"/>
    <w:rsid w:val="004017C9"/>
    <w:rsid w:val="00406379"/>
    <w:rsid w:val="0040777D"/>
    <w:rsid w:val="0041098D"/>
    <w:rsid w:val="00412B21"/>
    <w:rsid w:val="00415180"/>
    <w:rsid w:val="00415612"/>
    <w:rsid w:val="0041639A"/>
    <w:rsid w:val="0041641A"/>
    <w:rsid w:val="00417F7B"/>
    <w:rsid w:val="00422511"/>
    <w:rsid w:val="004265E0"/>
    <w:rsid w:val="00427176"/>
    <w:rsid w:val="00431510"/>
    <w:rsid w:val="00432C2F"/>
    <w:rsid w:val="00433CCB"/>
    <w:rsid w:val="00435A81"/>
    <w:rsid w:val="00435E03"/>
    <w:rsid w:val="0043607F"/>
    <w:rsid w:val="004414B4"/>
    <w:rsid w:val="00442AB6"/>
    <w:rsid w:val="004445CF"/>
    <w:rsid w:val="00444FC7"/>
    <w:rsid w:val="00445737"/>
    <w:rsid w:val="004503D5"/>
    <w:rsid w:val="00451746"/>
    <w:rsid w:val="00451E84"/>
    <w:rsid w:val="00456066"/>
    <w:rsid w:val="004603E1"/>
    <w:rsid w:val="00462584"/>
    <w:rsid w:val="00463389"/>
    <w:rsid w:val="00465F04"/>
    <w:rsid w:val="00466913"/>
    <w:rsid w:val="004669DF"/>
    <w:rsid w:val="00471BEC"/>
    <w:rsid w:val="00472E53"/>
    <w:rsid w:val="00473A38"/>
    <w:rsid w:val="00474DDD"/>
    <w:rsid w:val="00475405"/>
    <w:rsid w:val="00475850"/>
    <w:rsid w:val="004779C6"/>
    <w:rsid w:val="004851BF"/>
    <w:rsid w:val="00486BBB"/>
    <w:rsid w:val="004871CF"/>
    <w:rsid w:val="00491281"/>
    <w:rsid w:val="0049243D"/>
    <w:rsid w:val="004968C3"/>
    <w:rsid w:val="004A0082"/>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D23B2"/>
    <w:rsid w:val="004D49C7"/>
    <w:rsid w:val="004D5065"/>
    <w:rsid w:val="004D516C"/>
    <w:rsid w:val="004D5BD4"/>
    <w:rsid w:val="004D6847"/>
    <w:rsid w:val="004E077E"/>
    <w:rsid w:val="004E09BD"/>
    <w:rsid w:val="004E0EAA"/>
    <w:rsid w:val="004E14F5"/>
    <w:rsid w:val="004E18F8"/>
    <w:rsid w:val="004E2C62"/>
    <w:rsid w:val="004E48C3"/>
    <w:rsid w:val="004E5E3F"/>
    <w:rsid w:val="004E6598"/>
    <w:rsid w:val="004E6966"/>
    <w:rsid w:val="004E6F64"/>
    <w:rsid w:val="004E753C"/>
    <w:rsid w:val="004F1B16"/>
    <w:rsid w:val="004F278A"/>
    <w:rsid w:val="004F27C5"/>
    <w:rsid w:val="004F2970"/>
    <w:rsid w:val="004F3099"/>
    <w:rsid w:val="00501C47"/>
    <w:rsid w:val="00502229"/>
    <w:rsid w:val="0050254B"/>
    <w:rsid w:val="00502717"/>
    <w:rsid w:val="00504179"/>
    <w:rsid w:val="00507AB8"/>
    <w:rsid w:val="00507C76"/>
    <w:rsid w:val="00512C9B"/>
    <w:rsid w:val="00513013"/>
    <w:rsid w:val="00513724"/>
    <w:rsid w:val="00517054"/>
    <w:rsid w:val="005222C5"/>
    <w:rsid w:val="00522ECB"/>
    <w:rsid w:val="005255EA"/>
    <w:rsid w:val="00526791"/>
    <w:rsid w:val="005272F7"/>
    <w:rsid w:val="005323AE"/>
    <w:rsid w:val="00534C07"/>
    <w:rsid w:val="005352EF"/>
    <w:rsid w:val="00535DFF"/>
    <w:rsid w:val="00540A9C"/>
    <w:rsid w:val="00541E82"/>
    <w:rsid w:val="00541ECD"/>
    <w:rsid w:val="00541EE5"/>
    <w:rsid w:val="00544481"/>
    <w:rsid w:val="00544FDC"/>
    <w:rsid w:val="005478DA"/>
    <w:rsid w:val="005523FF"/>
    <w:rsid w:val="00552406"/>
    <w:rsid w:val="005569D0"/>
    <w:rsid w:val="0055776E"/>
    <w:rsid w:val="0056156A"/>
    <w:rsid w:val="0056254E"/>
    <w:rsid w:val="005653C6"/>
    <w:rsid w:val="00572948"/>
    <w:rsid w:val="00572D88"/>
    <w:rsid w:val="00572EFD"/>
    <w:rsid w:val="00574853"/>
    <w:rsid w:val="0057776D"/>
    <w:rsid w:val="0058000A"/>
    <w:rsid w:val="00583F2D"/>
    <w:rsid w:val="005842E9"/>
    <w:rsid w:val="005865D5"/>
    <w:rsid w:val="005902C4"/>
    <w:rsid w:val="00591E33"/>
    <w:rsid w:val="00592406"/>
    <w:rsid w:val="0059348D"/>
    <w:rsid w:val="005A09C4"/>
    <w:rsid w:val="005A1F72"/>
    <w:rsid w:val="005A33F5"/>
    <w:rsid w:val="005A43AA"/>
    <w:rsid w:val="005B0DA4"/>
    <w:rsid w:val="005B1EC3"/>
    <w:rsid w:val="005B404E"/>
    <w:rsid w:val="005B4A57"/>
    <w:rsid w:val="005B4BA6"/>
    <w:rsid w:val="005B753E"/>
    <w:rsid w:val="005C1467"/>
    <w:rsid w:val="005C6D35"/>
    <w:rsid w:val="005D169F"/>
    <w:rsid w:val="005D1765"/>
    <w:rsid w:val="005D54BE"/>
    <w:rsid w:val="005D5F60"/>
    <w:rsid w:val="005D65DE"/>
    <w:rsid w:val="005E0A2B"/>
    <w:rsid w:val="005E143A"/>
    <w:rsid w:val="005E2494"/>
    <w:rsid w:val="005E531C"/>
    <w:rsid w:val="005E61B7"/>
    <w:rsid w:val="005E6330"/>
    <w:rsid w:val="005F2391"/>
    <w:rsid w:val="005F42F7"/>
    <w:rsid w:val="005F7935"/>
    <w:rsid w:val="00604024"/>
    <w:rsid w:val="006049D0"/>
    <w:rsid w:val="006058B0"/>
    <w:rsid w:val="00607E3A"/>
    <w:rsid w:val="0061030C"/>
    <w:rsid w:val="006116EF"/>
    <w:rsid w:val="006138DA"/>
    <w:rsid w:val="0061787B"/>
    <w:rsid w:val="006218FB"/>
    <w:rsid w:val="00622F49"/>
    <w:rsid w:val="00623E9B"/>
    <w:rsid w:val="00624D6B"/>
    <w:rsid w:val="00625C08"/>
    <w:rsid w:val="00633831"/>
    <w:rsid w:val="00636A62"/>
    <w:rsid w:val="00637246"/>
    <w:rsid w:val="006406C4"/>
    <w:rsid w:val="00642C31"/>
    <w:rsid w:val="00642ED4"/>
    <w:rsid w:val="00644EBE"/>
    <w:rsid w:val="006473F8"/>
    <w:rsid w:val="0065318A"/>
    <w:rsid w:val="006557BC"/>
    <w:rsid w:val="00661318"/>
    <w:rsid w:val="00662F4D"/>
    <w:rsid w:val="006633C8"/>
    <w:rsid w:val="00666C78"/>
    <w:rsid w:val="00670AB4"/>
    <w:rsid w:val="00672886"/>
    <w:rsid w:val="0067300A"/>
    <w:rsid w:val="0067689F"/>
    <w:rsid w:val="006768E3"/>
    <w:rsid w:val="006803E8"/>
    <w:rsid w:val="00680878"/>
    <w:rsid w:val="00681745"/>
    <w:rsid w:val="00692DBE"/>
    <w:rsid w:val="00692EB0"/>
    <w:rsid w:val="0069429A"/>
    <w:rsid w:val="00695181"/>
    <w:rsid w:val="00695BCA"/>
    <w:rsid w:val="0069719C"/>
    <w:rsid w:val="006971A9"/>
    <w:rsid w:val="00697F8C"/>
    <w:rsid w:val="006A193D"/>
    <w:rsid w:val="006A2D51"/>
    <w:rsid w:val="006A393A"/>
    <w:rsid w:val="006A478B"/>
    <w:rsid w:val="006A4792"/>
    <w:rsid w:val="006A4DAA"/>
    <w:rsid w:val="006A7DCC"/>
    <w:rsid w:val="006B3A51"/>
    <w:rsid w:val="006B3E85"/>
    <w:rsid w:val="006B5D25"/>
    <w:rsid w:val="006B6C86"/>
    <w:rsid w:val="006B7978"/>
    <w:rsid w:val="006C009A"/>
    <w:rsid w:val="006C2700"/>
    <w:rsid w:val="006C2C1F"/>
    <w:rsid w:val="006C2F78"/>
    <w:rsid w:val="006C33C7"/>
    <w:rsid w:val="006C39F5"/>
    <w:rsid w:val="006C44EA"/>
    <w:rsid w:val="006C7D95"/>
    <w:rsid w:val="006D61E7"/>
    <w:rsid w:val="006D7491"/>
    <w:rsid w:val="006E031A"/>
    <w:rsid w:val="006E0A6A"/>
    <w:rsid w:val="006E2C3C"/>
    <w:rsid w:val="006E4120"/>
    <w:rsid w:val="006E5452"/>
    <w:rsid w:val="006E5523"/>
    <w:rsid w:val="006E5603"/>
    <w:rsid w:val="006E6DB1"/>
    <w:rsid w:val="006F1636"/>
    <w:rsid w:val="006F18CA"/>
    <w:rsid w:val="006F1EDE"/>
    <w:rsid w:val="006F25D2"/>
    <w:rsid w:val="006F5A38"/>
    <w:rsid w:val="006F697A"/>
    <w:rsid w:val="0070099E"/>
    <w:rsid w:val="00701256"/>
    <w:rsid w:val="007032AA"/>
    <w:rsid w:val="00704902"/>
    <w:rsid w:val="00710290"/>
    <w:rsid w:val="0071071F"/>
    <w:rsid w:val="0071602F"/>
    <w:rsid w:val="00716114"/>
    <w:rsid w:val="007211AA"/>
    <w:rsid w:val="0072316E"/>
    <w:rsid w:val="00724040"/>
    <w:rsid w:val="00724098"/>
    <w:rsid w:val="007250AE"/>
    <w:rsid w:val="00725D57"/>
    <w:rsid w:val="007269C5"/>
    <w:rsid w:val="007270D4"/>
    <w:rsid w:val="00727A6A"/>
    <w:rsid w:val="00731E16"/>
    <w:rsid w:val="00733D32"/>
    <w:rsid w:val="00734605"/>
    <w:rsid w:val="00735570"/>
    <w:rsid w:val="00735FBC"/>
    <w:rsid w:val="00741DEB"/>
    <w:rsid w:val="00742118"/>
    <w:rsid w:val="0074621C"/>
    <w:rsid w:val="007504E6"/>
    <w:rsid w:val="0075156F"/>
    <w:rsid w:val="0076312A"/>
    <w:rsid w:val="0077129F"/>
    <w:rsid w:val="00772AC9"/>
    <w:rsid w:val="00774545"/>
    <w:rsid w:val="00780539"/>
    <w:rsid w:val="0078059E"/>
    <w:rsid w:val="00782E31"/>
    <w:rsid w:val="007900A4"/>
    <w:rsid w:val="007908F1"/>
    <w:rsid w:val="007913C9"/>
    <w:rsid w:val="00794E11"/>
    <w:rsid w:val="007953BF"/>
    <w:rsid w:val="00796526"/>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85"/>
    <w:rsid w:val="007F04BE"/>
    <w:rsid w:val="007F0B73"/>
    <w:rsid w:val="007F1AE6"/>
    <w:rsid w:val="007F4217"/>
    <w:rsid w:val="007F508A"/>
    <w:rsid w:val="007F700B"/>
    <w:rsid w:val="007F75FC"/>
    <w:rsid w:val="007F7F27"/>
    <w:rsid w:val="00802E6C"/>
    <w:rsid w:val="008037DE"/>
    <w:rsid w:val="00803829"/>
    <w:rsid w:val="00804679"/>
    <w:rsid w:val="00812A50"/>
    <w:rsid w:val="00813559"/>
    <w:rsid w:val="00813A03"/>
    <w:rsid w:val="0081748F"/>
    <w:rsid w:val="0082023F"/>
    <w:rsid w:val="00820658"/>
    <w:rsid w:val="008213A0"/>
    <w:rsid w:val="00825003"/>
    <w:rsid w:val="00826752"/>
    <w:rsid w:val="00826C1D"/>
    <w:rsid w:val="0082731F"/>
    <w:rsid w:val="00832F60"/>
    <w:rsid w:val="00833292"/>
    <w:rsid w:val="00833608"/>
    <w:rsid w:val="0083552D"/>
    <w:rsid w:val="00836EE6"/>
    <w:rsid w:val="008374DF"/>
    <w:rsid w:val="0083798E"/>
    <w:rsid w:val="00840DCB"/>
    <w:rsid w:val="00843C0D"/>
    <w:rsid w:val="00851C0C"/>
    <w:rsid w:val="00851D35"/>
    <w:rsid w:val="00853C6C"/>
    <w:rsid w:val="0085630B"/>
    <w:rsid w:val="00856B50"/>
    <w:rsid w:val="008602E6"/>
    <w:rsid w:val="00860FF7"/>
    <w:rsid w:val="00861D52"/>
    <w:rsid w:val="008627EC"/>
    <w:rsid w:val="008630D6"/>
    <w:rsid w:val="00866237"/>
    <w:rsid w:val="00874241"/>
    <w:rsid w:val="008749E7"/>
    <w:rsid w:val="008769BE"/>
    <w:rsid w:val="00880D51"/>
    <w:rsid w:val="0088241C"/>
    <w:rsid w:val="00883100"/>
    <w:rsid w:val="008833C3"/>
    <w:rsid w:val="008872E6"/>
    <w:rsid w:val="0089182E"/>
    <w:rsid w:val="00893BA2"/>
    <w:rsid w:val="00893E81"/>
    <w:rsid w:val="00893F90"/>
    <w:rsid w:val="00896164"/>
    <w:rsid w:val="00896288"/>
    <w:rsid w:val="00896F83"/>
    <w:rsid w:val="008A00C2"/>
    <w:rsid w:val="008A0301"/>
    <w:rsid w:val="008A1857"/>
    <w:rsid w:val="008B1AF9"/>
    <w:rsid w:val="008B470B"/>
    <w:rsid w:val="008B58D8"/>
    <w:rsid w:val="008B695F"/>
    <w:rsid w:val="008B698D"/>
    <w:rsid w:val="008C0E47"/>
    <w:rsid w:val="008C13EE"/>
    <w:rsid w:val="008C4582"/>
    <w:rsid w:val="008D17B5"/>
    <w:rsid w:val="008D548E"/>
    <w:rsid w:val="008D592B"/>
    <w:rsid w:val="008D5ACE"/>
    <w:rsid w:val="008E4DDD"/>
    <w:rsid w:val="008E7A0F"/>
    <w:rsid w:val="008F083A"/>
    <w:rsid w:val="008F1241"/>
    <w:rsid w:val="008F3402"/>
    <w:rsid w:val="008F44B4"/>
    <w:rsid w:val="008F4E54"/>
    <w:rsid w:val="008F598D"/>
    <w:rsid w:val="008F6C49"/>
    <w:rsid w:val="009000C3"/>
    <w:rsid w:val="009028CA"/>
    <w:rsid w:val="00904208"/>
    <w:rsid w:val="0090446B"/>
    <w:rsid w:val="009054F7"/>
    <w:rsid w:val="009071D7"/>
    <w:rsid w:val="00913821"/>
    <w:rsid w:val="00915F11"/>
    <w:rsid w:val="00916BE4"/>
    <w:rsid w:val="00917BF3"/>
    <w:rsid w:val="00920772"/>
    <w:rsid w:val="00922F7F"/>
    <w:rsid w:val="00924BCB"/>
    <w:rsid w:val="00925856"/>
    <w:rsid w:val="009259F3"/>
    <w:rsid w:val="00926253"/>
    <w:rsid w:val="00926292"/>
    <w:rsid w:val="009302C1"/>
    <w:rsid w:val="00931149"/>
    <w:rsid w:val="0093321E"/>
    <w:rsid w:val="00934187"/>
    <w:rsid w:val="00934D52"/>
    <w:rsid w:val="009370AD"/>
    <w:rsid w:val="00941BB2"/>
    <w:rsid w:val="009472D6"/>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48BE"/>
    <w:rsid w:val="009952B4"/>
    <w:rsid w:val="009962B8"/>
    <w:rsid w:val="009A165A"/>
    <w:rsid w:val="009A32BD"/>
    <w:rsid w:val="009A4F2F"/>
    <w:rsid w:val="009A5121"/>
    <w:rsid w:val="009A5378"/>
    <w:rsid w:val="009B032C"/>
    <w:rsid w:val="009B2E0E"/>
    <w:rsid w:val="009B36C4"/>
    <w:rsid w:val="009B40B5"/>
    <w:rsid w:val="009B6D47"/>
    <w:rsid w:val="009C21F3"/>
    <w:rsid w:val="009C2A7F"/>
    <w:rsid w:val="009C4A79"/>
    <w:rsid w:val="009C7D4D"/>
    <w:rsid w:val="009D2FD2"/>
    <w:rsid w:val="009D460F"/>
    <w:rsid w:val="009D50D1"/>
    <w:rsid w:val="009D555E"/>
    <w:rsid w:val="009E02B9"/>
    <w:rsid w:val="009E04A4"/>
    <w:rsid w:val="009E39CB"/>
    <w:rsid w:val="009E3F06"/>
    <w:rsid w:val="009E7EBF"/>
    <w:rsid w:val="009F25D5"/>
    <w:rsid w:val="009F3005"/>
    <w:rsid w:val="009F37FA"/>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3C9C"/>
    <w:rsid w:val="00A23CBF"/>
    <w:rsid w:val="00A245D6"/>
    <w:rsid w:val="00A25224"/>
    <w:rsid w:val="00A306B7"/>
    <w:rsid w:val="00A32603"/>
    <w:rsid w:val="00A364DD"/>
    <w:rsid w:val="00A41324"/>
    <w:rsid w:val="00A43EF8"/>
    <w:rsid w:val="00A456E4"/>
    <w:rsid w:val="00A469AB"/>
    <w:rsid w:val="00A46AFE"/>
    <w:rsid w:val="00A50A01"/>
    <w:rsid w:val="00A51063"/>
    <w:rsid w:val="00A547B5"/>
    <w:rsid w:val="00A55736"/>
    <w:rsid w:val="00A56CBF"/>
    <w:rsid w:val="00A56D1D"/>
    <w:rsid w:val="00A5705D"/>
    <w:rsid w:val="00A57CB2"/>
    <w:rsid w:val="00A57EE5"/>
    <w:rsid w:val="00A618E9"/>
    <w:rsid w:val="00A62BF8"/>
    <w:rsid w:val="00A634B3"/>
    <w:rsid w:val="00A63F53"/>
    <w:rsid w:val="00A65CC5"/>
    <w:rsid w:val="00A71823"/>
    <w:rsid w:val="00A72FF2"/>
    <w:rsid w:val="00A73086"/>
    <w:rsid w:val="00A80266"/>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B0CB7"/>
    <w:rsid w:val="00AB1283"/>
    <w:rsid w:val="00AB18B8"/>
    <w:rsid w:val="00AB2AC2"/>
    <w:rsid w:val="00AB7D71"/>
    <w:rsid w:val="00AC11E8"/>
    <w:rsid w:val="00AC2E8D"/>
    <w:rsid w:val="00AC6C3E"/>
    <w:rsid w:val="00AC78E8"/>
    <w:rsid w:val="00AD1719"/>
    <w:rsid w:val="00AD2739"/>
    <w:rsid w:val="00AD2A33"/>
    <w:rsid w:val="00AD475C"/>
    <w:rsid w:val="00AD5A14"/>
    <w:rsid w:val="00AE0B09"/>
    <w:rsid w:val="00AE2EB3"/>
    <w:rsid w:val="00AE6737"/>
    <w:rsid w:val="00AF01D8"/>
    <w:rsid w:val="00AF064C"/>
    <w:rsid w:val="00AF08AF"/>
    <w:rsid w:val="00AF4DDA"/>
    <w:rsid w:val="00AF6C6C"/>
    <w:rsid w:val="00AF7232"/>
    <w:rsid w:val="00B06A98"/>
    <w:rsid w:val="00B06D4A"/>
    <w:rsid w:val="00B074D9"/>
    <w:rsid w:val="00B077D5"/>
    <w:rsid w:val="00B126C8"/>
    <w:rsid w:val="00B13DAB"/>
    <w:rsid w:val="00B15316"/>
    <w:rsid w:val="00B160FB"/>
    <w:rsid w:val="00B2090F"/>
    <w:rsid w:val="00B23923"/>
    <w:rsid w:val="00B24C11"/>
    <w:rsid w:val="00B26246"/>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2A5E"/>
    <w:rsid w:val="00B63A75"/>
    <w:rsid w:val="00B64229"/>
    <w:rsid w:val="00B65DA6"/>
    <w:rsid w:val="00B66AA9"/>
    <w:rsid w:val="00B67AA6"/>
    <w:rsid w:val="00B70781"/>
    <w:rsid w:val="00B7261F"/>
    <w:rsid w:val="00B73968"/>
    <w:rsid w:val="00B74A66"/>
    <w:rsid w:val="00B75E71"/>
    <w:rsid w:val="00B7728B"/>
    <w:rsid w:val="00B806CE"/>
    <w:rsid w:val="00B81B08"/>
    <w:rsid w:val="00B82FB5"/>
    <w:rsid w:val="00B906DD"/>
    <w:rsid w:val="00B911FB"/>
    <w:rsid w:val="00B9622B"/>
    <w:rsid w:val="00B977C7"/>
    <w:rsid w:val="00BA09CD"/>
    <w:rsid w:val="00BA573C"/>
    <w:rsid w:val="00BA6106"/>
    <w:rsid w:val="00BA6858"/>
    <w:rsid w:val="00BA7798"/>
    <w:rsid w:val="00BB026D"/>
    <w:rsid w:val="00BB2189"/>
    <w:rsid w:val="00BB31B6"/>
    <w:rsid w:val="00BB4DDA"/>
    <w:rsid w:val="00BB5EFB"/>
    <w:rsid w:val="00BC22F3"/>
    <w:rsid w:val="00BC2F13"/>
    <w:rsid w:val="00BC5687"/>
    <w:rsid w:val="00BC57BC"/>
    <w:rsid w:val="00BC6754"/>
    <w:rsid w:val="00BD3DB0"/>
    <w:rsid w:val="00BD6DDA"/>
    <w:rsid w:val="00BE34A4"/>
    <w:rsid w:val="00BE5140"/>
    <w:rsid w:val="00BE55A4"/>
    <w:rsid w:val="00BE62A5"/>
    <w:rsid w:val="00BE62B4"/>
    <w:rsid w:val="00BE7C07"/>
    <w:rsid w:val="00BF2EBF"/>
    <w:rsid w:val="00BF6189"/>
    <w:rsid w:val="00C02600"/>
    <w:rsid w:val="00C06B6F"/>
    <w:rsid w:val="00C11458"/>
    <w:rsid w:val="00C1246A"/>
    <w:rsid w:val="00C13D71"/>
    <w:rsid w:val="00C14267"/>
    <w:rsid w:val="00C271DF"/>
    <w:rsid w:val="00C367FC"/>
    <w:rsid w:val="00C36D0F"/>
    <w:rsid w:val="00C3718C"/>
    <w:rsid w:val="00C40805"/>
    <w:rsid w:val="00C40833"/>
    <w:rsid w:val="00C4183B"/>
    <w:rsid w:val="00C42BF6"/>
    <w:rsid w:val="00C43A0E"/>
    <w:rsid w:val="00C50B96"/>
    <w:rsid w:val="00C521B1"/>
    <w:rsid w:val="00C53500"/>
    <w:rsid w:val="00C552DE"/>
    <w:rsid w:val="00C552E3"/>
    <w:rsid w:val="00C57CE8"/>
    <w:rsid w:val="00C6175F"/>
    <w:rsid w:val="00C622EC"/>
    <w:rsid w:val="00C64681"/>
    <w:rsid w:val="00C658F8"/>
    <w:rsid w:val="00C66C75"/>
    <w:rsid w:val="00C703B6"/>
    <w:rsid w:val="00C7062A"/>
    <w:rsid w:val="00C7072C"/>
    <w:rsid w:val="00C70D14"/>
    <w:rsid w:val="00C71F4F"/>
    <w:rsid w:val="00C77148"/>
    <w:rsid w:val="00C77B3E"/>
    <w:rsid w:val="00C77E3E"/>
    <w:rsid w:val="00C80593"/>
    <w:rsid w:val="00CA04EA"/>
    <w:rsid w:val="00CA16C5"/>
    <w:rsid w:val="00CA35BE"/>
    <w:rsid w:val="00CA5CBC"/>
    <w:rsid w:val="00CA606E"/>
    <w:rsid w:val="00CB0B2E"/>
    <w:rsid w:val="00CB38CE"/>
    <w:rsid w:val="00CB4CB1"/>
    <w:rsid w:val="00CB743D"/>
    <w:rsid w:val="00CC13EB"/>
    <w:rsid w:val="00CC155E"/>
    <w:rsid w:val="00CC5ACA"/>
    <w:rsid w:val="00CC78FE"/>
    <w:rsid w:val="00CD13A5"/>
    <w:rsid w:val="00CD34F3"/>
    <w:rsid w:val="00CD58F7"/>
    <w:rsid w:val="00CD79F0"/>
    <w:rsid w:val="00CD7A37"/>
    <w:rsid w:val="00CE0FCB"/>
    <w:rsid w:val="00CE278B"/>
    <w:rsid w:val="00CE28F7"/>
    <w:rsid w:val="00CE297B"/>
    <w:rsid w:val="00CE2E1F"/>
    <w:rsid w:val="00CE2F46"/>
    <w:rsid w:val="00CF1E88"/>
    <w:rsid w:val="00CF45BB"/>
    <w:rsid w:val="00CF514E"/>
    <w:rsid w:val="00CF7B20"/>
    <w:rsid w:val="00D0078E"/>
    <w:rsid w:val="00D00DD5"/>
    <w:rsid w:val="00D01C63"/>
    <w:rsid w:val="00D06DA1"/>
    <w:rsid w:val="00D1152D"/>
    <w:rsid w:val="00D14205"/>
    <w:rsid w:val="00D145BA"/>
    <w:rsid w:val="00D14A6E"/>
    <w:rsid w:val="00D1566F"/>
    <w:rsid w:val="00D1588B"/>
    <w:rsid w:val="00D16279"/>
    <w:rsid w:val="00D16830"/>
    <w:rsid w:val="00D246CC"/>
    <w:rsid w:val="00D24D63"/>
    <w:rsid w:val="00D30504"/>
    <w:rsid w:val="00D31BF7"/>
    <w:rsid w:val="00D36040"/>
    <w:rsid w:val="00D363AF"/>
    <w:rsid w:val="00D40283"/>
    <w:rsid w:val="00D441ED"/>
    <w:rsid w:val="00D45B5A"/>
    <w:rsid w:val="00D46954"/>
    <w:rsid w:val="00D479E2"/>
    <w:rsid w:val="00D47D75"/>
    <w:rsid w:val="00D506AE"/>
    <w:rsid w:val="00D5090B"/>
    <w:rsid w:val="00D50FD0"/>
    <w:rsid w:val="00D51B7C"/>
    <w:rsid w:val="00D601D4"/>
    <w:rsid w:val="00D60AD8"/>
    <w:rsid w:val="00D664C4"/>
    <w:rsid w:val="00D74C3A"/>
    <w:rsid w:val="00D75BC1"/>
    <w:rsid w:val="00D77863"/>
    <w:rsid w:val="00D83608"/>
    <w:rsid w:val="00D87871"/>
    <w:rsid w:val="00D93EBB"/>
    <w:rsid w:val="00D94CE2"/>
    <w:rsid w:val="00D95B25"/>
    <w:rsid w:val="00D95C1E"/>
    <w:rsid w:val="00D97E2C"/>
    <w:rsid w:val="00DA0C43"/>
    <w:rsid w:val="00DA3E3F"/>
    <w:rsid w:val="00DA405D"/>
    <w:rsid w:val="00DB69DA"/>
    <w:rsid w:val="00DB77E2"/>
    <w:rsid w:val="00DB796B"/>
    <w:rsid w:val="00DB7B88"/>
    <w:rsid w:val="00DC237B"/>
    <w:rsid w:val="00DC37F7"/>
    <w:rsid w:val="00DC4397"/>
    <w:rsid w:val="00DD1185"/>
    <w:rsid w:val="00DD29A7"/>
    <w:rsid w:val="00DD3B0A"/>
    <w:rsid w:val="00DD528A"/>
    <w:rsid w:val="00DD609C"/>
    <w:rsid w:val="00DD7E43"/>
    <w:rsid w:val="00DE63CF"/>
    <w:rsid w:val="00DF1519"/>
    <w:rsid w:val="00DF5AB9"/>
    <w:rsid w:val="00DF7F62"/>
    <w:rsid w:val="00E00893"/>
    <w:rsid w:val="00E00D80"/>
    <w:rsid w:val="00E014F9"/>
    <w:rsid w:val="00E01A2B"/>
    <w:rsid w:val="00E03B1D"/>
    <w:rsid w:val="00E07B48"/>
    <w:rsid w:val="00E101E9"/>
    <w:rsid w:val="00E1651D"/>
    <w:rsid w:val="00E178B6"/>
    <w:rsid w:val="00E20131"/>
    <w:rsid w:val="00E20A39"/>
    <w:rsid w:val="00E22C85"/>
    <w:rsid w:val="00E23A9C"/>
    <w:rsid w:val="00E24D7B"/>
    <w:rsid w:val="00E32600"/>
    <w:rsid w:val="00E340EB"/>
    <w:rsid w:val="00E35B49"/>
    <w:rsid w:val="00E376C3"/>
    <w:rsid w:val="00E37B1E"/>
    <w:rsid w:val="00E40C23"/>
    <w:rsid w:val="00E42B9C"/>
    <w:rsid w:val="00E44C3A"/>
    <w:rsid w:val="00E455A3"/>
    <w:rsid w:val="00E4582E"/>
    <w:rsid w:val="00E46937"/>
    <w:rsid w:val="00E518F6"/>
    <w:rsid w:val="00E52D62"/>
    <w:rsid w:val="00E553E2"/>
    <w:rsid w:val="00E558AD"/>
    <w:rsid w:val="00E63971"/>
    <w:rsid w:val="00E64D32"/>
    <w:rsid w:val="00E66FBE"/>
    <w:rsid w:val="00E67D1F"/>
    <w:rsid w:val="00E70907"/>
    <w:rsid w:val="00E72FCA"/>
    <w:rsid w:val="00E7384A"/>
    <w:rsid w:val="00E73AB6"/>
    <w:rsid w:val="00E80583"/>
    <w:rsid w:val="00E8124D"/>
    <w:rsid w:val="00E87248"/>
    <w:rsid w:val="00E872C1"/>
    <w:rsid w:val="00E92FC3"/>
    <w:rsid w:val="00E93550"/>
    <w:rsid w:val="00E9636F"/>
    <w:rsid w:val="00EA0C6B"/>
    <w:rsid w:val="00EA2606"/>
    <w:rsid w:val="00EA4456"/>
    <w:rsid w:val="00EA634A"/>
    <w:rsid w:val="00EA7EF6"/>
    <w:rsid w:val="00EB5703"/>
    <w:rsid w:val="00EB7893"/>
    <w:rsid w:val="00EC225E"/>
    <w:rsid w:val="00EC2885"/>
    <w:rsid w:val="00EC4782"/>
    <w:rsid w:val="00EC47BC"/>
    <w:rsid w:val="00EC70A5"/>
    <w:rsid w:val="00ED4597"/>
    <w:rsid w:val="00EE5326"/>
    <w:rsid w:val="00EE5F02"/>
    <w:rsid w:val="00EE6430"/>
    <w:rsid w:val="00EE73B6"/>
    <w:rsid w:val="00EF115D"/>
    <w:rsid w:val="00EF17F7"/>
    <w:rsid w:val="00EF1DD1"/>
    <w:rsid w:val="00EF2025"/>
    <w:rsid w:val="00EF5429"/>
    <w:rsid w:val="00EF586F"/>
    <w:rsid w:val="00EF7E15"/>
    <w:rsid w:val="00F026E5"/>
    <w:rsid w:val="00F04180"/>
    <w:rsid w:val="00F046FB"/>
    <w:rsid w:val="00F04B56"/>
    <w:rsid w:val="00F0714E"/>
    <w:rsid w:val="00F130B0"/>
    <w:rsid w:val="00F172EF"/>
    <w:rsid w:val="00F17AD5"/>
    <w:rsid w:val="00F24884"/>
    <w:rsid w:val="00F24D30"/>
    <w:rsid w:val="00F25A78"/>
    <w:rsid w:val="00F31658"/>
    <w:rsid w:val="00F336BA"/>
    <w:rsid w:val="00F369DF"/>
    <w:rsid w:val="00F371BB"/>
    <w:rsid w:val="00F372BA"/>
    <w:rsid w:val="00F37F8E"/>
    <w:rsid w:val="00F40439"/>
    <w:rsid w:val="00F40DCE"/>
    <w:rsid w:val="00F47B28"/>
    <w:rsid w:val="00F50A5B"/>
    <w:rsid w:val="00F52141"/>
    <w:rsid w:val="00F522E1"/>
    <w:rsid w:val="00F5351F"/>
    <w:rsid w:val="00F54581"/>
    <w:rsid w:val="00F56786"/>
    <w:rsid w:val="00F61393"/>
    <w:rsid w:val="00F6397A"/>
    <w:rsid w:val="00F63EDB"/>
    <w:rsid w:val="00F70B66"/>
    <w:rsid w:val="00F71157"/>
    <w:rsid w:val="00F71B46"/>
    <w:rsid w:val="00F72E27"/>
    <w:rsid w:val="00F73C0A"/>
    <w:rsid w:val="00F74E74"/>
    <w:rsid w:val="00F75035"/>
    <w:rsid w:val="00F77C7B"/>
    <w:rsid w:val="00F82CF5"/>
    <w:rsid w:val="00F85227"/>
    <w:rsid w:val="00F85F39"/>
    <w:rsid w:val="00F864A8"/>
    <w:rsid w:val="00F864BA"/>
    <w:rsid w:val="00F900C5"/>
    <w:rsid w:val="00F90C73"/>
    <w:rsid w:val="00F91400"/>
    <w:rsid w:val="00F92BCA"/>
    <w:rsid w:val="00F92E0A"/>
    <w:rsid w:val="00FA118E"/>
    <w:rsid w:val="00FA2C73"/>
    <w:rsid w:val="00FA2D01"/>
    <w:rsid w:val="00FA4A0F"/>
    <w:rsid w:val="00FA4B4F"/>
    <w:rsid w:val="00FA6A93"/>
    <w:rsid w:val="00FB1736"/>
    <w:rsid w:val="00FB3B13"/>
    <w:rsid w:val="00FB5D7E"/>
    <w:rsid w:val="00FC026D"/>
    <w:rsid w:val="00FC2C69"/>
    <w:rsid w:val="00FC59D9"/>
    <w:rsid w:val="00FC6911"/>
    <w:rsid w:val="00FD2C77"/>
    <w:rsid w:val="00FD2D77"/>
    <w:rsid w:val="00FD57F2"/>
    <w:rsid w:val="00FD5D13"/>
    <w:rsid w:val="00FD7BF3"/>
    <w:rsid w:val="00FE09CC"/>
    <w:rsid w:val="00FE283B"/>
    <w:rsid w:val="00FE2EB3"/>
    <w:rsid w:val="00FE30C6"/>
    <w:rsid w:val="00FE3900"/>
    <w:rsid w:val="00FE75D2"/>
    <w:rsid w:val="00FF0530"/>
    <w:rsid w:val="00FF07C3"/>
    <w:rsid w:val="00FF08D0"/>
    <w:rsid w:val="00FF0DCC"/>
    <w:rsid w:val="00FF21D2"/>
    <w:rsid w:val="00FF22CE"/>
    <w:rsid w:val="00FF24B4"/>
    <w:rsid w:val="00FF4657"/>
    <w:rsid w:val="00FF5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AAF353A"/>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C5DF8"/>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3263283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36239394">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1169937">
      <w:bodyDiv w:val="1"/>
      <w:marLeft w:val="0"/>
      <w:marRight w:val="0"/>
      <w:marTop w:val="0"/>
      <w:marBottom w:val="0"/>
      <w:divBdr>
        <w:top w:val="none" w:sz="0" w:space="0" w:color="auto"/>
        <w:left w:val="none" w:sz="0" w:space="0" w:color="auto"/>
        <w:bottom w:val="none" w:sz="0" w:space="0" w:color="auto"/>
        <w:right w:val="none" w:sz="0" w:space="0" w:color="auto"/>
      </w:divBdr>
      <w:divsChild>
        <w:div w:id="669941733">
          <w:marLeft w:val="0"/>
          <w:marRight w:val="0"/>
          <w:marTop w:val="0"/>
          <w:marBottom w:val="0"/>
          <w:divBdr>
            <w:top w:val="none" w:sz="0" w:space="0" w:color="auto"/>
            <w:left w:val="none" w:sz="0" w:space="0" w:color="auto"/>
            <w:bottom w:val="none" w:sz="0" w:space="0" w:color="auto"/>
            <w:right w:val="none" w:sz="0" w:space="0" w:color="auto"/>
          </w:divBdr>
        </w:div>
      </w:divsChild>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4524559">
      <w:bodyDiv w:val="1"/>
      <w:marLeft w:val="0"/>
      <w:marRight w:val="0"/>
      <w:marTop w:val="0"/>
      <w:marBottom w:val="0"/>
      <w:divBdr>
        <w:top w:val="none" w:sz="0" w:space="0" w:color="auto"/>
        <w:left w:val="none" w:sz="0" w:space="0" w:color="auto"/>
        <w:bottom w:val="none" w:sz="0" w:space="0" w:color="auto"/>
        <w:right w:val="none" w:sz="0" w:space="0" w:color="auto"/>
      </w:divBdr>
      <w:divsChild>
        <w:div w:id="352536025">
          <w:marLeft w:val="0"/>
          <w:marRight w:val="0"/>
          <w:marTop w:val="0"/>
          <w:marBottom w:val="0"/>
          <w:divBdr>
            <w:top w:val="none" w:sz="0" w:space="0" w:color="auto"/>
            <w:left w:val="none" w:sz="0" w:space="0" w:color="auto"/>
            <w:bottom w:val="none" w:sz="0" w:space="0" w:color="auto"/>
            <w:right w:val="none" w:sz="0" w:space="0" w:color="auto"/>
          </w:divBdr>
        </w:div>
      </w:divsChild>
    </w:div>
    <w:div w:id="977950343">
      <w:bodyDiv w:val="1"/>
      <w:marLeft w:val="0"/>
      <w:marRight w:val="0"/>
      <w:marTop w:val="0"/>
      <w:marBottom w:val="0"/>
      <w:divBdr>
        <w:top w:val="none" w:sz="0" w:space="0" w:color="auto"/>
        <w:left w:val="none" w:sz="0" w:space="0" w:color="auto"/>
        <w:bottom w:val="none" w:sz="0" w:space="0" w:color="auto"/>
        <w:right w:val="none" w:sz="0" w:space="0" w:color="auto"/>
      </w:divBdr>
      <w:divsChild>
        <w:div w:id="308170192">
          <w:marLeft w:val="0"/>
          <w:marRight w:val="0"/>
          <w:marTop w:val="0"/>
          <w:marBottom w:val="0"/>
          <w:divBdr>
            <w:top w:val="none" w:sz="0" w:space="0" w:color="auto"/>
            <w:left w:val="none" w:sz="0" w:space="0" w:color="auto"/>
            <w:bottom w:val="none" w:sz="0" w:space="0" w:color="auto"/>
            <w:right w:val="none" w:sz="0" w:space="0" w:color="auto"/>
          </w:divBdr>
        </w:div>
      </w:divsChild>
    </w:div>
    <w:div w:id="9821952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68600232">
      <w:bodyDiv w:val="1"/>
      <w:marLeft w:val="0"/>
      <w:marRight w:val="0"/>
      <w:marTop w:val="0"/>
      <w:marBottom w:val="0"/>
      <w:divBdr>
        <w:top w:val="none" w:sz="0" w:space="0" w:color="auto"/>
        <w:left w:val="none" w:sz="0" w:space="0" w:color="auto"/>
        <w:bottom w:val="none" w:sz="0" w:space="0" w:color="auto"/>
        <w:right w:val="none" w:sz="0" w:space="0" w:color="auto"/>
      </w:divBdr>
      <w:divsChild>
        <w:div w:id="334724203">
          <w:marLeft w:val="0"/>
          <w:marRight w:val="0"/>
          <w:marTop w:val="0"/>
          <w:marBottom w:val="0"/>
          <w:divBdr>
            <w:top w:val="none" w:sz="0" w:space="0" w:color="auto"/>
            <w:left w:val="none" w:sz="0" w:space="0" w:color="auto"/>
            <w:bottom w:val="none" w:sz="0" w:space="0" w:color="auto"/>
            <w:right w:val="none" w:sz="0" w:space="0" w:color="auto"/>
          </w:divBdr>
        </w:div>
      </w:divsChild>
    </w:div>
    <w:div w:id="1197085771">
      <w:bodyDiv w:val="1"/>
      <w:marLeft w:val="0"/>
      <w:marRight w:val="0"/>
      <w:marTop w:val="0"/>
      <w:marBottom w:val="0"/>
      <w:divBdr>
        <w:top w:val="none" w:sz="0" w:space="0" w:color="auto"/>
        <w:left w:val="none" w:sz="0" w:space="0" w:color="auto"/>
        <w:bottom w:val="none" w:sz="0" w:space="0" w:color="auto"/>
        <w:right w:val="none" w:sz="0" w:space="0" w:color="auto"/>
      </w:divBdr>
      <w:divsChild>
        <w:div w:id="837842877">
          <w:marLeft w:val="0"/>
          <w:marRight w:val="0"/>
          <w:marTop w:val="0"/>
          <w:marBottom w:val="0"/>
          <w:divBdr>
            <w:top w:val="none" w:sz="0" w:space="0" w:color="auto"/>
            <w:left w:val="none" w:sz="0" w:space="0" w:color="auto"/>
            <w:bottom w:val="none" w:sz="0" w:space="0" w:color="auto"/>
            <w:right w:val="none" w:sz="0" w:space="0" w:color="auto"/>
          </w:divBdr>
        </w:div>
      </w:divsChild>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06340688">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21628028">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012398">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62104925">
      <w:bodyDiv w:val="1"/>
      <w:marLeft w:val="0"/>
      <w:marRight w:val="0"/>
      <w:marTop w:val="0"/>
      <w:marBottom w:val="0"/>
      <w:divBdr>
        <w:top w:val="none" w:sz="0" w:space="0" w:color="auto"/>
        <w:left w:val="none" w:sz="0" w:space="0" w:color="auto"/>
        <w:bottom w:val="none" w:sz="0" w:space="0" w:color="auto"/>
        <w:right w:val="none" w:sz="0" w:space="0" w:color="auto"/>
      </w:divBdr>
      <w:divsChild>
        <w:div w:id="1233277517">
          <w:marLeft w:val="0"/>
          <w:marRight w:val="0"/>
          <w:marTop w:val="0"/>
          <w:marBottom w:val="0"/>
          <w:divBdr>
            <w:top w:val="none" w:sz="0" w:space="0" w:color="auto"/>
            <w:left w:val="none" w:sz="0" w:space="0" w:color="auto"/>
            <w:bottom w:val="none" w:sz="0" w:space="0" w:color="auto"/>
            <w:right w:val="none" w:sz="0" w:space="0" w:color="auto"/>
          </w:divBdr>
        </w:div>
      </w:divsChild>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87530">
      <w:bodyDiv w:val="1"/>
      <w:marLeft w:val="0"/>
      <w:marRight w:val="0"/>
      <w:marTop w:val="0"/>
      <w:marBottom w:val="0"/>
      <w:divBdr>
        <w:top w:val="none" w:sz="0" w:space="0" w:color="auto"/>
        <w:left w:val="none" w:sz="0" w:space="0" w:color="auto"/>
        <w:bottom w:val="none" w:sz="0" w:space="0" w:color="auto"/>
        <w:right w:val="none" w:sz="0" w:space="0" w:color="auto"/>
      </w:divBdr>
    </w:div>
    <w:div w:id="2046830247">
      <w:bodyDiv w:val="1"/>
      <w:marLeft w:val="0"/>
      <w:marRight w:val="0"/>
      <w:marTop w:val="0"/>
      <w:marBottom w:val="0"/>
      <w:divBdr>
        <w:top w:val="none" w:sz="0" w:space="0" w:color="auto"/>
        <w:left w:val="none" w:sz="0" w:space="0" w:color="auto"/>
        <w:bottom w:val="none" w:sz="0" w:space="0" w:color="auto"/>
        <w:right w:val="none" w:sz="0" w:space="0" w:color="auto"/>
      </w:divBdr>
      <w:divsChild>
        <w:div w:id="2096434724">
          <w:marLeft w:val="0"/>
          <w:marRight w:val="0"/>
          <w:marTop w:val="0"/>
          <w:marBottom w:val="0"/>
          <w:divBdr>
            <w:top w:val="none" w:sz="0" w:space="0" w:color="auto"/>
            <w:left w:val="none" w:sz="0" w:space="0" w:color="auto"/>
            <w:bottom w:val="none" w:sz="0" w:space="0" w:color="auto"/>
            <w:right w:val="none" w:sz="0" w:space="0" w:color="auto"/>
          </w:divBdr>
        </w:div>
      </w:divsChild>
    </w:div>
    <w:div w:id="205114612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309C-90D1-4F7B-813F-AD7C6AD5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48</Pages>
  <Words>22259</Words>
  <Characters>122425</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144396</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6</cp:revision>
  <cp:lastPrinted>2022-08-26T22:18:00Z</cp:lastPrinted>
  <dcterms:created xsi:type="dcterms:W3CDTF">2022-08-25T21:40:00Z</dcterms:created>
  <dcterms:modified xsi:type="dcterms:W3CDTF">2022-08-26T23:06:00Z</dcterms:modified>
</cp:coreProperties>
</file>