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bookmarkStart w:id="0" w:name="_GoBack"/>
      <w:bookmarkEnd w:id="0"/>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1AB6F634" w:rsidR="001B5AF2" w:rsidRDefault="00364F8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19651A53" w:rsidR="001B5AF2" w:rsidRPr="003768E7" w:rsidRDefault="00924E6D"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LP-919044992-I31-2024</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72BE0AF9" w:rsidR="001B5AF2" w:rsidRPr="003768E7" w:rsidRDefault="001B5AF2" w:rsidP="001B5AF2">
      <w:pPr>
        <w:jc w:val="center"/>
        <w:rPr>
          <w:rFonts w:ascii="Arial Black" w:hAnsi="Arial Black"/>
          <w:color w:val="7030A0"/>
          <w:sz w:val="36"/>
          <w:szCs w:val="28"/>
        </w:rPr>
      </w:pPr>
      <w:r w:rsidRPr="00C72CE6">
        <w:rPr>
          <w:rFonts w:ascii="Arial Black" w:hAnsi="Arial Black"/>
          <w:b/>
          <w:color w:val="00B0F0"/>
          <w:sz w:val="36"/>
          <w:szCs w:val="28"/>
        </w:rPr>
        <w:t>“</w:t>
      </w:r>
      <w:r w:rsidR="00924E6D">
        <w:rPr>
          <w:rFonts w:ascii="Arial Black" w:hAnsi="Arial Black"/>
          <w:b/>
          <w:color w:val="00B0F0"/>
          <w:sz w:val="36"/>
          <w:szCs w:val="28"/>
        </w:rPr>
        <w:t>EQUIPO DE TOMOGRAFÍA PARA EL HOSPITAL METROPOLITANO</w:t>
      </w:r>
      <w:r w:rsidRPr="00C72CE6">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2CA78A73"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563821">
        <w:rPr>
          <w:rFonts w:asciiTheme="minorHAnsi" w:hAnsiTheme="minorHAnsi"/>
          <w:b/>
          <w:sz w:val="32"/>
        </w:rPr>
        <w:t>4</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4A57D5DE" w14:textId="77777777" w:rsidR="00DD6918" w:rsidRDefault="00DD6918" w:rsidP="0035431A">
      <w:pPr>
        <w:tabs>
          <w:tab w:val="left" w:pos="4485"/>
          <w:tab w:val="center" w:pos="5320"/>
        </w:tabs>
        <w:jc w:val="both"/>
        <w:rPr>
          <w:rFonts w:asciiTheme="minorHAnsi" w:hAnsiTheme="minorHAnsi"/>
        </w:rPr>
      </w:pPr>
    </w:p>
    <w:p w14:paraId="76E1C0B0" w14:textId="77777777" w:rsidR="00DD6918" w:rsidRPr="00037DE1" w:rsidRDefault="00DD6918" w:rsidP="0035431A">
      <w:pPr>
        <w:tabs>
          <w:tab w:val="left" w:pos="4485"/>
          <w:tab w:val="center" w:pos="5320"/>
        </w:tabs>
        <w:jc w:val="both"/>
        <w:rPr>
          <w:rFonts w:asciiTheme="minorHAnsi" w:hAnsiTheme="minorHAnsi"/>
        </w:rPr>
      </w:pP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lastRenderedPageBreak/>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2B0E9C03"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364F8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924E6D">
        <w:rPr>
          <w:rFonts w:asciiTheme="minorHAnsi" w:hAnsiTheme="minorHAnsi" w:cs="Arial"/>
        </w:rPr>
        <w:t>LP-919044992-I31-2024</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924E6D">
        <w:rPr>
          <w:rFonts w:asciiTheme="minorHAnsi" w:hAnsiTheme="minorHAnsi"/>
        </w:rPr>
        <w:t>Equipo de Tomografía</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 xml:space="preserve">l </w:t>
      </w:r>
      <w:r w:rsidR="00924E6D">
        <w:rPr>
          <w:rFonts w:asciiTheme="minorHAnsi" w:hAnsiTheme="minorHAnsi"/>
        </w:rPr>
        <w:t>Hospital Metropolitano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6290040A" w:rsidR="007F0B73" w:rsidRPr="00037DE1" w:rsidRDefault="00364F8A"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DD6918">
        <w:rPr>
          <w:rFonts w:ascii="Calibri" w:hAnsi="Calibri" w:cs="Calibri"/>
          <w:color w:val="000000"/>
        </w:rPr>
        <w:t xml:space="preserve">en debida concordancia con el Artículo correspondiente de la Ley de Egresos para el año </w:t>
      </w:r>
      <w:r w:rsidR="00DD6918" w:rsidRPr="00E34932">
        <w:rPr>
          <w:rFonts w:ascii="Calibri" w:hAnsi="Calibri" w:cs="Calibri"/>
          <w:color w:val="000000"/>
        </w:rPr>
        <w:t>2024</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Pr>
          <w:rFonts w:asciiTheme="minorHAnsi" w:hAnsiTheme="minorHAnsi" w:cs="Arial"/>
        </w:rPr>
        <w:t>a participar</w:t>
      </w:r>
      <w:r w:rsidR="007F0B73" w:rsidRPr="006249CF">
        <w:rPr>
          <w:rFonts w:asciiTheme="minorHAnsi" w:hAnsiTheme="minorHAnsi" w:cs="Arial"/>
        </w:rPr>
        <w:t xml:space="preserve"> en</w:t>
      </w:r>
      <w:r w:rsidR="007F0B73" w:rsidRPr="006249CF">
        <w:rPr>
          <w:rFonts w:asciiTheme="minorHAnsi" w:hAnsiTheme="minorHAnsi"/>
        </w:rPr>
        <w:t xml:space="preserve"> la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924E6D">
        <w:rPr>
          <w:rFonts w:asciiTheme="minorHAnsi" w:hAnsiTheme="minorHAnsi" w:cs="Arial"/>
        </w:rPr>
        <w:t>LP-919044992-I31-2024</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924E6D">
        <w:rPr>
          <w:rFonts w:asciiTheme="minorHAnsi" w:hAnsiTheme="minorHAnsi" w:cs="Arial"/>
        </w:rPr>
        <w:t>Equipo de Tomografía”</w:t>
      </w:r>
      <w:r w:rsidR="00F70B66" w:rsidRPr="0078059E">
        <w:rPr>
          <w:rFonts w:asciiTheme="minorHAnsi" w:hAnsiTheme="minorHAnsi" w:cs="Arial"/>
        </w:rPr>
        <w:t>.</w:t>
      </w:r>
    </w:p>
    <w:p w14:paraId="79FA1D22" w14:textId="77777777" w:rsidR="007658ED" w:rsidRDefault="007658ED" w:rsidP="007658ED">
      <w:pPr>
        <w:jc w:val="both"/>
        <w:rPr>
          <w:rFonts w:ascii="Calibri" w:hAnsi="Calibri"/>
          <w:b/>
        </w:rPr>
      </w:pPr>
    </w:p>
    <w:p w14:paraId="6C46EBF3" w14:textId="77777777" w:rsidR="00DD6918" w:rsidRPr="009A42C4" w:rsidRDefault="00DD6918"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9E1F2E">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9E1F2E">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3A7726DB" w:rsidR="00A62BF8" w:rsidRDefault="00FB5482" w:rsidP="009E1F2E">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364F8A">
        <w:rPr>
          <w:rFonts w:asciiTheme="minorHAnsi" w:hAnsiTheme="minorHAnsi" w:cs="Arial"/>
          <w:color w:val="auto"/>
          <w:sz w:val="20"/>
          <w:szCs w:val="20"/>
          <w:lang w:val="es-ES_tradnl" w:eastAsia="es-ES"/>
        </w:rPr>
        <w:t>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E50979">
        <w:rPr>
          <w:rFonts w:asciiTheme="minorHAnsi" w:hAnsiTheme="minorHAnsi" w:cs="Arial"/>
          <w:color w:val="auto"/>
          <w:sz w:val="20"/>
          <w:szCs w:val="20"/>
          <w:lang w:val="es-ES_tradnl" w:eastAsia="es-ES"/>
        </w:rPr>
        <w:t>Pública Internacional 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43BA7F4F" w:rsidR="00A62BF8" w:rsidRPr="006249CF" w:rsidRDefault="00267C25" w:rsidP="009E1F2E">
      <w:pPr>
        <w:pStyle w:val="Prrafodelista"/>
        <w:numPr>
          <w:ilvl w:val="0"/>
          <w:numId w:val="8"/>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364F8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924E6D">
        <w:rPr>
          <w:rFonts w:asciiTheme="minorHAnsi" w:hAnsiTheme="minorHAnsi" w:cs="Arial"/>
        </w:rPr>
        <w:t>LP-919044992-I31-2024</w:t>
      </w:r>
      <w:r w:rsidR="00800348">
        <w:rPr>
          <w:rFonts w:asciiTheme="minorHAnsi" w:hAnsiTheme="minorHAnsi" w:cs="Arial"/>
        </w:rPr>
        <w:t xml:space="preserve"> y se efectuará con reducción del plazo entre la publicación de la convocatoria y la presentación de las propuestas de acuerdo con el Artículo 32 de esta Ley.</w:t>
      </w:r>
    </w:p>
    <w:p w14:paraId="02EABCB5" w14:textId="3CCED585" w:rsidR="00F63839" w:rsidRDefault="00B64229" w:rsidP="009E1F2E">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DC2B20">
        <w:rPr>
          <w:rFonts w:asciiTheme="minorHAnsi" w:hAnsiTheme="minorHAnsi" w:cs="Arial"/>
        </w:rPr>
        <w:t>4</w:t>
      </w:r>
      <w:r w:rsidRPr="0078059E">
        <w:rPr>
          <w:rFonts w:asciiTheme="minorHAnsi" w:hAnsiTheme="minorHAnsi" w:cs="Arial"/>
        </w:rPr>
        <w:t>.</w:t>
      </w:r>
    </w:p>
    <w:p w14:paraId="3CA86FBB" w14:textId="04E524DF" w:rsidR="00F63839" w:rsidRDefault="003E1E8D" w:rsidP="009E1F2E">
      <w:pPr>
        <w:pStyle w:val="Prrafodelista"/>
        <w:numPr>
          <w:ilvl w:val="0"/>
          <w:numId w:val="8"/>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E37DDF">
        <w:rPr>
          <w:rFonts w:ascii="Calibri" w:hAnsi="Calibri" w:cs="Arial"/>
        </w:rPr>
        <w:t xml:space="preserve">del </w:t>
      </w:r>
      <w:r w:rsidR="00CB72C1" w:rsidRPr="00E37DDF">
        <w:rPr>
          <w:rFonts w:ascii="Calibri" w:hAnsi="Calibri" w:cs="Arial"/>
        </w:rPr>
        <w:t>equipo</w:t>
      </w:r>
      <w:r w:rsidRPr="00E37DDF">
        <w:rPr>
          <w:rFonts w:ascii="Calibri" w:hAnsi="Calibri" w:cs="Arial"/>
        </w:rPr>
        <w:t xml:space="preserve"> que</w:t>
      </w:r>
      <w:r w:rsidRPr="004009ED">
        <w:rPr>
          <w:rFonts w:ascii="Calibri" w:hAnsi="Calibri" w:cs="Arial"/>
        </w:rPr>
        <w:t xml:space="preserv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9E1F2E">
      <w:pPr>
        <w:pStyle w:val="Prrafodelista"/>
        <w:numPr>
          <w:ilvl w:val="0"/>
          <w:numId w:val="8"/>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9E1F2E">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9E1F2E">
      <w:pPr>
        <w:pStyle w:val="Prrafodelista"/>
        <w:numPr>
          <w:ilvl w:val="1"/>
          <w:numId w:val="21"/>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5DDB07FA" w:rsidR="00D344A0" w:rsidRPr="00E37DDF" w:rsidRDefault="00D344A0" w:rsidP="009E1F2E">
      <w:pPr>
        <w:pStyle w:val="Prrafodelista"/>
        <w:numPr>
          <w:ilvl w:val="2"/>
          <w:numId w:val="21"/>
        </w:numPr>
        <w:ind w:left="1418" w:hanging="567"/>
        <w:jc w:val="both"/>
        <w:rPr>
          <w:rFonts w:asciiTheme="minorHAnsi" w:hAnsiTheme="minorHAnsi" w:cstheme="minorHAnsi"/>
        </w:rPr>
      </w:pPr>
      <w:bookmarkStart w:id="1" w:name="_Hlk68100844"/>
      <w:r w:rsidRPr="00D344A0">
        <w:rPr>
          <w:rFonts w:asciiTheme="minorHAnsi" w:hAnsiTheme="minorHAnsi" w:cs="Arial"/>
          <w:b/>
          <w:bCs/>
        </w:rPr>
        <w:t>Bienes a adquirir.</w:t>
      </w:r>
      <w:r w:rsidRPr="00D344A0">
        <w:rPr>
          <w:rFonts w:asciiTheme="minorHAnsi" w:hAnsiTheme="minorHAnsi" w:cs="Arial"/>
        </w:rPr>
        <w:t xml:space="preserve"> </w:t>
      </w:r>
      <w:bookmarkEnd w:id="1"/>
      <w:r w:rsidRPr="00D344A0">
        <w:rPr>
          <w:rFonts w:asciiTheme="minorHAnsi" w:hAnsiTheme="minorHAnsi" w:cs="Arial"/>
        </w:rPr>
        <w:t xml:space="preserve">En el anexo 1 de esta </w:t>
      </w:r>
      <w:r w:rsidRPr="00C75F43">
        <w:rPr>
          <w:rFonts w:asciiTheme="minorHAnsi" w:hAnsiTheme="minorHAnsi" w:cs="Arial"/>
        </w:rPr>
        <w:t xml:space="preserve">Convocatoria, se señala la cantidad </w:t>
      </w:r>
      <w:r w:rsidRPr="00E37DDF">
        <w:rPr>
          <w:rFonts w:asciiTheme="minorHAnsi" w:hAnsiTheme="minorHAnsi" w:cs="Arial"/>
        </w:rPr>
        <w:t>de</w:t>
      </w:r>
      <w:r w:rsidR="00D13ACE" w:rsidRPr="00E37DDF">
        <w:rPr>
          <w:rFonts w:asciiTheme="minorHAnsi" w:hAnsiTheme="minorHAnsi" w:cs="Arial"/>
        </w:rPr>
        <w:t>l</w:t>
      </w:r>
      <w:r w:rsidRPr="00E37DDF">
        <w:rPr>
          <w:rFonts w:asciiTheme="minorHAnsi" w:hAnsiTheme="minorHAnsi" w:cs="Arial"/>
        </w:rPr>
        <w:t xml:space="preserve"> equipo que requiere la Convocante para cubrir las necesidades de </w:t>
      </w:r>
      <w:r w:rsidR="00194132" w:rsidRPr="00E37DDF">
        <w:rPr>
          <w:rFonts w:asciiTheme="minorHAnsi" w:hAnsiTheme="minorHAnsi" w:cs="Arial"/>
        </w:rPr>
        <w:t>la</w:t>
      </w:r>
      <w:r w:rsidR="003364E4" w:rsidRPr="00E37DDF">
        <w:rPr>
          <w:rFonts w:asciiTheme="minorHAnsi" w:hAnsiTheme="minorHAnsi" w:cs="Arial"/>
        </w:rPr>
        <w:t xml:space="preserve"> Unidad Aplicativa</w:t>
      </w:r>
      <w:r w:rsidR="00DC2B20" w:rsidRPr="00E37DDF">
        <w:rPr>
          <w:rFonts w:asciiTheme="minorHAnsi" w:hAnsiTheme="minorHAnsi" w:cs="Arial"/>
        </w:rPr>
        <w:t>.</w:t>
      </w:r>
    </w:p>
    <w:p w14:paraId="7ADC3113" w14:textId="25C8BF6E" w:rsidR="00D344A0" w:rsidRPr="00E37DDF" w:rsidRDefault="00DC2B20" w:rsidP="009E1F2E">
      <w:pPr>
        <w:pStyle w:val="Prrafodelista"/>
        <w:numPr>
          <w:ilvl w:val="2"/>
          <w:numId w:val="21"/>
        </w:numPr>
        <w:ind w:left="1418" w:hanging="567"/>
        <w:jc w:val="both"/>
        <w:rPr>
          <w:rFonts w:asciiTheme="minorHAnsi" w:hAnsiTheme="minorHAnsi" w:cstheme="minorHAnsi"/>
        </w:rPr>
      </w:pPr>
      <w:r w:rsidRPr="00E37DDF">
        <w:rPr>
          <w:rFonts w:asciiTheme="minorHAnsi" w:hAnsiTheme="minorHAnsi"/>
        </w:rPr>
        <w:t>El equipo</w:t>
      </w:r>
      <w:r w:rsidR="00D344A0" w:rsidRPr="00E37DDF">
        <w:rPr>
          <w:rFonts w:asciiTheme="minorHAnsi" w:hAnsiTheme="minorHAnsi"/>
        </w:rPr>
        <w:t xml:space="preserve"> deberá ser nuevo, cuyas características, especificaciones, unidad de medida y cantidad, se señalan en esta convocatoria</w:t>
      </w:r>
      <w:r w:rsidR="00A00A64">
        <w:rPr>
          <w:rFonts w:asciiTheme="minorHAnsi" w:hAnsiTheme="minorHAnsi"/>
        </w:rPr>
        <w:t xml:space="preserve"> y el licitante adjudicado deberá incluir la instalación del mismo</w:t>
      </w:r>
      <w:r w:rsidR="00D344A0" w:rsidRPr="00E37DDF">
        <w:rPr>
          <w:rFonts w:asciiTheme="minorHAnsi" w:hAnsiTheme="minorHAnsi"/>
        </w:rPr>
        <w:t xml:space="preserve">. </w:t>
      </w:r>
    </w:p>
    <w:p w14:paraId="60F58185" w14:textId="7FF9F15F" w:rsidR="00D344A0" w:rsidRPr="00E37DDF" w:rsidRDefault="00D344A0" w:rsidP="009E1F2E">
      <w:pPr>
        <w:pStyle w:val="Prrafodelista"/>
        <w:numPr>
          <w:ilvl w:val="2"/>
          <w:numId w:val="21"/>
        </w:numPr>
        <w:ind w:left="1418" w:hanging="567"/>
        <w:jc w:val="both"/>
        <w:rPr>
          <w:rFonts w:asciiTheme="minorHAnsi" w:hAnsiTheme="minorHAnsi" w:cstheme="minorHAnsi"/>
        </w:rPr>
      </w:pPr>
      <w:r w:rsidRPr="00E37DDF">
        <w:rPr>
          <w:rFonts w:asciiTheme="minorHAnsi" w:hAnsiTheme="minorHAnsi" w:cs="Arial"/>
        </w:rPr>
        <w:t>La cantidad, descripci</w:t>
      </w:r>
      <w:r w:rsidR="00DC2B20" w:rsidRPr="00E37DDF">
        <w:rPr>
          <w:rFonts w:asciiTheme="minorHAnsi" w:hAnsiTheme="minorHAnsi" w:cs="Arial"/>
        </w:rPr>
        <w:t>ó</w:t>
      </w:r>
      <w:r w:rsidRPr="00E37DDF">
        <w:rPr>
          <w:rFonts w:asciiTheme="minorHAnsi" w:hAnsiTheme="minorHAnsi" w:cs="Arial"/>
        </w:rPr>
        <w:t xml:space="preserve">n y características propias del equipo, objeto del presente concurso, corresponden a la información enviada por </w:t>
      </w:r>
      <w:r w:rsidR="00D55B52" w:rsidRPr="00E37DDF">
        <w:rPr>
          <w:rFonts w:asciiTheme="minorHAnsi" w:hAnsiTheme="minorHAnsi" w:cs="Arial"/>
        </w:rPr>
        <w:t xml:space="preserve">la </w:t>
      </w:r>
      <w:r w:rsidR="00BE4287" w:rsidRPr="00E37DDF">
        <w:rPr>
          <w:rFonts w:asciiTheme="minorHAnsi" w:hAnsiTheme="minorHAnsi" w:cs="Arial"/>
        </w:rPr>
        <w:t>Unidad Aplicativa</w:t>
      </w:r>
      <w:r w:rsidRPr="00E37DDF">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E37DDF">
        <w:rPr>
          <w:rFonts w:asciiTheme="minorHAnsi" w:hAnsiTheme="minorHAnsi" w:cs="Arial"/>
          <w:b/>
        </w:rPr>
        <w:t>Anexo No. 1</w:t>
      </w:r>
      <w:r w:rsidRPr="00E37DDF">
        <w:rPr>
          <w:rFonts w:asciiTheme="minorHAnsi" w:hAnsiTheme="minorHAnsi" w:cs="Arial"/>
        </w:rPr>
        <w:t>, su aceptación dependerá del Comité Evaluador, reservándose la Convocante el derecho de rechazar las propuestas.</w:t>
      </w:r>
    </w:p>
    <w:p w14:paraId="77CC919C" w14:textId="32ADB5EF" w:rsidR="00D344A0" w:rsidRPr="00E37DDF" w:rsidRDefault="00D344A0" w:rsidP="009E1F2E">
      <w:pPr>
        <w:pStyle w:val="Prrafodelista"/>
        <w:numPr>
          <w:ilvl w:val="2"/>
          <w:numId w:val="21"/>
        </w:numPr>
        <w:ind w:left="1418" w:hanging="567"/>
        <w:jc w:val="both"/>
        <w:rPr>
          <w:rFonts w:asciiTheme="minorHAnsi" w:hAnsiTheme="minorHAnsi" w:cstheme="minorHAnsi"/>
        </w:rPr>
      </w:pPr>
      <w:r w:rsidRPr="00E37DDF">
        <w:rPr>
          <w:rFonts w:asciiTheme="minorHAnsi" w:hAnsiTheme="minorHAnsi" w:cs="Arial"/>
        </w:rPr>
        <w:t xml:space="preserve">El (los) licitante (s) ofertará(n) en su (s) propuesta (s) técnica (s) el </w:t>
      </w:r>
      <w:r w:rsidR="00CB72C1" w:rsidRPr="00E37DDF">
        <w:rPr>
          <w:rFonts w:asciiTheme="minorHAnsi" w:hAnsiTheme="minorHAnsi" w:cs="Arial"/>
        </w:rPr>
        <w:t>equipo</w:t>
      </w:r>
      <w:r w:rsidRPr="00E37DDF">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E37DDF">
        <w:rPr>
          <w:rFonts w:asciiTheme="minorHAnsi" w:hAnsiTheme="minorHAnsi" w:cs="Arial"/>
          <w:color w:val="FF0000"/>
        </w:rPr>
        <w:t xml:space="preserve">. </w:t>
      </w:r>
    </w:p>
    <w:p w14:paraId="20310014" w14:textId="24DAB3AD" w:rsidR="00D344A0" w:rsidRPr="00546324" w:rsidRDefault="00D344A0" w:rsidP="009E1F2E">
      <w:pPr>
        <w:pStyle w:val="Prrafodelista"/>
        <w:numPr>
          <w:ilvl w:val="2"/>
          <w:numId w:val="21"/>
        </w:numPr>
        <w:ind w:left="1418" w:hanging="567"/>
        <w:jc w:val="both"/>
        <w:rPr>
          <w:rFonts w:asciiTheme="minorHAnsi" w:hAnsiTheme="minorHAnsi" w:cstheme="minorHAnsi"/>
        </w:rPr>
      </w:pPr>
      <w:r w:rsidRPr="00E37DDF">
        <w:rPr>
          <w:rFonts w:asciiTheme="minorHAnsi" w:hAnsiTheme="minorHAnsi"/>
        </w:rPr>
        <w:t xml:space="preserve">La adquisición del equipo requerido por La Convocante, </w:t>
      </w:r>
      <w:r w:rsidR="00E37DDF" w:rsidRPr="00C671AB">
        <w:rPr>
          <w:rFonts w:asciiTheme="minorHAnsi" w:hAnsiTheme="minorHAnsi"/>
          <w:color w:val="0D0D0D" w:themeColor="text1" w:themeTint="F2"/>
        </w:rPr>
        <w:t xml:space="preserve">se realizará con recursos </w:t>
      </w:r>
      <w:r w:rsidR="00E37DDF">
        <w:rPr>
          <w:rFonts w:asciiTheme="minorHAnsi" w:hAnsiTheme="minorHAnsi"/>
          <w:color w:val="0D0D0D" w:themeColor="text1" w:themeTint="F2"/>
        </w:rPr>
        <w:t>según oficio No. 72152</w:t>
      </w:r>
      <w:r w:rsidR="00E37DDF" w:rsidRPr="00C671AB">
        <w:rPr>
          <w:rFonts w:asciiTheme="minorHAnsi" w:hAnsiTheme="minorHAnsi"/>
          <w:color w:val="0D0D0D" w:themeColor="text1" w:themeTint="F2"/>
        </w:rPr>
        <w:t xml:space="preserve">, partida </w:t>
      </w:r>
      <w:r w:rsidR="00E37DDF">
        <w:rPr>
          <w:rFonts w:asciiTheme="minorHAnsi" w:hAnsiTheme="minorHAnsi"/>
          <w:color w:val="0D0D0D" w:themeColor="text1" w:themeTint="F2"/>
        </w:rPr>
        <w:t>53101</w:t>
      </w:r>
      <w:r w:rsidR="00E37DDF" w:rsidRPr="00C671AB">
        <w:rPr>
          <w:rFonts w:asciiTheme="minorHAnsi" w:hAnsiTheme="minorHAnsi"/>
          <w:color w:val="0D0D0D" w:themeColor="text1" w:themeTint="F2"/>
        </w:rPr>
        <w:t xml:space="preserve">, programa </w:t>
      </w:r>
      <w:r w:rsidR="00E37DDF">
        <w:rPr>
          <w:rFonts w:asciiTheme="minorHAnsi" w:hAnsiTheme="minorHAnsi"/>
          <w:color w:val="0D0D0D" w:themeColor="text1" w:themeTint="F2"/>
        </w:rPr>
        <w:t>020508 y unidad 2225</w:t>
      </w:r>
      <w:r w:rsidR="002A45E0" w:rsidRPr="00E37DDF">
        <w:rPr>
          <w:rFonts w:asciiTheme="minorHAnsi" w:hAnsiTheme="minorHAnsi"/>
        </w:rPr>
        <w:t>.</w:t>
      </w:r>
    </w:p>
    <w:p w14:paraId="37F5B25E" w14:textId="77777777" w:rsidR="00D344A0" w:rsidRPr="008B359B" w:rsidRDefault="00D344A0" w:rsidP="009E1F2E">
      <w:pPr>
        <w:pStyle w:val="Prrafodelista"/>
        <w:numPr>
          <w:ilvl w:val="2"/>
          <w:numId w:val="21"/>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9E1F2E">
      <w:pPr>
        <w:pStyle w:val="Prrafodelista"/>
        <w:numPr>
          <w:ilvl w:val="2"/>
          <w:numId w:val="21"/>
        </w:numPr>
        <w:ind w:left="1418" w:hanging="567"/>
        <w:jc w:val="both"/>
        <w:rPr>
          <w:rFonts w:asciiTheme="minorHAnsi" w:hAnsiTheme="minorHAnsi" w:cstheme="minorHAnsi"/>
        </w:rPr>
      </w:pPr>
      <w:r w:rsidRPr="00D344A0">
        <w:rPr>
          <w:rFonts w:asciiTheme="minorHAnsi" w:hAnsiTheme="minorHAnsi"/>
          <w:b/>
        </w:rPr>
        <w:lastRenderedPageBreak/>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9E1F2E">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3B7B615A" w:rsidR="00A20779" w:rsidRPr="00A20779" w:rsidRDefault="00DA6342" w:rsidP="009E1F2E">
      <w:pPr>
        <w:pStyle w:val="Prrafodelista"/>
        <w:numPr>
          <w:ilvl w:val="2"/>
          <w:numId w:val="21"/>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sidR="00620F2D">
        <w:rPr>
          <w:rFonts w:asciiTheme="minorHAnsi" w:hAnsiTheme="minorHAnsi" w:cstheme="minorHAnsi"/>
        </w:rPr>
        <w:t xml:space="preserve">del equipo referenciado en </w:t>
      </w:r>
      <w:r>
        <w:rPr>
          <w:rFonts w:asciiTheme="minorHAnsi" w:hAnsiTheme="minorHAnsi" w:cstheme="minorHAnsi"/>
        </w:rPr>
        <w:t xml:space="preserve">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77435554" w:rsidR="00A20779" w:rsidRPr="00F656EE" w:rsidRDefault="00EF33F5" w:rsidP="009E1F2E">
      <w:pPr>
        <w:pStyle w:val="Prrafodelista"/>
        <w:numPr>
          <w:ilvl w:val="2"/>
          <w:numId w:val="21"/>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El Licitante ganador proporcionará la capacitación y asesoría al personal que designe la Unidad a la que va dirigido </w:t>
      </w:r>
      <w:r w:rsidR="00620F2D">
        <w:rPr>
          <w:rFonts w:asciiTheme="minorHAnsi" w:hAnsiTheme="minorHAnsi" w:cstheme="minorHAnsi"/>
        </w:rPr>
        <w:t>el</w:t>
      </w:r>
      <w:r w:rsidR="00A20779" w:rsidRPr="00A20779">
        <w:rPr>
          <w:rFonts w:asciiTheme="minorHAnsi" w:hAnsiTheme="minorHAnsi" w:cstheme="minorHAnsi"/>
        </w:rPr>
        <w:t xml:space="preserve"> </w:t>
      </w:r>
      <w:r w:rsidR="00620F2D">
        <w:rPr>
          <w:rFonts w:asciiTheme="minorHAnsi" w:hAnsiTheme="minorHAnsi" w:cstheme="minorHAnsi"/>
        </w:rPr>
        <w:t>equipo</w:t>
      </w:r>
      <w:r w:rsidR="00A20779" w:rsidRPr="00A20779">
        <w:rPr>
          <w:rFonts w:asciiTheme="minorHAnsi" w:hAnsiTheme="minorHAnsi" w:cstheme="minorHAnsi"/>
        </w:rPr>
        <w:t xml:space="preserve">, para el adecuado manejo y funcionamiento del </w:t>
      </w:r>
      <w:r w:rsidR="00620F2D">
        <w:rPr>
          <w:rFonts w:asciiTheme="minorHAnsi" w:hAnsiTheme="minorHAnsi" w:cstheme="minorHAnsi"/>
        </w:rPr>
        <w:t>mismo</w:t>
      </w:r>
      <w:r w:rsidR="00A20779" w:rsidRPr="00A20779">
        <w:rPr>
          <w:rFonts w:asciiTheme="minorHAnsi" w:hAnsiTheme="minorHAnsi" w:cstheme="minorHAnsi"/>
        </w:rPr>
        <w:t>. El tiempo de capacitación será el requerido por la Unidad.</w:t>
      </w:r>
    </w:p>
    <w:p w14:paraId="73B00313" w14:textId="44FD8514" w:rsidR="00A20779" w:rsidRPr="007737A2" w:rsidRDefault="00EF33F5" w:rsidP="009E1F2E">
      <w:pPr>
        <w:pStyle w:val="Prrafodelista"/>
        <w:numPr>
          <w:ilvl w:val="2"/>
          <w:numId w:val="21"/>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w:t>
      </w:r>
      <w:r w:rsidR="00620F2D">
        <w:rPr>
          <w:rFonts w:asciiTheme="minorHAnsi" w:hAnsiTheme="minorHAnsi" w:cstheme="minorHAnsi"/>
        </w:rPr>
        <w:t>equipo</w:t>
      </w:r>
      <w:r w:rsidR="00A20779" w:rsidRPr="00A20779">
        <w:rPr>
          <w:rFonts w:asciiTheme="minorHAnsi" w:hAnsiTheme="minorHAnsi" w:cstheme="minorHAnsi"/>
        </w:rPr>
        <w:t xml:space="preserve"> distinto a lo requerido, o que no cumpla con las especificaciones originalmente contratadas, se rechazará la recepción de ést</w:t>
      </w:r>
      <w:r w:rsidR="00620F2D">
        <w:rPr>
          <w:rFonts w:asciiTheme="minorHAnsi" w:hAnsiTheme="minorHAnsi" w:cstheme="minorHAnsi"/>
        </w:rPr>
        <w:t>e</w:t>
      </w:r>
      <w:r w:rsidR="00A20779" w:rsidRPr="00A20779">
        <w:rPr>
          <w:rFonts w:asciiTheme="minorHAnsi" w:hAnsiTheme="minorHAnsi" w:cstheme="minorHAnsi"/>
        </w:rPr>
        <w:t xml:space="preserve">.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del mismo,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9E1F2E">
      <w:pPr>
        <w:pStyle w:val="Prrafodelista"/>
        <w:numPr>
          <w:ilvl w:val="2"/>
          <w:numId w:val="21"/>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9E1F2E">
      <w:pPr>
        <w:pStyle w:val="Prrafodelista"/>
        <w:numPr>
          <w:ilvl w:val="2"/>
          <w:numId w:val="21"/>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9E1F2E">
      <w:pPr>
        <w:pStyle w:val="Prrafodelista"/>
        <w:numPr>
          <w:ilvl w:val="2"/>
          <w:numId w:val="21"/>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 xml:space="preserve">n la solicitud </w:t>
      </w:r>
      <w:r w:rsidR="000E4283" w:rsidRPr="00F70B05">
        <w:rPr>
          <w:rFonts w:ascii="Calibri" w:hAnsi="Calibri" w:cs="Arial"/>
        </w:rPr>
        <w:t>del equipo 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70B05" w:rsidRDefault="00EF33F5" w:rsidP="009E1F2E">
      <w:pPr>
        <w:pStyle w:val="Prrafodelista"/>
        <w:numPr>
          <w:ilvl w:val="2"/>
          <w:numId w:val="21"/>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w:t>
      </w:r>
      <w:r w:rsidR="000E4283" w:rsidRPr="00F70B05">
        <w:rPr>
          <w:rFonts w:ascii="Calibri" w:hAnsi="Calibri" w:cs="Arial"/>
        </w:rPr>
        <w:t>entrega del equipo.</w:t>
      </w:r>
    </w:p>
    <w:p w14:paraId="17B79E37" w14:textId="210E559F" w:rsidR="00EF33F5" w:rsidRPr="00A20779" w:rsidRDefault="00EF33F5" w:rsidP="009E1F2E">
      <w:pPr>
        <w:pStyle w:val="Prrafodelista"/>
        <w:numPr>
          <w:ilvl w:val="2"/>
          <w:numId w:val="21"/>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1612BDC1" w14:textId="77777777" w:rsidR="00F70B05" w:rsidRDefault="00F70B05" w:rsidP="009E1F2E">
      <w:pPr>
        <w:pStyle w:val="Prrafodelista"/>
        <w:numPr>
          <w:ilvl w:val="1"/>
          <w:numId w:val="32"/>
        </w:numPr>
        <w:ind w:left="1418" w:hanging="567"/>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68065F84" w14:textId="77777777" w:rsidR="00F70B05" w:rsidRPr="00A13B23" w:rsidRDefault="00F70B05" w:rsidP="00F70B05">
      <w:pPr>
        <w:tabs>
          <w:tab w:val="right" w:pos="1276"/>
        </w:tabs>
        <w:ind w:left="709"/>
        <w:jc w:val="both"/>
        <w:rPr>
          <w:rFonts w:asciiTheme="minorHAnsi" w:hAnsiTheme="minorHAnsi"/>
          <w:b/>
          <w:bCs/>
        </w:rPr>
      </w:pPr>
    </w:p>
    <w:p w14:paraId="578B32F4" w14:textId="77777777" w:rsidR="00F70B05" w:rsidRDefault="00F70B05" w:rsidP="009E1F2E">
      <w:pPr>
        <w:pStyle w:val="Prrafodelista"/>
        <w:numPr>
          <w:ilvl w:val="2"/>
          <w:numId w:val="32"/>
        </w:numPr>
        <w:ind w:left="1418" w:hanging="709"/>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122E98FA" w14:textId="68C7A945" w:rsidR="00F70B05" w:rsidRPr="002408A1" w:rsidRDefault="00F70B05" w:rsidP="00F70B05">
      <w:pPr>
        <w:ind w:left="1418" w:hanging="1276"/>
        <w:jc w:val="both"/>
        <w:rPr>
          <w:rFonts w:asciiTheme="minorHAnsi" w:hAnsiTheme="minorHAnsi"/>
        </w:rPr>
      </w:pPr>
      <w:r w:rsidRPr="002B4D06">
        <w:rPr>
          <w:rFonts w:asciiTheme="minorHAnsi" w:hAnsiTheme="minorHAnsi"/>
        </w:rPr>
        <w:t xml:space="preserve">                </w:t>
      </w:r>
      <w:r>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20AF7C99" w14:textId="0D25A30C" w:rsidR="00F70B05" w:rsidRPr="00A13B23" w:rsidRDefault="00F70B05" w:rsidP="00F70B05">
      <w:pPr>
        <w:ind w:left="1560" w:hanging="1418"/>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074BC1E4" w14:textId="63BF7D9F" w:rsidR="00F70B05" w:rsidRDefault="00F70B05" w:rsidP="00F70B05">
      <w:pPr>
        <w:ind w:left="1418" w:hanging="1276"/>
        <w:jc w:val="both"/>
        <w:rPr>
          <w:rFonts w:ascii="Calibri" w:hAnsi="Calibri" w:cs="Calibri"/>
        </w:rPr>
      </w:pPr>
      <w:r>
        <w:rPr>
          <w:rFonts w:ascii="Calibri" w:hAnsi="Calibri" w:cs="Calibri"/>
        </w:rPr>
        <w:lastRenderedPageBreak/>
        <w:t xml:space="preserve">                            </w:t>
      </w:r>
      <w:r w:rsidRPr="00A13B23">
        <w:rPr>
          <w:rFonts w:ascii="Calibri" w:hAnsi="Calibri" w:cs="Calibri"/>
        </w:rPr>
        <w:t>Clabe Interbancaria No. 072580012540544326</w:t>
      </w:r>
    </w:p>
    <w:p w14:paraId="005A062C" w14:textId="452385EC" w:rsidR="00F70B05" w:rsidRDefault="00F70B05" w:rsidP="00F70B05">
      <w:pPr>
        <w:spacing w:line="240" w:lineRule="atLeast"/>
        <w:ind w:left="1418" w:hanging="1276"/>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70B7A73" w14:textId="77777777" w:rsidR="00826B80" w:rsidRDefault="00826B80" w:rsidP="002B6BE9">
      <w:pPr>
        <w:tabs>
          <w:tab w:val="left" w:pos="851"/>
        </w:tabs>
        <w:ind w:left="284" w:right="-1"/>
        <w:jc w:val="both"/>
        <w:rPr>
          <w:rFonts w:asciiTheme="minorHAnsi" w:hAnsiTheme="minorHAnsi"/>
          <w:b/>
          <w:u w:val="single"/>
        </w:rPr>
      </w:pPr>
    </w:p>
    <w:p w14:paraId="029BE5E9" w14:textId="55BAB701"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F70B05">
        <w:rPr>
          <w:rFonts w:asciiTheme="minorHAnsi" w:hAnsiTheme="minorHAnsi"/>
          <w:b/>
          <w:u w:val="single"/>
        </w:rPr>
        <w:t>3</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F70B05">
        <w:rPr>
          <w:rFonts w:asciiTheme="minorHAnsi" w:hAnsiTheme="minorHAnsi"/>
          <w:b/>
          <w:u w:val="single"/>
        </w:rPr>
        <w:t>del</w:t>
      </w:r>
      <w:r w:rsidRPr="00F70B05">
        <w:rPr>
          <w:rFonts w:asciiTheme="minorHAnsi" w:hAnsiTheme="minorHAnsi"/>
          <w:b/>
          <w:u w:val="single"/>
        </w:rPr>
        <w:t xml:space="preserve"> </w:t>
      </w:r>
      <w:r w:rsidR="00CB72C1" w:rsidRPr="00F70B05">
        <w:rPr>
          <w:rFonts w:asciiTheme="minorHAnsi" w:hAnsiTheme="minorHAnsi"/>
          <w:b/>
          <w:u w:val="single"/>
        </w:rPr>
        <w:t>equipo</w:t>
      </w:r>
      <w:r w:rsidRPr="00F70B05">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5672727B"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w:t>
      </w:r>
      <w:r w:rsidR="00F70B05">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sidRPr="00F70B05">
        <w:rPr>
          <w:rFonts w:asciiTheme="minorHAnsi" w:hAnsiTheme="minorHAnsi"/>
          <w:b/>
        </w:rPr>
        <w:t>del</w:t>
      </w:r>
      <w:r w:rsidR="00636087" w:rsidRPr="00F70B05">
        <w:rPr>
          <w:rFonts w:asciiTheme="minorHAnsi" w:hAnsiTheme="minorHAnsi"/>
          <w:b/>
        </w:rPr>
        <w:t xml:space="preserve"> </w:t>
      </w:r>
      <w:r w:rsidR="00CB72C1" w:rsidRPr="00F70B05">
        <w:rPr>
          <w:rFonts w:asciiTheme="minorHAnsi" w:hAnsiTheme="minorHAnsi"/>
          <w:b/>
        </w:rPr>
        <w:t>equipo</w:t>
      </w:r>
      <w:r w:rsidR="001C147E" w:rsidRPr="00F70B05">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0F4B502F" w:rsidR="00F63839" w:rsidRPr="006D162D" w:rsidRDefault="00F63839" w:rsidP="00D37F08">
      <w:pPr>
        <w:pStyle w:val="Prrafodelista"/>
        <w:ind w:left="1276" w:right="49"/>
        <w:jc w:val="both"/>
        <w:rPr>
          <w:rFonts w:asciiTheme="minorHAnsi" w:hAnsiTheme="minorHAnsi" w:cstheme="minorHAnsi"/>
        </w:rPr>
      </w:pPr>
      <w:r w:rsidRPr="006E77EB">
        <w:rPr>
          <w:rFonts w:asciiTheme="minorHAnsi" w:hAnsiTheme="minorHAnsi" w:cstheme="minorHAnsi"/>
        </w:rPr>
        <w:t xml:space="preserve">El </w:t>
      </w:r>
      <w:r w:rsidR="00D37F08">
        <w:rPr>
          <w:rFonts w:asciiTheme="minorHAnsi" w:hAnsiTheme="minorHAnsi" w:cstheme="minorHAnsi"/>
        </w:rPr>
        <w:t xml:space="preserve">tiempo de entrega del equipo </w:t>
      </w:r>
      <w:r w:rsidR="00D37F08" w:rsidRPr="00DD3AEE">
        <w:rPr>
          <w:rFonts w:asciiTheme="minorHAnsi" w:hAnsiTheme="minorHAnsi" w:cstheme="minorHAnsi"/>
        </w:rPr>
        <w:t>incluyendo instalación será</w:t>
      </w:r>
      <w:r w:rsidR="00D37F08">
        <w:rPr>
          <w:rFonts w:asciiTheme="minorHAnsi" w:hAnsiTheme="minorHAnsi" w:cstheme="minorHAnsi"/>
        </w:rPr>
        <w:t xml:space="preserve"> a partir del </w:t>
      </w:r>
      <w:r w:rsidR="00D37F08" w:rsidRPr="00924E6D">
        <w:rPr>
          <w:rFonts w:asciiTheme="minorHAnsi" w:hAnsiTheme="minorHAnsi" w:cstheme="minorHAnsi"/>
        </w:rPr>
        <w:t xml:space="preserve">día </w:t>
      </w:r>
      <w:r w:rsidR="00924E6D" w:rsidRPr="00924E6D">
        <w:rPr>
          <w:rFonts w:asciiTheme="minorHAnsi" w:hAnsiTheme="minorHAnsi" w:cstheme="minorHAnsi"/>
        </w:rPr>
        <w:t>31</w:t>
      </w:r>
      <w:r w:rsidR="00186107" w:rsidRPr="00924E6D">
        <w:rPr>
          <w:rFonts w:asciiTheme="minorHAnsi" w:hAnsiTheme="minorHAnsi" w:cstheme="minorHAnsi"/>
        </w:rPr>
        <w:t xml:space="preserve"> de </w:t>
      </w:r>
      <w:r w:rsidR="00EF33F5" w:rsidRPr="00924E6D">
        <w:rPr>
          <w:rFonts w:asciiTheme="minorHAnsi" w:hAnsiTheme="minorHAnsi" w:cstheme="minorHAnsi"/>
        </w:rPr>
        <w:t>octubre</w:t>
      </w:r>
      <w:r w:rsidR="003768E7" w:rsidRPr="00924E6D">
        <w:rPr>
          <w:rFonts w:asciiTheme="minorHAnsi" w:hAnsiTheme="minorHAnsi" w:cstheme="minorHAnsi"/>
        </w:rPr>
        <w:t xml:space="preserve"> del </w:t>
      </w:r>
      <w:r w:rsidR="00EF33F5" w:rsidRPr="00924E6D">
        <w:rPr>
          <w:rFonts w:asciiTheme="minorHAnsi" w:hAnsiTheme="minorHAnsi" w:cstheme="minorHAnsi"/>
        </w:rPr>
        <w:t>202</w:t>
      </w:r>
      <w:r w:rsidR="00F70B05" w:rsidRPr="00924E6D">
        <w:rPr>
          <w:rFonts w:asciiTheme="minorHAnsi" w:hAnsiTheme="minorHAnsi" w:cstheme="minorHAnsi"/>
        </w:rPr>
        <w:t>4</w:t>
      </w:r>
      <w:r w:rsidR="00186107" w:rsidRPr="00924E6D">
        <w:rPr>
          <w:rFonts w:asciiTheme="minorHAnsi" w:hAnsiTheme="minorHAnsi" w:cstheme="minorHAnsi"/>
        </w:rPr>
        <w:t xml:space="preserve"> al </w:t>
      </w:r>
      <w:r w:rsidR="00D37F08" w:rsidRPr="00924E6D">
        <w:rPr>
          <w:rFonts w:asciiTheme="minorHAnsi" w:hAnsiTheme="minorHAnsi" w:cstheme="minorHAnsi"/>
        </w:rPr>
        <w:t>día 15</w:t>
      </w:r>
      <w:r w:rsidR="00186107" w:rsidRPr="00924E6D">
        <w:rPr>
          <w:rFonts w:asciiTheme="minorHAnsi" w:hAnsiTheme="minorHAnsi" w:cstheme="minorHAnsi"/>
        </w:rPr>
        <w:t xml:space="preserve"> de </w:t>
      </w:r>
      <w:r w:rsidR="006D162D" w:rsidRPr="00924E6D">
        <w:rPr>
          <w:rFonts w:asciiTheme="minorHAnsi" w:hAnsiTheme="minorHAnsi" w:cstheme="minorHAnsi"/>
        </w:rPr>
        <w:t>noviembre</w:t>
      </w:r>
      <w:r w:rsidR="00EF33F5" w:rsidRPr="00924E6D">
        <w:rPr>
          <w:rFonts w:asciiTheme="minorHAnsi" w:hAnsiTheme="minorHAnsi" w:cstheme="minorHAnsi"/>
        </w:rPr>
        <w:t xml:space="preserve"> del 202</w:t>
      </w:r>
      <w:r w:rsidR="00F70B05" w:rsidRPr="00924E6D">
        <w:rPr>
          <w:rFonts w:asciiTheme="minorHAnsi" w:hAnsiTheme="minorHAnsi" w:cstheme="minorHAnsi"/>
        </w:rPr>
        <w:t>4</w:t>
      </w:r>
      <w:r w:rsidR="00D37F08" w:rsidRPr="00924E6D">
        <w:rPr>
          <w:rFonts w:asciiTheme="minorHAnsi" w:hAnsiTheme="minorHAnsi" w:cstheme="minorHAnsi"/>
        </w:rPr>
        <w:t>, de lunes a viernes en un horario de 9:00 a 14:00 horas.</w:t>
      </w:r>
    </w:p>
    <w:p w14:paraId="2C4A4EDA" w14:textId="3F567A91" w:rsidR="003C0F1A" w:rsidRPr="00D37F08" w:rsidRDefault="003C0F1A" w:rsidP="00D37F08">
      <w:pPr>
        <w:tabs>
          <w:tab w:val="right" w:pos="1276"/>
        </w:tabs>
        <w:jc w:val="both"/>
        <w:rPr>
          <w:rFonts w:asciiTheme="minorHAnsi" w:hAnsiTheme="minorHAnsi"/>
        </w:rPr>
      </w:pP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09E825AD" w:rsidR="003C0F1A" w:rsidRDefault="00A1692B" w:rsidP="003C0F1A">
      <w:pPr>
        <w:ind w:left="709" w:right="-1"/>
        <w:jc w:val="both"/>
        <w:rPr>
          <w:rFonts w:asciiTheme="minorHAnsi" w:hAnsiTheme="minorHAnsi"/>
          <w:b/>
        </w:rPr>
      </w:pPr>
      <w:r w:rsidRPr="00A16B2E">
        <w:rPr>
          <w:rFonts w:asciiTheme="minorHAnsi" w:hAnsiTheme="minorHAnsi"/>
          <w:b/>
        </w:rPr>
        <w:t>1.</w:t>
      </w:r>
      <w:r w:rsidR="00F70B05">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3C0F1A" w:rsidRPr="00A16B2E">
        <w:rPr>
          <w:rFonts w:asciiTheme="minorHAnsi" w:hAnsiTheme="minorHAnsi"/>
          <w:b/>
        </w:rPr>
        <w:t xml:space="preserve">Lugar de entrega </w:t>
      </w:r>
      <w:r w:rsidR="003C0F1A" w:rsidRPr="00F70B05">
        <w:rPr>
          <w:rFonts w:asciiTheme="minorHAnsi" w:hAnsiTheme="minorHAnsi"/>
          <w:b/>
        </w:rPr>
        <w:t xml:space="preserve">del </w:t>
      </w:r>
      <w:r w:rsidR="00CB72C1" w:rsidRPr="00F70B05">
        <w:rPr>
          <w:rFonts w:asciiTheme="minorHAnsi" w:hAnsiTheme="minorHAnsi"/>
          <w:b/>
        </w:rPr>
        <w:t>equipo</w:t>
      </w:r>
      <w:r w:rsidR="003C0F1A" w:rsidRPr="00F70B05">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535308EC"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sidRPr="00F70B05">
        <w:rPr>
          <w:rFonts w:asciiTheme="minorHAnsi" w:hAnsiTheme="minorHAnsi"/>
        </w:rPr>
        <w:t xml:space="preserve">del </w:t>
      </w:r>
      <w:r w:rsidR="00CB72C1" w:rsidRPr="00F70B05">
        <w:rPr>
          <w:rFonts w:asciiTheme="minorHAnsi" w:hAnsiTheme="minorHAnsi"/>
        </w:rPr>
        <w:t>equipo</w:t>
      </w:r>
      <w:r w:rsidR="00C05A66" w:rsidRPr="00F70B05">
        <w:rPr>
          <w:rFonts w:asciiTheme="minorHAnsi" w:hAnsiTheme="minorHAnsi"/>
        </w:rPr>
        <w:t xml:space="preserve"> </w:t>
      </w:r>
      <w:r w:rsidRPr="00F70B05">
        <w:rPr>
          <w:rFonts w:asciiTheme="minorHAnsi" w:hAnsiTheme="minorHAnsi"/>
        </w:rPr>
        <w:t xml:space="preserve">será en </w:t>
      </w:r>
      <w:r w:rsidR="00EF33F5" w:rsidRPr="00F70B05">
        <w:rPr>
          <w:rFonts w:asciiTheme="minorHAnsi" w:hAnsiTheme="minorHAnsi"/>
        </w:rPr>
        <w:t>la</w:t>
      </w:r>
      <w:r w:rsidR="00EF33F5">
        <w:rPr>
          <w:rFonts w:asciiTheme="minorHAnsi" w:hAnsiTheme="minorHAnsi"/>
        </w:rPr>
        <w:t xml:space="preserve">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F70B0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F70B05">
        <w:tc>
          <w:tcPr>
            <w:tcW w:w="3543" w:type="dxa"/>
            <w:tcBorders>
              <w:top w:val="single" w:sz="4" w:space="0" w:color="auto"/>
              <w:left w:val="single" w:sz="4" w:space="0" w:color="auto"/>
              <w:bottom w:val="single" w:sz="4" w:space="0" w:color="auto"/>
              <w:right w:val="single" w:sz="4" w:space="0" w:color="auto"/>
            </w:tcBorders>
            <w:vAlign w:val="center"/>
          </w:tcPr>
          <w:p w14:paraId="25103A1E" w14:textId="734CCCF4" w:rsidR="00957101" w:rsidRPr="00F70B05" w:rsidRDefault="00957101" w:rsidP="0015649F">
            <w:pPr>
              <w:jc w:val="both"/>
              <w:rPr>
                <w:rFonts w:ascii="Calibri" w:hAnsi="Calibri" w:cs="Calibri"/>
                <w:sz w:val="18"/>
                <w:szCs w:val="18"/>
                <w:highlight w:val="yellow"/>
              </w:rPr>
            </w:pPr>
            <w:r w:rsidRPr="00F70B05">
              <w:rPr>
                <w:rFonts w:ascii="Calibri" w:hAnsi="Calibri" w:cs="Calibri"/>
                <w:sz w:val="18"/>
                <w:szCs w:val="18"/>
              </w:rPr>
              <w:t xml:space="preserve">Hospital </w:t>
            </w:r>
            <w:r w:rsidR="0015649F" w:rsidRPr="00F70B05">
              <w:rPr>
                <w:rFonts w:ascii="Calibri" w:hAnsi="Calibri" w:cs="Calibri"/>
                <w:sz w:val="18"/>
                <w:szCs w:val="18"/>
              </w:rPr>
              <w:t>M</w:t>
            </w:r>
            <w:r w:rsidR="00F70B05" w:rsidRPr="00F70B05">
              <w:rPr>
                <w:rFonts w:ascii="Calibri" w:hAnsi="Calibri" w:cs="Calibri"/>
                <w:sz w:val="18"/>
                <w:szCs w:val="18"/>
              </w:rPr>
              <w:t>etropolitano</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7A921410" w:rsidR="00957101" w:rsidRPr="00F70B05" w:rsidRDefault="00F70B05" w:rsidP="00BB5CBD">
            <w:pPr>
              <w:jc w:val="both"/>
              <w:rPr>
                <w:rFonts w:ascii="Calibri" w:hAnsi="Calibri" w:cs="Calibri"/>
                <w:sz w:val="18"/>
                <w:szCs w:val="18"/>
                <w:highlight w:val="yellow"/>
              </w:rPr>
            </w:pPr>
            <w:r w:rsidRPr="00F70B05">
              <w:rPr>
                <w:rFonts w:ascii="Calibri" w:hAnsi="Calibri" w:cs="Calibri"/>
                <w:color w:val="000000" w:themeColor="text1"/>
                <w:sz w:val="18"/>
                <w:szCs w:val="18"/>
              </w:rPr>
              <w:t>Ave. Adolfo López Mateos No. 4600, Col. Bosques del Nogalar, San Nicolás de los Garza, Nuevo León.</w:t>
            </w:r>
          </w:p>
        </w:tc>
      </w:tr>
    </w:tbl>
    <w:p w14:paraId="71D5F8A0" w14:textId="77777777" w:rsidR="00957101" w:rsidRDefault="00957101" w:rsidP="003C0F1A">
      <w:pPr>
        <w:ind w:left="709" w:right="-1"/>
        <w:jc w:val="both"/>
        <w:rPr>
          <w:rFonts w:asciiTheme="minorHAnsi" w:hAnsiTheme="minorHAnsi"/>
        </w:rPr>
      </w:pPr>
    </w:p>
    <w:p w14:paraId="1D51186D" w14:textId="45570D90"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1.</w:t>
      </w:r>
      <w:r w:rsidR="00F70B05">
        <w:rPr>
          <w:rFonts w:asciiTheme="minorHAnsi" w:hAnsiTheme="minorHAnsi" w:cstheme="minorHAnsi"/>
          <w:b/>
        </w:rPr>
        <w:t>3</w:t>
      </w:r>
      <w:r w:rsidRPr="00EE37D3">
        <w:rPr>
          <w:rFonts w:asciiTheme="minorHAnsi" w:hAnsiTheme="minorHAnsi" w:cstheme="minorHAnsi"/>
          <w:b/>
        </w:rPr>
        <w:t xml:space="preserve">.3.- Condiciones de Entrega </w:t>
      </w:r>
      <w:r w:rsidRPr="00F70B05">
        <w:rPr>
          <w:rFonts w:asciiTheme="minorHAnsi" w:hAnsiTheme="minorHAnsi" w:cstheme="minorHAnsi"/>
          <w:b/>
        </w:rPr>
        <w:t xml:space="preserve">del </w:t>
      </w:r>
      <w:r w:rsidR="00CB72C1" w:rsidRPr="00F70B05">
        <w:rPr>
          <w:rFonts w:asciiTheme="minorHAnsi" w:hAnsiTheme="minorHAnsi" w:cstheme="minorHAnsi"/>
          <w:b/>
        </w:rPr>
        <w:t>equipo</w:t>
      </w:r>
      <w:r w:rsidRPr="00F70B05">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404BA7"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sidRPr="00F70B05">
        <w:rPr>
          <w:rFonts w:ascii="Calibri" w:hAnsi="Calibri" w:cs="Arial"/>
        </w:rPr>
        <w:t xml:space="preserve">el </w:t>
      </w:r>
      <w:r w:rsidR="00CB72C1" w:rsidRPr="00F70B05">
        <w:rPr>
          <w:rFonts w:ascii="Calibri" w:hAnsi="Calibri" w:cs="Arial"/>
        </w:rPr>
        <w:t>equipo</w:t>
      </w:r>
      <w:r w:rsidRPr="00F70B05">
        <w:rPr>
          <w:rFonts w:ascii="Calibri" w:hAnsi="Calibri" w:cs="Arial"/>
        </w:rPr>
        <w:t>, de acuerdo</w:t>
      </w:r>
      <w:r w:rsidRPr="00183705">
        <w:rPr>
          <w:rFonts w:ascii="Calibri" w:hAnsi="Calibri" w:cs="Arial"/>
        </w:rPr>
        <w:t xml:space="preserve">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179D88A9"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70B05">
        <w:rPr>
          <w:rFonts w:ascii="Calibri" w:hAnsi="Calibri" w:cs="Arial"/>
          <w:color w:val="auto"/>
          <w:sz w:val="20"/>
          <w:szCs w:val="20"/>
          <w:lang w:val="es-ES_tradnl" w:eastAsia="es-ES"/>
        </w:rPr>
        <w:t xml:space="preserve">del </w:t>
      </w:r>
      <w:r w:rsidR="00CB72C1" w:rsidRPr="00F70B05">
        <w:rPr>
          <w:rFonts w:ascii="Calibri" w:hAnsi="Calibri" w:cs="Arial"/>
          <w:color w:val="auto"/>
          <w:sz w:val="20"/>
          <w:szCs w:val="20"/>
          <w:lang w:val="es-ES_tradnl" w:eastAsia="es-ES"/>
        </w:rPr>
        <w:t>equipo</w:t>
      </w:r>
      <w:r w:rsidRPr="00F70B05">
        <w:rPr>
          <w:rFonts w:ascii="Calibri" w:hAnsi="Calibri" w:cs="Arial"/>
          <w:color w:val="auto"/>
          <w:sz w:val="20"/>
          <w:szCs w:val="20"/>
          <w:lang w:val="es-ES_tradnl" w:eastAsia="es-ES"/>
        </w:rPr>
        <w:t xml:space="preserve"> y las maniobras</w:t>
      </w:r>
      <w:r w:rsidRPr="00C11458">
        <w:rPr>
          <w:rFonts w:ascii="Calibri" w:hAnsi="Calibri" w:cs="Arial"/>
          <w:color w:val="auto"/>
          <w:sz w:val="20"/>
          <w:szCs w:val="20"/>
          <w:lang w:val="es-ES_tradnl" w:eastAsia="es-ES"/>
        </w:rPr>
        <w:t xml:space="preserve">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6CD1F47E"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70B05">
        <w:rPr>
          <w:rFonts w:ascii="Calibri" w:hAnsi="Calibri" w:cs="Arial"/>
        </w:rPr>
        <w:t xml:space="preserve">del </w:t>
      </w:r>
      <w:r w:rsidR="00CB72C1" w:rsidRPr="00F70B05">
        <w:rPr>
          <w:rFonts w:ascii="Calibri" w:hAnsi="Calibri" w:cs="Arial"/>
        </w:rPr>
        <w:t>equipo</w:t>
      </w:r>
      <w:r w:rsidRPr="00F70B05">
        <w:rPr>
          <w:rFonts w:ascii="Calibri" w:hAnsi="Calibri" w:cs="Arial"/>
        </w:rPr>
        <w:t xml:space="preserve"> se identifican defectos</w:t>
      </w:r>
      <w:r w:rsidRPr="00C11458">
        <w:rPr>
          <w:rFonts w:ascii="Calibri" w:hAnsi="Calibri" w:cs="Arial"/>
        </w:rPr>
        <w:t xml:space="preserve">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9E1F2E">
      <w:pPr>
        <w:pStyle w:val="Default"/>
        <w:widowControl/>
        <w:numPr>
          <w:ilvl w:val="0"/>
          <w:numId w:val="22"/>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w:t>
      </w:r>
      <w:r w:rsidRPr="00F70B05">
        <w:rPr>
          <w:rFonts w:asciiTheme="minorHAnsi" w:hAnsiTheme="minorHAnsi" w:cs="Arial"/>
          <w:color w:val="auto"/>
          <w:sz w:val="20"/>
          <w:szCs w:val="20"/>
          <w:lang w:val="es-ES_tradnl" w:eastAsia="es-ES"/>
        </w:rPr>
        <w:t>del equipo se</w:t>
      </w:r>
      <w:r w:rsidRPr="001D3564">
        <w:rPr>
          <w:rFonts w:asciiTheme="minorHAnsi" w:hAnsiTheme="minorHAnsi" w:cs="Arial"/>
          <w:color w:val="auto"/>
          <w:sz w:val="20"/>
          <w:szCs w:val="20"/>
          <w:lang w:val="es-ES_tradnl" w:eastAsia="es-ES"/>
        </w:rPr>
        <w:t xml:space="preserve"> comprueban vicios ocultos o defectos de fabricación por causas imputables al licitante ganador y dentro del periodo de garantía, que se computará a partir de la entrega </w:t>
      </w:r>
      <w:r w:rsidRPr="00F36ABA">
        <w:rPr>
          <w:rFonts w:asciiTheme="minorHAnsi" w:hAnsiTheme="minorHAnsi" w:cs="Arial"/>
          <w:color w:val="auto"/>
          <w:sz w:val="20"/>
          <w:szCs w:val="20"/>
          <w:lang w:val="es-ES_tradnl" w:eastAsia="es-ES"/>
        </w:rPr>
        <w:t>del equipo,</w:t>
      </w:r>
      <w:r w:rsidRPr="001D3564">
        <w:rPr>
          <w:rFonts w:asciiTheme="minorHAnsi" w:hAnsiTheme="minorHAnsi" w:cs="Arial"/>
          <w:color w:val="auto"/>
          <w:sz w:val="20"/>
          <w:szCs w:val="20"/>
          <w:lang w:val="es-ES_tradnl" w:eastAsia="es-ES"/>
        </w:rPr>
        <w:t xml:space="preserve">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6A71A475"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CB72C1" w:rsidRPr="00F36ABA">
        <w:rPr>
          <w:rFonts w:ascii="Calibri" w:hAnsi="Calibri" w:cs="Times New Roman"/>
          <w:color w:val="auto"/>
          <w:sz w:val="20"/>
          <w:szCs w:val="20"/>
          <w:lang w:val="es-ES_tradnl" w:eastAsia="es-ES"/>
        </w:rPr>
        <w:t>equipo</w:t>
      </w:r>
      <w:r w:rsidRPr="00F36ABA">
        <w:rPr>
          <w:rFonts w:ascii="Calibri" w:hAnsi="Calibri" w:cs="Times New Roman"/>
          <w:color w:val="auto"/>
          <w:sz w:val="20"/>
          <w:szCs w:val="20"/>
          <w:lang w:val="es-ES_tradnl" w:eastAsia="es-ES"/>
        </w:rPr>
        <w:t>, hasta</w:t>
      </w:r>
      <w:r w:rsidRPr="00C11458">
        <w:rPr>
          <w:rFonts w:ascii="Calibri" w:hAnsi="Calibri" w:cs="Times New Roman"/>
          <w:color w:val="auto"/>
          <w:sz w:val="20"/>
          <w:szCs w:val="20"/>
          <w:lang w:val="es-ES_tradnl" w:eastAsia="es-ES"/>
        </w:rPr>
        <w:t xml:space="preserve">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6F457924" w:rsidR="008C1578" w:rsidRPr="00F36ABA" w:rsidRDefault="003C0F1A" w:rsidP="009E1F2E">
      <w:pPr>
        <w:pStyle w:val="Default"/>
        <w:numPr>
          <w:ilvl w:val="0"/>
          <w:numId w:val="22"/>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lastRenderedPageBreak/>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w:t>
      </w:r>
      <w:r w:rsidR="00CE42C8" w:rsidRPr="00F36ABA">
        <w:rPr>
          <w:rFonts w:asciiTheme="minorHAnsi" w:hAnsiTheme="minorHAnsi" w:cs="Arial"/>
          <w:color w:val="auto"/>
          <w:sz w:val="20"/>
          <w:szCs w:val="20"/>
          <w:lang w:val="es-ES_tradnl" w:eastAsia="es-ES"/>
        </w:rPr>
        <w:t xml:space="preserve">del </w:t>
      </w:r>
      <w:r w:rsidR="00CB72C1" w:rsidRPr="00F36ABA">
        <w:rPr>
          <w:rFonts w:asciiTheme="minorHAnsi" w:hAnsiTheme="minorHAnsi" w:cs="Arial"/>
          <w:color w:val="auto"/>
          <w:sz w:val="20"/>
          <w:szCs w:val="20"/>
          <w:lang w:val="es-ES_tradnl" w:eastAsia="es-ES"/>
        </w:rPr>
        <w:t>equipo</w:t>
      </w:r>
      <w:r w:rsidR="00CE42C8" w:rsidRPr="00F36ABA">
        <w:rPr>
          <w:rFonts w:asciiTheme="minorHAnsi" w:hAnsiTheme="minorHAnsi" w:cs="Arial"/>
          <w:color w:val="auto"/>
          <w:sz w:val="20"/>
          <w:szCs w:val="20"/>
          <w:lang w:val="es-ES_tradnl" w:eastAsia="es-ES"/>
        </w:rPr>
        <w:t>, deberán</w:t>
      </w:r>
      <w:r w:rsidR="00CE42C8" w:rsidRPr="00145AC6">
        <w:rPr>
          <w:rFonts w:asciiTheme="minorHAnsi" w:hAnsiTheme="minorHAnsi" w:cs="Arial"/>
          <w:color w:val="auto"/>
          <w:sz w:val="20"/>
          <w:szCs w:val="20"/>
          <w:lang w:val="es-ES_tradnl" w:eastAsia="es-ES"/>
        </w:rPr>
        <w:t xml:space="preserve">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w:t>
      </w:r>
      <w:r w:rsidR="00CE42C8" w:rsidRPr="00F36ABA">
        <w:rPr>
          <w:rFonts w:asciiTheme="minorHAnsi" w:hAnsiTheme="minorHAnsi" w:cs="Arial"/>
          <w:color w:val="auto"/>
          <w:sz w:val="20"/>
          <w:szCs w:val="20"/>
          <w:lang w:val="es-ES_tradnl" w:eastAsia="es-ES"/>
        </w:rPr>
        <w:t>del equipo, número de orden de envío, 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1A5D7137" w:rsidR="00215622" w:rsidRDefault="00215622" w:rsidP="009E1F2E">
      <w:pPr>
        <w:pStyle w:val="Prrafodelista"/>
        <w:numPr>
          <w:ilvl w:val="0"/>
          <w:numId w:val="22"/>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w:t>
      </w:r>
      <w:r w:rsidR="007737A2" w:rsidRPr="00F36ABA">
        <w:rPr>
          <w:rFonts w:ascii="Calibri" w:hAnsi="Calibri"/>
        </w:rPr>
        <w:t xml:space="preserve">del </w:t>
      </w:r>
      <w:r w:rsidR="00CB72C1" w:rsidRPr="00F36ABA">
        <w:rPr>
          <w:rFonts w:ascii="Calibri" w:hAnsi="Calibri" w:cs="Arial"/>
        </w:rPr>
        <w:t>equipo</w:t>
      </w:r>
      <w:r w:rsidR="007737A2" w:rsidRPr="00F36ABA">
        <w:rPr>
          <w:rFonts w:ascii="Calibri" w:hAnsi="Calibri"/>
        </w:rPr>
        <w:t xml:space="preserve">, objeto de este concurso estará sujeta, como mínimo a un año, contado a partir de la entrega de los </w:t>
      </w:r>
      <w:r w:rsidR="007737A2" w:rsidRPr="00F36ABA">
        <w:rPr>
          <w:rFonts w:ascii="Calibri" w:hAnsi="Calibri" w:cs="Arial"/>
        </w:rPr>
        <w:t>mismos</w:t>
      </w:r>
      <w:r w:rsidR="007737A2" w:rsidRPr="00F36ABA">
        <w:rPr>
          <w:rFonts w:ascii="Calibri" w:hAnsi="Calibri"/>
        </w:rPr>
        <w:t>, por lo que deberá apegarse</w:t>
      </w:r>
      <w:r w:rsidR="007737A2" w:rsidRPr="00183705">
        <w:rPr>
          <w:rFonts w:ascii="Calibri" w:hAnsi="Calibri"/>
        </w:rPr>
        <w:t xml:space="preserv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9E1F2E">
      <w:pPr>
        <w:numPr>
          <w:ilvl w:val="0"/>
          <w:numId w:val="27"/>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3E5E47BE" w:rsidR="00E74E9E" w:rsidRPr="00DA391A" w:rsidRDefault="00E74E9E" w:rsidP="009E1F2E">
      <w:pPr>
        <w:numPr>
          <w:ilvl w:val="0"/>
          <w:numId w:val="27"/>
        </w:numPr>
        <w:ind w:left="284" w:hanging="284"/>
        <w:jc w:val="both"/>
        <w:rPr>
          <w:rFonts w:ascii="Calibri" w:hAnsi="Calibri"/>
        </w:rPr>
      </w:pPr>
      <w:r w:rsidRPr="00DA391A">
        <w:rPr>
          <w:rFonts w:ascii="Calibri" w:hAnsi="Calibri"/>
        </w:rPr>
        <w:t xml:space="preserve">Monto de </w:t>
      </w:r>
      <w:r w:rsidR="00F36ABA">
        <w:rPr>
          <w:rFonts w:ascii="Calibri" w:hAnsi="Calibri"/>
        </w:rPr>
        <w:t>ingresos nominales</w:t>
      </w:r>
      <w:r w:rsidR="009A693C">
        <w:rPr>
          <w:rFonts w:ascii="Calibri" w:hAnsi="Calibri"/>
        </w:rPr>
        <w:t xml:space="preserve"> del Ejercicio Fiscal 202</w:t>
      </w:r>
      <w:r w:rsidR="00F36ABA">
        <w:rPr>
          <w:rFonts w:ascii="Calibri" w:hAnsi="Calibri"/>
        </w:rPr>
        <w:t>3</w:t>
      </w:r>
      <w:r w:rsidRPr="00DA391A">
        <w:rPr>
          <w:rFonts w:ascii="Calibri" w:hAnsi="Calibri"/>
        </w:rPr>
        <w:t>: deberá acreditarse con la declaración correspondie</w:t>
      </w:r>
      <w:r w:rsidR="009A693C">
        <w:rPr>
          <w:rFonts w:ascii="Calibri" w:hAnsi="Calibri"/>
        </w:rPr>
        <w:t>nte al ejercicio fiscal del 202</w:t>
      </w:r>
      <w:r w:rsidR="00F36ABA">
        <w:rPr>
          <w:rFonts w:ascii="Calibri" w:hAnsi="Calibri"/>
        </w:rPr>
        <w:t>3</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w:t>
      </w:r>
      <w:r w:rsidR="00F36ABA">
        <w:rPr>
          <w:rFonts w:ascii="Calibri" w:hAnsi="Calibri"/>
        </w:rPr>
        <w:t>3</w:t>
      </w:r>
      <w:r w:rsidRPr="00DA391A">
        <w:rPr>
          <w:rFonts w:ascii="Calibri" w:hAnsi="Calibri"/>
        </w:rPr>
        <w:t xml:space="preserve">, </w:t>
      </w:r>
      <w:r w:rsidRPr="00DA391A">
        <w:rPr>
          <w:rFonts w:ascii="Calibri" w:hAnsi="Calibri" w:cs="Arial"/>
        </w:rPr>
        <w:t>demostrando su capacidad financiera mediante la comprobación de que l</w:t>
      </w:r>
      <w:r w:rsidR="00F36ABA">
        <w:rPr>
          <w:rFonts w:ascii="Calibri" w:hAnsi="Calibri" w:cs="Arial"/>
        </w:rPr>
        <w:t>o</w:t>
      </w:r>
      <w:r w:rsidRPr="00DA391A">
        <w:rPr>
          <w:rFonts w:ascii="Calibri" w:hAnsi="Calibri" w:cs="Arial"/>
        </w:rPr>
        <w:t xml:space="preserve">s </w:t>
      </w:r>
      <w:r w:rsidR="00F36ABA">
        <w:rPr>
          <w:rFonts w:ascii="Calibri" w:hAnsi="Calibri" w:cs="Arial"/>
        </w:rPr>
        <w:t>ingresos nominales</w:t>
      </w:r>
      <w:r w:rsidRPr="00DA391A">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D57E59">
        <w:rPr>
          <w:rFonts w:ascii="Calibri" w:hAnsi="Calibri"/>
        </w:rPr>
        <w:t>ingresos nominales</w:t>
      </w:r>
      <w:r w:rsidRPr="00DA391A">
        <w:rPr>
          <w:rFonts w:ascii="Calibri" w:hAnsi="Calibri"/>
        </w:rPr>
        <w:t xml:space="preserve"> mínim</w:t>
      </w:r>
      <w:r w:rsidR="00D57E59">
        <w:rPr>
          <w:rFonts w:ascii="Calibri" w:hAnsi="Calibri"/>
        </w:rPr>
        <w:t>o</w:t>
      </w:r>
      <w:r w:rsidRPr="00DA391A">
        <w:rPr>
          <w:rFonts w:ascii="Calibri" w:hAnsi="Calibri"/>
        </w:rPr>
        <w:t>s requerid</w:t>
      </w:r>
      <w:r w:rsidR="00D57E59">
        <w:rPr>
          <w:rFonts w:ascii="Calibri" w:hAnsi="Calibri"/>
        </w:rPr>
        <w:t>o</w:t>
      </w:r>
      <w:r w:rsidRPr="00DA391A">
        <w:rPr>
          <w:rFonts w:ascii="Calibri" w:hAnsi="Calibri"/>
        </w:rPr>
        <w:t>s no tiene alteración alguna.</w:t>
      </w:r>
    </w:p>
    <w:p w14:paraId="0C61AA6C" w14:textId="77777777" w:rsidR="00E74E9E" w:rsidRPr="00DA391A" w:rsidRDefault="00E74E9E" w:rsidP="009E1F2E">
      <w:pPr>
        <w:numPr>
          <w:ilvl w:val="0"/>
          <w:numId w:val="27"/>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9E1F2E">
      <w:pPr>
        <w:numPr>
          <w:ilvl w:val="0"/>
          <w:numId w:val="27"/>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9E1F2E">
      <w:pPr>
        <w:numPr>
          <w:ilvl w:val="0"/>
          <w:numId w:val="27"/>
        </w:numPr>
        <w:ind w:left="284" w:hanging="284"/>
        <w:jc w:val="both"/>
        <w:rPr>
          <w:rFonts w:ascii="Calibri" w:hAnsi="Calibri"/>
        </w:rPr>
      </w:pPr>
      <w:r w:rsidRPr="00063437">
        <w:rPr>
          <w:rFonts w:ascii="Calibri" w:hAnsi="Calibri"/>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9E1F2E">
      <w:pPr>
        <w:numPr>
          <w:ilvl w:val="0"/>
          <w:numId w:val="27"/>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4B017F5D" w:rsidR="00E74E9E" w:rsidRPr="00D57E59" w:rsidRDefault="00E74E9E" w:rsidP="009E1F2E">
      <w:pPr>
        <w:pStyle w:val="Default"/>
        <w:numPr>
          <w:ilvl w:val="0"/>
          <w:numId w:val="27"/>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5EB88B6" w14:textId="77777777" w:rsidR="00D57E59" w:rsidRPr="00D57E59" w:rsidRDefault="00D57E59" w:rsidP="009E1F2E">
      <w:pPr>
        <w:pStyle w:val="Default"/>
        <w:numPr>
          <w:ilvl w:val="0"/>
          <w:numId w:val="27"/>
        </w:numPr>
        <w:ind w:left="284" w:hanging="284"/>
        <w:jc w:val="both"/>
        <w:rPr>
          <w:rFonts w:ascii="Calibri" w:hAnsi="Calibri" w:cs="Times New Roman"/>
          <w:color w:val="auto"/>
          <w:sz w:val="20"/>
          <w:szCs w:val="20"/>
          <w:lang w:val="es-ES_tradnl" w:eastAsia="es-ES"/>
        </w:rPr>
      </w:pPr>
      <w:r w:rsidRPr="00D57E59">
        <w:rPr>
          <w:rFonts w:ascii="Calibri" w:hAnsi="Calibri"/>
          <w:sz w:val="20"/>
          <w:szCs w:val="20"/>
        </w:rPr>
        <w:t>Comprobante original de pago de inscripción.</w:t>
      </w:r>
    </w:p>
    <w:p w14:paraId="2B471A17" w14:textId="77777777" w:rsidR="00D57E59" w:rsidRPr="00DA391A" w:rsidRDefault="00D57E59" w:rsidP="00D57E59">
      <w:pPr>
        <w:pStyle w:val="Default"/>
        <w:ind w:left="284"/>
        <w:jc w:val="both"/>
        <w:rPr>
          <w:rFonts w:ascii="Century Gothic" w:hAnsi="Century Gothic"/>
          <w:b/>
          <w:i/>
          <w:sz w:val="20"/>
          <w:szCs w:val="20"/>
          <w:u w:val="single"/>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95469A4"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924E6D">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6549004"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w:t>
      </w:r>
      <w:r w:rsidRPr="007B740C">
        <w:rPr>
          <w:rFonts w:asciiTheme="minorHAnsi" w:hAnsiTheme="minorHAnsi"/>
        </w:rPr>
        <w:lastRenderedPageBreak/>
        <w:t xml:space="preserve">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364F8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53B14C35" w:rsidR="003E6595" w:rsidRPr="00A20779" w:rsidRDefault="003E6595" w:rsidP="009E1F2E">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364F8A">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9E1F2E">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1F0BFF90" w:rsidR="003E6595" w:rsidRPr="007E5216" w:rsidRDefault="00F63839" w:rsidP="009E1F2E">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Currículum de la empresa como proveedor de</w:t>
      </w:r>
      <w:r w:rsidR="00880843">
        <w:rPr>
          <w:rFonts w:asciiTheme="minorHAnsi" w:hAnsiTheme="minorHAnsi"/>
        </w:rPr>
        <w:t>l</w:t>
      </w:r>
      <w:r w:rsidRPr="00F63839">
        <w:rPr>
          <w:rFonts w:asciiTheme="minorHAnsi" w:hAnsiTheme="minorHAnsi"/>
        </w:rPr>
        <w:t xml:space="preserve"> </w:t>
      </w:r>
      <w:r w:rsidR="00CB72C1" w:rsidRPr="00880843">
        <w:rPr>
          <w:rFonts w:asciiTheme="minorHAnsi" w:hAnsiTheme="minorHAnsi"/>
        </w:rPr>
        <w:t>equipo</w:t>
      </w:r>
      <w:r w:rsidRPr="00880843">
        <w:rPr>
          <w:rFonts w:asciiTheme="minorHAnsi" w:hAnsiTheme="minorHAnsi"/>
        </w:rPr>
        <w:t>,</w:t>
      </w:r>
      <w:r w:rsidRPr="00F63839">
        <w:rPr>
          <w:rFonts w:asciiTheme="minorHAnsi" w:hAnsiTheme="minorHAnsi"/>
        </w:rPr>
        <w:t xml:space="preserve"> donde manifieste la capacidad técnica, describiendo la infraestructura administrativa, la descripción de las instalaciones, maquinaria, </w:t>
      </w:r>
      <w:r w:rsidRPr="00880843">
        <w:rPr>
          <w:rFonts w:asciiTheme="minorHAnsi" w:hAnsiTheme="minorHAnsi"/>
        </w:rPr>
        <w:t>equipos y</w:t>
      </w:r>
      <w:r w:rsidRPr="00F63839">
        <w:rPr>
          <w:rFonts w:asciiTheme="minorHAnsi" w:hAnsiTheme="minorHAnsi"/>
        </w:rPr>
        <w:t xml:space="preserve"> demás elementos técnicos necesarios para el objeto de la presente convocatoria, así como una relación de las principales operaciones de ventas o prestación de servicios de los últimos 12 meses. Incluir manifestación de ser proveedor </w:t>
      </w:r>
      <w:r w:rsidRPr="00880843">
        <w:rPr>
          <w:rFonts w:asciiTheme="minorHAnsi" w:hAnsiTheme="minorHAnsi"/>
        </w:rPr>
        <w:t xml:space="preserve">de </w:t>
      </w:r>
      <w:r w:rsidR="00CB72C1" w:rsidRPr="00880843">
        <w:rPr>
          <w:rFonts w:asciiTheme="minorHAnsi" w:hAnsiTheme="minorHAnsi"/>
        </w:rPr>
        <w:t>equipo</w:t>
      </w:r>
      <w:r w:rsidRPr="00880843">
        <w:rPr>
          <w:rFonts w:asciiTheme="minorHAnsi" w:hAnsiTheme="minorHAnsi"/>
        </w:rPr>
        <w:t xml:space="preserve"> </w:t>
      </w:r>
      <w:r w:rsidR="000055C8" w:rsidRPr="00880843">
        <w:rPr>
          <w:rFonts w:asciiTheme="minorHAnsi" w:hAnsiTheme="minorHAnsi"/>
        </w:rPr>
        <w:t>con</w:t>
      </w:r>
      <w:r w:rsidRPr="00880843">
        <w:rPr>
          <w:rFonts w:asciiTheme="minorHAnsi" w:hAnsiTheme="minorHAnsi"/>
        </w:rPr>
        <w:t xml:space="preserve"> </w:t>
      </w:r>
      <w:r w:rsidR="000055C8" w:rsidRPr="00880843">
        <w:rPr>
          <w:rFonts w:asciiTheme="minorHAnsi" w:hAnsiTheme="minorHAnsi"/>
        </w:rPr>
        <w:t>e</w:t>
      </w:r>
      <w:r w:rsidR="000055C8">
        <w:rPr>
          <w:rFonts w:asciiTheme="minorHAnsi" w:hAnsiTheme="minorHAnsi"/>
        </w:rPr>
        <w:t>xperiencia en el Sector Salud.</w:t>
      </w:r>
    </w:p>
    <w:p w14:paraId="1FBDE8A1" w14:textId="77777777" w:rsidR="00B5716B" w:rsidRPr="00B5716B" w:rsidRDefault="00C66C75" w:rsidP="009E1F2E">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4E7A4FE7" w14:textId="1D22B3D0" w:rsidR="00A20779" w:rsidRDefault="00A20779" w:rsidP="009E1F2E">
      <w:pPr>
        <w:pStyle w:val="Default"/>
        <w:widowControl/>
        <w:numPr>
          <w:ilvl w:val="0"/>
          <w:numId w:val="7"/>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CB72C1">
        <w:rPr>
          <w:rFonts w:asciiTheme="minorHAnsi" w:hAnsiTheme="minorHAnsi" w:cs="Times New Roman"/>
          <w:color w:val="auto"/>
          <w:sz w:val="20"/>
          <w:szCs w:val="20"/>
          <w:lang w:val="es-ES_tradnl" w:eastAsia="es-ES"/>
        </w:rPr>
        <w:t xml:space="preserve">del </w:t>
      </w:r>
      <w:r w:rsidRPr="00880843">
        <w:rPr>
          <w:rFonts w:asciiTheme="minorHAnsi" w:hAnsiTheme="minorHAnsi" w:cs="Times New Roman"/>
          <w:color w:val="auto"/>
          <w:sz w:val="20"/>
          <w:szCs w:val="20"/>
          <w:lang w:val="es-ES_tradnl" w:eastAsia="es-ES"/>
        </w:rPr>
        <w:t>equipo</w:t>
      </w:r>
      <w:r w:rsidRPr="00CB72C1">
        <w:rPr>
          <w:rFonts w:asciiTheme="minorHAnsi" w:hAnsiTheme="minorHAnsi" w:cs="Times New Roman"/>
          <w:color w:val="auto"/>
          <w:sz w:val="20"/>
          <w:szCs w:val="20"/>
          <w:lang w:val="es-ES_tradnl" w:eastAsia="es-ES"/>
        </w:rPr>
        <w:t xml:space="preserve">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sidR="00FB2999">
        <w:rPr>
          <w:rFonts w:asciiTheme="minorHAnsi" w:hAnsiTheme="minorHAnsi" w:cs="Times New Roman"/>
          <w:color w:val="auto"/>
          <w:sz w:val="20"/>
          <w:szCs w:val="20"/>
          <w:lang w:val="es-ES_tradnl" w:eastAsia="es-ES"/>
        </w:rPr>
        <w:t>icaciones técnicas solicitadas.</w:t>
      </w:r>
    </w:p>
    <w:p w14:paraId="6A4CBE05" w14:textId="24EA349C" w:rsidR="00FB2999" w:rsidRPr="00FB2999" w:rsidRDefault="00FB2999" w:rsidP="009E1F2E">
      <w:pPr>
        <w:pStyle w:val="Default"/>
        <w:widowControl/>
        <w:numPr>
          <w:ilvl w:val="0"/>
          <w:numId w:val="7"/>
        </w:numPr>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w:t>
      </w:r>
      <w:r w:rsidRPr="00880843">
        <w:rPr>
          <w:rFonts w:ascii="Calibri" w:hAnsi="Calibri" w:cs="Arial"/>
          <w:sz w:val="20"/>
          <w:szCs w:val="20"/>
        </w:rPr>
        <w:t xml:space="preserve">el </w:t>
      </w:r>
      <w:r w:rsidR="00CB72C1" w:rsidRPr="00880843">
        <w:rPr>
          <w:rFonts w:ascii="Calibri" w:hAnsi="Calibri" w:cs="Arial"/>
          <w:sz w:val="20"/>
          <w:szCs w:val="20"/>
        </w:rPr>
        <w:t>equipo</w:t>
      </w:r>
      <w:r w:rsidRPr="00880843">
        <w:rPr>
          <w:rFonts w:ascii="Calibri" w:hAnsi="Calibri" w:cs="Arial"/>
          <w:sz w:val="20"/>
          <w:szCs w:val="20"/>
        </w:rPr>
        <w:t xml:space="preserve"> con</w:t>
      </w:r>
      <w:r w:rsidRPr="00FB2999">
        <w:rPr>
          <w:rFonts w:ascii="Calibri" w:hAnsi="Calibri" w:cs="Arial"/>
          <w:sz w:val="20"/>
          <w:szCs w:val="20"/>
        </w:rPr>
        <w:t xml:space="preserve"> los requerimientos establecidos en estas bases.</w:t>
      </w:r>
    </w:p>
    <w:p w14:paraId="45582669" w14:textId="233E43BB" w:rsidR="00A20779" w:rsidRPr="00F33E9F" w:rsidRDefault="00364F8A" w:rsidP="009E1F2E">
      <w:pPr>
        <w:pStyle w:val="Default"/>
        <w:widowControl/>
        <w:numPr>
          <w:ilvl w:val="0"/>
          <w:numId w:val="7"/>
        </w:numPr>
        <w:jc w:val="both"/>
        <w:rPr>
          <w:rFonts w:asciiTheme="minorHAnsi" w:hAnsiTheme="minorHAnsi" w:cs="Times New Roman"/>
          <w:color w:val="auto"/>
          <w:sz w:val="20"/>
          <w:szCs w:val="20"/>
          <w:lang w:val="es-ES_tradnl" w:eastAsia="es-ES"/>
        </w:rPr>
      </w:pPr>
      <w:r w:rsidRPr="00F33E9F">
        <w:rPr>
          <w:rFonts w:ascii="Calibri" w:hAnsi="Calibri" w:cs="Arial"/>
          <w:sz w:val="20"/>
          <w:szCs w:val="20"/>
        </w:rPr>
        <w:t xml:space="preserve">Carta de apoyo del fabricante en la cual lo autoriza a participar como distribuidor </w:t>
      </w:r>
      <w:r w:rsidRPr="00F33E9F">
        <w:rPr>
          <w:rFonts w:asciiTheme="minorHAnsi" w:hAnsiTheme="minorHAnsi"/>
          <w:sz w:val="20"/>
          <w:szCs w:val="20"/>
        </w:rPr>
        <w:t>del insumo que se solicita en el anexo 1 de estas bases</w:t>
      </w:r>
      <w:r w:rsidR="00567E1F">
        <w:rPr>
          <w:rFonts w:asciiTheme="minorHAnsi" w:hAnsiTheme="minorHAnsi"/>
          <w:sz w:val="20"/>
          <w:szCs w:val="20"/>
        </w:rPr>
        <w:t xml:space="preserve"> y garantiza el abasto suficiente del equipo para cumplir con la adjudicación que se derive de esta licitación y</w:t>
      </w:r>
      <w:r w:rsidRPr="00F33E9F">
        <w:rPr>
          <w:rFonts w:asciiTheme="minorHAnsi" w:hAnsiTheme="minorHAnsi"/>
          <w:sz w:val="20"/>
          <w:szCs w:val="20"/>
        </w:rPr>
        <w:t xml:space="preserve"> en la que se mencione el número de licitación y se describa la partida, marca y cantidad ofertada.</w:t>
      </w:r>
      <w:r w:rsidRPr="00F33E9F">
        <w:rPr>
          <w:rFonts w:asciiTheme="minorHAnsi" w:hAnsiTheme="minorHAnsi" w:cs="Times New Roman"/>
          <w:color w:val="auto"/>
          <w:sz w:val="20"/>
          <w:szCs w:val="20"/>
          <w:lang w:val="es-ES_tradnl" w:eastAsia="es-ES"/>
        </w:rPr>
        <w:t xml:space="preserve"> </w:t>
      </w:r>
      <w:r w:rsidR="00A20779" w:rsidRPr="00F33E9F">
        <w:rPr>
          <w:rFonts w:asciiTheme="minorHAnsi" w:hAnsiTheme="minorHAnsi" w:cs="Times New Roman"/>
          <w:color w:val="auto"/>
          <w:sz w:val="20"/>
          <w:szCs w:val="20"/>
          <w:lang w:val="es-ES_tradnl" w:eastAsia="es-ES"/>
        </w:rPr>
        <w:t xml:space="preserve"> </w:t>
      </w:r>
    </w:p>
    <w:p w14:paraId="61C66DA6" w14:textId="7F9FB2F3" w:rsidR="00A20779" w:rsidRPr="00860D24" w:rsidRDefault="00364F8A" w:rsidP="009E1F2E">
      <w:pPr>
        <w:pStyle w:val="Default"/>
        <w:widowControl/>
        <w:numPr>
          <w:ilvl w:val="0"/>
          <w:numId w:val="7"/>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w:t>
      </w:r>
      <w:r w:rsidR="00EF2347">
        <w:rPr>
          <w:rFonts w:asciiTheme="minorHAnsi" w:hAnsiTheme="minorHAnsi" w:cs="Arial"/>
          <w:sz w:val="20"/>
          <w:szCs w:val="20"/>
        </w:rPr>
        <w:t>,</w:t>
      </w:r>
      <w:r w:rsidRPr="00FB5C3C">
        <w:rPr>
          <w:rFonts w:asciiTheme="minorHAnsi" w:hAnsiTheme="minorHAnsi" w:cs="Arial"/>
          <w:sz w:val="20"/>
          <w:szCs w:val="20"/>
        </w:rPr>
        <w:t xml:space="preserve"> en su propuesta económica</w:t>
      </w:r>
      <w:r w:rsidR="00EF2347">
        <w:rPr>
          <w:rFonts w:asciiTheme="minorHAnsi" w:hAnsiTheme="minorHAnsi" w:cs="Arial"/>
          <w:sz w:val="20"/>
          <w:szCs w:val="20"/>
        </w:rPr>
        <w:t>,</w:t>
      </w:r>
      <w:r w:rsidRPr="00FB5C3C">
        <w:rPr>
          <w:rFonts w:asciiTheme="minorHAnsi" w:hAnsiTheme="minorHAnsi" w:cs="Arial"/>
          <w:sz w:val="20"/>
          <w:szCs w:val="20"/>
        </w:rPr>
        <w:t xml:space="preserve"> no cotiza en condiciones de prácticas desleales de comercio internacional en su modalidad de discriminación de precios, como lo señala el artículo 55 fracción IV del Reglamento de la Ley.</w:t>
      </w:r>
      <w:r w:rsidR="00A20779" w:rsidRPr="00860D24">
        <w:rPr>
          <w:rFonts w:asciiTheme="minorHAnsi" w:hAnsiTheme="minorHAnsi" w:cs="Times New Roman"/>
          <w:color w:val="auto"/>
          <w:sz w:val="20"/>
          <w:szCs w:val="20"/>
          <w:lang w:val="es-ES_tradnl" w:eastAsia="es-ES"/>
        </w:rPr>
        <w:t xml:space="preserve"> </w:t>
      </w:r>
    </w:p>
    <w:p w14:paraId="14695B8A" w14:textId="7730045D" w:rsidR="00A20779" w:rsidRPr="00FB2999" w:rsidRDefault="00FB2999" w:rsidP="009E1F2E">
      <w:pPr>
        <w:pStyle w:val="Default"/>
        <w:widowControl/>
        <w:numPr>
          <w:ilvl w:val="0"/>
          <w:numId w:val="7"/>
        </w:numPr>
        <w:ind w:right="-26"/>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y con las Normas Oficiales Mexicanas, las Normas Mexicanas y a falta de éstas, con las Normas Internacionales</w:t>
      </w:r>
      <w:r w:rsidR="00020450">
        <w:rPr>
          <w:rFonts w:ascii="Calibri" w:hAnsi="Calibri" w:cs="Arial"/>
          <w:sz w:val="20"/>
          <w:szCs w:val="20"/>
        </w:rPr>
        <w:t>.</w:t>
      </w:r>
    </w:p>
    <w:p w14:paraId="1A9D2DB8" w14:textId="20D1FDEC" w:rsidR="00020450" w:rsidRPr="00233F1E" w:rsidRDefault="00FB2999" w:rsidP="00233F1E">
      <w:pPr>
        <w:pStyle w:val="Prrafodelista"/>
        <w:numPr>
          <w:ilvl w:val="0"/>
          <w:numId w:val="7"/>
        </w:numPr>
        <w:ind w:right="-34"/>
        <w:jc w:val="both"/>
        <w:rPr>
          <w:rFonts w:asciiTheme="minorHAnsi" w:hAnsiTheme="minorHAnsi"/>
          <w:bCs/>
        </w:rPr>
      </w:pPr>
      <w:r w:rsidRPr="00F04B56">
        <w:rPr>
          <w:rFonts w:ascii="Calibri" w:hAnsi="Calibri" w:cs="Arial"/>
        </w:rPr>
        <w:lastRenderedPageBreak/>
        <w:t xml:space="preserve">Carta compromiso respecto a la instalación y puesta en operación del </w:t>
      </w:r>
      <w:r w:rsidR="00880843">
        <w:rPr>
          <w:rFonts w:ascii="Calibri" w:hAnsi="Calibri" w:cs="Arial"/>
        </w:rPr>
        <w:t>equipo</w:t>
      </w:r>
      <w:r w:rsidRPr="00F04B56">
        <w:rPr>
          <w:rFonts w:ascii="Calibri" w:hAnsi="Calibri" w:cs="Arial"/>
        </w:rPr>
        <w:t xml:space="preserve">, de brindar capacitación al personal que designe la Convocante en la unidad aplicativa, </w:t>
      </w:r>
      <w:r w:rsidRPr="0043168F">
        <w:rPr>
          <w:rFonts w:ascii="Calibri" w:hAnsi="Calibri" w:cs="Arial"/>
        </w:rPr>
        <w:t xml:space="preserve">y del mantenimiento preventivo y correctivo del </w:t>
      </w:r>
      <w:r w:rsidR="00880843" w:rsidRPr="0043168F">
        <w:rPr>
          <w:rFonts w:ascii="Calibri" w:hAnsi="Calibri" w:cs="Arial"/>
        </w:rPr>
        <w:t>equipo</w:t>
      </w:r>
      <w:r w:rsidRPr="0043168F">
        <w:rPr>
          <w:rFonts w:ascii="Calibri" w:hAnsi="Calibri" w:cs="Arial"/>
        </w:rPr>
        <w:t>, durante el período de garantía a partir de la entrega de ést</w:t>
      </w:r>
      <w:r w:rsidR="00880843" w:rsidRPr="0043168F">
        <w:rPr>
          <w:rFonts w:ascii="Calibri" w:hAnsi="Calibri" w:cs="Arial"/>
        </w:rPr>
        <w:t>e.</w:t>
      </w:r>
    </w:p>
    <w:p w14:paraId="1F5279AE" w14:textId="77777777" w:rsidR="008D5713" w:rsidRPr="008D5713" w:rsidRDefault="003E6595" w:rsidP="009E1F2E">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3A12DA09" w14:textId="77777777" w:rsidR="005E6330" w:rsidRPr="00835FDB" w:rsidRDefault="005E6330" w:rsidP="009E1F2E">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Pr="00364F8A" w:rsidRDefault="005E6330" w:rsidP="009E1F2E">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070AF13D" w14:textId="00315002" w:rsidR="00364F8A" w:rsidRPr="00364F8A" w:rsidRDefault="00364F8A" w:rsidP="009E1F2E">
      <w:pPr>
        <w:numPr>
          <w:ilvl w:val="0"/>
          <w:numId w:val="7"/>
        </w:numPr>
        <w:tabs>
          <w:tab w:val="left" w:pos="1134"/>
        </w:tabs>
        <w:ind w:right="49"/>
        <w:jc w:val="both"/>
        <w:rPr>
          <w:rFonts w:asciiTheme="minorHAnsi" w:hAnsiTheme="minorHAnsi"/>
          <w:color w:val="000000"/>
        </w:rPr>
      </w:pPr>
      <w:r w:rsidRPr="00FB5C3C">
        <w:rPr>
          <w:rFonts w:asciiTheme="minorHAnsi" w:hAnsiTheme="minorHAnsi" w:cs="Arial"/>
        </w:rPr>
        <w:t>Escrito bajo protesta de decir verdad de que el licitante cumple con todos los requisitos de la Legislación Aplicable en los ámbit</w:t>
      </w:r>
      <w:r>
        <w:rPr>
          <w:rFonts w:asciiTheme="minorHAnsi" w:hAnsiTheme="minorHAnsi" w:cs="Arial"/>
        </w:rPr>
        <w:t>os Federal, Estatal y Municipal</w:t>
      </w:r>
    </w:p>
    <w:p w14:paraId="5D982037" w14:textId="20BF6754" w:rsidR="005E6330" w:rsidRPr="00835FDB" w:rsidRDefault="005E6330" w:rsidP="009E1F2E">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364F8A">
        <w:rPr>
          <w:rFonts w:asciiTheme="minorHAnsi" w:hAnsiTheme="minorHAnsi"/>
          <w:b/>
        </w:rPr>
        <w:t>10</w:t>
      </w:r>
      <w:r w:rsidRPr="00835FDB">
        <w:rPr>
          <w:rFonts w:asciiTheme="minorHAnsi" w:hAnsiTheme="minorHAnsi"/>
        </w:rPr>
        <w:t xml:space="preserve">. Escrito firmado por el representante o apoderado legal en la que manifiesten </w:t>
      </w:r>
      <w:r w:rsidR="00C3152A"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5F2F28F" w14:textId="607B58BC" w:rsidR="00935773" w:rsidRPr="00567E1F" w:rsidRDefault="005E6330" w:rsidP="00567E1F">
      <w:pPr>
        <w:numPr>
          <w:ilvl w:val="0"/>
          <w:numId w:val="7"/>
        </w:numPr>
        <w:tabs>
          <w:tab w:val="left" w:pos="1134"/>
        </w:tabs>
        <w:ind w:right="49"/>
        <w:jc w:val="both"/>
        <w:rPr>
          <w:rFonts w:asciiTheme="minorHAnsi" w:hAnsiTheme="minorHAnsi"/>
          <w:color w:val="000000"/>
        </w:rPr>
      </w:pPr>
      <w:r w:rsidRPr="00DD3AEE">
        <w:rPr>
          <w:rFonts w:asciiTheme="minorHAnsi" w:hAnsiTheme="minorHAnsi" w:cstheme="minorHAnsi"/>
          <w:b/>
        </w:rPr>
        <w:t xml:space="preserve">ANEXO </w:t>
      </w:r>
      <w:r w:rsidR="00364F8A" w:rsidRPr="00DD3AEE">
        <w:rPr>
          <w:rFonts w:asciiTheme="minorHAnsi" w:hAnsiTheme="minorHAnsi" w:cstheme="minorHAnsi"/>
          <w:b/>
        </w:rPr>
        <w:t>11</w:t>
      </w:r>
      <w:r w:rsidRPr="00DD3AEE">
        <w:rPr>
          <w:rFonts w:asciiTheme="minorHAnsi" w:hAnsiTheme="minorHAnsi" w:cstheme="minorHAnsi"/>
        </w:rPr>
        <w:t>. Escrito a que hace referencia a la Estratificación de Micro, Pequeña o Mediana empresa.</w:t>
      </w:r>
    </w:p>
    <w:p w14:paraId="1300649C" w14:textId="6BB92447" w:rsidR="00935773" w:rsidRPr="00DD3AEE" w:rsidRDefault="00935773" w:rsidP="009E1F2E">
      <w:pPr>
        <w:numPr>
          <w:ilvl w:val="0"/>
          <w:numId w:val="7"/>
        </w:numPr>
        <w:tabs>
          <w:tab w:val="left" w:pos="1134"/>
        </w:tabs>
        <w:ind w:right="49"/>
        <w:jc w:val="both"/>
        <w:rPr>
          <w:rFonts w:asciiTheme="minorHAnsi" w:hAnsiTheme="minorHAnsi"/>
          <w:color w:val="000000"/>
        </w:rPr>
      </w:pPr>
      <w:r w:rsidRPr="00DD3AEE">
        <w:rPr>
          <w:rFonts w:asciiTheme="minorHAnsi" w:hAnsiTheme="minorHAnsi"/>
        </w:rPr>
        <w:t>Para los fabricantes Nacionales: Certificado o escrito bajo protesta de decir verdad de que cumplen con las normas oficiales mexicanas o las normas mexicanas y certificado de buenas prácticas de fabricación expedido por la COFEPRIS</w:t>
      </w:r>
      <w:r w:rsidR="006B0669" w:rsidRPr="00DD3AEE">
        <w:rPr>
          <w:rFonts w:asciiTheme="minorHAnsi" w:hAnsiTheme="minorHAnsi"/>
        </w:rPr>
        <w:t>, así como también deberán presentar certificado ISO 13485:2016</w:t>
      </w:r>
      <w:r w:rsidRPr="00DD3AEE">
        <w:rPr>
          <w:rFonts w:asciiTheme="minorHAnsi" w:hAnsiTheme="minorHAnsi"/>
        </w:rPr>
        <w:t xml:space="preserve"> y para el equipo fabricado en el extranjero: Certificado de la FDA o CE</w:t>
      </w:r>
      <w:r w:rsidR="00B7706F" w:rsidRPr="00DD3AEE">
        <w:rPr>
          <w:rFonts w:asciiTheme="minorHAnsi" w:hAnsiTheme="minorHAnsi"/>
        </w:rPr>
        <w:t xml:space="preserve"> o </w:t>
      </w:r>
      <w:r w:rsidR="00B7706F" w:rsidRPr="00DD3AEE">
        <w:rPr>
          <w:rFonts w:ascii="Calibri" w:hAnsi="Calibri" w:cs="Calibri"/>
          <w:lang w:val="es-MX" w:eastAsia="es-MX"/>
        </w:rPr>
        <w:t>JIS.</w:t>
      </w:r>
      <w:r w:rsidRPr="00DD3AEE">
        <w:rPr>
          <w:rFonts w:asciiTheme="minorHAnsi" w:hAnsiTheme="minorHAnsi"/>
        </w:rPr>
        <w:t>, certificado de libre venta del país de origen, donde haga constar las buenas prácticas de manufactura</w:t>
      </w:r>
      <w:r w:rsidR="006B0669" w:rsidRPr="00DD3AEE">
        <w:rPr>
          <w:rFonts w:asciiTheme="minorHAnsi" w:hAnsiTheme="minorHAnsi"/>
        </w:rPr>
        <w:t>, así como también deberán presentar certificado ISO 13485:2016</w:t>
      </w:r>
      <w:r w:rsidRPr="00DD3AEE">
        <w:rPr>
          <w:rFonts w:asciiTheme="minorHAnsi" w:hAnsiTheme="minorHAnsi"/>
        </w:rPr>
        <w:t xml:space="preserve"> y registro sanitario expedido por la COFEPRIS en México.</w:t>
      </w:r>
    </w:p>
    <w:p w14:paraId="46901937" w14:textId="5946F863" w:rsidR="006B0669" w:rsidRPr="00DD3AEE" w:rsidRDefault="006B0669" w:rsidP="009E1F2E">
      <w:pPr>
        <w:numPr>
          <w:ilvl w:val="0"/>
          <w:numId w:val="7"/>
        </w:numPr>
        <w:tabs>
          <w:tab w:val="left" w:pos="1134"/>
        </w:tabs>
        <w:ind w:right="49"/>
        <w:jc w:val="both"/>
        <w:rPr>
          <w:rFonts w:ascii="Calibri" w:hAnsi="Calibri" w:cs="Calibri"/>
          <w:color w:val="000000"/>
        </w:rPr>
      </w:pPr>
      <w:r w:rsidRPr="00DD3AEE">
        <w:rPr>
          <w:rFonts w:ascii="Calibri" w:hAnsi="Calibri" w:cs="Calibri"/>
          <w:lang w:val="es-ES"/>
        </w:rPr>
        <w:t>Se deberá presentar escrito en el cual se detalle el nombre y teléfono de los técnicos autorizados de servicio</w:t>
      </w:r>
      <w:r w:rsidR="00EF2347" w:rsidRPr="00DD3AEE">
        <w:rPr>
          <w:rFonts w:ascii="Calibri" w:hAnsi="Calibri" w:cs="Calibri"/>
          <w:lang w:val="es-ES"/>
        </w:rPr>
        <w:t>,</w:t>
      </w:r>
      <w:r w:rsidR="009936F7" w:rsidRPr="00DD3AEE">
        <w:rPr>
          <w:rFonts w:ascii="Calibri" w:hAnsi="Calibri" w:cs="Calibri"/>
          <w:lang w:val="es-ES"/>
        </w:rPr>
        <w:t xml:space="preserve"> los cuales deberán contar</w:t>
      </w:r>
      <w:r w:rsidRPr="00DD3AEE">
        <w:rPr>
          <w:rFonts w:ascii="Calibri" w:hAnsi="Calibri" w:cs="Calibri"/>
          <w:lang w:val="es-ES"/>
        </w:rPr>
        <w:t xml:space="preserve"> con residencia en el </w:t>
      </w:r>
      <w:r w:rsidR="00567E1F">
        <w:rPr>
          <w:rFonts w:ascii="Calibri" w:hAnsi="Calibri" w:cs="Calibri"/>
          <w:lang w:val="es-ES"/>
        </w:rPr>
        <w:t>área metropolitana de la ciudad de Monterrey</w:t>
      </w:r>
      <w:r w:rsidR="00EF2347" w:rsidRPr="00DD3AEE">
        <w:rPr>
          <w:rFonts w:ascii="Calibri" w:hAnsi="Calibri" w:cs="Calibri"/>
          <w:lang w:val="es-ES"/>
        </w:rPr>
        <w:t>, y se manifieste que el</w:t>
      </w:r>
      <w:r w:rsidRPr="00DD3AEE">
        <w:rPr>
          <w:rFonts w:ascii="Calibri" w:hAnsi="Calibri" w:cs="Calibri"/>
          <w:lang w:val="es-ES"/>
        </w:rPr>
        <w:t xml:space="preserve"> tiempo de respuesta</w:t>
      </w:r>
      <w:r w:rsidR="00EF2347" w:rsidRPr="00DD3AEE">
        <w:rPr>
          <w:rFonts w:ascii="Calibri" w:hAnsi="Calibri" w:cs="Calibri"/>
          <w:lang w:val="es-ES"/>
        </w:rPr>
        <w:t xml:space="preserve"> será</w:t>
      </w:r>
      <w:r w:rsidRPr="00DD3AEE">
        <w:rPr>
          <w:rFonts w:ascii="Calibri" w:hAnsi="Calibri" w:cs="Calibri"/>
          <w:lang w:val="es-ES"/>
        </w:rPr>
        <w:t xml:space="preserve"> de 24 horas (</w:t>
      </w:r>
      <w:r w:rsidR="009936F7" w:rsidRPr="00DD3AEE">
        <w:rPr>
          <w:rFonts w:ascii="Calibri" w:hAnsi="Calibri" w:cs="Calibri"/>
          <w:lang w:val="es-ES"/>
        </w:rPr>
        <w:t xml:space="preserve">presentar </w:t>
      </w:r>
      <w:r w:rsidRPr="00DD3AEE">
        <w:rPr>
          <w:rFonts w:ascii="Calibri" w:hAnsi="Calibri" w:cs="Calibri"/>
          <w:lang w:val="es-ES"/>
        </w:rPr>
        <w:t>curriculums y comprobantes de domicilio)</w:t>
      </w:r>
      <w:r w:rsidR="00567E1F">
        <w:rPr>
          <w:rFonts w:ascii="Calibri" w:hAnsi="Calibri" w:cs="Calibri"/>
          <w:lang w:val="es-ES"/>
        </w:rPr>
        <w:t>.</w:t>
      </w:r>
    </w:p>
    <w:p w14:paraId="3F39C5FF" w14:textId="77777777" w:rsidR="005E6330" w:rsidRPr="00DD3AEE" w:rsidRDefault="005E6330" w:rsidP="009E1F2E">
      <w:pPr>
        <w:numPr>
          <w:ilvl w:val="0"/>
          <w:numId w:val="7"/>
        </w:numPr>
        <w:tabs>
          <w:tab w:val="left" w:pos="1134"/>
        </w:tabs>
        <w:ind w:right="49"/>
        <w:jc w:val="both"/>
        <w:rPr>
          <w:rFonts w:asciiTheme="minorHAnsi" w:hAnsiTheme="minorHAnsi"/>
          <w:color w:val="000000"/>
        </w:rPr>
      </w:pPr>
      <w:r w:rsidRPr="00DD3AEE">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66D9BA2" w14:textId="77777777" w:rsidR="005E6330" w:rsidRPr="007E5216" w:rsidRDefault="005E6330" w:rsidP="009E1F2E">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FDF85D4" w:rsidR="005E6330" w:rsidRDefault="00E816B2" w:rsidP="009E1F2E">
      <w:pPr>
        <w:numPr>
          <w:ilvl w:val="0"/>
          <w:numId w:val="7"/>
        </w:numPr>
        <w:tabs>
          <w:tab w:val="left" w:pos="1134"/>
        </w:tabs>
        <w:ind w:right="49"/>
        <w:jc w:val="both"/>
        <w:rPr>
          <w:rFonts w:asciiTheme="minorHAnsi" w:hAnsiTheme="minorHAnsi"/>
          <w:color w:val="000000"/>
        </w:rPr>
      </w:pPr>
      <w:bookmarkStart w:id="2" w:name="_Hlk149303256"/>
      <w:r w:rsidRPr="00402CF7">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34B12431" w14:textId="77777777" w:rsidR="005E6330" w:rsidRDefault="005E6330" w:rsidP="009E1F2E">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9E1F2E">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w:t>
      </w:r>
      <w:r w:rsidRPr="00B36399">
        <w:rPr>
          <w:rFonts w:asciiTheme="minorHAnsi" w:hAnsiTheme="minorHAnsi" w:cs="Arial"/>
          <w:lang w:val="es-MX"/>
        </w:rPr>
        <w:lastRenderedPageBreak/>
        <w:t>o las personas antes referidas formen o hayan formado parte durante los dos años previos a la fecha de celebración del procedimiento de contratación que resulte de la presente convocatoria.</w:t>
      </w:r>
    </w:p>
    <w:p w14:paraId="730B9A84" w14:textId="36712785" w:rsidR="005E6330" w:rsidRPr="00E816B2" w:rsidRDefault="005E6330" w:rsidP="009E1F2E">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364F8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3D95E831" w14:textId="77777777" w:rsidR="00E816B2" w:rsidRPr="00D519E3" w:rsidRDefault="00E816B2" w:rsidP="009E1F2E">
      <w:pPr>
        <w:pStyle w:val="Prrafodelista"/>
        <w:numPr>
          <w:ilvl w:val="0"/>
          <w:numId w:val="7"/>
        </w:numPr>
        <w:tabs>
          <w:tab w:val="left" w:pos="1418"/>
        </w:tabs>
        <w:ind w:right="51"/>
        <w:jc w:val="both"/>
        <w:rPr>
          <w:rFonts w:asciiTheme="minorHAnsi" w:hAnsiTheme="minorHAnsi"/>
        </w:rPr>
      </w:pPr>
      <w:bookmarkStart w:id="3" w:name="_Hlk156291867"/>
      <w:r w:rsidRPr="00402CF7">
        <w:rPr>
          <w:rFonts w:asciiTheme="minorHAnsi" w:hAnsiTheme="minorHAnsi" w:cs="Arial"/>
        </w:rPr>
        <w:t>Recibo de pago de Inscripción a la Licitación.</w:t>
      </w:r>
      <w:bookmarkEnd w:id="3"/>
    </w:p>
    <w:p w14:paraId="36D7964A" w14:textId="0B2EC103" w:rsidR="00D519E3" w:rsidRPr="00D519E3" w:rsidRDefault="00D519E3" w:rsidP="009E1F2E">
      <w:pPr>
        <w:pStyle w:val="Prrafodelista"/>
        <w:numPr>
          <w:ilvl w:val="0"/>
          <w:numId w:val="7"/>
        </w:numPr>
        <w:tabs>
          <w:tab w:val="left" w:pos="1418"/>
        </w:tabs>
        <w:ind w:right="51"/>
        <w:jc w:val="both"/>
        <w:rPr>
          <w:rFonts w:asciiTheme="minorHAnsi" w:hAnsiTheme="minorHAnsi"/>
          <w:b/>
          <w:bCs/>
        </w:rPr>
      </w:pPr>
      <w:r w:rsidRPr="00D519E3">
        <w:rPr>
          <w:rFonts w:asciiTheme="minorHAnsi" w:hAnsiTheme="minorHAnsi" w:cs="Arial"/>
          <w:b/>
          <w:bCs/>
        </w:rPr>
        <w:t>Anexo 15</w:t>
      </w:r>
      <w:r>
        <w:rPr>
          <w:rFonts w:asciiTheme="minorHAnsi" w:hAnsiTheme="minorHAnsi" w:cs="Arial"/>
        </w:rPr>
        <w:t>.- Constancia de Visita a Instalación</w:t>
      </w:r>
      <w:r w:rsidR="00B63B66">
        <w:rPr>
          <w:rFonts w:asciiTheme="minorHAnsi" w:hAnsiTheme="minorHAnsi" w:cs="Arial"/>
        </w:rPr>
        <w:t xml:space="preserve"> con sello y firma del Administrador de la Unidad Médica, acompañada de la guía mecánica y eléctrica del equipo, para el área inspeccionada</w:t>
      </w:r>
      <w:r>
        <w:rPr>
          <w:rFonts w:asciiTheme="minorHAnsi" w:hAnsiTheme="minorHAnsi" w:cs="Arial"/>
        </w:rPr>
        <w:t>.</w:t>
      </w:r>
    </w:p>
    <w:p w14:paraId="2E3A77D5" w14:textId="77777777" w:rsidR="00E816B2" w:rsidRPr="00A16B2E" w:rsidRDefault="00E816B2" w:rsidP="00E816B2">
      <w:pPr>
        <w:tabs>
          <w:tab w:val="left" w:pos="1134"/>
        </w:tabs>
        <w:ind w:left="1069" w:right="49"/>
        <w:jc w:val="both"/>
        <w:rPr>
          <w:rFonts w:asciiTheme="minorHAnsi" w:hAnsiTheme="minorHAnsi"/>
          <w:color w:val="000000"/>
        </w:rPr>
      </w:pPr>
    </w:p>
    <w:p w14:paraId="1BCA611D" w14:textId="77777777" w:rsidR="000B78E5" w:rsidRPr="00A16B2E" w:rsidRDefault="000B78E5" w:rsidP="009E1F2E">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9E1F2E">
      <w:pPr>
        <w:numPr>
          <w:ilvl w:val="0"/>
          <w:numId w:val="10"/>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9E1F2E">
      <w:pPr>
        <w:numPr>
          <w:ilvl w:val="0"/>
          <w:numId w:val="10"/>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DB74267" w:rsidR="00FF38A5" w:rsidRPr="00A16B2E" w:rsidRDefault="00FD1BD3" w:rsidP="009E1F2E">
      <w:pPr>
        <w:numPr>
          <w:ilvl w:val="0"/>
          <w:numId w:val="10"/>
        </w:numPr>
        <w:ind w:left="1418" w:right="180" w:hanging="284"/>
        <w:jc w:val="both"/>
        <w:rPr>
          <w:rFonts w:ascii="Calibri" w:hAnsi="Calibri"/>
          <w:bCs/>
        </w:rPr>
      </w:pPr>
      <w:r w:rsidRPr="000310F9">
        <w:rPr>
          <w:rFonts w:ascii="Calibri" w:hAnsi="Calibri"/>
        </w:rPr>
        <w:t xml:space="preserve">Monto de </w:t>
      </w:r>
      <w:r w:rsidR="00E816B2">
        <w:rPr>
          <w:rFonts w:ascii="Calibri" w:hAnsi="Calibri"/>
        </w:rPr>
        <w:t>ingresos nominales</w:t>
      </w:r>
      <w:r w:rsidRPr="000310F9">
        <w:rPr>
          <w:rFonts w:ascii="Calibri" w:hAnsi="Calibri"/>
        </w:rPr>
        <w:t xml:space="preserve"> del Ejercicio Fiscal 202</w:t>
      </w:r>
      <w:r w:rsidR="00E816B2">
        <w:rPr>
          <w:rFonts w:ascii="Calibri" w:hAnsi="Calibri"/>
        </w:rPr>
        <w:t>3</w:t>
      </w:r>
      <w:r w:rsidRPr="000310F9">
        <w:rPr>
          <w:rFonts w:ascii="Calibri" w:hAnsi="Calibri"/>
        </w:rPr>
        <w:t>: deberá acreditarse con la declaración correspondiente al ejercicio fiscal del 202</w:t>
      </w:r>
      <w:r w:rsidR="00E816B2">
        <w:rPr>
          <w:rFonts w:ascii="Calibri" w:hAnsi="Calibri"/>
        </w:rPr>
        <w:t>3</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816B2">
        <w:rPr>
          <w:rFonts w:ascii="Calibri" w:hAnsi="Calibri"/>
        </w:rPr>
        <w:t>3</w:t>
      </w:r>
      <w:r w:rsidRPr="000310F9">
        <w:rPr>
          <w:rFonts w:ascii="Calibri" w:hAnsi="Calibri"/>
        </w:rPr>
        <w:t xml:space="preserve">, </w:t>
      </w:r>
      <w:r w:rsidRPr="000310F9">
        <w:rPr>
          <w:rFonts w:ascii="Calibri" w:hAnsi="Calibri" w:cs="Arial"/>
        </w:rPr>
        <w:t>demostrando su capacidad financiera mediante la comprobación de que l</w:t>
      </w:r>
      <w:r w:rsidR="00E816B2">
        <w:rPr>
          <w:rFonts w:ascii="Calibri" w:hAnsi="Calibri" w:cs="Arial"/>
        </w:rPr>
        <w:t>o</w:t>
      </w:r>
      <w:r w:rsidRPr="000310F9">
        <w:rPr>
          <w:rFonts w:ascii="Calibri" w:hAnsi="Calibri" w:cs="Arial"/>
        </w:rPr>
        <w:t xml:space="preserve">s </w:t>
      </w:r>
      <w:r w:rsidR="00E816B2">
        <w:rPr>
          <w:rFonts w:ascii="Calibri" w:hAnsi="Calibri" w:cs="Arial"/>
        </w:rPr>
        <w:t>ingresos nominales</w:t>
      </w:r>
      <w:r w:rsidRPr="000310F9">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E816B2">
        <w:rPr>
          <w:rFonts w:ascii="Calibri" w:hAnsi="Calibri"/>
        </w:rPr>
        <w:t>ingresos nominales</w:t>
      </w:r>
      <w:r w:rsidRPr="000310F9">
        <w:rPr>
          <w:rFonts w:ascii="Calibri" w:hAnsi="Calibri"/>
        </w:rPr>
        <w:t xml:space="preserve"> mínim</w:t>
      </w:r>
      <w:r w:rsidR="00E816B2">
        <w:rPr>
          <w:rFonts w:ascii="Calibri" w:hAnsi="Calibri"/>
        </w:rPr>
        <w:t>o</w:t>
      </w:r>
      <w:r w:rsidRPr="000310F9">
        <w:rPr>
          <w:rFonts w:ascii="Calibri" w:hAnsi="Calibri"/>
        </w:rPr>
        <w:t>s requerid</w:t>
      </w:r>
      <w:r w:rsidR="00E816B2">
        <w:rPr>
          <w:rFonts w:ascii="Calibri" w:hAnsi="Calibri"/>
        </w:rPr>
        <w:t>o</w:t>
      </w:r>
      <w:r w:rsidRPr="000310F9">
        <w:rPr>
          <w:rFonts w:ascii="Calibri" w:hAnsi="Calibri"/>
        </w:rPr>
        <w:t>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9E1F2E">
      <w:pPr>
        <w:pStyle w:val="Prrafodelista"/>
        <w:numPr>
          <w:ilvl w:val="0"/>
          <w:numId w:val="13"/>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9E1F2E">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9E1F2E">
      <w:pPr>
        <w:pStyle w:val="Prrafodelista"/>
        <w:numPr>
          <w:ilvl w:val="0"/>
          <w:numId w:val="28"/>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9E1F2E">
      <w:pPr>
        <w:pStyle w:val="Prrafodelista"/>
        <w:numPr>
          <w:ilvl w:val="0"/>
          <w:numId w:val="28"/>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0BC57B3A" w:rsidR="0081023D" w:rsidRPr="00F336BA" w:rsidRDefault="0081023D" w:rsidP="009E1F2E">
      <w:pPr>
        <w:numPr>
          <w:ilvl w:val="0"/>
          <w:numId w:val="28"/>
        </w:numPr>
        <w:tabs>
          <w:tab w:val="left" w:pos="9923"/>
        </w:tabs>
        <w:ind w:right="-1"/>
        <w:jc w:val="both"/>
        <w:rPr>
          <w:rFonts w:ascii="Calibri" w:hAnsi="Calibri"/>
        </w:rPr>
      </w:pPr>
      <w:r w:rsidRPr="00F336BA">
        <w:rPr>
          <w:rFonts w:ascii="Calibri" w:hAnsi="Calibri"/>
        </w:rPr>
        <w:t xml:space="preserve">Las propuestas económicas serán cotizadas en </w:t>
      </w:r>
      <w:r w:rsidR="0060132A" w:rsidRPr="00F336BA">
        <w:rPr>
          <w:rFonts w:ascii="Calibri" w:hAnsi="Calibri"/>
        </w:rPr>
        <w:t>pesos mexicanos</w:t>
      </w:r>
      <w:r w:rsidRPr="00F336BA">
        <w:rPr>
          <w:rFonts w:ascii="Calibri" w:hAnsi="Calibri"/>
        </w:rPr>
        <w:t>.</w:t>
      </w:r>
    </w:p>
    <w:p w14:paraId="50AB2BBF" w14:textId="77777777" w:rsidR="0081023D" w:rsidRPr="009E39CB" w:rsidRDefault="0081023D" w:rsidP="009E1F2E">
      <w:pPr>
        <w:numPr>
          <w:ilvl w:val="0"/>
          <w:numId w:val="28"/>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9E1F2E">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9E1F2E">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9E1F2E">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9E1F2E">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9E1F2E">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9E1F2E">
      <w:pPr>
        <w:numPr>
          <w:ilvl w:val="0"/>
          <w:numId w:val="12"/>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9E1F2E">
      <w:pPr>
        <w:numPr>
          <w:ilvl w:val="0"/>
          <w:numId w:val="12"/>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9E1F2E">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9E1F2E">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669FBFC" w14:textId="77777777" w:rsidR="00800348" w:rsidRDefault="00800348" w:rsidP="000B78E5">
      <w:pPr>
        <w:pStyle w:val="Textoindependiente26"/>
        <w:tabs>
          <w:tab w:val="clear" w:pos="1276"/>
        </w:tabs>
        <w:ind w:right="-1"/>
        <w:rPr>
          <w:rFonts w:ascii="Calibri" w:hAnsi="Calibri"/>
          <w:b w:val="0"/>
          <w:sz w:val="20"/>
        </w:rPr>
      </w:pPr>
    </w:p>
    <w:p w14:paraId="7680D756" w14:textId="77777777" w:rsidR="00A86A7F" w:rsidRDefault="00A86A7F"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0B78E5">
        <w:rPr>
          <w:rFonts w:ascii="Calibri" w:hAnsi="Calibri"/>
          <w:sz w:val="20"/>
        </w:rPr>
        <w:lastRenderedPageBreak/>
        <w:t>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08C06115"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B72C1" w:rsidRPr="00861E98">
        <w:rPr>
          <w:rFonts w:ascii="Calibri" w:hAnsi="Calibri"/>
          <w:b w:val="0"/>
          <w:sz w:val="20"/>
        </w:rPr>
        <w:t>equipo</w:t>
      </w:r>
      <w:r w:rsidRPr="00861E98">
        <w:rPr>
          <w:rFonts w:ascii="Calibri" w:hAnsi="Calibri"/>
          <w:b w:val="0"/>
          <w:sz w:val="20"/>
        </w:rPr>
        <w:t>, s</w:t>
      </w:r>
      <w:r w:rsidRPr="006249CF">
        <w:rPr>
          <w:rFonts w:ascii="Calibri" w:hAnsi="Calibri"/>
          <w:b w:val="0"/>
          <w:sz w:val="20"/>
        </w:rPr>
        <w:t xml:space="preserve">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657CF05" w:rsidR="000B78E5" w:rsidRPr="0090500C" w:rsidRDefault="000B78E5" w:rsidP="000B78E5">
      <w:pPr>
        <w:ind w:right="-1"/>
        <w:jc w:val="both"/>
        <w:rPr>
          <w:rFonts w:ascii="Calibri" w:hAnsi="Calibri"/>
        </w:rPr>
      </w:pPr>
      <w:r w:rsidRPr="0090500C">
        <w:rPr>
          <w:rFonts w:ascii="Calibri" w:hAnsi="Calibri"/>
        </w:rPr>
        <w:t xml:space="preserve">El pago </w:t>
      </w:r>
      <w:r w:rsidR="001B316B" w:rsidRPr="00861E98">
        <w:rPr>
          <w:rFonts w:ascii="Calibri" w:hAnsi="Calibri"/>
        </w:rPr>
        <w:t>del</w:t>
      </w:r>
      <w:r w:rsidR="006E0108" w:rsidRPr="00861E98">
        <w:rPr>
          <w:rFonts w:ascii="Calibri" w:hAnsi="Calibri"/>
        </w:rPr>
        <w:t xml:space="preserve"> </w:t>
      </w:r>
      <w:r w:rsidR="00CB72C1" w:rsidRPr="00861E98">
        <w:rPr>
          <w:rFonts w:ascii="Calibri" w:hAnsi="Calibri"/>
        </w:rPr>
        <w:t>equipo</w:t>
      </w:r>
      <w:r w:rsidR="006E0108" w:rsidRPr="00861E98">
        <w:rPr>
          <w:rFonts w:ascii="Calibri" w:hAnsi="Calibri"/>
        </w:rPr>
        <w:t xml:space="preserve"> </w:t>
      </w:r>
      <w:r w:rsidRPr="00861E98">
        <w:rPr>
          <w:rFonts w:ascii="Calibri" w:hAnsi="Calibri"/>
        </w:rPr>
        <w:t>adquirido</w:t>
      </w:r>
      <w:r w:rsidRPr="0090500C">
        <w:rPr>
          <w:rFonts w:ascii="Calibri" w:hAnsi="Calibri"/>
        </w:rPr>
        <w:t xml:space="preserve"> en el presente concurso se realizará en </w:t>
      </w:r>
      <w:r w:rsidR="00924E6D"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4250702"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w:t>
      </w:r>
      <w:r w:rsidRPr="00861E98">
        <w:rPr>
          <w:rFonts w:asciiTheme="minorHAnsi" w:hAnsiTheme="minorHAnsi" w:cs="Arial"/>
        </w:rPr>
        <w:t xml:space="preserve">del </w:t>
      </w:r>
      <w:r w:rsidR="00CB72C1" w:rsidRPr="00861E98">
        <w:rPr>
          <w:rFonts w:asciiTheme="minorHAnsi" w:hAnsiTheme="minorHAnsi" w:cs="Arial"/>
        </w:rPr>
        <w:t>equipo</w:t>
      </w:r>
      <w:r w:rsidRPr="00861E98">
        <w:rPr>
          <w:rFonts w:asciiTheme="minorHAnsi" w:hAnsiTheme="minorHAnsi" w:cs="Arial"/>
        </w:rPr>
        <w:t>,</w:t>
      </w:r>
      <w:r w:rsidRPr="00145AC6">
        <w:rPr>
          <w:rFonts w:asciiTheme="minorHAnsi" w:hAnsiTheme="minorHAnsi" w:cs="Arial"/>
        </w:rPr>
        <w:t xml:space="preserve">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w:t>
      </w:r>
      <w:r w:rsidRPr="00861E98">
        <w:rPr>
          <w:rFonts w:asciiTheme="minorHAnsi" w:hAnsiTheme="minorHAnsi" w:cs="Arial"/>
        </w:rPr>
        <w:t>equipo,</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37656756"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w:t>
      </w:r>
      <w:r w:rsidR="00924E6D" w:rsidRPr="0090500C">
        <w:rPr>
          <w:rFonts w:ascii="Calibri" w:hAnsi="Calibri"/>
        </w:rPr>
        <w:t>tanto,</w:t>
      </w:r>
      <w:r w:rsidRPr="0090500C">
        <w:rPr>
          <w:rFonts w:ascii="Calibri" w:hAnsi="Calibri"/>
        </w:rPr>
        <w:t xml:space="preserve">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654EB03"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924E6D"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1AE23089"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w:t>
      </w:r>
      <w:r w:rsidR="00661318" w:rsidRPr="00861E98">
        <w:rPr>
          <w:rFonts w:ascii="Calibri" w:hAnsi="Calibri"/>
        </w:rPr>
        <w:t xml:space="preserve">suministro </w:t>
      </w:r>
      <w:r w:rsidR="001B316B" w:rsidRPr="00861E98">
        <w:rPr>
          <w:rFonts w:ascii="Calibri" w:hAnsi="Calibri"/>
        </w:rPr>
        <w:t>del</w:t>
      </w:r>
      <w:r w:rsidR="006E0108" w:rsidRPr="00861E98">
        <w:rPr>
          <w:rFonts w:ascii="Calibri" w:hAnsi="Calibri"/>
        </w:rPr>
        <w:t xml:space="preserve"> </w:t>
      </w:r>
      <w:r w:rsidR="00CB72C1" w:rsidRPr="00861E98">
        <w:rPr>
          <w:rFonts w:ascii="Calibri" w:hAnsi="Calibri"/>
        </w:rPr>
        <w:t>equipo</w:t>
      </w:r>
      <w:r w:rsidRPr="00861E98">
        <w:rPr>
          <w:rFonts w:ascii="Calibri" w:hAnsi="Calibri"/>
        </w:rPr>
        <w:t xml:space="preserve">, que se efectuare fuera del plazo establecido. </w:t>
      </w:r>
      <w:r w:rsidRPr="00861E98">
        <w:rPr>
          <w:rFonts w:ascii="Calibri" w:hAnsi="Calibri" w:cs="Arial"/>
        </w:rPr>
        <w:t xml:space="preserve">El cual no excederá el monto de </w:t>
      </w:r>
      <w:smartTag w:uri="urn:schemas-microsoft-com:office:smarttags" w:element="PersonName">
        <w:smartTagPr>
          <w:attr w:name="ProductID" w:val="la Garant￭a"/>
        </w:smartTagPr>
        <w:r w:rsidRPr="00861E98">
          <w:rPr>
            <w:rFonts w:ascii="Calibri" w:hAnsi="Calibri" w:cs="Arial"/>
          </w:rPr>
          <w:t>la Garantía</w:t>
        </w:r>
      </w:smartTag>
      <w:r w:rsidRPr="00861E98">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F580BC7" w14:textId="592D878D" w:rsidR="00B0520B" w:rsidRDefault="00AB2FA1" w:rsidP="00AB2FA1">
      <w:pPr>
        <w:tabs>
          <w:tab w:val="left" w:pos="1560"/>
        </w:tabs>
        <w:ind w:right="-1"/>
        <w:jc w:val="both"/>
        <w:rPr>
          <w:rFonts w:ascii="Calibri" w:hAnsi="Calibri"/>
        </w:rPr>
      </w:pPr>
      <w:r>
        <w:rPr>
          <w:rFonts w:ascii="Calibri" w:hAnsi="Calibri"/>
        </w:rPr>
        <w:tab/>
      </w:r>
    </w:p>
    <w:p w14:paraId="5DD9100F" w14:textId="77777777" w:rsidR="00A86A7F" w:rsidRDefault="00A86A7F"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120E7666"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6764DE62" w:rsidR="00C54B37" w:rsidRPr="00482589"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364F8A">
        <w:rPr>
          <w:rFonts w:ascii="Calibri" w:eastAsia="Times New Roman" w:hAnsi="Calibri" w:cs="Times New Roman"/>
          <w:sz w:val="20"/>
          <w:szCs w:val="20"/>
          <w:lang w:val="es-ES_tradnl"/>
        </w:rPr>
        <w:t>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861E98">
        <w:rPr>
          <w:rFonts w:ascii="Calibri" w:eastAsia="Times New Roman" w:hAnsi="Calibri" w:cs="Times New Roman"/>
          <w:sz w:val="20"/>
          <w:szCs w:val="20"/>
          <w:lang w:val="es-ES_tradnl"/>
        </w:rPr>
        <w:t>__________</w:t>
      </w:r>
      <w:r w:rsidRPr="00482589">
        <w:rPr>
          <w:rFonts w:ascii="Calibri" w:eastAsia="Times New Roman" w:hAnsi="Calibri" w:cs="Times New Roman"/>
          <w:sz w:val="20"/>
          <w:szCs w:val="20"/>
          <w:lang w:val="es-ES_tradnl"/>
        </w:rPr>
        <w:t>, por un importe de (monto total del contrato incluyendo el I.V.A).</w:t>
      </w:r>
    </w:p>
    <w:p w14:paraId="019173AD" w14:textId="055C8760" w:rsid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364F8A">
        <w:rPr>
          <w:rFonts w:ascii="Calibri" w:eastAsia="Times New Roman" w:hAnsi="Calibri" w:cs="Times New Roman"/>
          <w:sz w:val="20"/>
          <w:szCs w:val="20"/>
          <w:lang w:val="es-ES_tradnl"/>
        </w:rPr>
        <w:t>_______________________________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9E1F2E">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102B0F2B" w14:textId="77777777" w:rsidR="00A86A7F" w:rsidRPr="009C7C49" w:rsidRDefault="00A86A7F"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0053CAB8"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w:t>
      </w:r>
      <w:r w:rsidRPr="001F457F">
        <w:rPr>
          <w:rFonts w:asciiTheme="minorHAnsi" w:hAnsiTheme="minorHAnsi"/>
          <w:color w:val="auto"/>
          <w:sz w:val="20"/>
          <w:szCs w:val="20"/>
        </w:rPr>
        <w:t xml:space="preserve">el </w:t>
      </w:r>
      <w:r w:rsidR="00924E6D" w:rsidRPr="00924E6D">
        <w:rPr>
          <w:rFonts w:asciiTheme="minorHAnsi" w:hAnsiTheme="minorHAnsi"/>
          <w:color w:val="auto"/>
          <w:sz w:val="20"/>
          <w:szCs w:val="20"/>
        </w:rPr>
        <w:t>18</w:t>
      </w:r>
      <w:r w:rsidR="00957101" w:rsidRPr="00924E6D">
        <w:rPr>
          <w:rFonts w:asciiTheme="minorHAnsi" w:hAnsiTheme="minorHAnsi"/>
          <w:color w:val="auto"/>
          <w:sz w:val="20"/>
          <w:szCs w:val="20"/>
        </w:rPr>
        <w:t xml:space="preserve"> de </w:t>
      </w:r>
      <w:r w:rsidR="00043859" w:rsidRPr="00924E6D">
        <w:rPr>
          <w:rFonts w:asciiTheme="minorHAnsi" w:hAnsiTheme="minorHAnsi"/>
          <w:color w:val="auto"/>
          <w:sz w:val="20"/>
          <w:szCs w:val="20"/>
        </w:rPr>
        <w:t>octubre</w:t>
      </w:r>
      <w:r w:rsidR="00800348" w:rsidRPr="00924E6D">
        <w:rPr>
          <w:rFonts w:asciiTheme="minorHAnsi" w:hAnsiTheme="minorHAnsi"/>
          <w:color w:val="auto"/>
          <w:sz w:val="20"/>
          <w:szCs w:val="20"/>
        </w:rPr>
        <w:t xml:space="preserve"> del 202</w:t>
      </w:r>
      <w:r w:rsidR="00043859" w:rsidRPr="00924E6D">
        <w:rPr>
          <w:rFonts w:asciiTheme="minorHAnsi" w:hAnsiTheme="minorHAnsi"/>
          <w:color w:val="auto"/>
          <w:sz w:val="20"/>
          <w:szCs w:val="20"/>
        </w:rPr>
        <w:t>4</w:t>
      </w:r>
      <w:r w:rsidR="00AB2FA1" w:rsidRPr="00924E6D">
        <w:rPr>
          <w:rFonts w:asciiTheme="minorHAnsi" w:hAnsiTheme="minorHAnsi"/>
          <w:color w:val="auto"/>
          <w:sz w:val="20"/>
          <w:szCs w:val="20"/>
        </w:rPr>
        <w:t>.</w:t>
      </w:r>
    </w:p>
    <w:p w14:paraId="12C8D964" w14:textId="2B2DB109"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1F457F">
        <w:rPr>
          <w:rFonts w:asciiTheme="minorHAnsi" w:hAnsiTheme="minorHAnsi"/>
          <w:color w:val="auto"/>
          <w:sz w:val="20"/>
          <w:szCs w:val="20"/>
        </w:rPr>
        <w:t xml:space="preserve">, </w:t>
      </w:r>
      <w:r w:rsidR="00957101" w:rsidRPr="001F457F">
        <w:rPr>
          <w:rFonts w:asciiTheme="minorHAnsi" w:hAnsiTheme="minorHAnsi"/>
          <w:color w:val="auto"/>
          <w:sz w:val="20"/>
          <w:szCs w:val="20"/>
        </w:rPr>
        <w:t xml:space="preserve">el </w:t>
      </w:r>
      <w:r w:rsidR="00924E6D" w:rsidRPr="00924E6D">
        <w:rPr>
          <w:rFonts w:asciiTheme="minorHAnsi" w:hAnsiTheme="minorHAnsi"/>
          <w:color w:val="auto"/>
          <w:sz w:val="20"/>
          <w:szCs w:val="20"/>
        </w:rPr>
        <w:t>18</w:t>
      </w:r>
      <w:r w:rsidR="00957101" w:rsidRPr="00924E6D">
        <w:rPr>
          <w:rFonts w:asciiTheme="minorHAnsi" w:hAnsiTheme="minorHAnsi"/>
          <w:color w:val="auto"/>
          <w:sz w:val="20"/>
          <w:szCs w:val="20"/>
        </w:rPr>
        <w:t xml:space="preserve"> de </w:t>
      </w:r>
      <w:r w:rsidR="00043859" w:rsidRPr="00924E6D">
        <w:rPr>
          <w:rFonts w:asciiTheme="minorHAnsi" w:hAnsiTheme="minorHAnsi"/>
          <w:color w:val="auto"/>
          <w:sz w:val="20"/>
          <w:szCs w:val="20"/>
        </w:rPr>
        <w:t>octubre</w:t>
      </w:r>
      <w:r w:rsidR="00800348" w:rsidRPr="00924E6D">
        <w:rPr>
          <w:rFonts w:asciiTheme="minorHAnsi" w:hAnsiTheme="minorHAnsi"/>
          <w:color w:val="auto"/>
          <w:sz w:val="20"/>
          <w:szCs w:val="20"/>
        </w:rPr>
        <w:t xml:space="preserve"> del 202</w:t>
      </w:r>
      <w:r w:rsidR="00043859" w:rsidRPr="00924E6D">
        <w:rPr>
          <w:rFonts w:asciiTheme="minorHAnsi" w:hAnsiTheme="minorHAnsi"/>
          <w:color w:val="auto"/>
          <w:sz w:val="20"/>
          <w:szCs w:val="20"/>
        </w:rPr>
        <w:t>4</w:t>
      </w:r>
      <w:r w:rsidR="00AB2FA1" w:rsidRPr="00924E6D">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3359EDB5" w:rsidR="009E7139" w:rsidRPr="003364E4" w:rsidRDefault="00364F8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347AF26A" w:rsidR="003364E4" w:rsidRPr="003364E4" w:rsidRDefault="00924E6D" w:rsidP="009E7139">
            <w:pPr>
              <w:jc w:val="center"/>
              <w:rPr>
                <w:rFonts w:ascii="Century Gothic" w:hAnsi="Century Gothic" w:cs="Arial"/>
                <w:b/>
                <w:bCs/>
                <w:color w:val="000000"/>
                <w:sz w:val="16"/>
              </w:rPr>
            </w:pPr>
            <w:r>
              <w:rPr>
                <w:rFonts w:ascii="Century Gothic" w:hAnsi="Century Gothic" w:cs="Arial"/>
                <w:b/>
                <w:bCs/>
                <w:color w:val="000000"/>
                <w:sz w:val="16"/>
              </w:rPr>
              <w:t>LP-919044992-I31-2024</w:t>
            </w:r>
          </w:p>
          <w:p w14:paraId="69E369CB" w14:textId="3FFD5041" w:rsidR="00F40C4A" w:rsidRPr="003364E4" w:rsidRDefault="003364E4" w:rsidP="00CB72C1">
            <w:pPr>
              <w:jc w:val="center"/>
              <w:rPr>
                <w:rFonts w:ascii="Century Gothic" w:hAnsi="Century Gothic" w:cs="Arial"/>
                <w:b/>
                <w:color w:val="000000"/>
                <w:sz w:val="18"/>
              </w:rPr>
            </w:pPr>
            <w:r w:rsidRPr="003364E4">
              <w:rPr>
                <w:rFonts w:ascii="Century Gothic" w:hAnsi="Century Gothic" w:cs="Arial"/>
                <w:b/>
                <w:bCs/>
                <w:color w:val="000000"/>
                <w:sz w:val="16"/>
              </w:rPr>
              <w:t>“</w:t>
            </w:r>
            <w:r w:rsidR="00924E6D">
              <w:rPr>
                <w:rFonts w:ascii="Century Gothic" w:hAnsi="Century Gothic" w:cs="Arial"/>
                <w:b/>
                <w:bCs/>
                <w:color w:val="000000"/>
                <w:sz w:val="16"/>
              </w:rPr>
              <w:t>EQUIPO DE TOMOGRAFIA PARA EL HOSPITAL METROPOLITANO</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682FC42F" w:rsidR="009E7139" w:rsidRPr="00E50172" w:rsidRDefault="00B63B66" w:rsidP="00D15EBE">
            <w:pPr>
              <w:rPr>
                <w:rFonts w:ascii="Century Gothic" w:hAnsi="Century Gothic" w:cs="Arial"/>
                <w:color w:val="000000"/>
                <w:sz w:val="16"/>
                <w:szCs w:val="18"/>
              </w:rPr>
            </w:pPr>
            <w:r>
              <w:rPr>
                <w:rFonts w:ascii="Century Gothic" w:hAnsi="Century Gothic" w:cs="Arial"/>
                <w:color w:val="000000"/>
                <w:sz w:val="16"/>
                <w:szCs w:val="18"/>
              </w:rPr>
              <w:t>P</w:t>
            </w:r>
            <w:r w:rsidRPr="007E5310">
              <w:rPr>
                <w:rFonts w:ascii="Century Gothic" w:hAnsi="Century Gothic" w:cs="Arial"/>
                <w:color w:val="000000"/>
                <w:sz w:val="16"/>
                <w:szCs w:val="18"/>
              </w:rPr>
              <w:t>odrá realizarse</w:t>
            </w:r>
            <w:r>
              <w:rPr>
                <w:rFonts w:ascii="Century Gothic" w:hAnsi="Century Gothic" w:cs="Arial"/>
                <w:color w:val="000000"/>
                <w:sz w:val="16"/>
                <w:szCs w:val="18"/>
              </w:rPr>
              <w:t xml:space="preserve"> en días hábiles (lunes a viernes), durante el periodo del 18 al 28 de octubre del presente, </w:t>
            </w:r>
            <w:r w:rsidRPr="00DC1833">
              <w:rPr>
                <w:rFonts w:ascii="Century Gothic" w:hAnsi="Century Gothic" w:cs="Arial"/>
                <w:color w:val="000000"/>
                <w:sz w:val="16"/>
                <w:szCs w:val="18"/>
              </w:rPr>
              <w:t>en un horario de 9:00 a.m. a 2:00 p.m.</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A4963E" w14:textId="0B8834BE" w:rsidR="001F457F" w:rsidRPr="0060132A" w:rsidRDefault="001F457F" w:rsidP="001F457F">
            <w:pPr>
              <w:jc w:val="center"/>
              <w:rPr>
                <w:rFonts w:ascii="Century Gothic" w:hAnsi="Century Gothic"/>
                <w:bCs/>
                <w:sz w:val="16"/>
                <w:szCs w:val="16"/>
                <w:lang w:val="es-MX"/>
              </w:rPr>
            </w:pPr>
            <w:r w:rsidRPr="0060132A">
              <w:rPr>
                <w:rFonts w:ascii="Century Gothic" w:hAnsi="Century Gothic"/>
                <w:bCs/>
                <w:sz w:val="16"/>
                <w:szCs w:val="16"/>
                <w:lang w:val="es-MX"/>
              </w:rPr>
              <w:t>2</w:t>
            </w:r>
            <w:r w:rsidR="00924E6D" w:rsidRPr="0060132A">
              <w:rPr>
                <w:rFonts w:ascii="Century Gothic" w:hAnsi="Century Gothic"/>
                <w:bCs/>
                <w:sz w:val="16"/>
                <w:szCs w:val="16"/>
                <w:lang w:val="es-MX"/>
              </w:rPr>
              <w:t>2</w:t>
            </w:r>
            <w:r w:rsidRPr="0060132A">
              <w:rPr>
                <w:rFonts w:ascii="Century Gothic" w:hAnsi="Century Gothic"/>
                <w:bCs/>
                <w:sz w:val="16"/>
                <w:szCs w:val="16"/>
                <w:lang w:val="es-MX"/>
              </w:rPr>
              <w:t>/</w:t>
            </w:r>
            <w:r w:rsidR="00043859" w:rsidRPr="0060132A">
              <w:rPr>
                <w:rFonts w:ascii="Century Gothic" w:hAnsi="Century Gothic"/>
                <w:bCs/>
                <w:sz w:val="16"/>
                <w:szCs w:val="16"/>
                <w:lang w:val="es-MX"/>
              </w:rPr>
              <w:t>10</w:t>
            </w:r>
            <w:r w:rsidRPr="0060132A">
              <w:rPr>
                <w:rFonts w:ascii="Century Gothic" w:hAnsi="Century Gothic"/>
                <w:bCs/>
                <w:sz w:val="16"/>
                <w:szCs w:val="16"/>
                <w:lang w:val="es-MX"/>
              </w:rPr>
              <w:t>/202</w:t>
            </w:r>
            <w:r w:rsidR="00043859" w:rsidRPr="0060132A">
              <w:rPr>
                <w:rFonts w:ascii="Century Gothic" w:hAnsi="Century Gothic"/>
                <w:bCs/>
                <w:sz w:val="16"/>
                <w:szCs w:val="16"/>
                <w:lang w:val="es-MX"/>
              </w:rPr>
              <w:t>4</w:t>
            </w:r>
          </w:p>
          <w:p w14:paraId="60167494" w14:textId="34AC02D2" w:rsidR="00AB2FA1" w:rsidRPr="00043859" w:rsidRDefault="001F457F" w:rsidP="001F457F">
            <w:pPr>
              <w:jc w:val="center"/>
              <w:rPr>
                <w:rFonts w:ascii="Century Gothic" w:hAnsi="Century Gothic" w:cs="Arial"/>
                <w:sz w:val="16"/>
                <w:szCs w:val="16"/>
                <w:highlight w:val="yellow"/>
              </w:rPr>
            </w:pPr>
            <w:r w:rsidRPr="0060132A">
              <w:rPr>
                <w:rFonts w:ascii="Century Gothic" w:hAnsi="Century Gothic"/>
                <w:bCs/>
                <w:sz w:val="16"/>
                <w:szCs w:val="16"/>
                <w:lang w:val="es-MX"/>
              </w:rPr>
              <w:t>1</w:t>
            </w:r>
            <w:r w:rsidR="00924E6D" w:rsidRPr="0060132A">
              <w:rPr>
                <w:rFonts w:ascii="Century Gothic" w:hAnsi="Century Gothic"/>
                <w:bCs/>
                <w:sz w:val="16"/>
                <w:szCs w:val="16"/>
                <w:lang w:val="es-MX"/>
              </w:rPr>
              <w:t>1</w:t>
            </w:r>
            <w:r w:rsidRPr="0060132A">
              <w:rPr>
                <w:rFonts w:ascii="Century Gothic" w:hAnsi="Century Gothic"/>
                <w:bCs/>
                <w:sz w:val="16"/>
                <w:szCs w:val="16"/>
                <w:lang w:val="es-MX"/>
              </w:rPr>
              <w:t>:</w:t>
            </w:r>
            <w:r w:rsidR="00924E6D" w:rsidRPr="0060132A">
              <w:rPr>
                <w:rFonts w:ascii="Century Gothic" w:hAnsi="Century Gothic"/>
                <w:bCs/>
                <w:sz w:val="16"/>
                <w:szCs w:val="16"/>
                <w:lang w:val="es-MX"/>
              </w:rPr>
              <w:t>0</w:t>
            </w:r>
            <w:r w:rsidRPr="0060132A">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w:t>
            </w:r>
            <w:r w:rsidRPr="006249CF">
              <w:rPr>
                <w:rFonts w:ascii="Century Gothic" w:hAnsi="Century Gothic" w:cs="Arial"/>
                <w:color w:val="000000"/>
                <w:sz w:val="16"/>
                <w:szCs w:val="18"/>
              </w:rPr>
              <w:lastRenderedPageBreak/>
              <w:t>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5039CB" w14:textId="07349AAE" w:rsidR="001F457F" w:rsidRPr="0060132A" w:rsidRDefault="0060132A" w:rsidP="001F457F">
            <w:pPr>
              <w:jc w:val="center"/>
              <w:rPr>
                <w:rFonts w:ascii="Century Gothic" w:hAnsi="Century Gothic"/>
                <w:bCs/>
                <w:sz w:val="16"/>
                <w:szCs w:val="16"/>
                <w:lang w:val="es-MX"/>
              </w:rPr>
            </w:pPr>
            <w:r w:rsidRPr="0060132A">
              <w:rPr>
                <w:rFonts w:ascii="Century Gothic" w:hAnsi="Century Gothic"/>
                <w:bCs/>
                <w:sz w:val="16"/>
                <w:szCs w:val="16"/>
                <w:lang w:val="es-MX"/>
              </w:rPr>
              <w:t>29</w:t>
            </w:r>
            <w:r w:rsidR="001F457F" w:rsidRPr="0060132A">
              <w:rPr>
                <w:rFonts w:ascii="Century Gothic" w:hAnsi="Century Gothic"/>
                <w:bCs/>
                <w:sz w:val="16"/>
                <w:szCs w:val="16"/>
                <w:lang w:val="es-MX"/>
              </w:rPr>
              <w:t>/1</w:t>
            </w:r>
            <w:r w:rsidRPr="0060132A">
              <w:rPr>
                <w:rFonts w:ascii="Century Gothic" w:hAnsi="Century Gothic"/>
                <w:bCs/>
                <w:sz w:val="16"/>
                <w:szCs w:val="16"/>
                <w:lang w:val="es-MX"/>
              </w:rPr>
              <w:t>0</w:t>
            </w:r>
            <w:r w:rsidR="001F457F" w:rsidRPr="0060132A">
              <w:rPr>
                <w:rFonts w:ascii="Century Gothic" w:hAnsi="Century Gothic"/>
                <w:bCs/>
                <w:sz w:val="16"/>
                <w:szCs w:val="16"/>
                <w:lang w:val="es-MX"/>
              </w:rPr>
              <w:t>/202</w:t>
            </w:r>
            <w:r w:rsidR="00043859" w:rsidRPr="0060132A">
              <w:rPr>
                <w:rFonts w:ascii="Century Gothic" w:hAnsi="Century Gothic"/>
                <w:bCs/>
                <w:sz w:val="16"/>
                <w:szCs w:val="16"/>
                <w:lang w:val="es-MX"/>
              </w:rPr>
              <w:t>4</w:t>
            </w:r>
          </w:p>
          <w:p w14:paraId="5104554E" w14:textId="1BC5F57E" w:rsidR="00AB2FA1" w:rsidRPr="00043859" w:rsidRDefault="001F457F" w:rsidP="001F457F">
            <w:pPr>
              <w:jc w:val="center"/>
              <w:rPr>
                <w:rFonts w:ascii="Century Gothic" w:hAnsi="Century Gothic" w:cs="Arial"/>
                <w:sz w:val="16"/>
                <w:szCs w:val="16"/>
                <w:highlight w:val="yellow"/>
              </w:rPr>
            </w:pPr>
            <w:r w:rsidRPr="0060132A">
              <w:rPr>
                <w:rFonts w:ascii="Century Gothic" w:hAnsi="Century Gothic"/>
                <w:bCs/>
                <w:sz w:val="16"/>
                <w:szCs w:val="16"/>
                <w:lang w:val="es-MX"/>
              </w:rPr>
              <w:t>11:00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75543C" w14:textId="77BD914D" w:rsidR="001F457F" w:rsidRPr="0060132A" w:rsidRDefault="0060132A" w:rsidP="001F457F">
            <w:pPr>
              <w:jc w:val="center"/>
              <w:rPr>
                <w:rFonts w:ascii="Century Gothic" w:hAnsi="Century Gothic"/>
                <w:bCs/>
                <w:sz w:val="16"/>
                <w:szCs w:val="16"/>
                <w:lang w:val="es-MX"/>
              </w:rPr>
            </w:pPr>
            <w:r w:rsidRPr="0060132A">
              <w:rPr>
                <w:rFonts w:ascii="Century Gothic" w:hAnsi="Century Gothic"/>
                <w:bCs/>
                <w:sz w:val="16"/>
                <w:szCs w:val="16"/>
                <w:lang w:val="es-MX"/>
              </w:rPr>
              <w:t>30</w:t>
            </w:r>
            <w:r w:rsidR="001F457F" w:rsidRPr="0060132A">
              <w:rPr>
                <w:rFonts w:ascii="Century Gothic" w:hAnsi="Century Gothic"/>
                <w:bCs/>
                <w:sz w:val="16"/>
                <w:szCs w:val="16"/>
                <w:lang w:val="es-MX"/>
              </w:rPr>
              <w:t>/1</w:t>
            </w:r>
            <w:r w:rsidRPr="0060132A">
              <w:rPr>
                <w:rFonts w:ascii="Century Gothic" w:hAnsi="Century Gothic"/>
                <w:bCs/>
                <w:sz w:val="16"/>
                <w:szCs w:val="16"/>
                <w:lang w:val="es-MX"/>
              </w:rPr>
              <w:t>0</w:t>
            </w:r>
            <w:r w:rsidR="001F457F" w:rsidRPr="0060132A">
              <w:rPr>
                <w:rFonts w:ascii="Century Gothic" w:hAnsi="Century Gothic"/>
                <w:bCs/>
                <w:sz w:val="16"/>
                <w:szCs w:val="16"/>
                <w:lang w:val="es-MX"/>
              </w:rPr>
              <w:t>/202</w:t>
            </w:r>
            <w:r w:rsidR="00043859" w:rsidRPr="0060132A">
              <w:rPr>
                <w:rFonts w:ascii="Century Gothic" w:hAnsi="Century Gothic"/>
                <w:bCs/>
                <w:sz w:val="16"/>
                <w:szCs w:val="16"/>
                <w:lang w:val="es-MX"/>
              </w:rPr>
              <w:t>4</w:t>
            </w:r>
          </w:p>
          <w:p w14:paraId="7A0FE296" w14:textId="4DAAECB0" w:rsidR="00AB2FA1" w:rsidRPr="00043859" w:rsidRDefault="001F457F" w:rsidP="001F457F">
            <w:pPr>
              <w:jc w:val="center"/>
              <w:rPr>
                <w:rFonts w:ascii="Century Gothic" w:hAnsi="Century Gothic" w:cs="Arial"/>
                <w:sz w:val="16"/>
                <w:szCs w:val="16"/>
                <w:highlight w:val="yellow"/>
              </w:rPr>
            </w:pPr>
            <w:r w:rsidRPr="0060132A">
              <w:rPr>
                <w:rFonts w:ascii="Century Gothic" w:hAnsi="Century Gothic"/>
                <w:bCs/>
                <w:sz w:val="16"/>
                <w:szCs w:val="16"/>
                <w:lang w:val="es-MX"/>
              </w:rPr>
              <w:t>11:</w:t>
            </w:r>
            <w:r w:rsidR="0060132A" w:rsidRPr="0060132A">
              <w:rPr>
                <w:rFonts w:ascii="Century Gothic" w:hAnsi="Century Gothic"/>
                <w:bCs/>
                <w:sz w:val="16"/>
                <w:szCs w:val="16"/>
                <w:lang w:val="es-MX"/>
              </w:rPr>
              <w:t>00</w:t>
            </w:r>
            <w:r w:rsidRPr="0060132A">
              <w:rPr>
                <w:rFonts w:ascii="Century Gothic" w:hAnsi="Century Gothic"/>
                <w:bCs/>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793375" w14:textId="06034AD4" w:rsidR="001F457F" w:rsidRPr="0060132A" w:rsidRDefault="0060132A" w:rsidP="001F457F">
            <w:pPr>
              <w:jc w:val="center"/>
              <w:rPr>
                <w:rFonts w:ascii="Century Gothic" w:hAnsi="Century Gothic"/>
                <w:bCs/>
                <w:sz w:val="16"/>
                <w:szCs w:val="16"/>
                <w:lang w:val="es-MX"/>
              </w:rPr>
            </w:pPr>
            <w:r w:rsidRPr="0060132A">
              <w:rPr>
                <w:rFonts w:ascii="Century Gothic" w:hAnsi="Century Gothic"/>
                <w:bCs/>
                <w:sz w:val="16"/>
                <w:szCs w:val="16"/>
                <w:lang w:val="es-MX"/>
              </w:rPr>
              <w:t>30</w:t>
            </w:r>
            <w:r w:rsidR="001F457F" w:rsidRPr="0060132A">
              <w:rPr>
                <w:rFonts w:ascii="Century Gothic" w:hAnsi="Century Gothic"/>
                <w:bCs/>
                <w:sz w:val="16"/>
                <w:szCs w:val="16"/>
                <w:lang w:val="es-MX"/>
              </w:rPr>
              <w:t>/1</w:t>
            </w:r>
            <w:r w:rsidRPr="0060132A">
              <w:rPr>
                <w:rFonts w:ascii="Century Gothic" w:hAnsi="Century Gothic"/>
                <w:bCs/>
                <w:sz w:val="16"/>
                <w:szCs w:val="16"/>
                <w:lang w:val="es-MX"/>
              </w:rPr>
              <w:t>0</w:t>
            </w:r>
            <w:r w:rsidR="001F457F" w:rsidRPr="0060132A">
              <w:rPr>
                <w:rFonts w:ascii="Century Gothic" w:hAnsi="Century Gothic"/>
                <w:bCs/>
                <w:sz w:val="16"/>
                <w:szCs w:val="16"/>
                <w:lang w:val="es-MX"/>
              </w:rPr>
              <w:t>/202</w:t>
            </w:r>
            <w:r w:rsidR="00043859" w:rsidRPr="0060132A">
              <w:rPr>
                <w:rFonts w:ascii="Century Gothic" w:hAnsi="Century Gothic"/>
                <w:bCs/>
                <w:sz w:val="16"/>
                <w:szCs w:val="16"/>
                <w:lang w:val="es-MX"/>
              </w:rPr>
              <w:t>4</w:t>
            </w:r>
          </w:p>
          <w:p w14:paraId="2E37ADBF" w14:textId="71EA78E0" w:rsidR="00AB2FA1" w:rsidRPr="00043859" w:rsidRDefault="001F457F" w:rsidP="001F457F">
            <w:pPr>
              <w:jc w:val="center"/>
              <w:rPr>
                <w:rFonts w:ascii="Century Gothic" w:hAnsi="Century Gothic" w:cs="Arial"/>
                <w:sz w:val="16"/>
                <w:szCs w:val="16"/>
                <w:highlight w:val="yellow"/>
              </w:rPr>
            </w:pPr>
            <w:r w:rsidRPr="0060132A">
              <w:rPr>
                <w:rFonts w:ascii="Century Gothic" w:hAnsi="Century Gothic"/>
                <w:bCs/>
                <w:sz w:val="16"/>
                <w:szCs w:val="16"/>
                <w:lang w:val="es-MX"/>
              </w:rPr>
              <w:t>1</w:t>
            </w:r>
            <w:r w:rsidR="0060132A" w:rsidRPr="0060132A">
              <w:rPr>
                <w:rFonts w:ascii="Century Gothic" w:hAnsi="Century Gothic"/>
                <w:bCs/>
                <w:sz w:val="16"/>
                <w:szCs w:val="16"/>
                <w:lang w:val="es-MX"/>
              </w:rPr>
              <w:t>1</w:t>
            </w:r>
            <w:r w:rsidRPr="0060132A">
              <w:rPr>
                <w:rFonts w:ascii="Century Gothic" w:hAnsi="Century Gothic"/>
                <w:bCs/>
                <w:sz w:val="16"/>
                <w:szCs w:val="16"/>
                <w:lang w:val="es-MX"/>
              </w:rPr>
              <w:t>:</w:t>
            </w:r>
            <w:r w:rsidR="0060132A" w:rsidRPr="0060132A">
              <w:rPr>
                <w:rFonts w:ascii="Century Gothic" w:hAnsi="Century Gothic"/>
                <w:bCs/>
                <w:sz w:val="16"/>
                <w:szCs w:val="16"/>
                <w:lang w:val="es-MX"/>
              </w:rPr>
              <w:t>30</w:t>
            </w:r>
            <w:r w:rsidRPr="0060132A">
              <w:rPr>
                <w:rFonts w:ascii="Century Gothic" w:hAnsi="Century Gothic"/>
                <w:bCs/>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C55B5" w14:textId="4DC9D175" w:rsidR="001F457F" w:rsidRPr="0060132A" w:rsidRDefault="0060132A" w:rsidP="001F457F">
            <w:pPr>
              <w:jc w:val="center"/>
              <w:rPr>
                <w:rFonts w:ascii="Century Gothic" w:hAnsi="Century Gothic"/>
                <w:bCs/>
                <w:sz w:val="16"/>
                <w:szCs w:val="16"/>
                <w:lang w:val="es-MX"/>
              </w:rPr>
            </w:pPr>
            <w:r w:rsidRPr="0060132A">
              <w:rPr>
                <w:rFonts w:ascii="Century Gothic" w:hAnsi="Century Gothic"/>
                <w:bCs/>
                <w:sz w:val="16"/>
                <w:szCs w:val="16"/>
                <w:lang w:val="es-MX"/>
              </w:rPr>
              <w:t>30</w:t>
            </w:r>
            <w:r w:rsidR="001F457F" w:rsidRPr="0060132A">
              <w:rPr>
                <w:rFonts w:ascii="Century Gothic" w:hAnsi="Century Gothic"/>
                <w:bCs/>
                <w:sz w:val="16"/>
                <w:szCs w:val="16"/>
                <w:lang w:val="es-MX"/>
              </w:rPr>
              <w:t>/1</w:t>
            </w:r>
            <w:r w:rsidRPr="0060132A">
              <w:rPr>
                <w:rFonts w:ascii="Century Gothic" w:hAnsi="Century Gothic"/>
                <w:bCs/>
                <w:sz w:val="16"/>
                <w:szCs w:val="16"/>
                <w:lang w:val="es-MX"/>
              </w:rPr>
              <w:t>0</w:t>
            </w:r>
            <w:r w:rsidR="001F457F" w:rsidRPr="0060132A">
              <w:rPr>
                <w:rFonts w:ascii="Century Gothic" w:hAnsi="Century Gothic"/>
                <w:bCs/>
                <w:sz w:val="16"/>
                <w:szCs w:val="16"/>
                <w:lang w:val="es-MX"/>
              </w:rPr>
              <w:t>/202</w:t>
            </w:r>
            <w:r w:rsidR="00043859" w:rsidRPr="0060132A">
              <w:rPr>
                <w:rFonts w:ascii="Century Gothic" w:hAnsi="Century Gothic"/>
                <w:bCs/>
                <w:sz w:val="16"/>
                <w:szCs w:val="16"/>
                <w:lang w:val="es-MX"/>
              </w:rPr>
              <w:t>4</w:t>
            </w:r>
          </w:p>
          <w:p w14:paraId="5CA0DE48" w14:textId="7CAD8F64" w:rsidR="00AB2FA1" w:rsidRPr="00043859" w:rsidRDefault="001F457F" w:rsidP="001F457F">
            <w:pPr>
              <w:jc w:val="center"/>
              <w:rPr>
                <w:rFonts w:ascii="Century Gothic" w:hAnsi="Century Gothic" w:cs="Arial"/>
                <w:sz w:val="16"/>
                <w:szCs w:val="16"/>
                <w:highlight w:val="yellow"/>
              </w:rPr>
            </w:pPr>
            <w:r w:rsidRPr="0060132A">
              <w:rPr>
                <w:rFonts w:ascii="Century Gothic" w:hAnsi="Century Gothic"/>
                <w:bCs/>
                <w:sz w:val="16"/>
                <w:szCs w:val="16"/>
                <w:lang w:val="es-MX"/>
              </w:rPr>
              <w:t>1</w:t>
            </w:r>
            <w:r w:rsidR="0060132A" w:rsidRPr="0060132A">
              <w:rPr>
                <w:rFonts w:ascii="Century Gothic" w:hAnsi="Century Gothic"/>
                <w:bCs/>
                <w:sz w:val="16"/>
                <w:szCs w:val="16"/>
                <w:lang w:val="es-MX"/>
              </w:rPr>
              <w:t>2</w:t>
            </w:r>
            <w:r w:rsidRPr="0060132A">
              <w:rPr>
                <w:rFonts w:ascii="Century Gothic" w:hAnsi="Century Gothic"/>
                <w:bCs/>
                <w:sz w:val="16"/>
                <w:szCs w:val="16"/>
                <w:lang w:val="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015CB86C"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1F457F">
              <w:rPr>
                <w:rFonts w:ascii="Century Gothic" w:hAnsi="Century Gothic" w:cs="Arial"/>
                <w:sz w:val="16"/>
                <w:szCs w:val="18"/>
              </w:rPr>
              <w:t xml:space="preserve">día </w:t>
            </w:r>
            <w:r w:rsidR="0060132A" w:rsidRPr="0060132A">
              <w:rPr>
                <w:rFonts w:ascii="Century Gothic" w:hAnsi="Century Gothic" w:cs="Arial"/>
                <w:sz w:val="16"/>
                <w:szCs w:val="18"/>
              </w:rPr>
              <w:t>13</w:t>
            </w:r>
            <w:r w:rsidRPr="0060132A">
              <w:rPr>
                <w:rFonts w:ascii="Century Gothic" w:hAnsi="Century Gothic" w:cs="Arial"/>
                <w:sz w:val="16"/>
                <w:szCs w:val="18"/>
              </w:rPr>
              <w:t xml:space="preserve"> de </w:t>
            </w:r>
            <w:r w:rsidR="00043859" w:rsidRPr="0060132A">
              <w:rPr>
                <w:rFonts w:ascii="Century Gothic" w:hAnsi="Century Gothic" w:cs="Arial"/>
                <w:sz w:val="16"/>
                <w:szCs w:val="18"/>
              </w:rPr>
              <w:t>noviembre</w:t>
            </w:r>
            <w:r w:rsidR="00C54B37" w:rsidRPr="0060132A">
              <w:rPr>
                <w:rFonts w:ascii="Century Gothic" w:hAnsi="Century Gothic" w:cs="Arial"/>
                <w:sz w:val="16"/>
                <w:szCs w:val="18"/>
              </w:rPr>
              <w:t xml:space="preserve"> </w:t>
            </w:r>
            <w:r w:rsidR="00800348" w:rsidRPr="0060132A">
              <w:rPr>
                <w:rFonts w:ascii="Century Gothic" w:hAnsi="Century Gothic" w:cs="Arial"/>
                <w:sz w:val="16"/>
                <w:szCs w:val="18"/>
              </w:rPr>
              <w:t>del 202</w:t>
            </w:r>
            <w:r w:rsidR="00043859" w:rsidRPr="0060132A">
              <w:rPr>
                <w:rFonts w:ascii="Century Gothic" w:hAnsi="Century Gothic" w:cs="Arial"/>
                <w:sz w:val="16"/>
                <w:szCs w:val="18"/>
              </w:rPr>
              <w:t>4</w:t>
            </w:r>
            <w:r w:rsidRPr="0060132A">
              <w:rPr>
                <w:rFonts w:ascii="Century Gothic" w:hAnsi="Century Gothic" w:cs="Arial"/>
                <w:sz w:val="16"/>
                <w:szCs w:val="18"/>
              </w:rPr>
              <w:t xml:space="preserve"> e</w:t>
            </w:r>
            <w:r w:rsidRPr="001F457F">
              <w:rPr>
                <w:rFonts w:ascii="Century Gothic" w:hAnsi="Century Gothic" w:cs="Arial"/>
                <w:sz w:val="16"/>
                <w:szCs w:val="18"/>
              </w:rPr>
              <w:t>n el Departamento</w:t>
            </w:r>
            <w:r w:rsidRPr="006249CF">
              <w:rPr>
                <w:rFonts w:ascii="Century Gothic" w:hAnsi="Century Gothic" w:cs="Arial"/>
                <w:sz w:val="16"/>
                <w:szCs w:val="18"/>
              </w:rPr>
              <w:t xml:space="preserve">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79F01B5C" w:rsidR="009E7139" w:rsidRDefault="009E7139" w:rsidP="009E1F2E">
      <w:pPr>
        <w:pStyle w:val="Prrafodelista"/>
        <w:numPr>
          <w:ilvl w:val="0"/>
          <w:numId w:val="23"/>
        </w:numPr>
        <w:ind w:left="1134" w:right="51" w:hanging="708"/>
        <w:jc w:val="both"/>
        <w:rPr>
          <w:rFonts w:ascii="Calibri" w:hAnsi="Calibri"/>
        </w:rPr>
      </w:pPr>
      <w:bookmarkStart w:id="4"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5"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00364F8A">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364F8A">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9E1F2E">
      <w:pPr>
        <w:pStyle w:val="Prrafodelista"/>
        <w:numPr>
          <w:ilvl w:val="2"/>
          <w:numId w:val="24"/>
        </w:numPr>
        <w:ind w:right="51"/>
        <w:jc w:val="both"/>
        <w:rPr>
          <w:rFonts w:ascii="Calibri" w:hAnsi="Calibri"/>
        </w:rPr>
      </w:pPr>
      <w:bookmarkStart w:id="6" w:name="_Hlk68014426"/>
      <w:bookmarkEnd w:id="4"/>
      <w:bookmarkEnd w:id="5"/>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9E1F2E">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9E1F2E">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9E1F2E">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6"/>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03A6525C"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w:t>
      </w:r>
      <w:r w:rsidRPr="00043859">
        <w:rPr>
          <w:rFonts w:ascii="Calibri" w:hAnsi="Calibri"/>
        </w:rPr>
        <w:t xml:space="preserve">del </w:t>
      </w:r>
      <w:r w:rsidR="00CB72C1" w:rsidRPr="00043859">
        <w:rPr>
          <w:rFonts w:ascii="Calibri" w:hAnsi="Calibri"/>
        </w:rPr>
        <w:t>equipo</w:t>
      </w:r>
      <w:r w:rsidRPr="00043859">
        <w:rPr>
          <w:rFonts w:ascii="Calibri" w:hAnsi="Calibri"/>
        </w:rPr>
        <w:t xml:space="preserve"> m</w:t>
      </w:r>
      <w:r w:rsidRPr="00E547DC">
        <w:rPr>
          <w:rFonts w:ascii="Calibri" w:hAnsi="Calibri"/>
        </w:rPr>
        <w:t>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9E1F2E">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9E1F2E">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9E1F2E">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9E1F2E">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9E1F2E">
      <w:pPr>
        <w:numPr>
          <w:ilvl w:val="0"/>
          <w:numId w:val="14"/>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9E1F2E">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9E1F2E">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9E1F2E">
      <w:pPr>
        <w:numPr>
          <w:ilvl w:val="0"/>
          <w:numId w:val="14"/>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9E1F2E">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6C28E436" w14:textId="77777777" w:rsidR="0060132A" w:rsidRDefault="0060132A"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28B48EBF"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43859">
        <w:rPr>
          <w:rFonts w:ascii="Calibri" w:hAnsi="Calibri"/>
        </w:rPr>
        <w:t>del</w:t>
      </w:r>
      <w:r w:rsidRPr="00043859">
        <w:rPr>
          <w:rFonts w:ascii="Calibri" w:hAnsi="Calibri"/>
        </w:rPr>
        <w:t xml:space="preserve"> </w:t>
      </w:r>
      <w:r w:rsidR="00CB72C1" w:rsidRPr="00043859">
        <w:rPr>
          <w:rFonts w:ascii="Calibri" w:hAnsi="Calibri"/>
        </w:rPr>
        <w:t>equipo</w:t>
      </w:r>
      <w:r w:rsidRPr="00043859">
        <w:rPr>
          <w:rFonts w:ascii="Calibri" w:hAnsi="Calibri"/>
        </w:rPr>
        <w:t xml:space="preserve"> y cuando</w:t>
      </w:r>
      <w:r w:rsidRPr="0039320A">
        <w:rPr>
          <w:rFonts w:ascii="Calibri" w:hAnsi="Calibri"/>
        </w:rPr>
        <w:t xml:space="preserve">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140EBE2A" w:rsidR="00822851" w:rsidRPr="009E04A4"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60132A">
        <w:rPr>
          <w:rFonts w:ascii="Calibri" w:hAnsi="Calibri"/>
        </w:rPr>
        <w:t xml:space="preserve">del </w:t>
      </w:r>
      <w:r w:rsidR="0060132A" w:rsidRPr="0060132A">
        <w:rPr>
          <w:rFonts w:ascii="Calibri" w:hAnsi="Calibri"/>
        </w:rPr>
        <w:t>31</w:t>
      </w:r>
      <w:r w:rsidR="008531B6" w:rsidRPr="0060132A">
        <w:rPr>
          <w:rFonts w:ascii="Calibri" w:hAnsi="Calibri"/>
        </w:rPr>
        <w:t xml:space="preserve"> </w:t>
      </w:r>
      <w:r w:rsidR="001B78A1" w:rsidRPr="0060132A">
        <w:rPr>
          <w:rFonts w:asciiTheme="minorHAnsi" w:hAnsiTheme="minorHAnsi" w:cstheme="minorHAnsi"/>
        </w:rPr>
        <w:t xml:space="preserve">de </w:t>
      </w:r>
      <w:r w:rsidR="0060132A" w:rsidRPr="0060132A">
        <w:rPr>
          <w:rFonts w:asciiTheme="minorHAnsi" w:hAnsiTheme="minorHAnsi" w:cstheme="minorHAnsi"/>
        </w:rPr>
        <w:t>octubre</w:t>
      </w:r>
      <w:r w:rsidR="008531B6" w:rsidRPr="0060132A">
        <w:rPr>
          <w:rFonts w:asciiTheme="minorHAnsi" w:hAnsiTheme="minorHAnsi" w:cstheme="minorHAnsi"/>
        </w:rPr>
        <w:t xml:space="preserve"> del 202</w:t>
      </w:r>
      <w:r w:rsidR="00E37DDF" w:rsidRPr="0060132A">
        <w:rPr>
          <w:rFonts w:asciiTheme="minorHAnsi" w:hAnsiTheme="minorHAnsi" w:cstheme="minorHAnsi"/>
        </w:rPr>
        <w:t>4</w:t>
      </w:r>
      <w:r w:rsidR="001B78A1" w:rsidRPr="0060132A">
        <w:rPr>
          <w:rFonts w:asciiTheme="minorHAnsi" w:hAnsiTheme="minorHAnsi" w:cstheme="minorHAnsi"/>
        </w:rPr>
        <w:t xml:space="preserve"> al </w:t>
      </w:r>
      <w:r w:rsidR="00975497" w:rsidRPr="0060132A">
        <w:rPr>
          <w:rFonts w:asciiTheme="minorHAnsi" w:hAnsiTheme="minorHAnsi" w:cstheme="minorHAnsi"/>
        </w:rPr>
        <w:t>31</w:t>
      </w:r>
      <w:r w:rsidR="001B78A1" w:rsidRPr="0060132A">
        <w:rPr>
          <w:rFonts w:asciiTheme="minorHAnsi" w:hAnsiTheme="minorHAnsi" w:cstheme="minorHAnsi"/>
        </w:rPr>
        <w:t xml:space="preserve"> de </w:t>
      </w:r>
      <w:r w:rsidR="00975497" w:rsidRPr="0060132A">
        <w:rPr>
          <w:rFonts w:asciiTheme="minorHAnsi" w:hAnsiTheme="minorHAnsi" w:cstheme="minorHAnsi"/>
        </w:rPr>
        <w:t>diciembre</w:t>
      </w:r>
      <w:r w:rsidR="008531B6" w:rsidRPr="0060132A">
        <w:rPr>
          <w:rFonts w:asciiTheme="minorHAnsi" w:hAnsiTheme="minorHAnsi" w:cstheme="minorHAnsi"/>
        </w:rPr>
        <w:t xml:space="preserve"> del 202</w:t>
      </w:r>
      <w:r w:rsidR="00E37DDF" w:rsidRPr="0060132A">
        <w:rPr>
          <w:rFonts w:asciiTheme="minorHAnsi" w:hAnsiTheme="minorHAnsi" w:cstheme="minorHAnsi"/>
        </w:rPr>
        <w:t>4</w:t>
      </w:r>
      <w:r w:rsidRPr="0060132A">
        <w:rPr>
          <w:rFonts w:ascii="Calibri" w:hAnsi="Calibri"/>
        </w:rPr>
        <w:t>.</w:t>
      </w:r>
      <w:r w:rsidRPr="001F457F">
        <w:rPr>
          <w:rFonts w:ascii="Calibri" w:hAnsi="Calibri"/>
        </w:rPr>
        <w:t xml:space="preserve"> En</w:t>
      </w:r>
      <w:r w:rsidRPr="00DB78C7">
        <w:rPr>
          <w:rFonts w:ascii="Calibri" w:hAnsi="Calibri"/>
        </w:rPr>
        <w:t xml:space="preserve"> la inteligencia de </w:t>
      </w:r>
      <w:r w:rsidR="0060132A" w:rsidRPr="00DB78C7">
        <w:rPr>
          <w:rFonts w:ascii="Calibri" w:hAnsi="Calibri"/>
        </w:rPr>
        <w:t>que,</w:t>
      </w:r>
      <w:r w:rsidRPr="00DB78C7">
        <w:rPr>
          <w:rFonts w:ascii="Calibri" w:hAnsi="Calibri"/>
        </w:rPr>
        <w:t xml:space="preserv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1C71451D" w14:textId="77777777" w:rsidR="0052122D" w:rsidRDefault="0052122D"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DE489" w14:textId="15A79CD6" w:rsidR="00822851" w:rsidRDefault="00822851" w:rsidP="00822851">
      <w:pPr>
        <w:ind w:right="-1"/>
        <w:jc w:val="both"/>
        <w:rPr>
          <w:rFonts w:ascii="Calibri" w:hAnsi="Calibri"/>
        </w:rPr>
      </w:pPr>
    </w:p>
    <w:p w14:paraId="276E4888" w14:textId="77777777" w:rsidR="0060132A" w:rsidRDefault="0060132A"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9E1F2E">
      <w:pPr>
        <w:numPr>
          <w:ilvl w:val="0"/>
          <w:numId w:val="15"/>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9E1F2E">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9E1F2E">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2DA2BC53" w14:textId="77777777" w:rsidR="00233F1E" w:rsidRDefault="00233F1E" w:rsidP="008531B6">
      <w:pPr>
        <w:ind w:left="720" w:right="-1"/>
        <w:jc w:val="both"/>
        <w:rPr>
          <w:rFonts w:ascii="Calibri" w:hAnsi="Calibri"/>
        </w:rPr>
      </w:pPr>
    </w:p>
    <w:p w14:paraId="70E9CD08" w14:textId="77777777" w:rsidR="00233F1E" w:rsidRDefault="00233F1E" w:rsidP="008531B6">
      <w:pPr>
        <w:ind w:left="720" w:right="-1"/>
        <w:jc w:val="both"/>
        <w:rPr>
          <w:rFonts w:ascii="Calibri" w:hAnsi="Calibri"/>
        </w:rPr>
      </w:pPr>
    </w:p>
    <w:p w14:paraId="3E1329D2" w14:textId="77777777" w:rsidR="00233F1E" w:rsidRDefault="00233F1E"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C7E5E6" w:rsidR="00822851" w:rsidRDefault="00822851" w:rsidP="009E1F2E">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9E1F2E">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9E1F2E">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3B92CA2" w:rsidR="00822851" w:rsidRPr="00DB6160" w:rsidRDefault="00822851" w:rsidP="009E1F2E">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 xml:space="preserve">a entrega </w:t>
      </w:r>
      <w:r w:rsidR="00020450" w:rsidRPr="00043859">
        <w:rPr>
          <w:rFonts w:ascii="Calibri" w:hAnsi="Calibri"/>
        </w:rPr>
        <w:t>del</w:t>
      </w:r>
      <w:r w:rsidRPr="00043859">
        <w:rPr>
          <w:rFonts w:ascii="Calibri" w:hAnsi="Calibri"/>
        </w:rPr>
        <w:t xml:space="preserve"> </w:t>
      </w:r>
      <w:r w:rsidR="00CB72C1" w:rsidRPr="00043859">
        <w:rPr>
          <w:rFonts w:ascii="Calibri" w:hAnsi="Calibri"/>
        </w:rPr>
        <w:t>equipo</w:t>
      </w:r>
      <w:r w:rsidRPr="00043859">
        <w:rPr>
          <w:rFonts w:ascii="Calibri" w:hAnsi="Calibri"/>
        </w:rPr>
        <w:t xml:space="preserve"> </w:t>
      </w:r>
      <w:r w:rsidR="0033084D" w:rsidRPr="00043859">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9E1F2E">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9E1F2E">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9E1F2E">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9E1F2E">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9E1F2E">
      <w:pPr>
        <w:numPr>
          <w:ilvl w:val="0"/>
          <w:numId w:val="16"/>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9E1F2E">
      <w:pPr>
        <w:numPr>
          <w:ilvl w:val="0"/>
          <w:numId w:val="16"/>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9E1F2E">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A5E11B3" w14:textId="77777777" w:rsidR="008531B6" w:rsidRDefault="008531B6"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9E1F2E">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4ACB932D" w:rsidR="00822851" w:rsidRPr="00DB6160" w:rsidRDefault="00822851" w:rsidP="009E1F2E">
      <w:pPr>
        <w:numPr>
          <w:ilvl w:val="0"/>
          <w:numId w:val="17"/>
        </w:numPr>
        <w:jc w:val="both"/>
        <w:rPr>
          <w:rFonts w:ascii="Calibri" w:hAnsi="Calibri"/>
        </w:rPr>
      </w:pPr>
      <w:r w:rsidRPr="00DB6160">
        <w:rPr>
          <w:rFonts w:ascii="Calibri" w:hAnsi="Calibri"/>
        </w:rPr>
        <w:t>Cuando ninguna de las propuestas presentadas por los participantes cumpla con los requisitos establecidos en las bases.</w:t>
      </w:r>
    </w:p>
    <w:p w14:paraId="77B2ACD2" w14:textId="77777777" w:rsidR="00822851" w:rsidRPr="00DB6160" w:rsidRDefault="00822851" w:rsidP="009E1F2E">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9E1F2E">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9E1F2E">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9E1F2E">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591EE8C1"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1F457F">
        <w:rPr>
          <w:rFonts w:asciiTheme="minorHAnsi" w:hAnsiTheme="minorHAnsi"/>
          <w:b/>
        </w:rPr>
        <w:t xml:space="preserve">LEÓN </w:t>
      </w:r>
      <w:r w:rsidRPr="0060132A">
        <w:rPr>
          <w:rFonts w:asciiTheme="minorHAnsi" w:hAnsiTheme="minorHAnsi"/>
          <w:b/>
        </w:rPr>
        <w:t xml:space="preserve">A </w:t>
      </w:r>
      <w:r w:rsidR="0060132A" w:rsidRPr="0060132A">
        <w:rPr>
          <w:rFonts w:asciiTheme="minorHAnsi" w:hAnsiTheme="minorHAnsi"/>
          <w:b/>
        </w:rPr>
        <w:t>18</w:t>
      </w:r>
      <w:r w:rsidR="0052122D" w:rsidRPr="0060132A">
        <w:rPr>
          <w:rFonts w:asciiTheme="minorHAnsi" w:hAnsiTheme="minorHAnsi"/>
          <w:b/>
        </w:rPr>
        <w:t xml:space="preserve"> DE </w:t>
      </w:r>
      <w:r w:rsidR="00043859" w:rsidRPr="0060132A">
        <w:rPr>
          <w:rFonts w:asciiTheme="minorHAnsi" w:hAnsiTheme="minorHAnsi"/>
          <w:b/>
        </w:rPr>
        <w:t>OCTUBRE</w:t>
      </w:r>
      <w:r w:rsidR="008531B6" w:rsidRPr="0060132A">
        <w:rPr>
          <w:rFonts w:asciiTheme="minorHAnsi" w:hAnsiTheme="minorHAnsi"/>
          <w:b/>
        </w:rPr>
        <w:t xml:space="preserve"> DEL 202</w:t>
      </w:r>
      <w:r w:rsidR="00043859" w:rsidRPr="0060132A">
        <w:rPr>
          <w:rFonts w:asciiTheme="minorHAnsi" w:hAnsiTheme="minorHAnsi"/>
          <w:b/>
        </w:rPr>
        <w:t>4</w:t>
      </w:r>
    </w:p>
    <w:p w14:paraId="1BF2B9FD" w14:textId="77777777" w:rsidR="001B78A1" w:rsidRDefault="001B78A1" w:rsidP="00822851">
      <w:pPr>
        <w:ind w:right="284"/>
        <w:jc w:val="center"/>
        <w:rPr>
          <w:rFonts w:asciiTheme="minorHAnsi" w:hAnsiTheme="minorHAnsi"/>
          <w:b/>
        </w:rPr>
      </w:pPr>
    </w:p>
    <w:p w14:paraId="49D5DC47" w14:textId="77777777" w:rsidR="001B78A1" w:rsidRDefault="001B78A1" w:rsidP="00822851">
      <w:pPr>
        <w:ind w:right="284"/>
        <w:jc w:val="center"/>
        <w:rPr>
          <w:rFonts w:asciiTheme="minorHAnsi" w:hAnsiTheme="minorHAnsi"/>
          <w:b/>
        </w:rPr>
      </w:pPr>
    </w:p>
    <w:p w14:paraId="2D50DE7D" w14:textId="77777777" w:rsidR="00043859" w:rsidRDefault="00043859" w:rsidP="00822851">
      <w:pPr>
        <w:ind w:right="284"/>
        <w:jc w:val="center"/>
        <w:rPr>
          <w:rFonts w:asciiTheme="minorHAnsi" w:hAnsiTheme="minorHAnsi"/>
          <w:b/>
        </w:rPr>
      </w:pPr>
    </w:p>
    <w:p w14:paraId="0E686B11" w14:textId="77777777" w:rsidR="00043859" w:rsidRDefault="00043859" w:rsidP="00822851">
      <w:pPr>
        <w:ind w:right="284"/>
        <w:jc w:val="center"/>
        <w:rPr>
          <w:rFonts w:asciiTheme="minorHAnsi" w:hAnsiTheme="minorHAnsi"/>
          <w:b/>
        </w:rPr>
      </w:pPr>
    </w:p>
    <w:p w14:paraId="6E5E05D7" w14:textId="77777777" w:rsidR="00043859" w:rsidRDefault="00043859" w:rsidP="00822851">
      <w:pPr>
        <w:ind w:right="284"/>
        <w:jc w:val="center"/>
        <w:rPr>
          <w:rFonts w:asciiTheme="minorHAnsi" w:hAnsiTheme="minorHAnsi"/>
          <w:b/>
        </w:rPr>
      </w:pPr>
    </w:p>
    <w:p w14:paraId="78DB212C" w14:textId="77777777" w:rsidR="00043859" w:rsidRDefault="00043859" w:rsidP="00822851">
      <w:pPr>
        <w:ind w:right="284"/>
        <w:jc w:val="center"/>
        <w:rPr>
          <w:rFonts w:asciiTheme="minorHAnsi" w:hAnsiTheme="minorHAnsi"/>
          <w:b/>
        </w:rPr>
      </w:pPr>
    </w:p>
    <w:p w14:paraId="24F83B14" w14:textId="77777777" w:rsidR="00043859" w:rsidRDefault="00043859" w:rsidP="00822851">
      <w:pPr>
        <w:ind w:right="284"/>
        <w:jc w:val="center"/>
        <w:rPr>
          <w:rFonts w:asciiTheme="minorHAnsi" w:hAnsiTheme="minorHAnsi"/>
          <w:b/>
        </w:rPr>
      </w:pPr>
    </w:p>
    <w:p w14:paraId="17E8B7B8" w14:textId="77777777" w:rsidR="00043859" w:rsidRDefault="00043859" w:rsidP="00822851">
      <w:pPr>
        <w:ind w:right="284"/>
        <w:jc w:val="center"/>
        <w:rPr>
          <w:rFonts w:asciiTheme="minorHAnsi" w:hAnsiTheme="minorHAnsi"/>
          <w:b/>
        </w:rPr>
      </w:pPr>
    </w:p>
    <w:p w14:paraId="11B78F8A" w14:textId="77777777" w:rsidR="00043859" w:rsidRDefault="00043859" w:rsidP="00822851">
      <w:pPr>
        <w:ind w:right="284"/>
        <w:jc w:val="center"/>
        <w:rPr>
          <w:rFonts w:asciiTheme="minorHAnsi" w:hAnsiTheme="minorHAnsi"/>
          <w:b/>
        </w:rPr>
      </w:pPr>
    </w:p>
    <w:p w14:paraId="73EF1990" w14:textId="77777777" w:rsidR="00A86A7F" w:rsidRDefault="00A86A7F" w:rsidP="00822851">
      <w:pPr>
        <w:ind w:right="284"/>
        <w:jc w:val="center"/>
        <w:rPr>
          <w:rFonts w:asciiTheme="minorHAnsi" w:hAnsiTheme="minorHAnsi"/>
          <w:b/>
        </w:rPr>
      </w:pPr>
    </w:p>
    <w:p w14:paraId="4B9301CE" w14:textId="77777777" w:rsidR="00A86A7F" w:rsidRDefault="00A86A7F" w:rsidP="00822851">
      <w:pPr>
        <w:ind w:right="284"/>
        <w:jc w:val="center"/>
        <w:rPr>
          <w:rFonts w:asciiTheme="minorHAnsi" w:hAnsiTheme="minorHAnsi"/>
          <w:b/>
        </w:rPr>
      </w:pPr>
    </w:p>
    <w:p w14:paraId="130E9035" w14:textId="77777777" w:rsidR="00A86A7F" w:rsidRDefault="00A86A7F" w:rsidP="00822851">
      <w:pPr>
        <w:ind w:right="284"/>
        <w:jc w:val="center"/>
        <w:rPr>
          <w:rFonts w:asciiTheme="minorHAnsi" w:hAnsiTheme="minorHAnsi"/>
          <w:b/>
        </w:rPr>
      </w:pPr>
    </w:p>
    <w:p w14:paraId="27DC65D3" w14:textId="77777777" w:rsidR="00A86A7F" w:rsidRDefault="00A86A7F" w:rsidP="00822851">
      <w:pPr>
        <w:ind w:right="284"/>
        <w:jc w:val="center"/>
        <w:rPr>
          <w:rFonts w:asciiTheme="minorHAnsi" w:hAnsiTheme="minorHAnsi"/>
          <w:b/>
        </w:rPr>
      </w:pPr>
    </w:p>
    <w:p w14:paraId="6EAE5B3B" w14:textId="77777777" w:rsidR="00A86A7F" w:rsidRDefault="00A86A7F" w:rsidP="00822851">
      <w:pPr>
        <w:ind w:right="284"/>
        <w:jc w:val="center"/>
        <w:rPr>
          <w:rFonts w:asciiTheme="minorHAnsi" w:hAnsiTheme="minorHAnsi"/>
          <w:b/>
        </w:rPr>
      </w:pPr>
    </w:p>
    <w:p w14:paraId="34693485" w14:textId="77777777" w:rsidR="00A86A7F" w:rsidRDefault="00A86A7F" w:rsidP="00822851">
      <w:pPr>
        <w:ind w:right="284"/>
        <w:jc w:val="center"/>
        <w:rPr>
          <w:rFonts w:asciiTheme="minorHAnsi" w:hAnsiTheme="minorHAnsi"/>
          <w:b/>
        </w:rPr>
      </w:pPr>
    </w:p>
    <w:p w14:paraId="6DC998D1" w14:textId="77777777" w:rsidR="00A86A7F" w:rsidRDefault="00A86A7F" w:rsidP="00822851">
      <w:pPr>
        <w:ind w:right="284"/>
        <w:jc w:val="center"/>
        <w:rPr>
          <w:rFonts w:asciiTheme="minorHAnsi" w:hAnsiTheme="minorHAnsi"/>
          <w:b/>
        </w:rPr>
      </w:pPr>
    </w:p>
    <w:p w14:paraId="7F1FC26C" w14:textId="77777777" w:rsidR="00A86A7F" w:rsidRDefault="00A86A7F" w:rsidP="00822851">
      <w:pPr>
        <w:ind w:right="284"/>
        <w:jc w:val="center"/>
        <w:rPr>
          <w:rFonts w:asciiTheme="minorHAnsi" w:hAnsiTheme="minorHAnsi"/>
          <w:b/>
        </w:rPr>
      </w:pPr>
    </w:p>
    <w:p w14:paraId="4B988B77" w14:textId="77777777" w:rsidR="00A86A7F" w:rsidRDefault="00A86A7F" w:rsidP="00822851">
      <w:pPr>
        <w:ind w:right="284"/>
        <w:jc w:val="center"/>
        <w:rPr>
          <w:rFonts w:asciiTheme="minorHAnsi" w:hAnsiTheme="minorHAnsi"/>
          <w:b/>
        </w:rPr>
      </w:pPr>
    </w:p>
    <w:p w14:paraId="0CACB032" w14:textId="77777777" w:rsidR="00043859" w:rsidRDefault="00043859" w:rsidP="00822851">
      <w:pPr>
        <w:ind w:right="284"/>
        <w:jc w:val="center"/>
        <w:rPr>
          <w:rFonts w:asciiTheme="minorHAnsi" w:hAnsiTheme="minorHAnsi"/>
          <w:b/>
        </w:rPr>
      </w:pPr>
    </w:p>
    <w:p w14:paraId="33FF2E77" w14:textId="77777777" w:rsidR="00043859" w:rsidRDefault="00043859" w:rsidP="00822851">
      <w:pPr>
        <w:ind w:right="284"/>
        <w:jc w:val="center"/>
        <w:rPr>
          <w:rFonts w:asciiTheme="minorHAnsi" w:hAnsiTheme="minorHAnsi"/>
          <w:b/>
        </w:rPr>
      </w:pPr>
    </w:p>
    <w:p w14:paraId="1D62E519" w14:textId="77777777" w:rsidR="00043859" w:rsidRDefault="00043859" w:rsidP="0057638F">
      <w:pPr>
        <w:ind w:right="284"/>
        <w:rPr>
          <w:rFonts w:asciiTheme="minorHAnsi" w:hAnsiTheme="minorHAnsi"/>
          <w:b/>
        </w:rPr>
      </w:pPr>
    </w:p>
    <w:p w14:paraId="02A8C811" w14:textId="77777777" w:rsidR="00FE283B" w:rsidRPr="0060132A"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4"/>
          <w:szCs w:val="24"/>
        </w:rPr>
      </w:pPr>
      <w:r w:rsidRPr="0060132A">
        <w:rPr>
          <w:rFonts w:asciiTheme="minorHAnsi" w:hAnsiTheme="minorHAnsi"/>
          <w:b/>
          <w:sz w:val="24"/>
          <w:szCs w:val="24"/>
        </w:rPr>
        <w:lastRenderedPageBreak/>
        <w:t>A</w:t>
      </w:r>
      <w:r w:rsidR="00D51B7C" w:rsidRPr="0060132A">
        <w:rPr>
          <w:rFonts w:asciiTheme="minorHAnsi" w:hAnsiTheme="minorHAnsi"/>
          <w:b/>
          <w:sz w:val="24"/>
          <w:szCs w:val="24"/>
        </w:rPr>
        <w:t>NEXO 1</w:t>
      </w:r>
    </w:p>
    <w:p w14:paraId="200FF5AA" w14:textId="77777777" w:rsidR="00F0714E" w:rsidRDefault="00F0714E">
      <w:pPr>
        <w:rPr>
          <w:rFonts w:ascii="Calibri" w:hAnsi="Calibri"/>
          <w:color w:val="000000"/>
          <w:sz w:val="16"/>
          <w:szCs w:val="16"/>
          <w:lang w:val="es-MX" w:eastAsia="es-MX"/>
        </w:rPr>
      </w:pPr>
    </w:p>
    <w:p w14:paraId="0479D003" w14:textId="77777777" w:rsidR="003A141E" w:rsidRDefault="003A141E">
      <w:pPr>
        <w:rPr>
          <w:rFonts w:ascii="Calibri" w:hAnsi="Calibri"/>
          <w:color w:val="000000"/>
          <w:sz w:val="16"/>
          <w:szCs w:val="16"/>
          <w:lang w:val="es-MX" w:eastAsia="es-MX"/>
        </w:rPr>
      </w:pPr>
    </w:p>
    <w:p w14:paraId="28850FD3" w14:textId="244F6A95" w:rsidR="00B7706F" w:rsidRPr="0057638F" w:rsidRDefault="003A141E" w:rsidP="0057638F">
      <w:pPr>
        <w:jc w:val="center"/>
        <w:rPr>
          <w:rFonts w:ascii="Calibri" w:hAnsi="Calibri"/>
          <w:b/>
          <w:color w:val="000000"/>
          <w:sz w:val="24"/>
          <w:szCs w:val="24"/>
          <w:lang w:val="es-MX" w:eastAsia="es-MX"/>
        </w:rPr>
      </w:pPr>
      <w:r w:rsidRPr="00B7706F">
        <w:rPr>
          <w:rFonts w:ascii="Calibri" w:hAnsi="Calibri"/>
          <w:b/>
          <w:color w:val="000000"/>
          <w:sz w:val="24"/>
          <w:szCs w:val="24"/>
          <w:lang w:val="es-MX" w:eastAsia="es-MX"/>
        </w:rPr>
        <w:t>PARTIDA No. 1</w:t>
      </w:r>
    </w:p>
    <w:tbl>
      <w:tblPr>
        <w:tblW w:w="10773" w:type="dxa"/>
        <w:tblCellMar>
          <w:left w:w="70" w:type="dxa"/>
          <w:right w:w="70" w:type="dxa"/>
        </w:tblCellMar>
        <w:tblLook w:val="04A0" w:firstRow="1" w:lastRow="0" w:firstColumn="1" w:lastColumn="0" w:noHBand="0" w:noVBand="1"/>
      </w:tblPr>
      <w:tblGrid>
        <w:gridCol w:w="1583"/>
        <w:gridCol w:w="9190"/>
      </w:tblGrid>
      <w:tr w:rsidR="00B7706F" w:rsidRPr="00B7706F" w14:paraId="05493BFE" w14:textId="77777777" w:rsidTr="00B7706F">
        <w:trPr>
          <w:trHeight w:val="300"/>
        </w:trPr>
        <w:tc>
          <w:tcPr>
            <w:tcW w:w="10773" w:type="dxa"/>
            <w:gridSpan w:val="2"/>
            <w:tcBorders>
              <w:top w:val="nil"/>
              <w:left w:val="nil"/>
              <w:bottom w:val="nil"/>
              <w:right w:val="nil"/>
            </w:tcBorders>
            <w:shd w:val="clear" w:color="auto" w:fill="auto"/>
            <w:noWrap/>
            <w:vAlign w:val="bottom"/>
            <w:hideMark/>
          </w:tcPr>
          <w:p w14:paraId="7119C937" w14:textId="77777777" w:rsidR="00B7706F" w:rsidRPr="00B7706F" w:rsidRDefault="00B7706F" w:rsidP="00B7706F">
            <w:pPr>
              <w:jc w:val="center"/>
              <w:rPr>
                <w:rFonts w:ascii="Calibri" w:hAnsi="Calibri" w:cs="Calibri"/>
                <w:b/>
                <w:bCs/>
                <w:color w:val="000000"/>
                <w:sz w:val="22"/>
                <w:szCs w:val="22"/>
                <w:lang w:val="es-MX" w:eastAsia="es-MX"/>
              </w:rPr>
            </w:pPr>
            <w:r w:rsidRPr="00B7706F">
              <w:rPr>
                <w:rFonts w:ascii="Calibri" w:hAnsi="Calibri" w:cs="Calibri"/>
                <w:b/>
                <w:bCs/>
                <w:color w:val="000000"/>
                <w:sz w:val="22"/>
                <w:szCs w:val="22"/>
                <w:lang w:val="es-MX" w:eastAsia="es-MX"/>
              </w:rPr>
              <w:t>CLAVE:  531.254.0049</w:t>
            </w:r>
          </w:p>
        </w:tc>
      </w:tr>
      <w:tr w:rsidR="00B7706F" w:rsidRPr="00B7706F" w14:paraId="43A02A25" w14:textId="77777777" w:rsidTr="00B7706F">
        <w:trPr>
          <w:trHeight w:val="300"/>
        </w:trPr>
        <w:tc>
          <w:tcPr>
            <w:tcW w:w="10773" w:type="dxa"/>
            <w:gridSpan w:val="2"/>
            <w:tcBorders>
              <w:top w:val="nil"/>
              <w:left w:val="nil"/>
              <w:bottom w:val="nil"/>
              <w:right w:val="nil"/>
            </w:tcBorders>
            <w:shd w:val="clear" w:color="auto" w:fill="auto"/>
            <w:noWrap/>
            <w:vAlign w:val="bottom"/>
            <w:hideMark/>
          </w:tcPr>
          <w:p w14:paraId="658F403C" w14:textId="77777777" w:rsidR="00B7706F" w:rsidRPr="00B7706F" w:rsidRDefault="00B7706F" w:rsidP="00B7706F">
            <w:pPr>
              <w:jc w:val="center"/>
              <w:rPr>
                <w:rFonts w:ascii="Calibri" w:hAnsi="Calibri" w:cs="Calibri"/>
                <w:b/>
                <w:bCs/>
                <w:color w:val="000000"/>
                <w:sz w:val="22"/>
                <w:szCs w:val="22"/>
                <w:lang w:val="es-MX" w:eastAsia="es-MX"/>
              </w:rPr>
            </w:pPr>
            <w:r w:rsidRPr="00B7706F">
              <w:rPr>
                <w:rFonts w:ascii="Calibri" w:hAnsi="Calibri" w:cs="Calibri"/>
                <w:b/>
                <w:bCs/>
                <w:color w:val="000000"/>
                <w:sz w:val="22"/>
                <w:szCs w:val="22"/>
                <w:lang w:val="es-MX" w:eastAsia="es-MX"/>
              </w:rPr>
              <w:t>PARTIDA PRESUPUESTAL: 53101</w:t>
            </w:r>
          </w:p>
        </w:tc>
      </w:tr>
      <w:tr w:rsidR="00B7706F" w:rsidRPr="00B7706F" w14:paraId="57879DD9" w14:textId="77777777" w:rsidTr="00B7706F">
        <w:trPr>
          <w:trHeight w:val="300"/>
        </w:trPr>
        <w:tc>
          <w:tcPr>
            <w:tcW w:w="10773" w:type="dxa"/>
            <w:gridSpan w:val="2"/>
            <w:tcBorders>
              <w:top w:val="nil"/>
              <w:left w:val="nil"/>
              <w:bottom w:val="nil"/>
              <w:right w:val="nil"/>
            </w:tcBorders>
            <w:shd w:val="clear" w:color="auto" w:fill="auto"/>
            <w:noWrap/>
            <w:vAlign w:val="bottom"/>
            <w:hideMark/>
          </w:tcPr>
          <w:p w14:paraId="727D99F1" w14:textId="77777777" w:rsidR="00B7706F" w:rsidRPr="00B7706F" w:rsidRDefault="00B7706F" w:rsidP="00B7706F">
            <w:pPr>
              <w:jc w:val="center"/>
              <w:rPr>
                <w:rFonts w:ascii="Calibri" w:hAnsi="Calibri" w:cs="Calibri"/>
                <w:b/>
                <w:bCs/>
                <w:color w:val="000000"/>
                <w:sz w:val="22"/>
                <w:szCs w:val="22"/>
                <w:lang w:val="es-MX" w:eastAsia="es-MX"/>
              </w:rPr>
            </w:pPr>
            <w:r w:rsidRPr="00B7706F">
              <w:rPr>
                <w:rFonts w:ascii="Calibri" w:hAnsi="Calibri" w:cs="Calibri"/>
                <w:b/>
                <w:bCs/>
                <w:color w:val="000000"/>
                <w:sz w:val="22"/>
                <w:szCs w:val="22"/>
                <w:lang w:val="es-MX" w:eastAsia="es-MX"/>
              </w:rPr>
              <w:t>CANTIDAD: 1</w:t>
            </w:r>
          </w:p>
        </w:tc>
      </w:tr>
      <w:tr w:rsidR="00B7706F" w:rsidRPr="00B7706F" w14:paraId="3299FBEA" w14:textId="77777777" w:rsidTr="00B7706F">
        <w:trPr>
          <w:trHeight w:val="300"/>
        </w:trPr>
        <w:tc>
          <w:tcPr>
            <w:tcW w:w="10773" w:type="dxa"/>
            <w:gridSpan w:val="2"/>
            <w:tcBorders>
              <w:top w:val="nil"/>
              <w:left w:val="nil"/>
              <w:bottom w:val="single" w:sz="4" w:space="0" w:color="auto"/>
              <w:right w:val="nil"/>
            </w:tcBorders>
            <w:shd w:val="clear" w:color="auto" w:fill="auto"/>
            <w:noWrap/>
            <w:vAlign w:val="bottom"/>
            <w:hideMark/>
          </w:tcPr>
          <w:p w14:paraId="08BF6BDF" w14:textId="77777777" w:rsidR="00B7706F" w:rsidRPr="00B7706F" w:rsidRDefault="00B7706F" w:rsidP="00B7706F">
            <w:pPr>
              <w:jc w:val="center"/>
              <w:rPr>
                <w:rFonts w:ascii="Calibri" w:hAnsi="Calibri" w:cs="Calibri"/>
                <w:b/>
                <w:bCs/>
                <w:color w:val="000000"/>
                <w:sz w:val="22"/>
                <w:szCs w:val="22"/>
                <w:lang w:val="es-MX" w:eastAsia="es-MX"/>
              </w:rPr>
            </w:pPr>
            <w:r w:rsidRPr="00B7706F">
              <w:rPr>
                <w:rFonts w:ascii="Calibri" w:hAnsi="Calibri" w:cs="Calibri"/>
                <w:b/>
                <w:bCs/>
                <w:color w:val="000000"/>
                <w:sz w:val="22"/>
                <w:szCs w:val="22"/>
                <w:lang w:val="es-MX" w:eastAsia="es-MX"/>
              </w:rPr>
              <w:t>UNIDAD PARA TOMOGRAFÍA COMPUTARIZADA PARA ESTUDIOS AVANZADOS DE 32 CORTES.</w:t>
            </w:r>
          </w:p>
        </w:tc>
      </w:tr>
      <w:tr w:rsidR="00B7706F" w:rsidRPr="00B7706F" w14:paraId="465E2D50" w14:textId="77777777" w:rsidTr="00B7706F">
        <w:trPr>
          <w:trHeight w:val="30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218CC" w14:textId="77777777" w:rsidR="00B7706F" w:rsidRPr="00B7706F" w:rsidRDefault="00B7706F" w:rsidP="00B7706F">
            <w:pPr>
              <w:jc w:val="center"/>
              <w:rPr>
                <w:rFonts w:ascii="Calibri" w:hAnsi="Calibri" w:cs="Calibri"/>
                <w:b/>
                <w:bCs/>
                <w:color w:val="000000"/>
                <w:sz w:val="22"/>
                <w:szCs w:val="22"/>
                <w:lang w:val="es-MX" w:eastAsia="es-MX"/>
              </w:rPr>
            </w:pPr>
            <w:r w:rsidRPr="00B7706F">
              <w:rPr>
                <w:rFonts w:ascii="Calibri" w:hAnsi="Calibri" w:cs="Calibri"/>
                <w:b/>
                <w:bCs/>
                <w:color w:val="000000"/>
                <w:sz w:val="22"/>
                <w:szCs w:val="22"/>
                <w:lang w:val="es-MX" w:eastAsia="es-MX"/>
              </w:rPr>
              <w:t>TOMOGRAFO COMPUTADO.</w:t>
            </w:r>
          </w:p>
        </w:tc>
      </w:tr>
      <w:tr w:rsidR="00B7706F" w:rsidRPr="00B7706F" w14:paraId="7FF7E1FF" w14:textId="77777777" w:rsidTr="00B7706F">
        <w:trPr>
          <w:trHeight w:val="238"/>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FD42C9"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1.- Equipo de tomografía computarizada con un tiempo de rastreo helicoidal y axial en giro completo de 360 grados a 0.75 segundos o menor.</w:t>
            </w:r>
          </w:p>
        </w:tc>
      </w:tr>
      <w:tr w:rsidR="00B7706F" w:rsidRPr="00B7706F" w14:paraId="700F9648"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5F0B1"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2.- De 32 cortes.</w:t>
            </w:r>
          </w:p>
        </w:tc>
      </w:tr>
      <w:tr w:rsidR="00B7706F" w:rsidRPr="00B7706F" w14:paraId="3B34DCEE" w14:textId="77777777" w:rsidTr="00B7706F">
        <w:trPr>
          <w:trHeight w:val="70"/>
        </w:trPr>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21053C26"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3.-Gantry:</w:t>
            </w:r>
          </w:p>
        </w:tc>
        <w:tc>
          <w:tcPr>
            <w:tcW w:w="9190" w:type="dxa"/>
            <w:tcBorders>
              <w:top w:val="nil"/>
              <w:left w:val="nil"/>
              <w:bottom w:val="single" w:sz="4" w:space="0" w:color="auto"/>
              <w:right w:val="single" w:sz="4" w:space="0" w:color="auto"/>
            </w:tcBorders>
            <w:shd w:val="clear" w:color="auto" w:fill="auto"/>
            <w:noWrap/>
            <w:vAlign w:val="center"/>
            <w:hideMark/>
          </w:tcPr>
          <w:p w14:paraId="60E1382C"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3.1.- Angulación Digital por SW</w:t>
            </w:r>
          </w:p>
        </w:tc>
      </w:tr>
      <w:tr w:rsidR="00B7706F" w:rsidRPr="00B7706F" w14:paraId="41CEE86D"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760C7458" w14:textId="77777777" w:rsidR="00B7706F" w:rsidRPr="00B7706F" w:rsidRDefault="00B7706F" w:rsidP="00B7706F">
            <w:pPr>
              <w:rPr>
                <w:rFonts w:ascii="Calibri" w:hAnsi="Calibri" w:cs="Calibri"/>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56D844A9"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3.2.- Apertura de 65 cm. o mayor.</w:t>
            </w:r>
          </w:p>
        </w:tc>
      </w:tr>
      <w:tr w:rsidR="00B7706F" w:rsidRPr="00B7706F" w14:paraId="7040953C" w14:textId="77777777" w:rsidTr="00B7706F">
        <w:trPr>
          <w:trHeight w:val="114"/>
        </w:trPr>
        <w:tc>
          <w:tcPr>
            <w:tcW w:w="1583" w:type="dxa"/>
            <w:tcBorders>
              <w:top w:val="nil"/>
              <w:left w:val="single" w:sz="4" w:space="0" w:color="auto"/>
              <w:bottom w:val="single" w:sz="4" w:space="0" w:color="auto"/>
              <w:right w:val="single" w:sz="4" w:space="0" w:color="auto"/>
            </w:tcBorders>
            <w:shd w:val="clear" w:color="auto" w:fill="auto"/>
            <w:vAlign w:val="center"/>
            <w:hideMark/>
          </w:tcPr>
          <w:p w14:paraId="39B7800E"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4.- Sistema de rayos X:</w:t>
            </w:r>
          </w:p>
        </w:tc>
        <w:tc>
          <w:tcPr>
            <w:tcW w:w="9190" w:type="dxa"/>
            <w:tcBorders>
              <w:top w:val="nil"/>
              <w:left w:val="nil"/>
              <w:bottom w:val="single" w:sz="4" w:space="0" w:color="auto"/>
              <w:right w:val="single" w:sz="4" w:space="0" w:color="auto"/>
            </w:tcBorders>
            <w:shd w:val="clear" w:color="auto" w:fill="auto"/>
            <w:noWrap/>
            <w:vAlign w:val="center"/>
            <w:hideMark/>
          </w:tcPr>
          <w:p w14:paraId="4FB8667C" w14:textId="093A904F"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4.1.-Tubo de rayos X con capacidad de almacenamiento de calor en el ánodo 3.5 MHU o mayor. Generador de 28 kW ambos en valor</w:t>
            </w:r>
            <w:r w:rsidR="009E1F2E">
              <w:rPr>
                <w:rFonts w:ascii="Calibri" w:hAnsi="Calibri" w:cs="Calibri"/>
                <w:lang w:val="es-MX" w:eastAsia="es-MX"/>
              </w:rPr>
              <w:t>e</w:t>
            </w:r>
            <w:r w:rsidRPr="00B7706F">
              <w:rPr>
                <w:rFonts w:ascii="Calibri" w:hAnsi="Calibri" w:cs="Calibri"/>
                <w:lang w:val="es-MX" w:eastAsia="es-MX"/>
              </w:rPr>
              <w:t>s nominales.</w:t>
            </w:r>
          </w:p>
        </w:tc>
      </w:tr>
      <w:tr w:rsidR="00B7706F" w:rsidRPr="00B7706F" w14:paraId="306BA0A5"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181A"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5.- Con un espesor de corte menor o igual a 0.8 mm x 16 cortes en helicoidal.</w:t>
            </w:r>
          </w:p>
        </w:tc>
      </w:tr>
      <w:tr w:rsidR="00B7706F" w:rsidRPr="00B7706F" w14:paraId="65944DB4"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EB5E1"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6.- Reconstrucción de imágenes en tiempo real de 10 imágenes o mayor por segundo.</w:t>
            </w:r>
          </w:p>
        </w:tc>
      </w:tr>
      <w:tr w:rsidR="00B7706F" w:rsidRPr="00B7706F" w14:paraId="18CBC430"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F1D9" w14:textId="0F68338C" w:rsidR="00B7706F" w:rsidRPr="00B7706F" w:rsidRDefault="00B7706F" w:rsidP="00B7706F">
            <w:pPr>
              <w:rPr>
                <w:rFonts w:ascii="Calibri" w:hAnsi="Calibri" w:cs="Calibri"/>
                <w:lang w:val="es-MX" w:eastAsia="es-MX"/>
              </w:rPr>
            </w:pPr>
            <w:r w:rsidRPr="00B7706F">
              <w:rPr>
                <w:rFonts w:ascii="Calibri" w:hAnsi="Calibri" w:cs="Calibri"/>
                <w:lang w:val="es-MX" w:eastAsia="es-MX"/>
              </w:rPr>
              <w:t>7.- Resolución espacial con un mínimo de 15 lp/cm. o mayor a 0% MTF.</w:t>
            </w:r>
          </w:p>
        </w:tc>
      </w:tr>
      <w:tr w:rsidR="00B7706F" w:rsidRPr="00B7706F" w14:paraId="26F21B1A" w14:textId="77777777" w:rsidTr="00B7706F">
        <w:trPr>
          <w:trHeight w:val="70"/>
        </w:trPr>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5C321B4F"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 Estación de adquisición:</w:t>
            </w:r>
          </w:p>
        </w:tc>
        <w:tc>
          <w:tcPr>
            <w:tcW w:w="9190" w:type="dxa"/>
            <w:tcBorders>
              <w:top w:val="nil"/>
              <w:left w:val="nil"/>
              <w:bottom w:val="single" w:sz="4" w:space="0" w:color="auto"/>
              <w:right w:val="single" w:sz="4" w:space="0" w:color="auto"/>
            </w:tcBorders>
            <w:shd w:val="clear" w:color="auto" w:fill="auto"/>
            <w:noWrap/>
            <w:vAlign w:val="center"/>
            <w:hideMark/>
          </w:tcPr>
          <w:p w14:paraId="094E968B"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8.1.- Monitor a color de 19 " o mayor, matriz de despliegue de 1024 X 1024 o mayor.</w:t>
            </w:r>
          </w:p>
        </w:tc>
      </w:tr>
      <w:tr w:rsidR="00B7706F" w:rsidRPr="00B7706F" w14:paraId="67DD3AA4"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31068EA9"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639BB78B"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8.2.- Capacidad de almacenaje de imágenes en disco duro de 1Tb o mayor.</w:t>
            </w:r>
          </w:p>
        </w:tc>
      </w:tr>
      <w:tr w:rsidR="00B7706F" w:rsidRPr="00B7706F" w14:paraId="3988991F"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2D1F9C0B"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30B20C24"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8.3.- Quemador de CD o DVD.</w:t>
            </w:r>
          </w:p>
        </w:tc>
      </w:tr>
      <w:tr w:rsidR="00B7706F" w:rsidRPr="00B7706F" w14:paraId="13695554"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866FE26"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3230C103"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8.4.- DICOM media (viewer o removible), print, query/retrieve, storage y worklist.</w:t>
            </w:r>
          </w:p>
        </w:tc>
      </w:tr>
      <w:tr w:rsidR="00B7706F" w:rsidRPr="00B7706F" w14:paraId="7E2E157C"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AFB24B2"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1FBBAED0"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8.5.- Protocolos para pediatría. De 70 KV.</w:t>
            </w:r>
          </w:p>
        </w:tc>
      </w:tr>
      <w:tr w:rsidR="00B7706F" w:rsidRPr="00B7706F" w14:paraId="308B5603"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8FB3187"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noWrap/>
            <w:vAlign w:val="center"/>
            <w:hideMark/>
          </w:tcPr>
          <w:p w14:paraId="67A7EF11"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8.6.- Software para modulación y ahorro de dosis en tiempo real.</w:t>
            </w:r>
          </w:p>
        </w:tc>
      </w:tr>
      <w:tr w:rsidR="00B7706F" w:rsidRPr="00B7706F" w14:paraId="3819B726"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6C6F8E13"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0EAA58B4"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8.7.- Seguimiento automático del bolo.</w:t>
            </w:r>
          </w:p>
        </w:tc>
      </w:tr>
      <w:tr w:rsidR="00B7706F" w:rsidRPr="00B7706F" w14:paraId="67315569"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D940AC4"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436DD280"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8.8.- UPS para el equipo de cómputo.</w:t>
            </w:r>
          </w:p>
        </w:tc>
      </w:tr>
      <w:tr w:rsidR="00B7706F" w:rsidRPr="00B7706F" w14:paraId="108863B4"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A67FF9"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9.- Reconstrucción de conjunto de cortes tridimensionales o 3D.</w:t>
            </w:r>
          </w:p>
        </w:tc>
      </w:tr>
      <w:tr w:rsidR="00B7706F" w:rsidRPr="00B7706F" w14:paraId="65DC06DA"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5A79D"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 xml:space="preserve">10.- Reconstrucción de imagen MIP y MPR en tiempo real. </w:t>
            </w:r>
          </w:p>
        </w:tc>
      </w:tr>
      <w:tr w:rsidR="00B7706F" w:rsidRPr="00B7706F" w14:paraId="24108914" w14:textId="77777777" w:rsidTr="00490390">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FCAB6"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11.- Matriz de adquisición de imagen de 1024x1024.</w:t>
            </w:r>
          </w:p>
        </w:tc>
      </w:tr>
      <w:tr w:rsidR="00B7706F" w:rsidRPr="00B7706F" w14:paraId="01A8C2DB"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677964"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12.- Reconstrucción Iterativa para reducción de dosis.</w:t>
            </w:r>
          </w:p>
        </w:tc>
      </w:tr>
      <w:tr w:rsidR="00B7706F" w:rsidRPr="00B7706F" w14:paraId="5CE7E6C6"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47F0A6"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13.- Reducción de Artefactos Metálicos.</w:t>
            </w:r>
          </w:p>
        </w:tc>
      </w:tr>
      <w:tr w:rsidR="00B7706F" w:rsidRPr="00B7706F" w14:paraId="09BAE410"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8D1066" w14:textId="77777777" w:rsidR="00B7706F" w:rsidRPr="00B7706F" w:rsidRDefault="00B7706F" w:rsidP="00B7706F">
            <w:pPr>
              <w:rPr>
                <w:rFonts w:ascii="Calibri" w:hAnsi="Calibri" w:cs="Calibri"/>
                <w:color w:val="000000"/>
                <w:lang w:val="es-MX" w:eastAsia="es-MX"/>
              </w:rPr>
            </w:pPr>
            <w:r w:rsidRPr="00B7706F">
              <w:rPr>
                <w:rFonts w:ascii="Calibri" w:hAnsi="Calibri" w:cs="Calibri"/>
                <w:color w:val="000000"/>
                <w:lang w:val="es-MX" w:eastAsia="es-MX"/>
              </w:rPr>
              <w:t>14.- SW para Colonoscopia Virtual.</w:t>
            </w:r>
          </w:p>
        </w:tc>
      </w:tr>
      <w:tr w:rsidR="00B7706F" w:rsidRPr="00B7706F" w14:paraId="66556D52"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CBE678"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15.- SW para Nódulos Pulmonares.</w:t>
            </w:r>
          </w:p>
        </w:tc>
      </w:tr>
      <w:tr w:rsidR="00B7706F" w:rsidRPr="00B7706F" w14:paraId="70682B97"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4FD9EC" w14:textId="77777777" w:rsidR="00B7706F" w:rsidRPr="00B7706F" w:rsidRDefault="00B7706F" w:rsidP="00B7706F">
            <w:pPr>
              <w:rPr>
                <w:rFonts w:ascii="Calibri" w:hAnsi="Calibri" w:cs="Calibri"/>
                <w:lang w:val="es-MX" w:eastAsia="es-MX"/>
              </w:rPr>
            </w:pPr>
            <w:r w:rsidRPr="00B7706F">
              <w:rPr>
                <w:rFonts w:ascii="Calibri" w:hAnsi="Calibri" w:cs="Calibri"/>
                <w:lang w:val="es-MX" w:eastAsia="es-MX"/>
              </w:rPr>
              <w:t>16.- SW Perfusión Cerebral.</w:t>
            </w:r>
          </w:p>
        </w:tc>
      </w:tr>
      <w:tr w:rsidR="00B7706F" w:rsidRPr="00B7706F" w14:paraId="7F5E11F8"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D3F9B" w14:textId="77777777" w:rsidR="00B7706F" w:rsidRPr="00B7706F" w:rsidRDefault="00B7706F" w:rsidP="00B7706F">
            <w:pPr>
              <w:rPr>
                <w:rFonts w:ascii="Calibri" w:hAnsi="Calibri" w:cs="Calibri"/>
                <w:color w:val="000000"/>
                <w:lang w:val="es-MX" w:eastAsia="es-MX"/>
              </w:rPr>
            </w:pPr>
            <w:r w:rsidRPr="00B7706F">
              <w:rPr>
                <w:rFonts w:ascii="Calibri" w:hAnsi="Calibri" w:cs="Calibri"/>
                <w:color w:val="000000"/>
                <w:lang w:val="es-MX" w:eastAsia="es-MX"/>
              </w:rPr>
              <w:t>17.- SW para Análisis de Vasos.</w:t>
            </w:r>
          </w:p>
        </w:tc>
      </w:tr>
      <w:tr w:rsidR="00B7706F" w:rsidRPr="00B7706F" w14:paraId="0FE4BC92" w14:textId="77777777" w:rsidTr="00B7706F">
        <w:trPr>
          <w:trHeight w:val="70"/>
        </w:trPr>
        <w:tc>
          <w:tcPr>
            <w:tcW w:w="10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502D" w14:textId="77777777" w:rsidR="00B7706F" w:rsidRPr="00B7706F" w:rsidRDefault="00B7706F" w:rsidP="00B7706F">
            <w:pPr>
              <w:rPr>
                <w:rFonts w:ascii="Calibri" w:hAnsi="Calibri" w:cs="Calibri"/>
                <w:color w:val="000000"/>
                <w:lang w:val="es-MX" w:eastAsia="es-MX"/>
              </w:rPr>
            </w:pPr>
            <w:r w:rsidRPr="00B7706F">
              <w:rPr>
                <w:rFonts w:ascii="Calibri" w:hAnsi="Calibri" w:cs="Calibri"/>
                <w:color w:val="000000"/>
                <w:lang w:val="es-MX" w:eastAsia="es-MX"/>
              </w:rPr>
              <w:t>18.- SW para Aplicación Dental.</w:t>
            </w:r>
          </w:p>
        </w:tc>
      </w:tr>
      <w:tr w:rsidR="00B7706F" w:rsidRPr="00B7706F" w14:paraId="29AF3BB1" w14:textId="77777777" w:rsidTr="00B7706F">
        <w:trPr>
          <w:trHeight w:val="70"/>
        </w:trPr>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14:paraId="5522E7EF"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 Estación de procesamiento multimodal:</w:t>
            </w:r>
          </w:p>
        </w:tc>
        <w:tc>
          <w:tcPr>
            <w:tcW w:w="9190" w:type="dxa"/>
            <w:tcBorders>
              <w:top w:val="nil"/>
              <w:left w:val="nil"/>
              <w:bottom w:val="single" w:sz="4" w:space="0" w:color="auto"/>
              <w:right w:val="single" w:sz="4" w:space="0" w:color="auto"/>
            </w:tcBorders>
            <w:shd w:val="clear" w:color="auto" w:fill="auto"/>
            <w:vAlign w:val="center"/>
            <w:hideMark/>
          </w:tcPr>
          <w:p w14:paraId="37288CD3" w14:textId="5CFD2062"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19.1.- Un monitor de alta resolución de 19 " o mayor.</w:t>
            </w:r>
          </w:p>
        </w:tc>
      </w:tr>
      <w:tr w:rsidR="00B7706F" w:rsidRPr="00B7706F" w14:paraId="68CA9EF1"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291C241"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6CD5FFFE"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19.2.- Capacidad de almacenaje de imágenes en disco duro de 140 Gb o mayor.</w:t>
            </w:r>
          </w:p>
        </w:tc>
      </w:tr>
      <w:tr w:rsidR="00B7706F" w:rsidRPr="00B7706F" w14:paraId="4A809F51"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40408481"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0628137F"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19.3.- Quemador de CD o DVD.</w:t>
            </w:r>
          </w:p>
        </w:tc>
      </w:tr>
      <w:tr w:rsidR="00B7706F" w:rsidRPr="00B7706F" w14:paraId="1C0447BF" w14:textId="77777777" w:rsidTr="00B7706F">
        <w:trPr>
          <w:trHeight w:val="300"/>
        </w:trPr>
        <w:tc>
          <w:tcPr>
            <w:tcW w:w="1583" w:type="dxa"/>
            <w:vMerge/>
            <w:tcBorders>
              <w:top w:val="nil"/>
              <w:left w:val="single" w:sz="4" w:space="0" w:color="auto"/>
              <w:bottom w:val="single" w:sz="4" w:space="0" w:color="auto"/>
              <w:right w:val="single" w:sz="4" w:space="0" w:color="auto"/>
            </w:tcBorders>
            <w:vAlign w:val="center"/>
            <w:hideMark/>
          </w:tcPr>
          <w:p w14:paraId="436CB866"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3CEAEFF4"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19.4.- DICOM media (viewer o removible), print, query/retrieve, storage y worklist.</w:t>
            </w:r>
          </w:p>
        </w:tc>
      </w:tr>
      <w:tr w:rsidR="00B7706F" w:rsidRPr="00B7706F" w14:paraId="668272EE"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6B4137A3"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40004C78"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19.5.- Reconstrucción de conjunto de cortes tridimensionales volumen rendering.</w:t>
            </w:r>
          </w:p>
        </w:tc>
      </w:tr>
      <w:tr w:rsidR="00B7706F" w:rsidRPr="00B7706F" w14:paraId="33CB6ED3" w14:textId="77777777" w:rsidTr="00B7706F">
        <w:trPr>
          <w:trHeight w:val="70"/>
        </w:trPr>
        <w:tc>
          <w:tcPr>
            <w:tcW w:w="1583" w:type="dxa"/>
            <w:vMerge/>
            <w:tcBorders>
              <w:top w:val="nil"/>
              <w:left w:val="single" w:sz="4" w:space="0" w:color="auto"/>
              <w:bottom w:val="single" w:sz="4" w:space="0" w:color="auto"/>
              <w:right w:val="single" w:sz="4" w:space="0" w:color="auto"/>
            </w:tcBorders>
            <w:vAlign w:val="center"/>
            <w:hideMark/>
          </w:tcPr>
          <w:p w14:paraId="357FFE69" w14:textId="77777777" w:rsidR="00B7706F" w:rsidRPr="00B7706F" w:rsidRDefault="00B7706F" w:rsidP="00B7706F">
            <w:pPr>
              <w:rPr>
                <w:rFonts w:ascii="Arial" w:hAnsi="Arial" w:cs="Arial"/>
                <w:sz w:val="22"/>
                <w:szCs w:val="22"/>
                <w:lang w:val="es-MX" w:eastAsia="es-MX"/>
              </w:rPr>
            </w:pPr>
          </w:p>
        </w:tc>
        <w:tc>
          <w:tcPr>
            <w:tcW w:w="9190" w:type="dxa"/>
            <w:tcBorders>
              <w:top w:val="nil"/>
              <w:left w:val="nil"/>
              <w:bottom w:val="single" w:sz="4" w:space="0" w:color="auto"/>
              <w:right w:val="single" w:sz="4" w:space="0" w:color="auto"/>
            </w:tcBorders>
            <w:shd w:val="clear" w:color="auto" w:fill="auto"/>
            <w:vAlign w:val="center"/>
            <w:hideMark/>
          </w:tcPr>
          <w:p w14:paraId="0A4FD5D8" w14:textId="77777777" w:rsidR="00B7706F" w:rsidRPr="00B7706F" w:rsidRDefault="00B7706F" w:rsidP="00B7706F">
            <w:pPr>
              <w:jc w:val="both"/>
              <w:rPr>
                <w:rFonts w:ascii="Calibri" w:hAnsi="Calibri" w:cs="Calibri"/>
                <w:lang w:val="es-MX" w:eastAsia="es-MX"/>
              </w:rPr>
            </w:pPr>
            <w:r w:rsidRPr="00B7706F">
              <w:rPr>
                <w:rFonts w:ascii="Calibri" w:hAnsi="Calibri" w:cs="Calibri"/>
                <w:lang w:val="es-MX" w:eastAsia="es-MX"/>
              </w:rPr>
              <w:t>19.6.- UPS para el equipo de cómputo.</w:t>
            </w:r>
          </w:p>
        </w:tc>
      </w:tr>
    </w:tbl>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3F80D3E6"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w:t>
      </w:r>
      <w:r w:rsidRPr="00043859">
        <w:rPr>
          <w:rFonts w:ascii="Arial" w:hAnsi="Arial" w:cs="Arial"/>
        </w:rPr>
        <w:t>del Equipo Ofertado</w:t>
      </w:r>
      <w:r w:rsidRPr="00EB0F15">
        <w:rPr>
          <w:rFonts w:ascii="Arial" w:hAnsi="Arial" w:cs="Arial"/>
        </w:rPr>
        <w:t>:</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E37DDF">
      <w:pPr>
        <w:pBdr>
          <w:top w:val="single" w:sz="6" w:space="0" w:color="auto"/>
          <w:left w:val="single" w:sz="6" w:space="20"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E37DDF">
      <w:pPr>
        <w:pBdr>
          <w:top w:val="single" w:sz="6" w:space="0" w:color="auto"/>
          <w:left w:val="single" w:sz="6" w:space="20"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E37DDF">
      <w:pPr>
        <w:pBdr>
          <w:top w:val="single" w:sz="6" w:space="0" w:color="auto"/>
          <w:left w:val="single" w:sz="6" w:space="20"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E37DDF">
      <w:pPr>
        <w:pBdr>
          <w:top w:val="single" w:sz="6" w:space="0" w:color="auto"/>
          <w:left w:val="single" w:sz="6" w:space="20"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4C4DE73C" w:rsidR="003B4E14" w:rsidRPr="00EB0F15" w:rsidRDefault="003B4E14" w:rsidP="00E37DDF">
      <w:pPr>
        <w:pBdr>
          <w:top w:val="single" w:sz="6" w:space="0" w:color="auto"/>
          <w:left w:val="single" w:sz="6" w:space="20"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w:t>
      </w:r>
      <w:r w:rsidR="002D28B3">
        <w:rPr>
          <w:rFonts w:ascii="Arial" w:hAnsi="Arial" w:cs="Arial"/>
        </w:rPr>
        <w:t xml:space="preserve"> </w:t>
      </w:r>
      <w:r w:rsidRPr="00EB0F15">
        <w:rPr>
          <w:rFonts w:ascii="Arial" w:hAnsi="Arial" w:cs="Arial"/>
        </w:rPr>
        <w:t xml:space="preserve">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3B82A599" w:rsidR="00BA09CD" w:rsidRPr="002522C8" w:rsidRDefault="00BA09CD" w:rsidP="00C96B24">
            <w:pPr>
              <w:jc w:val="center"/>
              <w:rPr>
                <w:rFonts w:ascii="Calibri" w:hAnsi="Calibri" w:cs="Arial"/>
                <w:b/>
              </w:rPr>
            </w:pPr>
            <w:r w:rsidRPr="003C57FD">
              <w:rPr>
                <w:rFonts w:ascii="Calibri" w:hAnsi="Calibri" w:cs="Arial"/>
                <w:bCs/>
              </w:rPr>
              <w:t xml:space="preserve">No. </w:t>
            </w:r>
            <w:r w:rsidR="00924E6D">
              <w:rPr>
                <w:rFonts w:ascii="Calibri" w:hAnsi="Calibri"/>
                <w:b/>
                <w:bCs/>
              </w:rPr>
              <w:t>LP-919044992-I31-2024</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0C4D7877"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924E6D">
              <w:rPr>
                <w:rFonts w:asciiTheme="minorHAnsi" w:hAnsiTheme="minorHAnsi" w:cs="Arial"/>
                <w:bCs/>
                <w:u w:val="single"/>
              </w:rPr>
              <w:t>LP-919044992-I31-2024</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E37DDF">
        <w:trPr>
          <w:trHeight w:val="7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21450BDE"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37DDF">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11D40EB4"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5F6CC85B"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E37DDF">
      <w:pPr>
        <w:tabs>
          <w:tab w:val="left" w:pos="5103"/>
          <w:tab w:val="left" w:pos="8080"/>
        </w:tabs>
        <w:ind w:firstLine="709"/>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60FFC43C"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364F8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924E6D">
        <w:rPr>
          <w:rFonts w:ascii="Calibri" w:hAnsi="Calibri" w:cs="Calibri"/>
          <w:b/>
          <w:bCs/>
          <w:sz w:val="20"/>
          <w:szCs w:val="20"/>
        </w:rPr>
        <w:t>LP-919044992-I31-2024</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9E1F2E">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9E1F2E">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9E1F2E">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7"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16B200D1"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64F8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5C1558F5" w:rsidR="00D266BD" w:rsidRPr="00D266BD" w:rsidRDefault="00364F8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dió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B235CF4"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r w:rsidR="00ED1CA4">
        <w:rPr>
          <w:rFonts w:asciiTheme="minorHAnsi" w:hAnsiTheme="minorHAnsi" w:cs="Arial"/>
          <w:sz w:val="16"/>
          <w:szCs w:val="16"/>
        </w:rPr>
        <w:t xml:space="preserve"> </w:t>
      </w:r>
      <w:r w:rsidRPr="00D266BD">
        <w:rPr>
          <w:rFonts w:asciiTheme="minorHAnsi" w:hAnsiTheme="minorHAnsi" w:cs="Arial"/>
          <w:sz w:val="16"/>
          <w:szCs w:val="16"/>
        </w:rPr>
        <w:t>-</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34C8973"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Monto de </w:t>
      </w:r>
      <w:r w:rsidR="00E37DDF">
        <w:rPr>
          <w:rFonts w:asciiTheme="minorHAnsi" w:hAnsiTheme="minorHAnsi" w:cs="Arial"/>
          <w:sz w:val="16"/>
          <w:szCs w:val="16"/>
        </w:rPr>
        <w:t>ingresos nominales</w:t>
      </w:r>
      <w:r w:rsidRPr="00D266BD">
        <w:rPr>
          <w:rFonts w:asciiTheme="minorHAnsi" w:hAnsiTheme="minorHAnsi" w:cs="Arial"/>
          <w:sz w:val="16"/>
          <w:szCs w:val="16"/>
        </w:rPr>
        <w:t xml:space="preserve"> del Ejercicio Fiscal 202</w:t>
      </w:r>
      <w:r w:rsidR="00E37DDF">
        <w:rPr>
          <w:rFonts w:asciiTheme="minorHAnsi" w:hAnsiTheme="minorHAnsi" w:cs="Arial"/>
          <w:sz w:val="16"/>
          <w:szCs w:val="16"/>
        </w:rPr>
        <w:t>3</w:t>
      </w:r>
      <w:r w:rsidRPr="00D266BD">
        <w:rPr>
          <w:rFonts w:asciiTheme="minorHAnsi" w:hAnsiTheme="minorHAnsi" w:cs="Arial"/>
          <w:sz w:val="16"/>
          <w:szCs w:val="16"/>
        </w:rPr>
        <w:t>:</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45D61549"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r w:rsidR="00ED1CA4">
        <w:rPr>
          <w:rFonts w:asciiTheme="minorHAnsi" w:hAnsiTheme="minorHAnsi" w:cs="Arial"/>
          <w:sz w:val="16"/>
          <w:szCs w:val="16"/>
        </w:rPr>
        <w:t xml:space="preserve"> </w:t>
      </w:r>
      <w:r w:rsidRPr="00D266BD">
        <w:rPr>
          <w:rFonts w:asciiTheme="minorHAnsi" w:hAnsiTheme="minorHAnsi" w:cs="Arial"/>
          <w:sz w:val="16"/>
          <w:szCs w:val="16"/>
        </w:rPr>
        <w:t>-</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pdf o excel): </w:t>
      </w:r>
    </w:p>
    <w:p w14:paraId="05187440" w14:textId="77777777" w:rsidR="00D266BD" w:rsidRPr="00D266BD" w:rsidRDefault="00D266BD" w:rsidP="009E1F2E">
      <w:pPr>
        <w:numPr>
          <w:ilvl w:val="0"/>
          <w:numId w:val="27"/>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5A3DBC22" w:rsidR="00D266BD" w:rsidRPr="00D266BD" w:rsidRDefault="00D266BD" w:rsidP="009E1F2E">
      <w:pPr>
        <w:numPr>
          <w:ilvl w:val="0"/>
          <w:numId w:val="27"/>
        </w:numPr>
        <w:ind w:left="284" w:hanging="284"/>
        <w:jc w:val="both"/>
        <w:rPr>
          <w:rFonts w:asciiTheme="minorHAnsi" w:hAnsiTheme="minorHAnsi"/>
          <w:sz w:val="16"/>
          <w:szCs w:val="16"/>
        </w:rPr>
      </w:pPr>
      <w:r w:rsidRPr="00D266BD">
        <w:rPr>
          <w:rFonts w:asciiTheme="minorHAnsi" w:hAnsiTheme="minorHAnsi"/>
          <w:sz w:val="16"/>
          <w:szCs w:val="16"/>
        </w:rPr>
        <w:t xml:space="preserve">Monto de </w:t>
      </w:r>
      <w:r w:rsidR="00E37DDF">
        <w:rPr>
          <w:rFonts w:asciiTheme="minorHAnsi" w:hAnsiTheme="minorHAnsi"/>
          <w:sz w:val="16"/>
          <w:szCs w:val="16"/>
        </w:rPr>
        <w:t>ingresos nominales</w:t>
      </w:r>
      <w:r w:rsidRPr="00D266BD">
        <w:rPr>
          <w:rFonts w:asciiTheme="minorHAnsi" w:hAnsiTheme="minorHAnsi"/>
          <w:sz w:val="16"/>
          <w:szCs w:val="16"/>
        </w:rPr>
        <w:t xml:space="preserve"> del Ejercicio Fiscal 202</w:t>
      </w:r>
      <w:r w:rsidR="00E37DDF">
        <w:rPr>
          <w:rFonts w:asciiTheme="minorHAnsi" w:hAnsiTheme="minorHAnsi"/>
          <w:sz w:val="16"/>
          <w:szCs w:val="16"/>
        </w:rPr>
        <w:t>3</w:t>
      </w:r>
      <w:r w:rsidRPr="00D266BD">
        <w:rPr>
          <w:rFonts w:asciiTheme="minorHAnsi" w:hAnsiTheme="minorHAnsi"/>
          <w:sz w:val="16"/>
          <w:szCs w:val="16"/>
        </w:rPr>
        <w:t>: deberá acreditarse con la declaración correspondiente al ejercicio fiscal del 202</w:t>
      </w:r>
      <w:r w:rsidR="00E37DDF">
        <w:rPr>
          <w:rFonts w:asciiTheme="minorHAnsi" w:hAnsiTheme="minorHAnsi"/>
          <w:sz w:val="16"/>
          <w:szCs w:val="16"/>
        </w:rPr>
        <w:t>3</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37DDF">
        <w:rPr>
          <w:rFonts w:asciiTheme="minorHAnsi" w:hAnsiTheme="minorHAnsi"/>
          <w:sz w:val="16"/>
          <w:szCs w:val="16"/>
        </w:rPr>
        <w:t>3</w:t>
      </w:r>
      <w:r w:rsidRPr="00D266BD">
        <w:rPr>
          <w:rFonts w:asciiTheme="minorHAnsi" w:hAnsiTheme="minorHAnsi"/>
          <w:sz w:val="16"/>
          <w:szCs w:val="16"/>
        </w:rPr>
        <w:t xml:space="preserve">, </w:t>
      </w:r>
      <w:r w:rsidRPr="00D266BD">
        <w:rPr>
          <w:rFonts w:asciiTheme="minorHAnsi" w:hAnsiTheme="minorHAnsi" w:cs="Arial"/>
          <w:sz w:val="16"/>
          <w:szCs w:val="16"/>
        </w:rPr>
        <w:t>demostrando su capacidad financiera mediante la comprobación de que l</w:t>
      </w:r>
      <w:r w:rsidR="00E37DDF">
        <w:rPr>
          <w:rFonts w:asciiTheme="minorHAnsi" w:hAnsiTheme="minorHAnsi" w:cs="Arial"/>
          <w:sz w:val="16"/>
          <w:szCs w:val="16"/>
        </w:rPr>
        <w:t>o</w:t>
      </w:r>
      <w:r w:rsidRPr="00D266BD">
        <w:rPr>
          <w:rFonts w:asciiTheme="minorHAnsi" w:hAnsiTheme="minorHAnsi" w:cs="Arial"/>
          <w:sz w:val="16"/>
          <w:szCs w:val="16"/>
        </w:rPr>
        <w:t xml:space="preserve">s </w:t>
      </w:r>
      <w:r w:rsidR="00E37DDF">
        <w:rPr>
          <w:rFonts w:asciiTheme="minorHAnsi" w:hAnsiTheme="minorHAnsi" w:cs="Arial"/>
          <w:sz w:val="16"/>
          <w:szCs w:val="16"/>
        </w:rPr>
        <w:t>ingresos nominales</w:t>
      </w:r>
      <w:r w:rsidRPr="00D266BD">
        <w:rPr>
          <w:rFonts w:asciiTheme="minorHAnsi" w:hAnsiTheme="minorHAnsi" w:cs="Arial"/>
          <w:sz w:val="16"/>
          <w:szCs w:val="16"/>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 xml:space="preserve">Así mismo deberán de presentar carta bajo protesta de decir verdad, firmada por el representante legal, en donde manifiesten que la documentación entregada, referente a este requisito, contiene las cantidades correctas y que el monto de </w:t>
      </w:r>
      <w:r w:rsidR="00E37DDF">
        <w:rPr>
          <w:rFonts w:asciiTheme="minorHAnsi" w:hAnsiTheme="minorHAnsi"/>
          <w:sz w:val="16"/>
          <w:szCs w:val="16"/>
        </w:rPr>
        <w:t>ingresos nominales</w:t>
      </w:r>
      <w:r w:rsidRPr="00D266BD">
        <w:rPr>
          <w:rFonts w:asciiTheme="minorHAnsi" w:hAnsiTheme="minorHAnsi"/>
          <w:sz w:val="16"/>
          <w:szCs w:val="16"/>
        </w:rPr>
        <w:t xml:space="preserve"> mínim</w:t>
      </w:r>
      <w:r w:rsidR="00E37DDF">
        <w:rPr>
          <w:rFonts w:asciiTheme="minorHAnsi" w:hAnsiTheme="minorHAnsi"/>
          <w:sz w:val="16"/>
          <w:szCs w:val="16"/>
        </w:rPr>
        <w:t>o</w:t>
      </w:r>
      <w:r w:rsidRPr="00D266BD">
        <w:rPr>
          <w:rFonts w:asciiTheme="minorHAnsi" w:hAnsiTheme="minorHAnsi"/>
          <w:sz w:val="16"/>
          <w:szCs w:val="16"/>
        </w:rPr>
        <w:t>s requerid</w:t>
      </w:r>
      <w:r w:rsidR="00E37DDF">
        <w:rPr>
          <w:rFonts w:asciiTheme="minorHAnsi" w:hAnsiTheme="minorHAnsi"/>
          <w:sz w:val="16"/>
          <w:szCs w:val="16"/>
        </w:rPr>
        <w:t>o</w:t>
      </w:r>
      <w:r w:rsidRPr="00D266BD">
        <w:rPr>
          <w:rFonts w:asciiTheme="minorHAnsi" w:hAnsiTheme="minorHAnsi"/>
          <w:sz w:val="16"/>
          <w:szCs w:val="16"/>
        </w:rPr>
        <w:t>s no tiene alteración alguna.</w:t>
      </w:r>
    </w:p>
    <w:p w14:paraId="5D1A0FF6" w14:textId="77777777" w:rsidR="00D266BD" w:rsidRPr="00D266BD" w:rsidRDefault="00D266BD" w:rsidP="009E1F2E">
      <w:pPr>
        <w:numPr>
          <w:ilvl w:val="0"/>
          <w:numId w:val="27"/>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9E1F2E">
      <w:pPr>
        <w:numPr>
          <w:ilvl w:val="0"/>
          <w:numId w:val="27"/>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9E1F2E">
      <w:pPr>
        <w:numPr>
          <w:ilvl w:val="0"/>
          <w:numId w:val="27"/>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9E1F2E">
      <w:pPr>
        <w:numPr>
          <w:ilvl w:val="0"/>
          <w:numId w:val="27"/>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0FB76AC"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7"/>
    <w:p w14:paraId="2C268119" w14:textId="0481B5D3"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364F8A">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9E1F2E">
      <w:pPr>
        <w:pStyle w:val="NormalWeb"/>
        <w:numPr>
          <w:ilvl w:val="0"/>
          <w:numId w:val="30"/>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Default="00F4327E" w:rsidP="00B43BA6">
      <w:pPr>
        <w:pStyle w:val="NormalWeb"/>
        <w:spacing w:before="0" w:beforeAutospacing="0" w:after="0" w:afterAutospacing="0"/>
        <w:ind w:left="720"/>
        <w:jc w:val="both"/>
        <w:rPr>
          <w:color w:val="000000"/>
          <w:sz w:val="20"/>
          <w:szCs w:val="20"/>
        </w:rPr>
      </w:pPr>
    </w:p>
    <w:p w14:paraId="6CFAE0B4" w14:textId="77777777" w:rsidR="00AE07EB" w:rsidRPr="00F4327E" w:rsidRDefault="00AE07EB"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65C14B4E" w:rsidR="002F5444" w:rsidRPr="00174D9C" w:rsidRDefault="00364F8A"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0A048692"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D1CA4">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364F8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924E6D">
        <w:rPr>
          <w:rFonts w:ascii="Calibri" w:hAnsi="Calibri" w:cs="Calibri"/>
          <w:b/>
          <w:bCs/>
          <w:sz w:val="20"/>
          <w:szCs w:val="20"/>
        </w:rPr>
        <w:t>LP-919044992-I31-2024</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9E1F2E">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9E1F2E">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9E1F2E">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45CD8304" w14:textId="77777777" w:rsidR="00ED1CA4" w:rsidRDefault="00ED1CA4" w:rsidP="002F5444">
      <w:pPr>
        <w:tabs>
          <w:tab w:val="left" w:pos="5245"/>
          <w:tab w:val="left" w:pos="7655"/>
        </w:tabs>
        <w:ind w:right="-91"/>
        <w:jc w:val="center"/>
        <w:rPr>
          <w:rFonts w:ascii="Calibri" w:hAnsi="Calibri" w:cs="Arial"/>
          <w:b/>
        </w:rPr>
      </w:pPr>
    </w:p>
    <w:p w14:paraId="31CF600D" w14:textId="77777777" w:rsidR="00ED1CA4" w:rsidRDefault="00ED1CA4"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A4B21A" w:rsidR="002F5444" w:rsidRPr="00174D9C" w:rsidRDefault="00364F8A" w:rsidP="00364F8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9E1F2E">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3B29E83A"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364F8A">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26F8F8F5" w:rsidR="00C96B24" w:rsidRDefault="00364F8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1ADAD108"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924E6D">
        <w:rPr>
          <w:rFonts w:ascii="Calibri" w:hAnsi="Calibri"/>
          <w:b/>
          <w:bCs/>
          <w:sz w:val="20"/>
          <w:szCs w:val="20"/>
        </w:rPr>
        <w:t>LP-919044992-I31-2024</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264216">
        <w:trPr>
          <w:trHeight w:val="9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7F0C90" w14:textId="34D18198" w:rsidR="00AE07EB" w:rsidRPr="00A86A7F" w:rsidRDefault="00364F8A" w:rsidP="002D4CEE">
            <w:pPr>
              <w:tabs>
                <w:tab w:val="left" w:pos="1418"/>
              </w:tabs>
              <w:ind w:right="49"/>
              <w:jc w:val="both"/>
              <w:rPr>
                <w:rFonts w:asciiTheme="minorHAnsi" w:hAnsiTheme="minorHAnsi"/>
                <w:bCs/>
                <w:sz w:val="15"/>
                <w:szCs w:val="15"/>
              </w:rPr>
            </w:pPr>
            <w:r w:rsidRPr="00A86A7F">
              <w:rPr>
                <w:rFonts w:ascii="Calibri" w:hAnsi="Calibri"/>
                <w:bCs/>
                <w:color w:val="000000"/>
                <w:sz w:val="15"/>
                <w:szCs w:val="15"/>
                <w:lang w:eastAsia="es-MX"/>
              </w:rPr>
              <w:t>1. </w:t>
            </w:r>
            <w:r w:rsidR="00FD66E0" w:rsidRPr="00A86A7F">
              <w:rPr>
                <w:rFonts w:asciiTheme="minorHAnsi" w:hAnsiTheme="minorHAnsi" w:cs="Arial"/>
                <w:b/>
                <w:sz w:val="15"/>
                <w:szCs w:val="15"/>
              </w:rPr>
              <w:t>ANEXO 12.</w:t>
            </w:r>
            <w:r w:rsidR="00FD66E0" w:rsidRPr="00A86A7F">
              <w:rPr>
                <w:rFonts w:asciiTheme="minorHAnsi" w:hAnsiTheme="minorHAnsi" w:cs="Arial"/>
                <w:sz w:val="15"/>
                <w:szCs w:val="15"/>
              </w:rPr>
              <w:t xml:space="preserve"> Cédula de entrega de documentos.</w:t>
            </w:r>
          </w:p>
          <w:p w14:paraId="060D2AED" w14:textId="0011AF42" w:rsidR="00D61F7A" w:rsidRPr="00A86A7F" w:rsidRDefault="00D61F7A" w:rsidP="00D61F7A">
            <w:pPr>
              <w:jc w:val="both"/>
              <w:rPr>
                <w:rFonts w:ascii="Calibri" w:hAnsi="Calibri"/>
                <w:bCs/>
                <w:color w:val="000000"/>
                <w:sz w:val="15"/>
                <w:szCs w:val="15"/>
                <w:lang w:val="es-MX" w:eastAsia="es-MX"/>
              </w:rPr>
            </w:pP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1F972BC6"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2</w:t>
            </w:r>
            <w:r w:rsidR="00AE07EB" w:rsidRPr="00A86A7F">
              <w:rPr>
                <w:rFonts w:asciiTheme="minorHAnsi" w:hAnsiTheme="minorHAnsi"/>
                <w:sz w:val="15"/>
                <w:szCs w:val="15"/>
              </w:rPr>
              <w:t xml:space="preserve"> </w:t>
            </w:r>
            <w:r w:rsidR="00FD66E0" w:rsidRPr="00A86A7F">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4C4DF06C"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3. </w:t>
            </w:r>
            <w:r w:rsidR="00FD66E0" w:rsidRPr="00A86A7F">
              <w:rPr>
                <w:rFonts w:asciiTheme="minorHAnsi" w:hAnsiTheme="minorHAnsi"/>
                <w:sz w:val="15"/>
                <w:szCs w:val="15"/>
              </w:rPr>
              <w:t>Currículum de la empresa como proveedor del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0A7FAF6D"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4.</w:t>
            </w:r>
            <w:r w:rsidR="002D4CEE" w:rsidRPr="00A86A7F">
              <w:rPr>
                <w:rFonts w:ascii="Calibri" w:hAnsi="Calibri"/>
                <w:bCs/>
                <w:color w:val="000000"/>
                <w:sz w:val="15"/>
                <w:szCs w:val="15"/>
                <w:lang w:eastAsia="es-MX"/>
              </w:rPr>
              <w:t xml:space="preserve">  </w:t>
            </w:r>
            <w:r w:rsidR="00FD66E0" w:rsidRPr="00A86A7F">
              <w:rPr>
                <w:rFonts w:asciiTheme="minorHAnsi" w:hAnsiTheme="minorHAnsi"/>
                <w:b/>
                <w:sz w:val="15"/>
                <w:szCs w:val="15"/>
              </w:rPr>
              <w:t>ANEXO 2</w:t>
            </w:r>
            <w:r w:rsidR="00FD66E0" w:rsidRPr="00A86A7F">
              <w:rPr>
                <w:rFonts w:asciiTheme="minorHAnsi" w:hAnsiTheme="minorHAnsi"/>
                <w:sz w:val="15"/>
                <w:szCs w:val="15"/>
              </w:rPr>
              <w:t>.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1A573533" w:rsidR="00D61F7A" w:rsidRPr="00A86A7F" w:rsidRDefault="00D61F7A" w:rsidP="00FD66E0">
            <w:pPr>
              <w:pStyle w:val="Default"/>
              <w:widowControl/>
              <w:jc w:val="both"/>
              <w:rPr>
                <w:rFonts w:ascii="Calibri" w:hAnsi="Calibri"/>
                <w:bCs/>
                <w:sz w:val="15"/>
                <w:szCs w:val="15"/>
              </w:rPr>
            </w:pPr>
            <w:r w:rsidRPr="00A86A7F">
              <w:rPr>
                <w:rFonts w:ascii="Calibri" w:hAnsi="Calibri"/>
                <w:bCs/>
                <w:sz w:val="15"/>
                <w:szCs w:val="15"/>
              </w:rPr>
              <w:t>5. </w:t>
            </w:r>
            <w:r w:rsidR="00FD66E0" w:rsidRPr="00A86A7F">
              <w:rPr>
                <w:rFonts w:asciiTheme="minorHAnsi" w:hAnsiTheme="minorHAnsi" w:cs="Times New Roman"/>
                <w:color w:val="auto"/>
                <w:sz w:val="15"/>
                <w:szCs w:val="15"/>
                <w:lang w:val="es-ES_tradnl" w:eastAsia="es-ES"/>
              </w:rPr>
              <w:t>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0C9D45C8"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6. </w:t>
            </w:r>
            <w:r w:rsidR="006C3B2F" w:rsidRPr="00A86A7F">
              <w:rPr>
                <w:rFonts w:ascii="Calibri" w:hAnsi="Calibri" w:cs="Arial"/>
                <w:sz w:val="15"/>
                <w:szCs w:val="15"/>
              </w:rPr>
              <w:t>Carta bajo protesta de decir verdad que cuenta con la capacidad de suministrar el equipo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6503ADDA" w:rsidR="00D61F7A" w:rsidRPr="00A86A7F" w:rsidRDefault="00D61F7A" w:rsidP="006644F7">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7. </w:t>
            </w:r>
            <w:r w:rsidR="006C3B2F" w:rsidRPr="00A86A7F">
              <w:rPr>
                <w:rFonts w:ascii="Calibri" w:hAnsi="Calibri" w:cs="Arial"/>
                <w:sz w:val="15"/>
                <w:szCs w:val="15"/>
              </w:rPr>
              <w:t xml:space="preserve">Carta de apoyo del fabricante en la cual lo autoriza a participar como distribuidor </w:t>
            </w:r>
            <w:r w:rsidR="006C3B2F" w:rsidRPr="00A86A7F">
              <w:rPr>
                <w:rFonts w:asciiTheme="minorHAnsi" w:hAnsiTheme="minorHAnsi"/>
                <w:sz w:val="15"/>
                <w:szCs w:val="15"/>
              </w:rPr>
              <w:t>del insumo que se solicita en el anexo 1 de estas bases y garantiza el abasto suficiente del equipo para cumplir con la adjudicación que se derive de esta licitación y en la que se mencione el número de licitación y se describa la partida, marca y cantidad ofertada.</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5678D579"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8. </w:t>
            </w:r>
            <w:r w:rsidR="006C3B2F" w:rsidRPr="00A86A7F">
              <w:rPr>
                <w:rFonts w:asciiTheme="minorHAnsi" w:hAnsiTheme="minorHAnsi" w:cs="Arial"/>
                <w:sz w:val="15"/>
                <w:szCs w:val="15"/>
              </w:rPr>
              <w:t>Escrito libre firmado por el representante o apoderado legal donde manifieste bajo protesta de decir verdad que su representada, en su propuesta económica, no cotiza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181BA70"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9. </w:t>
            </w:r>
            <w:r w:rsidR="006C3B2F" w:rsidRPr="00A86A7F">
              <w:rPr>
                <w:rFonts w:ascii="Calibri" w:hAnsi="Calibri" w:cs="Arial"/>
                <w:sz w:val="15"/>
                <w:szCs w:val="15"/>
              </w:rPr>
              <w:t>Certificado o escrito bajo protesta de decir verdad de que cumplen con las Normas Oficiales Mexicanas o las Normas Mexicanas o Normas Internacionales aplicables y en el que manifieste que los bienes que oferte cumplen con la legislación sanitaria vigente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57430A52"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10. </w:t>
            </w:r>
            <w:r w:rsidR="006C3B2F" w:rsidRPr="00A86A7F">
              <w:rPr>
                <w:rFonts w:ascii="Calibri" w:hAnsi="Calibri" w:cs="Arial"/>
                <w:sz w:val="15"/>
                <w:szCs w:val="15"/>
              </w:rPr>
              <w:t>Carta compromiso respecto a la instalación y puesta en operación del equipo, de brindar capacitación al personal que designe la Convocante en la unidad aplicativa, y del mantenimiento preventivo y correctivo del equipo, durante el período de garantía a partir de la entrega de éste.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07826058"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1</w:t>
            </w:r>
            <w:r w:rsidRPr="00A86A7F">
              <w:rPr>
                <w:rFonts w:ascii="Calibri" w:hAnsi="Calibri"/>
                <w:bCs/>
                <w:color w:val="000000"/>
                <w:sz w:val="15"/>
                <w:szCs w:val="15"/>
                <w:lang w:eastAsia="es-MX"/>
              </w:rPr>
              <w:t>. </w:t>
            </w:r>
            <w:r w:rsidR="006C3B2F" w:rsidRPr="00A86A7F">
              <w:rPr>
                <w:rFonts w:asciiTheme="minorHAnsi" w:hAnsiTheme="minorHAnsi"/>
                <w:bCs/>
                <w:sz w:val="15"/>
                <w:szCs w:val="15"/>
              </w:rPr>
              <w:t>Cd o USB que contenga el total de los documentos incluidos en el sobre técnico en formato pdf, word o excel.</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96FD4DA" w14:textId="13AB12FD" w:rsidR="006C3B2F" w:rsidRPr="00A86A7F" w:rsidRDefault="00D61F7A" w:rsidP="00264216">
            <w:pPr>
              <w:tabs>
                <w:tab w:val="left" w:pos="1134"/>
              </w:tabs>
              <w:ind w:right="49"/>
              <w:jc w:val="both"/>
              <w:rPr>
                <w:rFonts w:asciiTheme="minorHAnsi" w:hAnsiTheme="minorHAnsi"/>
                <w:color w:val="000000"/>
                <w:sz w:val="15"/>
                <w:szCs w:val="15"/>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2</w:t>
            </w:r>
            <w:r w:rsidRPr="00A86A7F">
              <w:rPr>
                <w:rFonts w:ascii="Calibri" w:hAnsi="Calibri"/>
                <w:bCs/>
                <w:color w:val="000000"/>
                <w:sz w:val="15"/>
                <w:szCs w:val="15"/>
                <w:lang w:eastAsia="es-MX"/>
              </w:rPr>
              <w:t>.  </w:t>
            </w:r>
            <w:r w:rsidR="006C3B2F" w:rsidRPr="00A86A7F">
              <w:rPr>
                <w:rFonts w:asciiTheme="minorHAnsi" w:hAnsiTheme="minorHAnsi"/>
                <w:b/>
                <w:sz w:val="15"/>
                <w:szCs w:val="15"/>
              </w:rPr>
              <w:t>ANEXO 5</w:t>
            </w:r>
            <w:r w:rsidR="006C3B2F" w:rsidRPr="00A86A7F">
              <w:rPr>
                <w:rFonts w:asciiTheme="minorHAnsi" w:hAnsiTheme="minorHAnsi"/>
                <w:sz w:val="15"/>
                <w:szCs w:val="15"/>
              </w:rPr>
              <w:t xml:space="preserve">. </w:t>
            </w:r>
            <w:r w:rsidR="006C3B2F" w:rsidRPr="00A86A7F">
              <w:rPr>
                <w:rFonts w:asciiTheme="minorHAnsi" w:hAnsiTheme="minorHAnsi" w:cs="Arial"/>
                <w:sz w:val="15"/>
                <w:szCs w:val="15"/>
              </w:rPr>
              <w:t>Carta de presentación de proposiciones</w:t>
            </w:r>
            <w:r w:rsidR="006C3B2F" w:rsidRPr="00A86A7F">
              <w:rPr>
                <w:rFonts w:asciiTheme="minorHAnsi" w:hAnsiTheme="minorHAnsi"/>
                <w:color w:val="000000"/>
                <w:sz w:val="15"/>
                <w:szCs w:val="15"/>
              </w:rPr>
              <w:t>.</w:t>
            </w:r>
          </w:p>
          <w:p w14:paraId="4D2BB56A" w14:textId="02459746" w:rsidR="00D61F7A" w:rsidRPr="00A86A7F" w:rsidRDefault="00D61F7A" w:rsidP="00D61F7A">
            <w:pPr>
              <w:jc w:val="both"/>
              <w:rPr>
                <w:rFonts w:ascii="Calibri" w:hAnsi="Calibri"/>
                <w:bCs/>
                <w:color w:val="000000"/>
                <w:sz w:val="15"/>
                <w:szCs w:val="15"/>
                <w:lang w:val="es-MX" w:eastAsia="es-MX"/>
              </w:rPr>
            </w:pP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2046F7C1" w14:textId="77777777" w:rsidTr="00264216">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2D26CE87" w:rsidR="00D61F7A" w:rsidRPr="00A86A7F" w:rsidRDefault="00D61F7A" w:rsidP="00D61F7A">
            <w:pPr>
              <w:jc w:val="both"/>
              <w:rPr>
                <w:rFonts w:ascii="Calibri" w:hAnsi="Calibri"/>
                <w:bCs/>
                <w:color w:val="000000"/>
                <w:sz w:val="15"/>
                <w:szCs w:val="15"/>
                <w:lang w:eastAsia="es-MX"/>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3</w:t>
            </w:r>
            <w:r w:rsidRPr="00A86A7F">
              <w:rPr>
                <w:rFonts w:ascii="Calibri" w:hAnsi="Calibri"/>
                <w:bCs/>
                <w:color w:val="000000"/>
                <w:sz w:val="15"/>
                <w:szCs w:val="15"/>
                <w:lang w:eastAsia="es-MX"/>
              </w:rPr>
              <w:t>.  </w:t>
            </w:r>
            <w:r w:rsidR="006C3B2F" w:rsidRPr="00A86A7F">
              <w:rPr>
                <w:rFonts w:asciiTheme="minorHAnsi" w:hAnsiTheme="minorHAnsi" w:cstheme="minorHAnsi"/>
                <w:b/>
                <w:sz w:val="15"/>
                <w:szCs w:val="15"/>
              </w:rPr>
              <w:t>ANEXO 7</w:t>
            </w:r>
            <w:r w:rsidR="006C3B2F" w:rsidRPr="00A86A7F">
              <w:rPr>
                <w:rFonts w:asciiTheme="minorHAnsi" w:hAnsiTheme="minorHAnsi" w:cstheme="minorHAnsi"/>
                <w:sz w:val="15"/>
                <w:szCs w:val="15"/>
              </w:rPr>
              <w:t xml:space="preserve">. Declaración de no encontrarse en alguno de los supuestos establecidos en los </w:t>
            </w:r>
            <w:r w:rsidR="006C3B2F" w:rsidRPr="00A86A7F">
              <w:rPr>
                <w:rFonts w:asciiTheme="minorHAnsi" w:hAnsiTheme="minorHAnsi" w:cstheme="minorHAnsi"/>
                <w:i/>
                <w:sz w:val="15"/>
                <w:szCs w:val="15"/>
              </w:rPr>
              <w:t>Artículos 37 y 95</w:t>
            </w:r>
            <w:r w:rsidR="006C3B2F" w:rsidRPr="00A86A7F">
              <w:rPr>
                <w:rFonts w:asciiTheme="minorHAnsi" w:hAnsiTheme="minorHAnsi" w:cstheme="minorHAnsi"/>
                <w:sz w:val="15"/>
                <w:szCs w:val="15"/>
              </w:rPr>
              <w:t xml:space="preserve"> de la Ley</w:t>
            </w:r>
            <w:r w:rsidR="006C3B2F" w:rsidRPr="00A86A7F">
              <w:rPr>
                <w:rFonts w:asciiTheme="minorHAnsi" w:hAnsiTheme="minorHAnsi" w:cs="Arial"/>
                <w:sz w:val="15"/>
                <w:szCs w:val="15"/>
              </w:rPr>
              <w:t xml:space="preserve"> y </w:t>
            </w:r>
            <w:r w:rsidR="006C3B2F" w:rsidRPr="00A86A7F">
              <w:rPr>
                <w:rFonts w:asciiTheme="minorHAnsi" w:hAnsiTheme="minorHAnsi" w:cs="Arial"/>
                <w:i/>
                <w:sz w:val="15"/>
                <w:szCs w:val="15"/>
              </w:rPr>
              <w:t>Artículo 38</w:t>
            </w:r>
            <w:r w:rsidR="006C3B2F" w:rsidRPr="00A86A7F">
              <w:rPr>
                <w:rFonts w:asciiTheme="minorHAnsi" w:hAnsiTheme="minorHAnsi" w:cs="Arial"/>
                <w:sz w:val="15"/>
                <w:szCs w:val="15"/>
              </w:rPr>
              <w:t xml:space="preserve"> del Reglamento de la Ley de Adquisiciones, Arrendamientos y Contrataciones de Servicios del Estado de Nuevo León</w:t>
            </w:r>
            <w:r w:rsidR="006C3B2F" w:rsidRPr="00A86A7F">
              <w:rPr>
                <w:rFonts w:asciiTheme="minorHAnsi" w:hAnsiTheme="minorHAnsi" w:cstheme="minorHAnsi"/>
                <w:sz w:val="15"/>
                <w:szCs w:val="15"/>
              </w:rPr>
              <w:t>,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A86A7F" w:rsidRDefault="00D61F7A" w:rsidP="00264216">
            <w:pPr>
              <w:jc w:val="center"/>
              <w:rPr>
                <w:rFonts w:ascii="Calibri" w:hAnsi="Calibri"/>
                <w:bCs/>
                <w:color w:val="000000"/>
                <w:sz w:val="15"/>
                <w:szCs w:val="15"/>
                <w:lang w:eastAsia="es-MX"/>
              </w:rPr>
            </w:pPr>
            <w:r w:rsidRPr="00A86A7F">
              <w:rPr>
                <w:rFonts w:ascii="Calibri" w:hAnsi="Calibri"/>
                <w:bCs/>
                <w:color w:val="000000"/>
                <w:sz w:val="15"/>
                <w:szCs w:val="15"/>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A86A7F" w:rsidRDefault="00D61F7A" w:rsidP="00264216">
            <w:pPr>
              <w:jc w:val="center"/>
              <w:rPr>
                <w:rFonts w:ascii="Calibri" w:hAnsi="Calibri"/>
                <w:bCs/>
                <w:color w:val="000000"/>
                <w:sz w:val="15"/>
                <w:szCs w:val="15"/>
                <w:lang w:eastAsia="es-MX"/>
              </w:rPr>
            </w:pPr>
            <w:r w:rsidRPr="00A86A7F">
              <w:rPr>
                <w:rFonts w:ascii="Calibri" w:hAnsi="Calibri"/>
                <w:bCs/>
                <w:color w:val="000000"/>
                <w:sz w:val="15"/>
                <w:szCs w:val="15"/>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A86A7F" w:rsidRDefault="00D61F7A" w:rsidP="00B401AF">
            <w:pPr>
              <w:jc w:val="both"/>
              <w:rPr>
                <w:rFonts w:ascii="Calibri" w:hAnsi="Calibri"/>
                <w:bCs/>
                <w:color w:val="000000"/>
                <w:sz w:val="15"/>
                <w:szCs w:val="15"/>
                <w:lang w:eastAsia="es-MX"/>
              </w:rPr>
            </w:pPr>
            <w:r w:rsidRPr="00A86A7F">
              <w:rPr>
                <w:rFonts w:ascii="Calibri" w:hAnsi="Calibri"/>
                <w:bCs/>
                <w:color w:val="000000"/>
                <w:sz w:val="15"/>
                <w:szCs w:val="15"/>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87E4815" w14:textId="297B1011" w:rsidR="002D4CEE" w:rsidRPr="00A86A7F" w:rsidRDefault="00D61F7A" w:rsidP="002D4CEE">
            <w:pPr>
              <w:tabs>
                <w:tab w:val="left" w:pos="1134"/>
              </w:tabs>
              <w:ind w:right="49"/>
              <w:jc w:val="both"/>
              <w:rPr>
                <w:rFonts w:asciiTheme="minorHAnsi" w:hAnsiTheme="minorHAnsi"/>
                <w:color w:val="000000"/>
                <w:sz w:val="15"/>
                <w:szCs w:val="15"/>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4</w:t>
            </w:r>
            <w:r w:rsidRPr="00A86A7F">
              <w:rPr>
                <w:rFonts w:ascii="Calibri" w:hAnsi="Calibri"/>
                <w:bCs/>
                <w:color w:val="000000"/>
                <w:sz w:val="15"/>
                <w:szCs w:val="15"/>
                <w:lang w:eastAsia="es-MX"/>
              </w:rPr>
              <w:t>. </w:t>
            </w:r>
            <w:r w:rsidR="006C3B2F" w:rsidRPr="00A86A7F">
              <w:rPr>
                <w:rFonts w:asciiTheme="minorHAnsi" w:hAnsiTheme="minorHAnsi" w:cs="Arial"/>
                <w:sz w:val="15"/>
                <w:szCs w:val="15"/>
              </w:rPr>
              <w:t>Escrito bajo protesta de decir verdad de que el licitante cumple con todos los requisitos de la Legislación Aplicable en los ámbitos Federal, Estatal y Municipal</w:t>
            </w:r>
          </w:p>
          <w:p w14:paraId="5D9B5F02" w14:textId="4FA02F09" w:rsidR="00D61F7A" w:rsidRPr="00A86A7F" w:rsidRDefault="00D61F7A" w:rsidP="00364F8A">
            <w:pPr>
              <w:jc w:val="both"/>
              <w:rPr>
                <w:rFonts w:ascii="Calibri" w:hAnsi="Calibri"/>
                <w:bCs/>
                <w:color w:val="000000"/>
                <w:sz w:val="15"/>
                <w:szCs w:val="15"/>
                <w:lang w:val="es-MX" w:eastAsia="es-MX"/>
              </w:rPr>
            </w:pP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118753AD" w:rsidR="00D61F7A" w:rsidRPr="00A86A7F" w:rsidRDefault="00E50979"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5</w:t>
            </w:r>
            <w:r w:rsidRPr="00A86A7F">
              <w:rPr>
                <w:rFonts w:ascii="Calibri" w:hAnsi="Calibri"/>
                <w:bCs/>
                <w:color w:val="000000"/>
                <w:sz w:val="15"/>
                <w:szCs w:val="15"/>
                <w:lang w:eastAsia="es-MX"/>
              </w:rPr>
              <w:t>.  </w:t>
            </w:r>
            <w:r w:rsidR="006C3B2F" w:rsidRPr="00A86A7F">
              <w:rPr>
                <w:rFonts w:asciiTheme="minorHAnsi" w:hAnsiTheme="minorHAnsi"/>
                <w:b/>
                <w:sz w:val="15"/>
                <w:szCs w:val="15"/>
              </w:rPr>
              <w:t>ANEXO 10</w:t>
            </w:r>
            <w:r w:rsidR="006C3B2F" w:rsidRPr="00A86A7F">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4E5136D7" w:rsidR="00D61F7A" w:rsidRPr="00A86A7F" w:rsidRDefault="00E50979" w:rsidP="00264216">
            <w:pPr>
              <w:tabs>
                <w:tab w:val="left" w:pos="1134"/>
              </w:tabs>
              <w:ind w:right="49"/>
              <w:jc w:val="both"/>
              <w:rPr>
                <w:rFonts w:ascii="Calibri" w:hAnsi="Calibri"/>
                <w:bCs/>
                <w:color w:val="000000"/>
                <w:sz w:val="15"/>
                <w:szCs w:val="15"/>
                <w:lang w:val="es-MX" w:eastAsia="es-MX"/>
              </w:rPr>
            </w:pPr>
            <w:r w:rsidRPr="00A86A7F">
              <w:rPr>
                <w:rFonts w:ascii="Calibri" w:hAnsi="Calibri"/>
                <w:bCs/>
                <w:color w:val="000000"/>
                <w:sz w:val="15"/>
                <w:szCs w:val="15"/>
                <w:lang w:eastAsia="es-MX"/>
              </w:rPr>
              <w:t>1</w:t>
            </w:r>
            <w:r w:rsidR="00233F1E">
              <w:rPr>
                <w:rFonts w:ascii="Calibri" w:hAnsi="Calibri"/>
                <w:bCs/>
                <w:color w:val="000000"/>
                <w:sz w:val="15"/>
                <w:szCs w:val="15"/>
                <w:lang w:eastAsia="es-MX"/>
              </w:rPr>
              <w:t>6</w:t>
            </w:r>
            <w:r w:rsidRPr="00A86A7F">
              <w:rPr>
                <w:rFonts w:ascii="Calibri" w:hAnsi="Calibri"/>
                <w:bCs/>
                <w:color w:val="000000"/>
                <w:sz w:val="15"/>
                <w:szCs w:val="15"/>
                <w:lang w:eastAsia="es-MX"/>
              </w:rPr>
              <w:t xml:space="preserve">.   </w:t>
            </w:r>
            <w:r w:rsidR="006C3B2F" w:rsidRPr="00A86A7F">
              <w:rPr>
                <w:rFonts w:asciiTheme="minorHAnsi" w:hAnsiTheme="minorHAnsi" w:cstheme="minorHAnsi"/>
                <w:b/>
                <w:sz w:val="15"/>
                <w:szCs w:val="15"/>
              </w:rPr>
              <w:t>ANEXO 11</w:t>
            </w:r>
            <w:r w:rsidR="006C3B2F" w:rsidRPr="00A86A7F">
              <w:rPr>
                <w:rFonts w:asciiTheme="minorHAnsi" w:hAnsiTheme="minorHAnsi" w:cstheme="minorHAnsi"/>
                <w:sz w:val="15"/>
                <w:szCs w:val="15"/>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9936F7" w:rsidRPr="00D61F7A" w14:paraId="5535314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tcPr>
          <w:p w14:paraId="4D6DED89" w14:textId="66253AB1" w:rsidR="009936F7" w:rsidRPr="00A86A7F" w:rsidRDefault="00264216" w:rsidP="009936F7">
            <w:pPr>
              <w:tabs>
                <w:tab w:val="left" w:pos="1134"/>
              </w:tabs>
              <w:ind w:right="49"/>
              <w:jc w:val="both"/>
              <w:rPr>
                <w:rFonts w:asciiTheme="minorHAnsi" w:hAnsiTheme="minorHAnsi"/>
                <w:color w:val="000000"/>
                <w:sz w:val="15"/>
                <w:szCs w:val="15"/>
              </w:rPr>
            </w:pPr>
            <w:r w:rsidRPr="00A86A7F">
              <w:rPr>
                <w:rFonts w:asciiTheme="minorHAnsi" w:hAnsiTheme="minorHAnsi"/>
                <w:sz w:val="15"/>
                <w:szCs w:val="15"/>
              </w:rPr>
              <w:t>1</w:t>
            </w:r>
            <w:r w:rsidR="00233F1E">
              <w:rPr>
                <w:rFonts w:asciiTheme="minorHAnsi" w:hAnsiTheme="minorHAnsi"/>
                <w:sz w:val="15"/>
                <w:szCs w:val="15"/>
              </w:rPr>
              <w:t>7</w:t>
            </w:r>
            <w:r w:rsidR="009936F7" w:rsidRPr="00A86A7F">
              <w:rPr>
                <w:rFonts w:asciiTheme="minorHAnsi" w:hAnsiTheme="minorHAnsi"/>
                <w:sz w:val="15"/>
                <w:szCs w:val="15"/>
              </w:rPr>
              <w:t>.</w:t>
            </w:r>
            <w:r w:rsidR="006C3B2F" w:rsidRPr="00A86A7F">
              <w:rPr>
                <w:rFonts w:asciiTheme="minorHAnsi" w:hAnsiTheme="minorHAnsi"/>
                <w:sz w:val="15"/>
                <w:szCs w:val="15"/>
              </w:rPr>
              <w:t xml:space="preserve"> Para los fabricantes Nacionales: Certificado o escrito bajo protesta de decir verdad de que cumplen con las normas oficiales mexicanas o las normas mexicanas y certificado de buenas prácticas de fabricación expedido por la COFEPRIS, así como también deberán presentar certificado ISO 13485:2016 y para el equipo fabricado en el extranjero: Certificado de la FDA o CE o </w:t>
            </w:r>
            <w:r w:rsidR="006C3B2F" w:rsidRPr="00A86A7F">
              <w:rPr>
                <w:rFonts w:ascii="Calibri" w:hAnsi="Calibri" w:cs="Calibri"/>
                <w:sz w:val="15"/>
                <w:szCs w:val="15"/>
                <w:lang w:val="es-MX" w:eastAsia="es-MX"/>
              </w:rPr>
              <w:t>JIS.</w:t>
            </w:r>
            <w:r w:rsidR="006C3B2F" w:rsidRPr="00A86A7F">
              <w:rPr>
                <w:rFonts w:asciiTheme="minorHAnsi" w:hAnsiTheme="minorHAnsi"/>
                <w:sz w:val="15"/>
                <w:szCs w:val="15"/>
              </w:rPr>
              <w:t>, certificado de libre venta del país de origen, donde haga constar las buenas prácticas de manufactura, así como también deberán presentar certificado ISO 13485:2016 y registro sanitario expedido por la COFEPRIS en México.</w:t>
            </w:r>
          </w:p>
        </w:tc>
        <w:tc>
          <w:tcPr>
            <w:tcW w:w="567" w:type="dxa"/>
            <w:tcBorders>
              <w:top w:val="nil"/>
              <w:left w:val="nil"/>
              <w:bottom w:val="single" w:sz="4" w:space="0" w:color="auto"/>
              <w:right w:val="single" w:sz="4" w:space="0" w:color="auto"/>
            </w:tcBorders>
            <w:shd w:val="clear" w:color="auto" w:fill="auto"/>
            <w:vAlign w:val="center"/>
          </w:tcPr>
          <w:p w14:paraId="0D3E80C2" w14:textId="5D1C898E" w:rsidR="009936F7" w:rsidRPr="00A86A7F" w:rsidRDefault="009936F7" w:rsidP="009936F7">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tcPr>
          <w:p w14:paraId="31DE39BD" w14:textId="2AD5F989" w:rsidR="009936F7" w:rsidRPr="00A86A7F" w:rsidRDefault="009936F7" w:rsidP="009936F7">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tcPr>
          <w:p w14:paraId="3559E865" w14:textId="77777777" w:rsidR="009936F7" w:rsidRPr="00A86A7F" w:rsidRDefault="009936F7" w:rsidP="009936F7">
            <w:pPr>
              <w:rPr>
                <w:rFonts w:ascii="Calibri" w:hAnsi="Calibri"/>
                <w:color w:val="000000"/>
                <w:sz w:val="15"/>
                <w:szCs w:val="15"/>
                <w:lang w:val="es-MX" w:eastAsia="es-MX"/>
              </w:rPr>
            </w:pPr>
          </w:p>
        </w:tc>
      </w:tr>
      <w:tr w:rsidR="009936F7" w:rsidRPr="00D61F7A" w14:paraId="0A01450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tcPr>
          <w:p w14:paraId="4BC71BF5" w14:textId="45D4DEF0" w:rsidR="009936F7" w:rsidRPr="00A86A7F" w:rsidRDefault="00264216" w:rsidP="009936F7">
            <w:pPr>
              <w:tabs>
                <w:tab w:val="left" w:pos="1134"/>
              </w:tabs>
              <w:ind w:right="49"/>
              <w:jc w:val="both"/>
              <w:rPr>
                <w:rFonts w:ascii="Calibri" w:hAnsi="Calibri"/>
                <w:bCs/>
                <w:color w:val="000000"/>
                <w:sz w:val="15"/>
                <w:szCs w:val="15"/>
                <w:lang w:eastAsia="es-MX"/>
              </w:rPr>
            </w:pPr>
            <w:r w:rsidRPr="00A86A7F">
              <w:rPr>
                <w:rFonts w:ascii="Calibri" w:hAnsi="Calibri" w:cs="Calibri"/>
                <w:sz w:val="15"/>
                <w:szCs w:val="15"/>
                <w:lang w:val="es-ES"/>
              </w:rPr>
              <w:t>1</w:t>
            </w:r>
            <w:r w:rsidR="00233F1E">
              <w:rPr>
                <w:rFonts w:ascii="Calibri" w:hAnsi="Calibri" w:cs="Calibri"/>
                <w:sz w:val="15"/>
                <w:szCs w:val="15"/>
                <w:lang w:val="es-ES"/>
              </w:rPr>
              <w:t>8</w:t>
            </w:r>
            <w:r w:rsidR="009936F7" w:rsidRPr="00A86A7F">
              <w:rPr>
                <w:rFonts w:ascii="Calibri" w:hAnsi="Calibri" w:cs="Calibri"/>
                <w:sz w:val="15"/>
                <w:szCs w:val="15"/>
                <w:lang w:val="es-ES"/>
              </w:rPr>
              <w:t>.</w:t>
            </w:r>
            <w:r w:rsidR="006C3B2F" w:rsidRPr="00A86A7F">
              <w:rPr>
                <w:rFonts w:ascii="Calibri" w:hAnsi="Calibri" w:cs="Calibri"/>
                <w:sz w:val="15"/>
                <w:szCs w:val="15"/>
                <w:lang w:val="es-ES"/>
              </w:rPr>
              <w:t xml:space="preserve"> Se deberá presentar escrito en el cual se detalle el nombre y teléfono de los técnicos autorizados de servicio, los cuales deberán contar con residencia en el área metropolitana de la ciudad de Monterrey, y se manifieste que el tiempo de respuesta será de 24 horas (presentar curriculums y comprobantes de domicilio).</w:t>
            </w:r>
          </w:p>
        </w:tc>
        <w:tc>
          <w:tcPr>
            <w:tcW w:w="567" w:type="dxa"/>
            <w:tcBorders>
              <w:top w:val="nil"/>
              <w:left w:val="nil"/>
              <w:bottom w:val="single" w:sz="4" w:space="0" w:color="auto"/>
              <w:right w:val="single" w:sz="4" w:space="0" w:color="auto"/>
            </w:tcBorders>
            <w:shd w:val="clear" w:color="auto" w:fill="auto"/>
            <w:vAlign w:val="center"/>
          </w:tcPr>
          <w:p w14:paraId="308851D5" w14:textId="6DD2B44A" w:rsidR="009936F7" w:rsidRPr="00A86A7F" w:rsidRDefault="009936F7" w:rsidP="009936F7">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tcPr>
          <w:p w14:paraId="78B82B52" w14:textId="475B6B93" w:rsidR="009936F7" w:rsidRPr="00A86A7F" w:rsidRDefault="009936F7" w:rsidP="009936F7">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tcPr>
          <w:p w14:paraId="4C62EBEA" w14:textId="77777777" w:rsidR="009936F7" w:rsidRPr="00A86A7F" w:rsidRDefault="009936F7" w:rsidP="009936F7">
            <w:pPr>
              <w:rPr>
                <w:rFonts w:ascii="Calibri" w:hAnsi="Calibri"/>
                <w:color w:val="000000"/>
                <w:sz w:val="15"/>
                <w:szCs w:val="15"/>
                <w:lang w:val="es-MX" w:eastAsia="es-MX"/>
              </w:rPr>
            </w:pP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383CB906" w:rsidR="00D61F7A" w:rsidRPr="00A86A7F" w:rsidRDefault="00233F1E" w:rsidP="00D61F7A">
            <w:pPr>
              <w:jc w:val="both"/>
              <w:rPr>
                <w:rFonts w:ascii="Calibri" w:hAnsi="Calibri"/>
                <w:bCs/>
                <w:color w:val="000000"/>
                <w:sz w:val="15"/>
                <w:szCs w:val="15"/>
                <w:lang w:val="es-MX" w:eastAsia="es-MX"/>
              </w:rPr>
            </w:pPr>
            <w:r>
              <w:rPr>
                <w:rFonts w:ascii="Calibri" w:hAnsi="Calibri"/>
                <w:bCs/>
                <w:color w:val="000000"/>
                <w:sz w:val="15"/>
                <w:szCs w:val="15"/>
                <w:lang w:eastAsia="es-MX"/>
              </w:rPr>
              <w:t>19</w:t>
            </w:r>
            <w:r w:rsidR="00D61F7A" w:rsidRPr="00A86A7F">
              <w:rPr>
                <w:rFonts w:ascii="Calibri" w:hAnsi="Calibri"/>
                <w:bCs/>
                <w:color w:val="000000"/>
                <w:sz w:val="15"/>
                <w:szCs w:val="15"/>
                <w:lang w:eastAsia="es-MX"/>
              </w:rPr>
              <w:t xml:space="preserve">.   </w:t>
            </w:r>
            <w:r w:rsidR="006C3B2F" w:rsidRPr="00A86A7F">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C0B1B47"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lastRenderedPageBreak/>
              <w:t>2</w:t>
            </w:r>
            <w:r w:rsidR="00233F1E">
              <w:rPr>
                <w:rFonts w:ascii="Calibri" w:hAnsi="Calibri"/>
                <w:bCs/>
                <w:color w:val="000000"/>
                <w:sz w:val="15"/>
                <w:szCs w:val="15"/>
                <w:lang w:eastAsia="es-MX"/>
              </w:rPr>
              <w:t>0</w:t>
            </w:r>
            <w:r w:rsidRPr="00A86A7F">
              <w:rPr>
                <w:rFonts w:ascii="Calibri" w:hAnsi="Calibri"/>
                <w:bCs/>
                <w:color w:val="000000"/>
                <w:sz w:val="15"/>
                <w:szCs w:val="15"/>
                <w:lang w:eastAsia="es-MX"/>
              </w:rPr>
              <w:t xml:space="preserve">.   </w:t>
            </w:r>
            <w:r w:rsidR="006C3B2F" w:rsidRPr="00A86A7F">
              <w:rPr>
                <w:rFonts w:asciiTheme="minorHAnsi" w:hAnsiTheme="minorHAnsi" w:cs="Arial"/>
                <w:sz w:val="15"/>
                <w:szCs w:val="15"/>
              </w:rPr>
              <w:t>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33519EFC"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1</w:t>
            </w:r>
            <w:r w:rsidRPr="00A86A7F">
              <w:rPr>
                <w:rFonts w:ascii="Calibri" w:hAnsi="Calibri"/>
                <w:bCs/>
                <w:color w:val="000000"/>
                <w:sz w:val="15"/>
                <w:szCs w:val="15"/>
                <w:lang w:eastAsia="es-MX"/>
              </w:rPr>
              <w:t xml:space="preserve">.   </w:t>
            </w:r>
            <w:r w:rsidR="006C3B2F" w:rsidRPr="00A86A7F">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2191BA91"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2</w:t>
            </w:r>
            <w:r w:rsidRPr="00A86A7F">
              <w:rPr>
                <w:rFonts w:ascii="Calibri" w:hAnsi="Calibri"/>
                <w:bCs/>
                <w:color w:val="000000"/>
                <w:sz w:val="15"/>
                <w:szCs w:val="15"/>
                <w:lang w:eastAsia="es-MX"/>
              </w:rPr>
              <w:t xml:space="preserve">.   </w:t>
            </w:r>
            <w:r w:rsidR="006C3B2F" w:rsidRPr="00A86A7F">
              <w:rPr>
                <w:rFonts w:asciiTheme="minorHAnsi" w:hAnsiTheme="minorHAnsi" w:cs="Arial"/>
                <w:sz w:val="15"/>
                <w:szCs w:val="15"/>
                <w:lang w:val="es-MX"/>
              </w:rPr>
              <w:t>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4C9133BA" w:rsidR="00D61F7A" w:rsidRPr="00A86A7F" w:rsidRDefault="00D61F7A" w:rsidP="00D61F7A">
            <w:pPr>
              <w:jc w:val="both"/>
              <w:rPr>
                <w:rFonts w:ascii="Calibri" w:hAnsi="Calibri"/>
                <w:bCs/>
                <w:color w:val="000000"/>
                <w:sz w:val="15"/>
                <w:szCs w:val="15"/>
                <w:lang w:val="es-MX" w:eastAsia="es-MX"/>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3</w:t>
            </w:r>
            <w:r w:rsidRPr="00A86A7F">
              <w:rPr>
                <w:rFonts w:ascii="Calibri" w:hAnsi="Calibri"/>
                <w:bCs/>
                <w:color w:val="000000"/>
                <w:sz w:val="15"/>
                <w:szCs w:val="15"/>
                <w:lang w:eastAsia="es-MX"/>
              </w:rPr>
              <w:t xml:space="preserve">.   </w:t>
            </w:r>
            <w:r w:rsidR="00264216" w:rsidRPr="00A86A7F">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B4AF6A4" w14:textId="5FD826E7" w:rsidR="00264216" w:rsidRPr="00A86A7F" w:rsidRDefault="00D61F7A" w:rsidP="00264216">
            <w:pPr>
              <w:tabs>
                <w:tab w:val="left" w:pos="1134"/>
              </w:tabs>
              <w:ind w:right="49"/>
              <w:jc w:val="both"/>
              <w:rPr>
                <w:rFonts w:asciiTheme="minorHAnsi" w:hAnsiTheme="minorHAnsi"/>
                <w:color w:val="000000"/>
                <w:sz w:val="15"/>
                <w:szCs w:val="15"/>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4</w:t>
            </w:r>
            <w:r w:rsidRPr="00A86A7F">
              <w:rPr>
                <w:rFonts w:ascii="Calibri" w:hAnsi="Calibri"/>
                <w:bCs/>
                <w:color w:val="000000"/>
                <w:sz w:val="15"/>
                <w:szCs w:val="15"/>
                <w:lang w:eastAsia="es-MX"/>
              </w:rPr>
              <w:t xml:space="preserve">.   </w:t>
            </w:r>
            <w:r w:rsidR="00264216" w:rsidRPr="00A86A7F">
              <w:rPr>
                <w:rFonts w:asciiTheme="minorHAnsi" w:hAnsiTheme="minorHAnsi" w:cs="Arial"/>
                <w:sz w:val="15"/>
                <w:szCs w:val="15"/>
              </w:rPr>
              <w:t>Para el caso del</w:t>
            </w:r>
            <w:r w:rsidR="00264216" w:rsidRPr="00A86A7F">
              <w:rPr>
                <w:rFonts w:asciiTheme="minorHAnsi" w:hAnsiTheme="minorHAnsi" w:cs="Arial"/>
                <w:sz w:val="15"/>
                <w:szCs w:val="15"/>
                <w:lang w:val="es-MX"/>
              </w:rPr>
              <w:t xml:space="preserve">(los) </w:t>
            </w:r>
            <w:r w:rsidR="00264216" w:rsidRPr="00A86A7F">
              <w:rPr>
                <w:rFonts w:asciiTheme="minorHAnsi" w:hAnsiTheme="minorHAnsi" w:cs="Arial"/>
                <w:bCs/>
                <w:sz w:val="15"/>
                <w:szCs w:val="15"/>
                <w:lang w:val="es-MX"/>
              </w:rPr>
              <w:t>PARTICIPANTE(s)</w:t>
            </w:r>
            <w:r w:rsidR="00264216" w:rsidRPr="00A86A7F">
              <w:rPr>
                <w:rFonts w:asciiTheme="minorHAnsi" w:hAnsiTheme="minorHAnsi" w:cs="Arial"/>
                <w:sz w:val="15"/>
                <w:szCs w:val="15"/>
                <w:lang w:val="es-MX"/>
              </w:rPr>
              <w:t xml:space="preserve"> que opte(n) por la presentación conjunta de propuestas, de conformidad con los </w:t>
            </w:r>
            <w:r w:rsidR="00264216" w:rsidRPr="00A86A7F">
              <w:rPr>
                <w:rFonts w:asciiTheme="minorHAnsi" w:hAnsiTheme="minorHAnsi" w:cs="Arial"/>
                <w:i/>
                <w:sz w:val="15"/>
                <w:szCs w:val="15"/>
                <w:lang w:val="es-MX"/>
              </w:rPr>
              <w:t>Artículos 36</w:t>
            </w:r>
            <w:r w:rsidR="00264216" w:rsidRPr="00A86A7F">
              <w:rPr>
                <w:rFonts w:asciiTheme="minorHAnsi" w:hAnsiTheme="minorHAnsi" w:cs="Arial"/>
                <w:sz w:val="15"/>
                <w:szCs w:val="15"/>
                <w:lang w:val="es-MX"/>
              </w:rPr>
              <w:t xml:space="preserve"> de la Ley de Adquisiciones, Arrendamientos y Contratación de Servicios</w:t>
            </w:r>
            <w:r w:rsidR="00264216" w:rsidRPr="00A86A7F">
              <w:rPr>
                <w:rFonts w:asciiTheme="minorHAnsi" w:hAnsiTheme="minorHAnsi" w:cs="Arial"/>
                <w:bCs/>
                <w:sz w:val="15"/>
                <w:szCs w:val="15"/>
                <w:lang w:val="es-MX"/>
              </w:rPr>
              <w:t xml:space="preserve"> del Estado de Nuevo León </w:t>
            </w:r>
            <w:r w:rsidR="00264216" w:rsidRPr="00A86A7F">
              <w:rPr>
                <w:rFonts w:asciiTheme="minorHAnsi" w:hAnsiTheme="minorHAnsi" w:cs="Arial"/>
                <w:sz w:val="15"/>
                <w:szCs w:val="15"/>
                <w:lang w:val="es-MX"/>
              </w:rPr>
              <w:t xml:space="preserve">y </w:t>
            </w:r>
            <w:r w:rsidR="00264216" w:rsidRPr="00A86A7F">
              <w:rPr>
                <w:rFonts w:asciiTheme="minorHAnsi" w:hAnsiTheme="minorHAnsi" w:cs="Arial"/>
                <w:i/>
                <w:sz w:val="15"/>
                <w:szCs w:val="15"/>
                <w:lang w:val="es-MX"/>
              </w:rPr>
              <w:t>76</w:t>
            </w:r>
            <w:r w:rsidR="00264216" w:rsidRPr="00A86A7F">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264216" w:rsidRPr="00A86A7F">
              <w:rPr>
                <w:rFonts w:asciiTheme="minorHAnsi" w:hAnsiTheme="minorHAnsi"/>
                <w:sz w:val="15"/>
                <w:szCs w:val="15"/>
                <w:lang w:val="es-MX"/>
              </w:rPr>
              <w:t>Las personas que integran</w:t>
            </w:r>
            <w:r w:rsidR="00264216" w:rsidRPr="00A86A7F">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00264216" w:rsidRPr="00A86A7F">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ABIERTA PRESENCIAL; Descripción de las partes objeto del contrato que corresponderá cumplir a cada persona integrante, así como la manera en que se exigirá el </w:t>
            </w:r>
            <w:r w:rsidR="00264216" w:rsidRPr="00A86A7F">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264216" w:rsidRPr="00A86A7F">
              <w:rPr>
                <w:rFonts w:asciiTheme="minorHAnsi" w:hAnsiTheme="minorHAnsi" w:cstheme="minorHAnsi"/>
                <w:sz w:val="15"/>
                <w:szCs w:val="15"/>
              </w:rPr>
              <w:t>En caso de que no participen en propuestas conjuntas deberá manifestarlo por escrito bajo protesta de decir verdad.</w:t>
            </w:r>
          </w:p>
          <w:p w14:paraId="0D359799" w14:textId="15E4BF82" w:rsidR="00D61F7A" w:rsidRPr="00A86A7F" w:rsidRDefault="00D61F7A" w:rsidP="00D61F7A">
            <w:pPr>
              <w:jc w:val="both"/>
              <w:rPr>
                <w:rFonts w:ascii="Calibri" w:hAnsi="Calibri"/>
                <w:bCs/>
                <w:color w:val="000000"/>
                <w:sz w:val="15"/>
                <w:szCs w:val="15"/>
                <w:lang w:val="es-MX" w:eastAsia="es-MX"/>
              </w:rPr>
            </w:pP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A86A7F" w:rsidRDefault="00D61F7A" w:rsidP="00D61F7A">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A86A7F" w:rsidRDefault="00D61F7A" w:rsidP="00D61F7A">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2D4CEE" w:rsidRPr="00D61F7A" w14:paraId="187A27F8" w14:textId="77777777" w:rsidTr="002D4CEE">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EE52884" w14:textId="3A98BE51" w:rsidR="00264216" w:rsidRPr="00A86A7F" w:rsidRDefault="002D4CEE" w:rsidP="00264216">
            <w:pPr>
              <w:tabs>
                <w:tab w:val="left" w:pos="1418"/>
              </w:tabs>
              <w:ind w:right="51"/>
              <w:jc w:val="both"/>
              <w:rPr>
                <w:rFonts w:asciiTheme="minorHAnsi" w:hAnsiTheme="minorHAnsi"/>
                <w:sz w:val="15"/>
                <w:szCs w:val="15"/>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5</w:t>
            </w:r>
            <w:r w:rsidRPr="00A86A7F">
              <w:rPr>
                <w:rFonts w:ascii="Calibri" w:hAnsi="Calibri"/>
                <w:bCs/>
                <w:color w:val="000000"/>
                <w:sz w:val="15"/>
                <w:szCs w:val="15"/>
                <w:lang w:eastAsia="es-MX"/>
              </w:rPr>
              <w:t>.  </w:t>
            </w:r>
            <w:r w:rsidR="00264216" w:rsidRPr="00A86A7F">
              <w:rPr>
                <w:rFonts w:asciiTheme="minorHAnsi" w:hAnsiTheme="minorHAnsi" w:cs="Arial"/>
                <w:sz w:val="15"/>
                <w:szCs w:val="15"/>
              </w:rPr>
              <w:t>Recibo de pago de Inscripción a la Licitación.</w:t>
            </w:r>
          </w:p>
          <w:p w14:paraId="199BCBFC" w14:textId="28501F87" w:rsidR="002D4CEE" w:rsidRPr="00A86A7F" w:rsidRDefault="002D4CEE" w:rsidP="009C5FEF">
            <w:pPr>
              <w:jc w:val="both"/>
              <w:rPr>
                <w:rFonts w:ascii="Calibri" w:hAnsi="Calibri"/>
                <w:bCs/>
                <w:color w:val="000000"/>
                <w:sz w:val="15"/>
                <w:szCs w:val="15"/>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08ED4D07" w14:textId="77777777" w:rsidR="002D4CEE" w:rsidRPr="00A86A7F" w:rsidRDefault="002D4CEE" w:rsidP="009C5FEF">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2B0CE27" w14:textId="77777777" w:rsidR="002D4CEE" w:rsidRPr="00A86A7F" w:rsidRDefault="002D4CEE" w:rsidP="009C5FEF">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3E16205" w14:textId="77777777" w:rsidR="002D4CEE" w:rsidRPr="00A86A7F" w:rsidRDefault="002D4CEE" w:rsidP="009C5FEF">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r w:rsidR="00D519E3" w:rsidRPr="00D61F7A" w14:paraId="5B86B72D" w14:textId="77777777" w:rsidTr="00D519E3">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01C44F5" w14:textId="2DB6155E" w:rsidR="00D519E3" w:rsidRPr="00A86A7F" w:rsidRDefault="00264216" w:rsidP="00E62756">
            <w:pPr>
              <w:jc w:val="both"/>
              <w:rPr>
                <w:rFonts w:ascii="Calibri" w:hAnsi="Calibri"/>
                <w:bCs/>
                <w:color w:val="000000"/>
                <w:sz w:val="15"/>
                <w:szCs w:val="15"/>
                <w:lang w:eastAsia="es-MX"/>
              </w:rPr>
            </w:pPr>
            <w:r w:rsidRPr="00A86A7F">
              <w:rPr>
                <w:rFonts w:ascii="Calibri" w:hAnsi="Calibri"/>
                <w:bCs/>
                <w:color w:val="000000"/>
                <w:sz w:val="15"/>
                <w:szCs w:val="15"/>
                <w:lang w:eastAsia="es-MX"/>
              </w:rPr>
              <w:t>2</w:t>
            </w:r>
            <w:r w:rsidR="00233F1E">
              <w:rPr>
                <w:rFonts w:ascii="Calibri" w:hAnsi="Calibri"/>
                <w:bCs/>
                <w:color w:val="000000"/>
                <w:sz w:val="15"/>
                <w:szCs w:val="15"/>
                <w:lang w:eastAsia="es-MX"/>
              </w:rPr>
              <w:t>6</w:t>
            </w:r>
            <w:r w:rsidR="00D519E3" w:rsidRPr="00A86A7F">
              <w:rPr>
                <w:rFonts w:ascii="Calibri" w:hAnsi="Calibri"/>
                <w:bCs/>
                <w:color w:val="000000"/>
                <w:sz w:val="15"/>
                <w:szCs w:val="15"/>
                <w:lang w:eastAsia="es-MX"/>
              </w:rPr>
              <w:t>.  </w:t>
            </w:r>
            <w:r w:rsidRPr="00A86A7F">
              <w:rPr>
                <w:rFonts w:asciiTheme="minorHAnsi" w:hAnsiTheme="minorHAnsi" w:cs="Arial"/>
                <w:b/>
                <w:bCs/>
                <w:sz w:val="15"/>
                <w:szCs w:val="15"/>
              </w:rPr>
              <w:t>Anexo 15</w:t>
            </w:r>
            <w:r w:rsidRPr="00A86A7F">
              <w:rPr>
                <w:rFonts w:asciiTheme="minorHAnsi" w:hAnsiTheme="minorHAnsi" w:cs="Arial"/>
                <w:sz w:val="15"/>
                <w:szCs w:val="15"/>
              </w:rPr>
              <w:t>.- Constancia de Visita a Instalación con sello y firma del Administrador de la Unidad Médica, acompañada de la guía mecánica y eléctrica del equipo, para el área inspeccionada.</w:t>
            </w:r>
          </w:p>
        </w:tc>
        <w:tc>
          <w:tcPr>
            <w:tcW w:w="567" w:type="dxa"/>
            <w:tcBorders>
              <w:top w:val="nil"/>
              <w:left w:val="nil"/>
              <w:bottom w:val="single" w:sz="4" w:space="0" w:color="auto"/>
              <w:right w:val="single" w:sz="4" w:space="0" w:color="auto"/>
            </w:tcBorders>
            <w:shd w:val="clear" w:color="auto" w:fill="auto"/>
            <w:vAlign w:val="center"/>
            <w:hideMark/>
          </w:tcPr>
          <w:p w14:paraId="078E5076" w14:textId="77777777" w:rsidR="00D519E3" w:rsidRPr="00A86A7F" w:rsidRDefault="00D519E3" w:rsidP="00E62756">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B1703E" w14:textId="77777777" w:rsidR="00D519E3" w:rsidRPr="00A86A7F" w:rsidRDefault="00D519E3" w:rsidP="00E62756">
            <w:pPr>
              <w:jc w:val="center"/>
              <w:rPr>
                <w:rFonts w:ascii="Calibri" w:hAnsi="Calibri"/>
                <w:color w:val="000000"/>
                <w:sz w:val="15"/>
                <w:szCs w:val="15"/>
                <w:lang w:val="es-MX" w:eastAsia="es-MX"/>
              </w:rPr>
            </w:pPr>
            <w:r w:rsidRPr="00A86A7F">
              <w:rPr>
                <w:rFonts w:ascii="Calibri" w:hAnsi="Calibri"/>
                <w:color w:val="000000"/>
                <w:sz w:val="15"/>
                <w:szCs w:val="15"/>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2BEF43" w14:textId="77777777" w:rsidR="00D519E3" w:rsidRPr="00A86A7F" w:rsidRDefault="00D519E3" w:rsidP="00E62756">
            <w:pPr>
              <w:rPr>
                <w:rFonts w:ascii="Calibri" w:hAnsi="Calibri"/>
                <w:color w:val="000000"/>
                <w:sz w:val="15"/>
                <w:szCs w:val="15"/>
                <w:lang w:val="es-MX" w:eastAsia="es-MX"/>
              </w:rPr>
            </w:pPr>
            <w:r w:rsidRPr="00A86A7F">
              <w:rPr>
                <w:rFonts w:ascii="Calibri" w:hAnsi="Calibri"/>
                <w:color w:val="000000"/>
                <w:sz w:val="15"/>
                <w:szCs w:val="15"/>
                <w:lang w:val="es-MX" w:eastAsia="es-MX"/>
              </w:rPr>
              <w:t> </w:t>
            </w:r>
          </w:p>
        </w:tc>
      </w:tr>
    </w:tbl>
    <w:p w14:paraId="78520720" w14:textId="77777777" w:rsidR="00D61F7A" w:rsidRDefault="00D61F7A" w:rsidP="002F5444">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69C35993"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los requisitos solicitados en</w:t>
      </w:r>
      <w:r w:rsidR="00B0520B">
        <w:rPr>
          <w:rFonts w:ascii="Calibri" w:hAnsi="Calibri"/>
          <w:sz w:val="16"/>
          <w:szCs w:val="16"/>
        </w:rPr>
        <w:t xml:space="preserve"> el </w:t>
      </w:r>
      <w:r w:rsidR="00B0520B" w:rsidRPr="00B0520B">
        <w:rPr>
          <w:rFonts w:ascii="Calibri" w:hAnsi="Calibri"/>
          <w:b/>
          <w:bCs/>
          <w:sz w:val="16"/>
          <w:szCs w:val="16"/>
        </w:rPr>
        <w:t>punto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D28B3"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6018842E" w14:textId="77777777" w:rsidR="008C64A1" w:rsidRDefault="008C64A1" w:rsidP="00BA09CD">
      <w:pPr>
        <w:tabs>
          <w:tab w:val="left" w:pos="4253"/>
          <w:tab w:val="left" w:pos="8080"/>
        </w:tabs>
        <w:ind w:right="1"/>
        <w:jc w:val="center"/>
        <w:rPr>
          <w:rFonts w:ascii="Calibri" w:hAnsi="Calibri" w:cs="Arial"/>
          <w:b/>
          <w:bCs/>
        </w:rPr>
      </w:pPr>
    </w:p>
    <w:p w14:paraId="2FDB7977" w14:textId="77777777" w:rsidR="00A86A7F" w:rsidRDefault="00A86A7F" w:rsidP="00BA09CD">
      <w:pPr>
        <w:tabs>
          <w:tab w:val="left" w:pos="4253"/>
          <w:tab w:val="left" w:pos="8080"/>
        </w:tabs>
        <w:ind w:right="1"/>
        <w:jc w:val="center"/>
        <w:rPr>
          <w:rFonts w:ascii="Calibri" w:hAnsi="Calibri" w:cs="Arial"/>
          <w:b/>
          <w:bCs/>
        </w:rPr>
      </w:pPr>
    </w:p>
    <w:p w14:paraId="61528C33" w14:textId="77777777" w:rsidR="00A86A7F" w:rsidRDefault="00A86A7F" w:rsidP="00BA09CD">
      <w:pPr>
        <w:tabs>
          <w:tab w:val="left" w:pos="4253"/>
          <w:tab w:val="left" w:pos="8080"/>
        </w:tabs>
        <w:ind w:right="1"/>
        <w:jc w:val="center"/>
        <w:rPr>
          <w:rFonts w:ascii="Calibri" w:hAnsi="Calibri" w:cs="Arial"/>
          <w:b/>
          <w:bCs/>
        </w:rPr>
      </w:pPr>
    </w:p>
    <w:p w14:paraId="6CE7CE5E" w14:textId="77777777" w:rsidR="00233F1E" w:rsidRDefault="00233F1E" w:rsidP="00BA09CD">
      <w:pPr>
        <w:tabs>
          <w:tab w:val="left" w:pos="4253"/>
          <w:tab w:val="left" w:pos="8080"/>
        </w:tabs>
        <w:ind w:right="1"/>
        <w:jc w:val="center"/>
        <w:rPr>
          <w:rFonts w:ascii="Calibri" w:hAnsi="Calibri" w:cs="Arial"/>
          <w:b/>
          <w:bCs/>
        </w:rPr>
      </w:pPr>
    </w:p>
    <w:p w14:paraId="4FA271FF" w14:textId="77777777" w:rsidR="00233F1E" w:rsidRDefault="00233F1E" w:rsidP="00BA09CD">
      <w:pPr>
        <w:tabs>
          <w:tab w:val="left" w:pos="4253"/>
          <w:tab w:val="left" w:pos="8080"/>
        </w:tabs>
        <w:ind w:right="1"/>
        <w:jc w:val="center"/>
        <w:rPr>
          <w:rFonts w:ascii="Calibri" w:hAnsi="Calibri" w:cs="Arial"/>
          <w:b/>
          <w:bCs/>
        </w:rPr>
      </w:pPr>
    </w:p>
    <w:p w14:paraId="55E3AD65" w14:textId="77777777" w:rsidR="00233F1E" w:rsidRDefault="00233F1E" w:rsidP="00BA09CD">
      <w:pPr>
        <w:tabs>
          <w:tab w:val="left" w:pos="4253"/>
          <w:tab w:val="left" w:pos="8080"/>
        </w:tabs>
        <w:ind w:right="1"/>
        <w:jc w:val="center"/>
        <w:rPr>
          <w:rFonts w:ascii="Calibri" w:hAnsi="Calibri" w:cs="Arial"/>
          <w:b/>
          <w:bCs/>
        </w:rPr>
      </w:pPr>
    </w:p>
    <w:p w14:paraId="7AD260AC" w14:textId="6504CC48" w:rsidR="002F5444" w:rsidRPr="00C765F1" w:rsidRDefault="00E50979"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6197105A" w:rsidR="00C96B24" w:rsidRPr="00C96B24" w:rsidRDefault="00364F8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56C292DF"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924E6D">
        <w:rPr>
          <w:rFonts w:asciiTheme="minorHAnsi" w:hAnsiTheme="minorHAnsi"/>
          <w:b/>
          <w:color w:val="auto"/>
          <w:sz w:val="18"/>
          <w:szCs w:val="16"/>
        </w:rPr>
        <w:t>LP-919044992-I31-2024</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0D467FFD"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364F8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924E6D">
        <w:rPr>
          <w:rFonts w:asciiTheme="minorHAnsi" w:hAnsiTheme="minorHAnsi"/>
          <w:b/>
          <w:color w:val="auto"/>
          <w:sz w:val="18"/>
          <w:szCs w:val="16"/>
        </w:rPr>
        <w:t>LP-919044992-I31-2024</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w:t>
      </w:r>
      <w:r w:rsidR="008C64A1">
        <w:rPr>
          <w:rFonts w:asciiTheme="minorHAnsi" w:hAnsiTheme="minorHAnsi"/>
          <w:sz w:val="18"/>
          <w:szCs w:val="16"/>
        </w:rPr>
        <w:t xml:space="preserve"> </w:t>
      </w:r>
      <w:r w:rsidR="002F5444" w:rsidRPr="003C57FD">
        <w:rPr>
          <w:rFonts w:asciiTheme="minorHAnsi" w:hAnsiTheme="minorHAnsi"/>
          <w:sz w:val="18"/>
          <w:szCs w:val="16"/>
        </w:rPr>
        <w:t>(persona física o moral)</w:t>
      </w:r>
      <w:r w:rsidR="008C64A1">
        <w:rPr>
          <w:rFonts w:asciiTheme="minorHAnsi" w:hAnsiTheme="minorHAnsi"/>
          <w:sz w:val="18"/>
          <w:szCs w:val="16"/>
        </w:rPr>
        <w:t xml:space="preserve"> </w:t>
      </w:r>
      <w:r w:rsidR="002F5444" w:rsidRPr="003C57FD">
        <w:rPr>
          <w:rFonts w:asciiTheme="minorHAnsi" w:hAnsiTheme="minorHAnsi"/>
          <w:sz w:val="18"/>
          <w:szCs w:val="16"/>
        </w:rPr>
        <w:t>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470684FC"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60288386"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0801A14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E50979">
        <w:rPr>
          <w:rFonts w:ascii="Calibri" w:hAnsi="Calibri"/>
          <w:b/>
        </w:rPr>
        <w:t>3</w:t>
      </w:r>
      <w:r>
        <w:rPr>
          <w:rFonts w:ascii="Calibri" w:hAnsi="Calibri"/>
          <w:b/>
        </w:rPr>
        <w:t>-A</w:t>
      </w:r>
    </w:p>
    <w:p w14:paraId="61B2BB1C" w14:textId="7FFF44D4" w:rsidR="002F5444" w:rsidRPr="001C3B83" w:rsidRDefault="00364F8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w:t>
      </w:r>
      <w:r w:rsidR="008518C1">
        <w:rPr>
          <w:rFonts w:ascii="Calibri" w:hAnsi="Calibri"/>
          <w:b/>
          <w:i/>
        </w:rPr>
        <w:t xml:space="preserve"> </w:t>
      </w:r>
      <w:r w:rsidR="002F5444" w:rsidRPr="001C3B83">
        <w:rPr>
          <w:rFonts w:ascii="Calibri" w:hAnsi="Calibri"/>
          <w:b/>
          <w:i/>
        </w:rPr>
        <w:t>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E1F2E">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22B23C2A" w14:textId="066881B6" w:rsidR="00B37CE3" w:rsidRDefault="00E50979"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14</w:t>
      </w:r>
    </w:p>
    <w:p w14:paraId="6238F255" w14:textId="77777777" w:rsidR="00FD0D34" w:rsidRDefault="00FD0D34" w:rsidP="00C15FEF">
      <w:pPr>
        <w:autoSpaceDE w:val="0"/>
        <w:autoSpaceDN w:val="0"/>
        <w:adjustRightInd w:val="0"/>
        <w:jc w:val="center"/>
        <w:rPr>
          <w:rFonts w:ascii="Calibri" w:hAnsi="Calibri" w:cs="Calibri"/>
          <w:sz w:val="16"/>
          <w:szCs w:val="16"/>
          <w:lang w:val="es-MX"/>
        </w:rPr>
      </w:pPr>
    </w:p>
    <w:p w14:paraId="5B916751" w14:textId="77777777" w:rsidR="00FD0D34" w:rsidRPr="00515E3C" w:rsidRDefault="00FD0D34" w:rsidP="00FD0D34">
      <w:pPr>
        <w:autoSpaceDE w:val="0"/>
        <w:autoSpaceDN w:val="0"/>
        <w:adjustRightInd w:val="0"/>
        <w:jc w:val="center"/>
        <w:rPr>
          <w:rFonts w:ascii="Calibri" w:hAnsi="Calibri" w:cs="Calibri"/>
          <w:b/>
          <w:sz w:val="16"/>
          <w:szCs w:val="16"/>
          <w:lang w:val="es-MX"/>
        </w:rPr>
      </w:pPr>
      <w:r w:rsidRPr="00515E3C">
        <w:rPr>
          <w:rFonts w:ascii="Calibri" w:hAnsi="Calibri" w:cs="Calibri"/>
          <w:b/>
          <w:sz w:val="16"/>
          <w:szCs w:val="16"/>
          <w:lang w:val="es-MX"/>
        </w:rPr>
        <w:t>MODELO DE CONTRATO</w:t>
      </w:r>
    </w:p>
    <w:p w14:paraId="74356C62" w14:textId="77777777" w:rsidR="00FD0D34" w:rsidRPr="00515E3C" w:rsidRDefault="00FD0D34" w:rsidP="00FD0D34">
      <w:pPr>
        <w:autoSpaceDE w:val="0"/>
        <w:autoSpaceDN w:val="0"/>
        <w:adjustRightInd w:val="0"/>
        <w:jc w:val="right"/>
        <w:rPr>
          <w:rFonts w:ascii="Calibri" w:hAnsi="Calibri" w:cs="Calibri"/>
          <w:b/>
          <w:sz w:val="16"/>
          <w:szCs w:val="16"/>
          <w:lang w:val="es-MX"/>
        </w:rPr>
      </w:pPr>
      <w:r w:rsidRPr="00515E3C">
        <w:rPr>
          <w:rFonts w:ascii="Calibri" w:hAnsi="Calibri" w:cs="Calibri"/>
          <w:b/>
          <w:sz w:val="16"/>
          <w:szCs w:val="16"/>
          <w:lang w:val="es-MX"/>
        </w:rPr>
        <w:t>CONTRATO No: __________</w:t>
      </w:r>
    </w:p>
    <w:p w14:paraId="408BE343" w14:textId="77777777" w:rsidR="00FD0D34" w:rsidRPr="00515E3C" w:rsidRDefault="00FD0D34" w:rsidP="00FD0D34">
      <w:pPr>
        <w:autoSpaceDE w:val="0"/>
        <w:autoSpaceDN w:val="0"/>
        <w:adjustRightInd w:val="0"/>
        <w:rPr>
          <w:rFonts w:ascii="Calibri" w:hAnsi="Calibri" w:cs="Calibri"/>
          <w:sz w:val="16"/>
          <w:szCs w:val="16"/>
          <w:lang w:val="es-MX"/>
        </w:rPr>
      </w:pPr>
    </w:p>
    <w:p w14:paraId="519A5E53" w14:textId="77777777" w:rsidR="00FD0D34" w:rsidRPr="00515E3C" w:rsidRDefault="00FD0D34" w:rsidP="00FD0D34">
      <w:pPr>
        <w:jc w:val="both"/>
        <w:rPr>
          <w:rFonts w:ascii="Calibri" w:hAnsi="Calibri" w:cs="Calibri"/>
          <w:b/>
          <w:sz w:val="16"/>
          <w:szCs w:val="16"/>
        </w:rPr>
      </w:pPr>
      <w:r w:rsidRPr="00515E3C">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A217FF4"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62367966" w14:textId="77777777" w:rsidR="00FD0D34" w:rsidRPr="00515E3C" w:rsidRDefault="00FD0D34" w:rsidP="00FD0D34">
      <w:pPr>
        <w:tabs>
          <w:tab w:val="left" w:pos="1134"/>
          <w:tab w:val="left" w:pos="3402"/>
          <w:tab w:val="left" w:pos="5670"/>
          <w:tab w:val="left" w:pos="8222"/>
        </w:tabs>
        <w:jc w:val="center"/>
        <w:rPr>
          <w:rFonts w:ascii="Calibri" w:hAnsi="Calibri" w:cs="Calibri"/>
          <w:sz w:val="16"/>
          <w:szCs w:val="16"/>
        </w:rPr>
      </w:pPr>
      <w:r w:rsidRPr="00515E3C">
        <w:rPr>
          <w:rFonts w:ascii="Calibri" w:hAnsi="Calibri" w:cs="Calibri"/>
          <w:sz w:val="16"/>
          <w:szCs w:val="16"/>
        </w:rPr>
        <w:t>D E C L A R A C I O N E S</w:t>
      </w:r>
    </w:p>
    <w:p w14:paraId="5EDC1C03" w14:textId="77777777" w:rsidR="00FD0D34" w:rsidRPr="00515E3C" w:rsidRDefault="00FD0D34" w:rsidP="00FD0D34">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 Declara “S.S.N.L.”:</w:t>
      </w:r>
    </w:p>
    <w:p w14:paraId="3D2B96C0"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p>
    <w:p w14:paraId="4C4320A9"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I.1. Que es un Organismo Público Descentralizado con personalidad jurídica y patrimonio propios, creado por decreto número 328 de fecha 18 de diciembre de 1996. Con Registro Federal de Contribuyentes SSN-970115-QI9</w:t>
      </w:r>
    </w:p>
    <w:p w14:paraId="4648D63A"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p>
    <w:p w14:paraId="734F38F2"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8" w:name="_Hlk107226541"/>
      <w:r w:rsidRPr="00515E3C">
        <w:rPr>
          <w:rFonts w:ascii="Calibri" w:hAnsi="Calibri" w:cs="Calibri"/>
          <w:sz w:val="16"/>
          <w:szCs w:val="16"/>
        </w:rPr>
        <w:t>y Acuerdo Delegatorio de facultades signado en fecha 02 de Junio del 2022 y Publicado en el Periódico Oficial del Estado de Nuevo León</w:t>
      </w:r>
      <w:bookmarkEnd w:id="8"/>
      <w:r w:rsidRPr="00515E3C">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1489FDD"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1A29B62E"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3ED4D5"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p>
    <w:p w14:paraId="7E77CC36"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54E235D7"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05386D9F" w14:textId="3AA9DEF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I.5 Que el presente contrato fue adjudicado mediante el procedimiento de Licitación Pública</w:t>
      </w:r>
      <w:r>
        <w:rPr>
          <w:rFonts w:ascii="Calibri" w:hAnsi="Calibri" w:cs="Calibri"/>
          <w:sz w:val="16"/>
          <w:szCs w:val="16"/>
        </w:rPr>
        <w:t xml:space="preserve"> Internacional Abierta</w:t>
      </w:r>
      <w:r w:rsidRPr="00515E3C">
        <w:rPr>
          <w:rFonts w:ascii="Calibri" w:hAnsi="Calibri" w:cs="Calibri"/>
          <w:sz w:val="16"/>
          <w:szCs w:val="16"/>
        </w:rPr>
        <w:t xml:space="preserve"> Presencial No.  </w:t>
      </w:r>
      <w:r w:rsidR="00924E6D">
        <w:rPr>
          <w:rFonts w:ascii="Calibri" w:hAnsi="Calibri" w:cs="Calibri"/>
          <w:sz w:val="16"/>
          <w:szCs w:val="16"/>
        </w:rPr>
        <w:t>LP-919044992-I31-2024</w:t>
      </w:r>
      <w:r w:rsidRPr="00515E3C">
        <w:rPr>
          <w:rFonts w:ascii="Calibri" w:hAnsi="Calibri" w:cs="Calibri"/>
          <w:sz w:val="16"/>
          <w:szCs w:val="16"/>
        </w:rPr>
        <w:t xml:space="preserve">, relativo a la </w:t>
      </w:r>
      <w:r>
        <w:rPr>
          <w:rFonts w:ascii="Calibri" w:hAnsi="Calibri" w:cs="Calibri"/>
          <w:sz w:val="16"/>
          <w:szCs w:val="16"/>
        </w:rPr>
        <w:t>adquisición</w:t>
      </w:r>
      <w:r w:rsidRPr="00515E3C">
        <w:rPr>
          <w:rFonts w:ascii="Calibri" w:hAnsi="Calibri" w:cs="Calibri"/>
          <w:sz w:val="16"/>
          <w:szCs w:val="16"/>
        </w:rPr>
        <w:t xml:space="preserve"> de _________________________.</w:t>
      </w:r>
    </w:p>
    <w:p w14:paraId="60D2318B"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7AC397F4"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3CA97283"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4B9AE3A1" w14:textId="77777777" w:rsidR="00FD0D34" w:rsidRPr="00515E3C" w:rsidRDefault="00FD0D34" w:rsidP="00FD0D34">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II.- Declara “EL PROVEEDOR”:</w:t>
      </w:r>
    </w:p>
    <w:p w14:paraId="101B81BD" w14:textId="77777777" w:rsidR="00FD0D34" w:rsidRPr="00515E3C" w:rsidRDefault="00FD0D34" w:rsidP="00FD0D34">
      <w:pPr>
        <w:tabs>
          <w:tab w:val="left" w:pos="1134"/>
          <w:tab w:val="left" w:pos="3402"/>
          <w:tab w:val="left" w:pos="5670"/>
          <w:tab w:val="left" w:pos="8222"/>
        </w:tabs>
        <w:jc w:val="both"/>
        <w:rPr>
          <w:rFonts w:ascii="Calibri" w:hAnsi="Calibri" w:cs="Calibri"/>
          <w:sz w:val="16"/>
          <w:szCs w:val="16"/>
        </w:rPr>
      </w:pPr>
    </w:p>
    <w:p w14:paraId="0A4CF8DE" w14:textId="77777777" w:rsidR="00FD0D34" w:rsidRPr="00515E3C" w:rsidRDefault="00FD0D34" w:rsidP="00FD0D34">
      <w:pPr>
        <w:ind w:right="-5"/>
        <w:jc w:val="both"/>
        <w:rPr>
          <w:rFonts w:ascii="Calibri" w:hAnsi="Calibri" w:cs="Calibri"/>
          <w:sz w:val="16"/>
          <w:szCs w:val="16"/>
        </w:rPr>
      </w:pPr>
      <w:r w:rsidRPr="00515E3C">
        <w:rPr>
          <w:rFonts w:ascii="Calibri" w:hAnsi="Calibri" w:cs="Calibri"/>
          <w:sz w:val="16"/>
          <w:szCs w:val="16"/>
        </w:rPr>
        <w:t>II.1.-</w:t>
      </w:r>
      <w:bookmarkStart w:id="9" w:name="_Hlk491079939"/>
      <w:r w:rsidRPr="00515E3C">
        <w:rPr>
          <w:rFonts w:ascii="Calibri" w:hAnsi="Calibri" w:cs="Calibri"/>
          <w:sz w:val="16"/>
          <w:szCs w:val="16"/>
        </w:rPr>
        <w:t xml:space="preserve">Que acredita la legal existencia de la compañía denominada </w:t>
      </w:r>
      <w:bookmarkEnd w:id="9"/>
      <w:r w:rsidRPr="00515E3C">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5F421E2" w14:textId="77777777" w:rsidR="00FD0D34" w:rsidRPr="00515E3C" w:rsidRDefault="00FD0D34" w:rsidP="00FD0D34">
      <w:pPr>
        <w:ind w:right="-5"/>
        <w:jc w:val="both"/>
        <w:rPr>
          <w:rFonts w:ascii="Calibri" w:hAnsi="Calibri" w:cs="Calibri"/>
          <w:sz w:val="16"/>
          <w:szCs w:val="16"/>
        </w:rPr>
      </w:pPr>
    </w:p>
    <w:p w14:paraId="41C4AEA6" w14:textId="77777777" w:rsidR="00FD0D34" w:rsidRPr="00515E3C" w:rsidRDefault="00FD0D34" w:rsidP="00FD0D34">
      <w:pPr>
        <w:ind w:right="-5"/>
        <w:jc w:val="both"/>
        <w:rPr>
          <w:rFonts w:ascii="Calibri" w:hAnsi="Calibri" w:cs="Calibri"/>
          <w:sz w:val="16"/>
          <w:szCs w:val="16"/>
        </w:rPr>
      </w:pPr>
      <w:r w:rsidRPr="00515E3C">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16CDE16" w14:textId="77777777" w:rsidR="00FD0D34" w:rsidRPr="00515E3C" w:rsidRDefault="00FD0D34" w:rsidP="00FD0D34">
      <w:pPr>
        <w:ind w:right="-5"/>
        <w:jc w:val="both"/>
        <w:rPr>
          <w:rFonts w:ascii="Calibri" w:hAnsi="Calibri" w:cs="Calibri"/>
          <w:sz w:val="16"/>
          <w:szCs w:val="16"/>
        </w:rPr>
      </w:pPr>
    </w:p>
    <w:p w14:paraId="3890CC48" w14:textId="77777777" w:rsidR="00FD0D34" w:rsidRPr="00515E3C" w:rsidRDefault="00FD0D34" w:rsidP="00FD0D34">
      <w:pPr>
        <w:ind w:right="-5"/>
        <w:jc w:val="both"/>
        <w:rPr>
          <w:rFonts w:ascii="Calibri" w:hAnsi="Calibri" w:cs="Calibri"/>
          <w:sz w:val="16"/>
          <w:szCs w:val="16"/>
        </w:rPr>
      </w:pPr>
      <w:r w:rsidRPr="00515E3C">
        <w:rPr>
          <w:rFonts w:ascii="Calibri" w:hAnsi="Calibri" w:cs="Calibri"/>
          <w:sz w:val="16"/>
          <w:szCs w:val="16"/>
        </w:rPr>
        <w:t>II.3.-</w:t>
      </w:r>
      <w:bookmarkStart w:id="10" w:name="_Hlk491079956"/>
      <w:r w:rsidRPr="00515E3C">
        <w:rPr>
          <w:rFonts w:ascii="Calibri" w:hAnsi="Calibri" w:cs="Calibri"/>
          <w:sz w:val="16"/>
          <w:szCs w:val="16"/>
        </w:rPr>
        <w:t xml:space="preserve">Que el Representante Legal de dicha compañía, </w:t>
      </w:r>
      <w:bookmarkEnd w:id="10"/>
      <w:r w:rsidRPr="00515E3C">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5F9BB47" w14:textId="77777777" w:rsidR="00FD0D34" w:rsidRPr="00515E3C" w:rsidRDefault="00FD0D34" w:rsidP="00FD0D34">
      <w:pPr>
        <w:ind w:right="-5"/>
        <w:jc w:val="both"/>
        <w:rPr>
          <w:rFonts w:ascii="Calibri" w:hAnsi="Calibri" w:cs="Calibri"/>
          <w:sz w:val="16"/>
          <w:szCs w:val="16"/>
        </w:rPr>
      </w:pPr>
    </w:p>
    <w:p w14:paraId="78925374" w14:textId="77777777" w:rsidR="00FD0D34" w:rsidRPr="00515E3C" w:rsidRDefault="00FD0D34" w:rsidP="00FD0D34">
      <w:pPr>
        <w:ind w:right="-5"/>
        <w:jc w:val="both"/>
        <w:rPr>
          <w:rFonts w:ascii="Calibri" w:hAnsi="Calibri" w:cs="Calibri"/>
          <w:sz w:val="16"/>
          <w:szCs w:val="16"/>
        </w:rPr>
      </w:pPr>
      <w:r w:rsidRPr="00515E3C">
        <w:rPr>
          <w:rFonts w:ascii="Calibri" w:hAnsi="Calibri" w:cs="Calibri"/>
          <w:sz w:val="16"/>
          <w:szCs w:val="16"/>
        </w:rPr>
        <w:lastRenderedPageBreak/>
        <w:t xml:space="preserve">II.4.-Continúa manifestando que tiene capacidad jurídica y reúne las condiciones técnicas y económicas para obligarse a la venta de _______________, objeto del presente contrato. </w:t>
      </w:r>
    </w:p>
    <w:p w14:paraId="20987FFB" w14:textId="77777777" w:rsidR="00FD0D34" w:rsidRPr="00515E3C" w:rsidRDefault="00FD0D34" w:rsidP="00FD0D34">
      <w:pPr>
        <w:ind w:right="-5"/>
        <w:jc w:val="both"/>
        <w:rPr>
          <w:rFonts w:ascii="Calibri" w:hAnsi="Calibri" w:cs="Calibri"/>
          <w:sz w:val="16"/>
          <w:szCs w:val="16"/>
        </w:rPr>
      </w:pPr>
    </w:p>
    <w:p w14:paraId="157276F6" w14:textId="77777777" w:rsidR="00FD0D34" w:rsidRDefault="00FD0D34" w:rsidP="00FD0D34">
      <w:pPr>
        <w:ind w:right="-5"/>
        <w:jc w:val="both"/>
        <w:rPr>
          <w:rFonts w:ascii="Calibri" w:hAnsi="Calibri" w:cs="Calibri"/>
          <w:sz w:val="16"/>
          <w:szCs w:val="16"/>
        </w:rPr>
      </w:pPr>
      <w:r w:rsidRPr="00515E3C">
        <w:rPr>
          <w:rFonts w:ascii="Calibri" w:hAnsi="Calibri" w:cs="Calibri"/>
          <w:sz w:val="16"/>
          <w:szCs w:val="16"/>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4AE752E8" w14:textId="77777777" w:rsidR="00FD0D34" w:rsidRPr="00515E3C" w:rsidRDefault="00FD0D34" w:rsidP="00FD0D34">
      <w:pPr>
        <w:tabs>
          <w:tab w:val="left" w:pos="360"/>
        </w:tabs>
        <w:jc w:val="both"/>
        <w:rPr>
          <w:rFonts w:ascii="Calibri" w:hAnsi="Calibri" w:cs="Calibri"/>
          <w:sz w:val="16"/>
          <w:szCs w:val="16"/>
        </w:rPr>
      </w:pPr>
      <w:r w:rsidRPr="00515E3C">
        <w:rPr>
          <w:rFonts w:ascii="Calibri" w:hAnsi="Calibri" w:cs="Calibri"/>
          <w:sz w:val="16"/>
          <w:szCs w:val="16"/>
        </w:rPr>
        <w:t>II.6.-</w:t>
      </w:r>
      <w:bookmarkStart w:id="11" w:name="_Hlk491080052"/>
      <w:r w:rsidRPr="00515E3C">
        <w:rPr>
          <w:rFonts w:ascii="Calibri" w:hAnsi="Calibri" w:cs="Calibri"/>
          <w:color w:val="000000"/>
          <w:sz w:val="16"/>
          <w:szCs w:val="16"/>
        </w:rPr>
        <w:t xml:space="preserve"> </w:t>
      </w:r>
      <w:bookmarkEnd w:id="11"/>
      <w:r w:rsidRPr="00515E3C">
        <w:rPr>
          <w:rFonts w:ascii="Calibri" w:hAnsi="Calibri" w:cs="Calibri"/>
          <w:sz w:val="16"/>
          <w:szCs w:val="16"/>
        </w:rPr>
        <w:t>Que, para los fines y efectos legales del mismo, señala como su domicilio, el ubicado en la Calle ______________, No. ________, Interior _________, Colonia ___________, en ___________, C.P. ___________.</w:t>
      </w:r>
    </w:p>
    <w:p w14:paraId="276472B0" w14:textId="77777777" w:rsidR="00FD0D34" w:rsidRPr="00515E3C" w:rsidRDefault="00FD0D34" w:rsidP="00FD0D34">
      <w:pPr>
        <w:tabs>
          <w:tab w:val="left" w:pos="360"/>
        </w:tabs>
        <w:jc w:val="both"/>
        <w:rPr>
          <w:rFonts w:ascii="Calibri" w:hAnsi="Calibri" w:cs="Calibri"/>
          <w:sz w:val="16"/>
          <w:szCs w:val="16"/>
        </w:rPr>
      </w:pPr>
    </w:p>
    <w:p w14:paraId="53908CB3" w14:textId="77777777" w:rsidR="00FD0D34" w:rsidRPr="00515E3C" w:rsidRDefault="00FD0D34" w:rsidP="00FD0D34">
      <w:pPr>
        <w:tabs>
          <w:tab w:val="left" w:pos="0"/>
        </w:tabs>
        <w:jc w:val="both"/>
        <w:rPr>
          <w:rFonts w:ascii="Calibri" w:hAnsi="Calibri" w:cs="Calibri"/>
          <w:sz w:val="16"/>
          <w:szCs w:val="16"/>
        </w:rPr>
      </w:pPr>
      <w:r w:rsidRPr="00515E3C">
        <w:rPr>
          <w:rFonts w:ascii="Calibri" w:hAnsi="Calibri" w:cs="Calibri"/>
          <w:b/>
          <w:sz w:val="16"/>
          <w:szCs w:val="16"/>
        </w:rPr>
        <w:t xml:space="preserve">III.- “LAS PARTES” </w:t>
      </w:r>
      <w:r w:rsidRPr="00515E3C">
        <w:rPr>
          <w:rFonts w:ascii="Calibri" w:hAnsi="Calibri" w:cs="Calibri"/>
          <w:sz w:val="16"/>
          <w:szCs w:val="16"/>
        </w:rPr>
        <w:t>declaran:</w:t>
      </w:r>
    </w:p>
    <w:p w14:paraId="6B7282CB" w14:textId="77777777" w:rsidR="00FD0D34" w:rsidRPr="00515E3C" w:rsidRDefault="00FD0D34" w:rsidP="00FD0D34">
      <w:pPr>
        <w:tabs>
          <w:tab w:val="left" w:pos="-284"/>
        </w:tabs>
        <w:ind w:left="-284"/>
        <w:jc w:val="both"/>
        <w:rPr>
          <w:rFonts w:ascii="Calibri" w:hAnsi="Calibri" w:cs="Calibri"/>
          <w:sz w:val="16"/>
          <w:szCs w:val="16"/>
        </w:rPr>
      </w:pPr>
    </w:p>
    <w:p w14:paraId="2310A8CC" w14:textId="77777777" w:rsidR="00FD0D34" w:rsidRPr="00515E3C" w:rsidRDefault="00FD0D34" w:rsidP="00FD0D34">
      <w:pPr>
        <w:ind w:right="-5"/>
        <w:jc w:val="both"/>
        <w:rPr>
          <w:rFonts w:ascii="Calibri" w:hAnsi="Calibri"/>
          <w:sz w:val="16"/>
          <w:szCs w:val="16"/>
        </w:rPr>
      </w:pPr>
      <w:r w:rsidRPr="00515E3C">
        <w:rPr>
          <w:rFonts w:ascii="Calibri" w:hAnsi="Calibri" w:cs="Calibri"/>
          <w:sz w:val="16"/>
          <w:szCs w:val="16"/>
        </w:rPr>
        <w:t>III.1 Que se reconocen la personalidad con la que comparecen y acuerdan celebrar el presente contrato, al tenor de las siguientes:</w:t>
      </w:r>
    </w:p>
    <w:p w14:paraId="6BE33896" w14:textId="1A1610DB" w:rsidR="00E73AB6" w:rsidRPr="00C15FEF" w:rsidRDefault="00E73AB6" w:rsidP="00C15FEF">
      <w:pPr>
        <w:pStyle w:val="Sangradetextonormal"/>
        <w:spacing w:after="0"/>
        <w:ind w:left="180" w:right="-5" w:hanging="360"/>
        <w:rPr>
          <w:rFonts w:ascii="Calibri" w:hAnsi="Calibri"/>
          <w:sz w:val="16"/>
          <w:szCs w:val="16"/>
        </w:rPr>
      </w:pP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4709C7BF"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w:t>
      </w:r>
      <w:r w:rsidR="00684CEC">
        <w:rPr>
          <w:rFonts w:ascii="Calibri" w:hAnsi="Calibri" w:cs="Tahoma"/>
          <w:b/>
          <w:sz w:val="16"/>
          <w:szCs w:val="16"/>
        </w:rPr>
        <w:t xml:space="preserve"> </w:t>
      </w:r>
      <w:r w:rsidRPr="00C15FEF">
        <w:rPr>
          <w:rFonts w:ascii="Calibri" w:hAnsi="Calibri" w:cs="Tahoma"/>
          <w:b/>
          <w:sz w:val="16"/>
          <w:szCs w:val="16"/>
        </w:rPr>
        <w:t>- OBJETO.</w:t>
      </w:r>
      <w:r w:rsidRPr="00C15FEF">
        <w:rPr>
          <w:rFonts w:ascii="Calibri" w:hAnsi="Calibri" w:cs="Tahoma"/>
          <w:sz w:val="16"/>
          <w:szCs w:val="16"/>
        </w:rPr>
        <w:t xml:space="preserve"> </w:t>
      </w:r>
      <w:r w:rsidRPr="00C15FEF">
        <w:rPr>
          <w:rFonts w:ascii="Calibri" w:hAnsi="Calibri" w:cs="Tahoma"/>
          <w:b/>
          <w:sz w:val="16"/>
          <w:szCs w:val="16"/>
        </w:rPr>
        <w:t>“EL PROVEEDOR”</w:t>
      </w:r>
      <w:r w:rsidRPr="00C15FEF">
        <w:rPr>
          <w:rFonts w:ascii="Calibri" w:hAnsi="Calibri" w:cs="Tahoma"/>
          <w:sz w:val="16"/>
          <w:szCs w:val="16"/>
        </w:rPr>
        <w:t xml:space="preserve"> se obliga al Suministro </w:t>
      </w:r>
      <w:r w:rsidRPr="00FD0D34">
        <w:rPr>
          <w:rFonts w:ascii="Calibri" w:hAnsi="Calibri" w:cs="Tahoma"/>
          <w:sz w:val="16"/>
          <w:szCs w:val="16"/>
        </w:rPr>
        <w:t xml:space="preserve">de </w:t>
      </w:r>
      <w:r w:rsidR="009E669B" w:rsidRPr="00FD0D34">
        <w:rPr>
          <w:rFonts w:ascii="Calibri" w:hAnsi="Calibri" w:cs="Tahoma"/>
          <w:sz w:val="16"/>
          <w:szCs w:val="16"/>
        </w:rPr>
        <w:t>equipo</w:t>
      </w:r>
      <w:r w:rsidRPr="00FD0D34">
        <w:rPr>
          <w:rFonts w:ascii="Calibri" w:hAnsi="Calibri" w:cs="Tahoma"/>
          <w:sz w:val="16"/>
          <w:szCs w:val="16"/>
        </w:rPr>
        <w:t>, objeto</w:t>
      </w:r>
      <w:r w:rsidRPr="00C15FEF">
        <w:rPr>
          <w:rFonts w:ascii="Calibri" w:hAnsi="Calibri" w:cs="Tahoma"/>
          <w:sz w:val="16"/>
          <w:szCs w:val="16"/>
        </w:rPr>
        <w:t xml:space="preserve">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364F8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924E6D">
        <w:rPr>
          <w:rFonts w:ascii="Calibri" w:hAnsi="Calibri" w:cs="Tahoma"/>
          <w:sz w:val="16"/>
          <w:szCs w:val="16"/>
        </w:rPr>
        <w:t>LP-919044992-I31-2024</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5D40CFFD" w:rsidR="00E73AB6" w:rsidRPr="00C15FEF" w:rsidRDefault="00E73AB6" w:rsidP="00E73AB6">
      <w:pPr>
        <w:jc w:val="both"/>
        <w:rPr>
          <w:rFonts w:ascii="Calibri" w:hAnsi="Calibri" w:cs="Tahoma"/>
          <w:sz w:val="16"/>
          <w:szCs w:val="16"/>
        </w:rPr>
      </w:pPr>
      <w:r w:rsidRPr="00C15FEF">
        <w:rPr>
          <w:rFonts w:ascii="Calibri" w:hAnsi="Calibri" w:cs="Tahoma"/>
          <w:b/>
          <w:sz w:val="16"/>
          <w:szCs w:val="16"/>
        </w:rPr>
        <w:t>SEGUNDA: MONTO DEL CONTRATO.</w:t>
      </w:r>
      <w:r w:rsidR="00684CEC">
        <w:rPr>
          <w:rFonts w:ascii="Calibri" w:hAnsi="Calibri" w:cs="Tahoma"/>
          <w:b/>
          <w:sz w:val="16"/>
          <w:szCs w:val="16"/>
        </w:rPr>
        <w:t xml:space="preserve"> </w:t>
      </w:r>
      <w:r w:rsidRPr="00C15FEF">
        <w:rPr>
          <w:rFonts w:ascii="Calibri" w:hAnsi="Calibri" w:cs="Tahoma"/>
          <w:b/>
          <w:sz w:val="16"/>
          <w:szCs w:val="16"/>
        </w:rPr>
        <w:t xml:space="preserve">-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1A780271"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TERCERA: FORMA DE PAGO.</w:t>
      </w:r>
      <w:r w:rsidR="00684CEC">
        <w:rPr>
          <w:rFonts w:ascii="Calibri" w:hAnsi="Calibri" w:cs="Tahoma"/>
          <w:b/>
          <w:sz w:val="16"/>
          <w:szCs w:val="16"/>
        </w:rPr>
        <w:t xml:space="preserve"> </w:t>
      </w:r>
      <w:r w:rsidRPr="00C15FEF">
        <w:rPr>
          <w:rFonts w:ascii="Calibri" w:hAnsi="Calibri" w:cs="Tahoma"/>
          <w:b/>
          <w:sz w:val="16"/>
          <w:szCs w:val="16"/>
        </w:rPr>
        <w:t xml:space="preserve">-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39AE4ABF"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FD0D34">
        <w:rPr>
          <w:rFonts w:ascii="Calibri" w:hAnsi="Calibri" w:cs="Tahoma"/>
          <w:sz w:val="16"/>
          <w:szCs w:val="16"/>
        </w:rPr>
        <w:t xml:space="preserve">del </w:t>
      </w:r>
      <w:r w:rsidR="009E669B" w:rsidRPr="00FD0D34">
        <w:rPr>
          <w:rFonts w:ascii="Calibri" w:hAnsi="Calibri" w:cs="Tahoma"/>
          <w:sz w:val="16"/>
          <w:szCs w:val="16"/>
        </w:rPr>
        <w:t>equipo</w:t>
      </w:r>
      <w:r w:rsidRPr="00FD0D34">
        <w:rPr>
          <w:rFonts w:ascii="Calibri" w:hAnsi="Calibri" w:cs="Tahoma"/>
          <w:sz w:val="16"/>
          <w:szCs w:val="16"/>
        </w:rPr>
        <w:t xml:space="preserve"> no significará</w:t>
      </w:r>
      <w:r w:rsidRPr="00C15FEF">
        <w:rPr>
          <w:rFonts w:ascii="Calibri" w:hAnsi="Calibri" w:cs="Tahoma"/>
          <w:sz w:val="16"/>
          <w:szCs w:val="16"/>
        </w:rPr>
        <w:t xml:space="preserve">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4434C505" w14:textId="428F3F03" w:rsidR="00C15FEF" w:rsidRDefault="00E73AB6" w:rsidP="00E73AB6">
      <w:pPr>
        <w:jc w:val="both"/>
        <w:rPr>
          <w:rFonts w:asciiTheme="minorHAnsi" w:hAnsiTheme="minorHAnsi" w:cs="Arial"/>
          <w:sz w:val="16"/>
          <w:szCs w:val="16"/>
        </w:rPr>
      </w:pPr>
      <w:r w:rsidRPr="00C15FEF">
        <w:rPr>
          <w:rFonts w:ascii="Calibri" w:hAnsi="Calibri" w:cs="Tahoma"/>
          <w:b/>
          <w:sz w:val="16"/>
          <w:szCs w:val="16"/>
        </w:rPr>
        <w:t>CUARTA: PLAZO Y LUGAR DE ENTREGA.</w:t>
      </w:r>
      <w:r w:rsidR="00FD0D34">
        <w:rPr>
          <w:rFonts w:ascii="Calibri" w:hAnsi="Calibri" w:cs="Tahoma"/>
          <w:b/>
          <w:sz w:val="16"/>
          <w:szCs w:val="16"/>
        </w:rPr>
        <w:t xml:space="preserve"> </w:t>
      </w:r>
      <w:r w:rsidRPr="00C15FEF">
        <w:rPr>
          <w:rFonts w:ascii="Calibri" w:hAnsi="Calibri" w:cs="Tahoma"/>
          <w:b/>
          <w:sz w:val="16"/>
          <w:szCs w:val="16"/>
        </w:rPr>
        <w:t>-</w:t>
      </w:r>
      <w:r w:rsidR="001B47EB" w:rsidRPr="00C15FEF">
        <w:rPr>
          <w:rFonts w:ascii="Calibri" w:hAnsi="Calibri" w:cs="Tahoma"/>
          <w:sz w:val="16"/>
          <w:szCs w:val="16"/>
        </w:rPr>
        <w:t xml:space="preserve"> </w:t>
      </w:r>
      <w:r w:rsidR="00FD0D34" w:rsidRPr="00DD7066">
        <w:rPr>
          <w:rFonts w:asciiTheme="minorHAnsi" w:hAnsiTheme="minorHAnsi" w:cs="Arial"/>
          <w:sz w:val="16"/>
          <w:szCs w:val="16"/>
        </w:rPr>
        <w:t xml:space="preserve">El plazo para la entrega de los bienes objeto del presente contrato será el período comprendido del día </w:t>
      </w:r>
      <w:r w:rsidR="00FD0D34" w:rsidRPr="00DD7066">
        <w:rPr>
          <w:rFonts w:asciiTheme="minorHAnsi" w:hAnsiTheme="minorHAnsi" w:cs="Arial"/>
          <w:b/>
          <w:sz w:val="16"/>
          <w:szCs w:val="16"/>
        </w:rPr>
        <w:t>______ al _____</w:t>
      </w:r>
      <w:r w:rsidR="00FD0D34" w:rsidRPr="00DD7066">
        <w:rPr>
          <w:rFonts w:asciiTheme="minorHAnsi" w:hAnsiTheme="minorHAnsi" w:cs="Arial"/>
          <w:sz w:val="16"/>
          <w:szCs w:val="16"/>
        </w:rPr>
        <w:t xml:space="preserve">, en el horario de 8:00 a 14:00 horas de </w:t>
      </w:r>
      <w:r w:rsidR="00684CEC" w:rsidRPr="00DD7066">
        <w:rPr>
          <w:rFonts w:asciiTheme="minorHAnsi" w:hAnsiTheme="minorHAnsi" w:cs="Arial"/>
          <w:sz w:val="16"/>
          <w:szCs w:val="16"/>
        </w:rPr>
        <w:t>lunes</w:t>
      </w:r>
      <w:r w:rsidR="00FD0D34" w:rsidRPr="00DD7066">
        <w:rPr>
          <w:rFonts w:asciiTheme="minorHAnsi" w:hAnsiTheme="minorHAnsi" w:cs="Arial"/>
          <w:sz w:val="16"/>
          <w:szCs w:val="16"/>
        </w:rPr>
        <w:t xml:space="preserve"> a </w:t>
      </w:r>
      <w:r w:rsidR="00684CEC" w:rsidRPr="00DD7066">
        <w:rPr>
          <w:rFonts w:asciiTheme="minorHAnsi" w:hAnsiTheme="minorHAnsi" w:cs="Arial"/>
          <w:sz w:val="16"/>
          <w:szCs w:val="16"/>
        </w:rPr>
        <w:t>viernes</w:t>
      </w:r>
    </w:p>
    <w:p w14:paraId="4FD170CF" w14:textId="77777777" w:rsidR="00FD0D34" w:rsidRPr="00C15FEF" w:rsidRDefault="00FD0D34"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6D6661AB"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FD0D34">
        <w:rPr>
          <w:rFonts w:ascii="Calibri" w:hAnsi="Calibri" w:cs="Tahoma"/>
          <w:sz w:val="16"/>
          <w:szCs w:val="16"/>
        </w:rPr>
        <w:t>del</w:t>
      </w:r>
      <w:r w:rsidR="00522392" w:rsidRPr="00FD0D34">
        <w:rPr>
          <w:rFonts w:ascii="Calibri" w:hAnsi="Calibri" w:cs="Tahoma"/>
          <w:sz w:val="16"/>
          <w:szCs w:val="16"/>
        </w:rPr>
        <w:t xml:space="preserve"> </w:t>
      </w:r>
      <w:r w:rsidR="009E669B" w:rsidRPr="00FD0D34">
        <w:rPr>
          <w:rFonts w:ascii="Calibri" w:hAnsi="Calibri" w:cs="Tahoma"/>
          <w:sz w:val="16"/>
          <w:szCs w:val="16"/>
        </w:rPr>
        <w:t>equipo</w:t>
      </w:r>
      <w:r w:rsidR="00522392" w:rsidRPr="00FD0D34">
        <w:rPr>
          <w:rFonts w:ascii="Calibri" w:hAnsi="Calibri" w:cs="Tahoma"/>
          <w:sz w:val="16"/>
          <w:szCs w:val="16"/>
        </w:rPr>
        <w:t xml:space="preserve"> </w:t>
      </w:r>
      <w:r w:rsidRPr="00FD0D34">
        <w:rPr>
          <w:rFonts w:ascii="Calibri" w:hAnsi="Calibri" w:cs="Tahoma"/>
          <w:sz w:val="16"/>
          <w:szCs w:val="16"/>
        </w:rPr>
        <w:t xml:space="preserve">será en </w:t>
      </w:r>
      <w:r w:rsidR="00522392" w:rsidRPr="00FD0D34">
        <w:rPr>
          <w:rFonts w:ascii="Calibri" w:hAnsi="Calibri" w:cs="Tahoma"/>
          <w:sz w:val="16"/>
          <w:szCs w:val="16"/>
        </w:rPr>
        <w:t>el</w:t>
      </w:r>
      <w:r w:rsidRPr="00FD0D34">
        <w:rPr>
          <w:rFonts w:ascii="Calibri" w:hAnsi="Calibri" w:cs="Tahoma"/>
          <w:sz w:val="16"/>
          <w:szCs w:val="16"/>
        </w:rPr>
        <w:t xml:space="preserve"> </w:t>
      </w:r>
      <w:r w:rsidR="00446181" w:rsidRPr="00FD0D34">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w:t>
      </w:r>
      <w:r w:rsidR="00FD0D34">
        <w:rPr>
          <w:rFonts w:ascii="Calibri" w:hAnsi="Calibri" w:cs="Tahoma"/>
          <w:sz w:val="16"/>
          <w:szCs w:val="16"/>
        </w:rPr>
        <w:t>_____________________________</w:t>
      </w:r>
      <w:r w:rsidR="00522392" w:rsidRPr="00C15FEF">
        <w:rPr>
          <w:rFonts w:ascii="Calibri" w:hAnsi="Calibri" w:cs="Tahoma"/>
          <w:sz w:val="16"/>
          <w:szCs w:val="16"/>
        </w:rPr>
        <w:t>_.</w:t>
      </w:r>
    </w:p>
    <w:p w14:paraId="34B515A7" w14:textId="77777777" w:rsidR="00E73AB6" w:rsidRPr="00C15FEF" w:rsidRDefault="00E73AB6" w:rsidP="00E73AB6">
      <w:pPr>
        <w:tabs>
          <w:tab w:val="left" w:pos="720"/>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0C712A3D"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r w:rsidR="00684CEC">
        <w:rPr>
          <w:rFonts w:ascii="Calibri" w:hAnsi="Calibri" w:cs="Tahoma"/>
          <w:b/>
          <w:sz w:val="16"/>
          <w:szCs w:val="16"/>
        </w:rPr>
        <w:t xml:space="preserve"> </w:t>
      </w:r>
      <w:r w:rsidRPr="00C15FEF">
        <w:rPr>
          <w:rFonts w:ascii="Calibri" w:hAnsi="Calibri" w:cs="Tahoma"/>
          <w:b/>
          <w:sz w:val="16"/>
          <w:szCs w:val="16"/>
        </w:rPr>
        <w:t>-</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9E1F2E">
      <w:pPr>
        <w:pStyle w:val="Default"/>
        <w:widowControl/>
        <w:numPr>
          <w:ilvl w:val="0"/>
          <w:numId w:val="25"/>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9E1F2E">
      <w:pPr>
        <w:pStyle w:val="Default"/>
        <w:widowControl/>
        <w:numPr>
          <w:ilvl w:val="0"/>
          <w:numId w:val="25"/>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FD0D34" w:rsidRDefault="00A665B8" w:rsidP="009E1F2E">
      <w:pPr>
        <w:pStyle w:val="Default"/>
        <w:widowControl/>
        <w:numPr>
          <w:ilvl w:val="0"/>
          <w:numId w:val="25"/>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Devoluciones: Si durante el uso </w:t>
      </w:r>
      <w:r w:rsidRPr="00FD0D34">
        <w:rPr>
          <w:rFonts w:ascii="Calibri" w:hAnsi="Calibri" w:cs="Tahoma"/>
          <w:color w:val="auto"/>
          <w:sz w:val="16"/>
          <w:szCs w:val="16"/>
          <w:lang w:val="es-ES_tradnl" w:eastAsia="es-ES"/>
        </w:rPr>
        <w:t>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sidRPr="00FD0D34">
        <w:rPr>
          <w:rFonts w:ascii="Calibri" w:hAnsi="Calibri" w:cs="Tahoma"/>
          <w:color w:val="auto"/>
          <w:sz w:val="16"/>
          <w:szCs w:val="16"/>
          <w:lang w:val="es-ES_tradnl" w:eastAsia="es-ES"/>
        </w:rPr>
        <w:t>n un plazo que no excederá de 5</w:t>
      </w:r>
      <w:r w:rsidR="000845B3" w:rsidRPr="00FD0D34">
        <w:rPr>
          <w:rFonts w:ascii="Calibri" w:hAnsi="Calibri" w:cs="Tahoma"/>
          <w:color w:val="auto"/>
          <w:sz w:val="16"/>
          <w:szCs w:val="16"/>
          <w:lang w:val="es-ES_tradnl" w:eastAsia="es-ES"/>
        </w:rPr>
        <w:t xml:space="preserve"> días hábiles</w:t>
      </w:r>
      <w:r w:rsidRPr="00FD0D34">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w:t>
      </w:r>
      <w:r w:rsidRPr="00FD0D34">
        <w:rPr>
          <w:rFonts w:ascii="Calibri" w:hAnsi="Calibri" w:cs="Tahoma"/>
          <w:color w:val="auto"/>
          <w:sz w:val="16"/>
          <w:szCs w:val="16"/>
          <w:lang w:val="es-ES_tradnl" w:eastAsia="es-ES"/>
        </w:rPr>
        <w:t>del equipo, hasta</w:t>
      </w:r>
      <w:r w:rsidRPr="00C15FEF">
        <w:rPr>
          <w:rFonts w:ascii="Calibri" w:hAnsi="Calibri" w:cs="Tahoma"/>
          <w:color w:val="auto"/>
          <w:sz w:val="16"/>
          <w:szCs w:val="16"/>
          <w:lang w:val="es-ES_tradnl" w:eastAsia="es-ES"/>
        </w:rPr>
        <w:t xml:space="preserve"> aquella en que se pongan efectivamente las cantidades a disposición de la Convocante y en su caso podrá hacerse efectiva la garantía de cumplimiento del contrato. </w:t>
      </w:r>
    </w:p>
    <w:p w14:paraId="186B6FF5" w14:textId="791E0E04" w:rsidR="00A665B8" w:rsidRPr="00C15FEF" w:rsidRDefault="00A665B8" w:rsidP="009E1F2E">
      <w:pPr>
        <w:pStyle w:val="Default"/>
        <w:numPr>
          <w:ilvl w:val="0"/>
          <w:numId w:val="25"/>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9E669B" w:rsidRPr="00FD0D34">
        <w:rPr>
          <w:rFonts w:ascii="Calibri" w:hAnsi="Calibri" w:cs="Tahoma"/>
          <w:color w:val="auto"/>
          <w:sz w:val="16"/>
          <w:szCs w:val="16"/>
          <w:lang w:val="es-ES_tradnl" w:eastAsia="es-ES"/>
        </w:rPr>
        <w:t>equipo</w:t>
      </w:r>
      <w:r w:rsidRPr="00FD0D34">
        <w:rPr>
          <w:rFonts w:ascii="Calibri" w:hAnsi="Calibri" w:cs="Tahoma"/>
          <w:color w:val="auto"/>
          <w:sz w:val="16"/>
          <w:szCs w:val="16"/>
          <w:lang w:val="es-ES_tradnl" w:eastAsia="es-ES"/>
        </w:rPr>
        <w:t>, deberán ser</w:t>
      </w:r>
      <w:r w:rsidRPr="00C15FEF">
        <w:rPr>
          <w:rFonts w:ascii="Calibri" w:hAnsi="Calibri" w:cs="Tahoma"/>
          <w:color w:val="auto"/>
          <w:sz w:val="16"/>
          <w:szCs w:val="16"/>
          <w:lang w:val="es-ES_tradnl" w:eastAsia="es-ES"/>
        </w:rPr>
        <w:t xml:space="preserve">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xml:space="preserve">,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w:t>
      </w:r>
      <w:r w:rsidRPr="00FD0D34">
        <w:rPr>
          <w:rFonts w:ascii="Calibri" w:hAnsi="Calibri" w:cs="Tahoma"/>
          <w:color w:val="auto"/>
          <w:sz w:val="16"/>
          <w:szCs w:val="16"/>
          <w:lang w:val="es-ES_tradnl" w:eastAsia="es-ES"/>
        </w:rPr>
        <w:t>de serie del equipo y</w:t>
      </w:r>
      <w:r w:rsidRPr="00C15FEF">
        <w:rPr>
          <w:rFonts w:ascii="Calibri" w:hAnsi="Calibri" w:cs="Tahoma"/>
          <w:color w:val="auto"/>
          <w:sz w:val="16"/>
          <w:szCs w:val="16"/>
          <w:lang w:val="es-ES_tradnl" w:eastAsia="es-ES"/>
        </w:rPr>
        <w:t xml:space="preserve">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6C6E18F6" w:rsidR="00A665B8" w:rsidRPr="00C15FEF" w:rsidRDefault="00A665B8" w:rsidP="009E1F2E">
      <w:pPr>
        <w:pStyle w:val="Prrafodelista"/>
        <w:numPr>
          <w:ilvl w:val="0"/>
          <w:numId w:val="25"/>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9E1F2E">
      <w:pPr>
        <w:pStyle w:val="Prrafodelista"/>
        <w:numPr>
          <w:ilvl w:val="0"/>
          <w:numId w:val="25"/>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56C0750D" w:rsidR="00E73AB6" w:rsidRPr="00C15FEF" w:rsidRDefault="00E73AB6" w:rsidP="00E73AB6">
      <w:pPr>
        <w:jc w:val="both"/>
        <w:rPr>
          <w:rFonts w:ascii="Calibri" w:hAnsi="Calibri" w:cs="Tahoma"/>
          <w:sz w:val="16"/>
          <w:szCs w:val="16"/>
        </w:rPr>
      </w:pPr>
      <w:r w:rsidRPr="00C15FEF">
        <w:rPr>
          <w:rFonts w:ascii="Calibri" w:hAnsi="Calibri" w:cs="Tahoma"/>
          <w:b/>
          <w:sz w:val="16"/>
          <w:szCs w:val="16"/>
        </w:rPr>
        <w:t>SEXTA: VIGENCIA.</w:t>
      </w:r>
      <w:r w:rsidR="00684CEC">
        <w:rPr>
          <w:rFonts w:ascii="Calibri" w:hAnsi="Calibri" w:cs="Tahoma"/>
          <w:b/>
          <w:sz w:val="16"/>
          <w:szCs w:val="16"/>
        </w:rPr>
        <w:t xml:space="preserve"> </w:t>
      </w:r>
      <w:r w:rsidRPr="00C15FEF">
        <w:rPr>
          <w:rFonts w:ascii="Calibri" w:hAnsi="Calibri" w:cs="Tahoma"/>
          <w:b/>
          <w:sz w:val="16"/>
          <w:szCs w:val="16"/>
        </w:rPr>
        <w:t xml:space="preserve">-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lastRenderedPageBreak/>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30574BEA"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w:t>
      </w:r>
      <w:r w:rsidR="00684CEC">
        <w:rPr>
          <w:rFonts w:ascii="Calibri" w:hAnsi="Calibri" w:cs="Tahoma"/>
          <w:b/>
          <w:sz w:val="16"/>
          <w:szCs w:val="16"/>
        </w:rPr>
        <w:t xml:space="preserve"> </w:t>
      </w:r>
      <w:r w:rsidRPr="00C15FEF">
        <w:rPr>
          <w:rFonts w:ascii="Calibri" w:hAnsi="Calibri" w:cs="Tahoma"/>
          <w:b/>
          <w:sz w:val="16"/>
          <w:szCs w:val="16"/>
        </w:rPr>
        <w:t>-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200821D5"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OCTAVA: PENA CONVENCIONAL.</w:t>
      </w:r>
      <w:r w:rsidR="00684CEC">
        <w:rPr>
          <w:rFonts w:ascii="Calibri" w:hAnsi="Calibri" w:cs="Tahoma"/>
          <w:b/>
          <w:sz w:val="16"/>
          <w:szCs w:val="16"/>
        </w:rPr>
        <w:t xml:space="preserve"> </w:t>
      </w:r>
      <w:r w:rsidRPr="00C15FEF">
        <w:rPr>
          <w:rFonts w:ascii="Calibri" w:hAnsi="Calibri" w:cs="Tahoma"/>
          <w:b/>
          <w:sz w:val="16"/>
          <w:szCs w:val="16"/>
        </w:rPr>
        <w:t xml:space="preserve">-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306A957" w:rsidR="00E73AB6" w:rsidRPr="00C15FEF" w:rsidRDefault="00E73AB6" w:rsidP="00E73AB6">
      <w:pPr>
        <w:jc w:val="both"/>
        <w:rPr>
          <w:rFonts w:ascii="Calibri" w:hAnsi="Calibri" w:cs="Tahoma"/>
          <w:sz w:val="16"/>
          <w:szCs w:val="16"/>
        </w:rPr>
      </w:pPr>
      <w:r w:rsidRPr="00C15FEF">
        <w:rPr>
          <w:rFonts w:ascii="Calibri" w:hAnsi="Calibri" w:cs="Tahoma"/>
          <w:b/>
          <w:sz w:val="16"/>
          <w:szCs w:val="16"/>
        </w:rPr>
        <w:t>NOVENA: DAÑOS Y PERJUICIOS.</w:t>
      </w:r>
      <w:r w:rsidR="00684CEC">
        <w:rPr>
          <w:rFonts w:ascii="Calibri" w:hAnsi="Calibri" w:cs="Tahoma"/>
          <w:b/>
          <w:sz w:val="16"/>
          <w:szCs w:val="16"/>
        </w:rPr>
        <w:t xml:space="preserve"> </w:t>
      </w:r>
      <w:r w:rsidRPr="00C15FEF">
        <w:rPr>
          <w:rFonts w:ascii="Calibri" w:hAnsi="Calibri" w:cs="Tahoma"/>
          <w:b/>
          <w:sz w:val="16"/>
          <w:szCs w:val="16"/>
        </w:rPr>
        <w:t xml:space="preserve">-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619B5AF3"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684CEC">
        <w:rPr>
          <w:rFonts w:ascii="Calibri" w:hAnsi="Calibri" w:cs="Tahoma"/>
          <w:b/>
          <w:sz w:val="16"/>
          <w:szCs w:val="16"/>
        </w:rPr>
        <w:t xml:space="preserve"> </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1FFD0F4B"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DÉCIMA PRIMERA: SUPERVISIÓN.</w:t>
      </w:r>
      <w:r w:rsidR="00684CEC">
        <w:rPr>
          <w:rFonts w:ascii="Calibri" w:hAnsi="Calibri" w:cs="Tahoma"/>
          <w:b/>
          <w:bCs/>
          <w:sz w:val="16"/>
          <w:szCs w:val="16"/>
        </w:rPr>
        <w:t xml:space="preserve"> </w:t>
      </w:r>
      <w:r w:rsidRPr="00C15FEF">
        <w:rPr>
          <w:rFonts w:ascii="Calibri" w:hAnsi="Calibri" w:cs="Tahoma"/>
          <w:b/>
          <w:bCs/>
          <w:sz w:val="16"/>
          <w:szCs w:val="16"/>
        </w:rPr>
        <w:t xml:space="preserve">-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4A40831E"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DÉCIMA SEGUNDA: GARANTÍA DE BUEN CUMPLIMIENTO.</w:t>
      </w:r>
      <w:r w:rsidR="00684CEC">
        <w:rPr>
          <w:rFonts w:ascii="Calibri" w:hAnsi="Calibri" w:cs="Tahoma"/>
          <w:b/>
          <w:bCs/>
          <w:sz w:val="16"/>
          <w:szCs w:val="16"/>
        </w:rPr>
        <w:t xml:space="preserve"> </w:t>
      </w:r>
      <w:r w:rsidRPr="00C15FEF">
        <w:rPr>
          <w:rFonts w:ascii="Calibri" w:hAnsi="Calibri" w:cs="Tahoma"/>
          <w:b/>
          <w:bCs/>
          <w:sz w:val="16"/>
          <w:szCs w:val="16"/>
        </w:rPr>
        <w:t xml:space="preserve">-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sz w:val="16"/>
          <w:szCs w:val="16"/>
        </w:rPr>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lastRenderedPageBreak/>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9E1F2E">
      <w:pPr>
        <w:pStyle w:val="NormalWeb"/>
        <w:numPr>
          <w:ilvl w:val="0"/>
          <w:numId w:val="31"/>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27F2EBB1"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00684CEC">
        <w:rPr>
          <w:rFonts w:ascii="Calibri" w:hAnsi="Calibri" w:cs="Tahoma"/>
          <w:b/>
          <w:sz w:val="16"/>
          <w:szCs w:val="16"/>
        </w:rPr>
        <w:t xml:space="preserve"> </w:t>
      </w:r>
      <w:r w:rsidRPr="00C15FEF">
        <w:rPr>
          <w:rFonts w:ascii="Calibri" w:hAnsi="Calibri" w:cs="Tahoma"/>
          <w:b/>
          <w:sz w:val="16"/>
          <w:szCs w:val="16"/>
        </w:rPr>
        <w:t>-</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2D48BE51"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00684CEC">
        <w:rPr>
          <w:rFonts w:ascii="Calibri" w:hAnsi="Calibri" w:cs="Tahoma"/>
          <w:b/>
          <w:sz w:val="16"/>
          <w:szCs w:val="16"/>
        </w:rPr>
        <w:t xml:space="preserve"> </w:t>
      </w:r>
      <w:r w:rsidRPr="00C15FEF">
        <w:rPr>
          <w:rFonts w:ascii="Calibri" w:hAnsi="Calibri" w:cs="Tahoma"/>
          <w:b/>
          <w:sz w:val="16"/>
          <w:szCs w:val="16"/>
        </w:rPr>
        <w:t>-</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5AB9FB2C"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00684CEC">
        <w:rPr>
          <w:rFonts w:ascii="Calibri" w:hAnsi="Calibri" w:cs="Tahoma"/>
          <w:b/>
          <w:snapToGrid w:val="0"/>
          <w:sz w:val="16"/>
          <w:szCs w:val="16"/>
        </w:rPr>
        <w:t xml:space="preserve"> </w:t>
      </w:r>
      <w:r w:rsidRPr="00C15FEF">
        <w:rPr>
          <w:rFonts w:ascii="Calibri" w:hAnsi="Calibri" w:cs="Tahoma"/>
          <w:b/>
          <w:snapToGrid w:val="0"/>
          <w:sz w:val="16"/>
          <w:szCs w:val="16"/>
        </w:rPr>
        <w:t>-</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2BE5A758"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lastRenderedPageBreak/>
        <w:t xml:space="preserve">DÉCIMA SEXTA: </w:t>
      </w:r>
      <w:r w:rsidRPr="00C15FEF">
        <w:rPr>
          <w:rFonts w:ascii="Calibri" w:hAnsi="Calibri" w:cs="Tahoma"/>
          <w:b/>
          <w:bCs/>
          <w:snapToGrid w:val="0"/>
          <w:sz w:val="16"/>
          <w:szCs w:val="16"/>
        </w:rPr>
        <w:t>LICENCIAS O PERMISOS.</w:t>
      </w:r>
      <w:r w:rsidR="00684CEC">
        <w:rPr>
          <w:rFonts w:ascii="Calibri" w:hAnsi="Calibri" w:cs="Tahoma"/>
          <w:b/>
          <w:bCs/>
          <w:snapToGrid w:val="0"/>
          <w:sz w:val="16"/>
          <w:szCs w:val="16"/>
        </w:rPr>
        <w:t xml:space="preserve"> </w:t>
      </w:r>
      <w:r w:rsidRPr="00C15FEF">
        <w:rPr>
          <w:rFonts w:ascii="Calibri" w:hAnsi="Calibri" w:cs="Tahoma"/>
          <w:b/>
          <w:bCs/>
          <w:snapToGrid w:val="0"/>
          <w:sz w:val="16"/>
          <w:szCs w:val="16"/>
        </w:rPr>
        <w:t>-</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2451A513"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DÉCIMA SÉPTIMA: DERECHOS DE AUTOR.</w:t>
      </w:r>
      <w:r w:rsidR="00684CEC">
        <w:rPr>
          <w:rFonts w:ascii="Calibri" w:hAnsi="Calibri" w:cs="Tahoma"/>
          <w:b/>
          <w:bCs/>
          <w:snapToGrid w:val="0"/>
          <w:sz w:val="16"/>
          <w:szCs w:val="16"/>
        </w:rPr>
        <w:t xml:space="preserve"> </w:t>
      </w:r>
      <w:r w:rsidRPr="00C15FEF">
        <w:rPr>
          <w:rFonts w:ascii="Calibri" w:hAnsi="Calibri" w:cs="Tahoma"/>
          <w:b/>
          <w:bCs/>
          <w:snapToGrid w:val="0"/>
          <w:sz w:val="16"/>
          <w:szCs w:val="16"/>
        </w:rPr>
        <w:t xml:space="preserve">-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6B36960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00684CEC">
        <w:rPr>
          <w:rFonts w:ascii="Calibri" w:hAnsi="Calibri"/>
          <w:b/>
          <w:sz w:val="16"/>
          <w:szCs w:val="16"/>
        </w:rPr>
        <w:t xml:space="preserve"> </w:t>
      </w:r>
      <w:r w:rsidRPr="00C15FEF">
        <w:rPr>
          <w:rFonts w:ascii="Calibri" w:hAnsi="Calibri"/>
          <w:b/>
          <w:sz w:val="16"/>
          <w:szCs w:val="16"/>
        </w:rPr>
        <w:t>-</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4895B3BE" w14:textId="77777777" w:rsidR="00FD0D34" w:rsidRPr="00F02B82" w:rsidRDefault="00FD0D34" w:rsidP="00FD0D34">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321D58E4" w14:textId="77777777" w:rsidR="00FD0D34" w:rsidRPr="00F02B82" w:rsidRDefault="00FD0D34" w:rsidP="00FD0D34">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D0D34" w:rsidRPr="00F02B82" w14:paraId="7577A848" w14:textId="77777777" w:rsidTr="009C5FEF">
        <w:tc>
          <w:tcPr>
            <w:tcW w:w="5104" w:type="dxa"/>
          </w:tcPr>
          <w:p w14:paraId="2AE7E6A4" w14:textId="77777777" w:rsidR="00FD0D34" w:rsidRPr="00F02B82" w:rsidRDefault="00FD0D34" w:rsidP="009C5FE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D87E3D1" w14:textId="77777777" w:rsidR="00FD0D34" w:rsidRPr="00F02B82" w:rsidRDefault="00FD0D34" w:rsidP="009C5FEF">
            <w:pPr>
              <w:rPr>
                <w:rFonts w:ascii="Calibri" w:hAnsi="Calibri" w:cs="Arial"/>
                <w:sz w:val="16"/>
                <w:szCs w:val="16"/>
              </w:rPr>
            </w:pPr>
            <w:r w:rsidRPr="00F02B82">
              <w:rPr>
                <w:rFonts w:ascii="Calibri" w:hAnsi="Calibri" w:cs="Arial"/>
                <w:sz w:val="16"/>
                <w:szCs w:val="16"/>
              </w:rPr>
              <w:t xml:space="preserve">                                 DIRECTOR ADMINISTRATIVO</w:t>
            </w:r>
          </w:p>
          <w:p w14:paraId="47CE2DD3" w14:textId="77777777" w:rsidR="00FD0D34" w:rsidRDefault="00FD0D34" w:rsidP="009C5FEF">
            <w:pPr>
              <w:jc w:val="center"/>
              <w:rPr>
                <w:rFonts w:ascii="Calibri" w:hAnsi="Calibri" w:cs="Arial"/>
                <w:sz w:val="16"/>
                <w:szCs w:val="16"/>
              </w:rPr>
            </w:pPr>
          </w:p>
          <w:p w14:paraId="3FB2FAA0" w14:textId="77777777" w:rsidR="00FD0D34" w:rsidRDefault="00FD0D34" w:rsidP="009C5FEF">
            <w:pPr>
              <w:jc w:val="center"/>
              <w:rPr>
                <w:rFonts w:ascii="Calibri" w:hAnsi="Calibri" w:cs="Arial"/>
                <w:sz w:val="16"/>
                <w:szCs w:val="16"/>
              </w:rPr>
            </w:pPr>
          </w:p>
          <w:p w14:paraId="1BDFDC30" w14:textId="77777777" w:rsidR="00FD0D34" w:rsidRDefault="00FD0D34" w:rsidP="009C5FEF">
            <w:pPr>
              <w:jc w:val="center"/>
              <w:rPr>
                <w:rFonts w:ascii="Calibri" w:hAnsi="Calibri" w:cs="Arial"/>
                <w:sz w:val="16"/>
                <w:szCs w:val="16"/>
              </w:rPr>
            </w:pPr>
          </w:p>
          <w:p w14:paraId="013B9249" w14:textId="77777777" w:rsidR="00FD0D34" w:rsidRPr="00F02B82" w:rsidRDefault="00FD0D34" w:rsidP="009C5FEF">
            <w:pPr>
              <w:jc w:val="center"/>
              <w:rPr>
                <w:rFonts w:ascii="Calibri" w:hAnsi="Calibri" w:cs="Arial"/>
                <w:sz w:val="16"/>
                <w:szCs w:val="16"/>
              </w:rPr>
            </w:pPr>
          </w:p>
        </w:tc>
        <w:tc>
          <w:tcPr>
            <w:tcW w:w="5245" w:type="dxa"/>
          </w:tcPr>
          <w:p w14:paraId="6567A753" w14:textId="77777777" w:rsidR="00FD0D34" w:rsidRPr="00F02B82" w:rsidRDefault="00FD0D34" w:rsidP="009C5FEF">
            <w:pPr>
              <w:jc w:val="center"/>
              <w:rPr>
                <w:rFonts w:ascii="Calibri" w:hAnsi="Calibri" w:cs="Arial"/>
                <w:sz w:val="16"/>
                <w:szCs w:val="16"/>
              </w:rPr>
            </w:pPr>
            <w:r w:rsidRPr="00F02B82">
              <w:rPr>
                <w:rFonts w:ascii="Calibri" w:hAnsi="Calibri" w:cs="Arial"/>
                <w:sz w:val="16"/>
                <w:szCs w:val="16"/>
              </w:rPr>
              <w:t xml:space="preserve">               C_____________________</w:t>
            </w:r>
          </w:p>
          <w:p w14:paraId="548B0CD2" w14:textId="77777777" w:rsidR="00FD0D34" w:rsidRPr="00F02B82" w:rsidRDefault="00FD0D34" w:rsidP="009C5FEF">
            <w:pPr>
              <w:jc w:val="center"/>
              <w:rPr>
                <w:rFonts w:ascii="Calibri" w:hAnsi="Calibri" w:cs="Arial"/>
                <w:sz w:val="16"/>
                <w:szCs w:val="16"/>
              </w:rPr>
            </w:pPr>
            <w:r w:rsidRPr="00F02B82">
              <w:rPr>
                <w:rFonts w:ascii="Calibri" w:hAnsi="Calibri" w:cs="Arial"/>
                <w:sz w:val="16"/>
                <w:szCs w:val="16"/>
              </w:rPr>
              <w:t xml:space="preserve">                  REPRESENTANTE LEGAL</w:t>
            </w:r>
          </w:p>
        </w:tc>
      </w:tr>
    </w:tbl>
    <w:p w14:paraId="0A7FC3C0" w14:textId="77777777" w:rsidR="00FD0D34" w:rsidRPr="00F02B82" w:rsidRDefault="00FD0D34" w:rsidP="00FD0D34">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62855E4F" w14:textId="77777777" w:rsidR="00FD0D34" w:rsidRDefault="00FD0D34" w:rsidP="00FD0D34">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4543172" w14:textId="77777777" w:rsidR="00FD0D34" w:rsidRPr="00F02B82" w:rsidRDefault="00FD0D34" w:rsidP="00FD0D34">
      <w:pPr>
        <w:ind w:firstLine="142"/>
        <w:rPr>
          <w:rFonts w:ascii="Calibri" w:hAnsi="Calibri" w:cs="Arial"/>
          <w:sz w:val="16"/>
          <w:szCs w:val="16"/>
        </w:rPr>
      </w:pPr>
    </w:p>
    <w:p w14:paraId="317FFA6E" w14:textId="77777777" w:rsidR="00FD0D34" w:rsidRPr="00F02B82" w:rsidRDefault="00FD0D34" w:rsidP="00FD0D34">
      <w:pPr>
        <w:ind w:firstLine="142"/>
        <w:rPr>
          <w:rFonts w:ascii="Calibri" w:hAnsi="Calibri" w:cs="Arial"/>
          <w:sz w:val="16"/>
          <w:szCs w:val="16"/>
        </w:rPr>
      </w:pPr>
    </w:p>
    <w:p w14:paraId="15B71FDC" w14:textId="77777777" w:rsidR="00FD0D34" w:rsidRPr="00F02B82" w:rsidRDefault="00FD0D34" w:rsidP="00FD0D34">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D4E02DB" w14:textId="77777777" w:rsidR="00FD0D34" w:rsidRDefault="00FD0D34" w:rsidP="00FD0D34">
      <w:pPr>
        <w:jc w:val="center"/>
        <w:rPr>
          <w:rFonts w:ascii="Calibri" w:hAnsi="Calibri" w:cs="Arial"/>
          <w:sz w:val="16"/>
          <w:szCs w:val="16"/>
        </w:rPr>
      </w:pPr>
    </w:p>
    <w:p w14:paraId="302B8427" w14:textId="77777777" w:rsidR="00FD0D34" w:rsidRDefault="00FD0D34" w:rsidP="00FD0D34">
      <w:pPr>
        <w:jc w:val="center"/>
        <w:rPr>
          <w:rFonts w:ascii="Calibri" w:hAnsi="Calibri" w:cs="Arial"/>
          <w:sz w:val="16"/>
          <w:szCs w:val="16"/>
        </w:rPr>
      </w:pPr>
    </w:p>
    <w:p w14:paraId="2580B0CC" w14:textId="77777777" w:rsidR="00FD0D34" w:rsidRPr="00F02B82" w:rsidRDefault="00FD0D34" w:rsidP="00FD0D34">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D0D34" w:rsidRPr="00F02B82" w14:paraId="1924A5B6" w14:textId="77777777" w:rsidTr="009C5FEF">
        <w:trPr>
          <w:jc w:val="center"/>
        </w:trPr>
        <w:tc>
          <w:tcPr>
            <w:tcW w:w="5688" w:type="dxa"/>
          </w:tcPr>
          <w:p w14:paraId="24D04D6C" w14:textId="77777777" w:rsidR="00FD0D34" w:rsidRPr="00F02B82" w:rsidRDefault="00FD0D34" w:rsidP="009C5FE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636F51C" w14:textId="77777777" w:rsidR="00FD0D34" w:rsidRPr="00F02B82" w:rsidRDefault="00FD0D34" w:rsidP="009C5FE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65661AF2" w14:textId="77777777" w:rsidR="00FD0D34" w:rsidRPr="00F02B82" w:rsidRDefault="00FD0D34" w:rsidP="009C5FE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tc>
      </w:tr>
    </w:tbl>
    <w:p w14:paraId="2DF5EAE5" w14:textId="77777777" w:rsidR="00FD0D34" w:rsidRDefault="00FD0D34" w:rsidP="00FD0D34">
      <w:pPr>
        <w:tabs>
          <w:tab w:val="center" w:pos="567"/>
        </w:tabs>
        <w:jc w:val="center"/>
      </w:pPr>
    </w:p>
    <w:p w14:paraId="4E411A5F" w14:textId="77777777" w:rsidR="00FD0D34" w:rsidRDefault="00FD0D34" w:rsidP="00FD0D34">
      <w:pPr>
        <w:jc w:val="both"/>
        <w:rPr>
          <w:rFonts w:ascii="Calibri" w:hAnsi="Calibri"/>
        </w:rPr>
      </w:pPr>
    </w:p>
    <w:p w14:paraId="476C6691" w14:textId="75C0D820" w:rsidR="00572D88" w:rsidRDefault="00572D88" w:rsidP="000845B3">
      <w:pPr>
        <w:ind w:right="-5"/>
        <w:jc w:val="center"/>
        <w:rPr>
          <w:rFonts w:asciiTheme="minorHAnsi" w:hAnsiTheme="minorHAnsi"/>
          <w:sz w:val="16"/>
          <w:szCs w:val="16"/>
        </w:rPr>
      </w:pPr>
    </w:p>
    <w:p w14:paraId="66C72D64" w14:textId="77777777" w:rsidR="00D37F08" w:rsidRDefault="00D37F08" w:rsidP="000845B3">
      <w:pPr>
        <w:ind w:right="-5"/>
        <w:jc w:val="center"/>
        <w:rPr>
          <w:rFonts w:asciiTheme="minorHAnsi" w:hAnsiTheme="minorHAnsi"/>
          <w:sz w:val="16"/>
          <w:szCs w:val="16"/>
        </w:rPr>
      </w:pPr>
    </w:p>
    <w:p w14:paraId="6B638A31" w14:textId="77777777" w:rsidR="00D37F08" w:rsidRDefault="00D37F08" w:rsidP="000845B3">
      <w:pPr>
        <w:ind w:right="-5"/>
        <w:jc w:val="center"/>
        <w:rPr>
          <w:rFonts w:asciiTheme="minorHAnsi" w:hAnsiTheme="minorHAnsi"/>
          <w:sz w:val="16"/>
          <w:szCs w:val="16"/>
        </w:rPr>
      </w:pPr>
    </w:p>
    <w:p w14:paraId="36D8ABAA" w14:textId="77777777" w:rsidR="00D37F08" w:rsidRDefault="00D37F08" w:rsidP="000845B3">
      <w:pPr>
        <w:ind w:right="-5"/>
        <w:jc w:val="center"/>
        <w:rPr>
          <w:rFonts w:asciiTheme="minorHAnsi" w:hAnsiTheme="minorHAnsi"/>
          <w:sz w:val="16"/>
          <w:szCs w:val="16"/>
        </w:rPr>
      </w:pPr>
    </w:p>
    <w:p w14:paraId="3F94B93C" w14:textId="77777777" w:rsidR="00D37F08" w:rsidRDefault="00D37F08" w:rsidP="000845B3">
      <w:pPr>
        <w:ind w:right="-5"/>
        <w:jc w:val="center"/>
        <w:rPr>
          <w:rFonts w:asciiTheme="minorHAnsi" w:hAnsiTheme="minorHAnsi"/>
          <w:sz w:val="16"/>
          <w:szCs w:val="16"/>
        </w:rPr>
      </w:pPr>
    </w:p>
    <w:p w14:paraId="6E6FC55C" w14:textId="77777777" w:rsidR="00D37F08" w:rsidRDefault="00D37F08" w:rsidP="000845B3">
      <w:pPr>
        <w:ind w:right="-5"/>
        <w:jc w:val="center"/>
        <w:rPr>
          <w:rFonts w:asciiTheme="minorHAnsi" w:hAnsiTheme="minorHAnsi"/>
          <w:sz w:val="16"/>
          <w:szCs w:val="16"/>
        </w:rPr>
      </w:pPr>
    </w:p>
    <w:p w14:paraId="211F725D" w14:textId="77777777" w:rsidR="00D37F08" w:rsidRDefault="00D37F08" w:rsidP="000845B3">
      <w:pPr>
        <w:ind w:right="-5"/>
        <w:jc w:val="center"/>
        <w:rPr>
          <w:rFonts w:asciiTheme="minorHAnsi" w:hAnsiTheme="minorHAnsi"/>
          <w:sz w:val="16"/>
          <w:szCs w:val="16"/>
        </w:rPr>
      </w:pPr>
    </w:p>
    <w:p w14:paraId="2F35307D" w14:textId="77777777" w:rsidR="00D37F08" w:rsidRDefault="00D37F08" w:rsidP="000845B3">
      <w:pPr>
        <w:ind w:right="-5"/>
        <w:jc w:val="center"/>
        <w:rPr>
          <w:rFonts w:asciiTheme="minorHAnsi" w:hAnsiTheme="minorHAnsi"/>
          <w:sz w:val="16"/>
          <w:szCs w:val="16"/>
        </w:rPr>
      </w:pPr>
    </w:p>
    <w:p w14:paraId="4670CD01" w14:textId="77777777" w:rsidR="00D37F08" w:rsidRDefault="00D37F08" w:rsidP="000845B3">
      <w:pPr>
        <w:ind w:right="-5"/>
        <w:jc w:val="center"/>
        <w:rPr>
          <w:rFonts w:asciiTheme="minorHAnsi" w:hAnsiTheme="minorHAnsi"/>
          <w:sz w:val="16"/>
          <w:szCs w:val="16"/>
        </w:rPr>
      </w:pPr>
    </w:p>
    <w:p w14:paraId="670AB123" w14:textId="77777777" w:rsidR="00684CEC" w:rsidRDefault="00684CEC" w:rsidP="000845B3">
      <w:pPr>
        <w:ind w:right="-5"/>
        <w:jc w:val="center"/>
        <w:rPr>
          <w:rFonts w:asciiTheme="minorHAnsi" w:hAnsiTheme="minorHAnsi"/>
          <w:sz w:val="16"/>
          <w:szCs w:val="16"/>
        </w:rPr>
      </w:pPr>
    </w:p>
    <w:p w14:paraId="7BDDE42D" w14:textId="77777777" w:rsidR="00684CEC" w:rsidRDefault="00684CEC" w:rsidP="000845B3">
      <w:pPr>
        <w:ind w:right="-5"/>
        <w:jc w:val="center"/>
        <w:rPr>
          <w:rFonts w:asciiTheme="minorHAnsi" w:hAnsiTheme="minorHAnsi"/>
          <w:sz w:val="16"/>
          <w:szCs w:val="16"/>
        </w:rPr>
      </w:pPr>
    </w:p>
    <w:p w14:paraId="0DB4E0E8" w14:textId="77777777" w:rsidR="00684CEC" w:rsidRDefault="00684CEC" w:rsidP="000845B3">
      <w:pPr>
        <w:ind w:right="-5"/>
        <w:jc w:val="center"/>
        <w:rPr>
          <w:rFonts w:asciiTheme="minorHAnsi" w:hAnsiTheme="minorHAnsi"/>
          <w:sz w:val="16"/>
          <w:szCs w:val="16"/>
        </w:rPr>
      </w:pPr>
    </w:p>
    <w:p w14:paraId="754A8A11" w14:textId="77777777" w:rsidR="00684CEC" w:rsidRDefault="00684CEC" w:rsidP="000845B3">
      <w:pPr>
        <w:ind w:right="-5"/>
        <w:jc w:val="center"/>
        <w:rPr>
          <w:rFonts w:asciiTheme="minorHAnsi" w:hAnsiTheme="minorHAnsi"/>
          <w:sz w:val="16"/>
          <w:szCs w:val="16"/>
        </w:rPr>
      </w:pPr>
    </w:p>
    <w:p w14:paraId="50F4F363" w14:textId="77777777" w:rsidR="00684CEC" w:rsidRDefault="00684CEC" w:rsidP="000845B3">
      <w:pPr>
        <w:ind w:right="-5"/>
        <w:jc w:val="center"/>
        <w:rPr>
          <w:rFonts w:asciiTheme="minorHAnsi" w:hAnsiTheme="minorHAnsi"/>
          <w:sz w:val="16"/>
          <w:szCs w:val="16"/>
        </w:rPr>
      </w:pPr>
    </w:p>
    <w:p w14:paraId="43757F73" w14:textId="77777777" w:rsidR="00684CEC" w:rsidRDefault="00684CEC" w:rsidP="000845B3">
      <w:pPr>
        <w:ind w:right="-5"/>
        <w:jc w:val="center"/>
        <w:rPr>
          <w:rFonts w:asciiTheme="minorHAnsi" w:hAnsiTheme="minorHAnsi"/>
          <w:sz w:val="16"/>
          <w:szCs w:val="16"/>
        </w:rPr>
      </w:pPr>
    </w:p>
    <w:p w14:paraId="682195C1" w14:textId="77777777" w:rsidR="00D37F08" w:rsidRDefault="00D37F08" w:rsidP="000845B3">
      <w:pPr>
        <w:ind w:right="-5"/>
        <w:jc w:val="center"/>
        <w:rPr>
          <w:rFonts w:asciiTheme="minorHAnsi" w:hAnsiTheme="minorHAnsi"/>
          <w:sz w:val="16"/>
          <w:szCs w:val="16"/>
        </w:rPr>
      </w:pPr>
    </w:p>
    <w:p w14:paraId="6A1F7514" w14:textId="77777777" w:rsidR="00D37F08" w:rsidRDefault="00D37F08" w:rsidP="000845B3">
      <w:pPr>
        <w:ind w:right="-5"/>
        <w:jc w:val="center"/>
        <w:rPr>
          <w:rFonts w:asciiTheme="minorHAnsi" w:hAnsiTheme="minorHAnsi"/>
          <w:sz w:val="16"/>
          <w:szCs w:val="16"/>
        </w:rPr>
      </w:pPr>
    </w:p>
    <w:p w14:paraId="25A5DB3C" w14:textId="77777777" w:rsidR="00D37F08" w:rsidRDefault="00D37F08" w:rsidP="000845B3">
      <w:pPr>
        <w:ind w:right="-5"/>
        <w:jc w:val="center"/>
        <w:rPr>
          <w:rFonts w:asciiTheme="minorHAnsi" w:hAnsiTheme="minorHAnsi"/>
          <w:sz w:val="16"/>
          <w:szCs w:val="16"/>
        </w:rPr>
      </w:pPr>
    </w:p>
    <w:p w14:paraId="148AA80C" w14:textId="77777777" w:rsidR="00D37F08" w:rsidRDefault="00D37F08" w:rsidP="000845B3">
      <w:pPr>
        <w:ind w:right="-5"/>
        <w:jc w:val="center"/>
        <w:rPr>
          <w:rFonts w:asciiTheme="minorHAnsi" w:hAnsiTheme="minorHAnsi"/>
          <w:sz w:val="16"/>
          <w:szCs w:val="16"/>
        </w:rPr>
      </w:pPr>
    </w:p>
    <w:p w14:paraId="7055CA33" w14:textId="77777777" w:rsidR="00D37F08" w:rsidRDefault="00D37F08" w:rsidP="000845B3">
      <w:pPr>
        <w:ind w:right="-5"/>
        <w:jc w:val="center"/>
        <w:rPr>
          <w:rFonts w:asciiTheme="minorHAnsi" w:hAnsiTheme="minorHAnsi"/>
          <w:sz w:val="16"/>
          <w:szCs w:val="16"/>
        </w:rPr>
      </w:pPr>
    </w:p>
    <w:p w14:paraId="40F9CBA1" w14:textId="77777777" w:rsidR="00D37F08" w:rsidRDefault="00D37F08" w:rsidP="000845B3">
      <w:pPr>
        <w:ind w:right="-5"/>
        <w:jc w:val="center"/>
        <w:rPr>
          <w:rFonts w:asciiTheme="minorHAnsi" w:hAnsiTheme="minorHAnsi"/>
          <w:sz w:val="16"/>
          <w:szCs w:val="16"/>
        </w:rPr>
      </w:pPr>
    </w:p>
    <w:p w14:paraId="5ACF30C5" w14:textId="77777777" w:rsidR="00567E1F" w:rsidRDefault="00567E1F" w:rsidP="000845B3">
      <w:pPr>
        <w:ind w:right="-5"/>
        <w:jc w:val="center"/>
        <w:rPr>
          <w:rFonts w:asciiTheme="minorHAnsi" w:hAnsiTheme="minorHAnsi"/>
          <w:sz w:val="16"/>
          <w:szCs w:val="16"/>
        </w:rPr>
      </w:pPr>
    </w:p>
    <w:p w14:paraId="06E3CEAB" w14:textId="769AF787" w:rsidR="00D37F08" w:rsidRPr="00D73198" w:rsidRDefault="00D37F08" w:rsidP="00D37F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sidR="00D519E3">
        <w:rPr>
          <w:rFonts w:ascii="Calibri" w:hAnsi="Calibri" w:cs="Calibri"/>
          <w:b/>
          <w:lang w:val="es-MX"/>
        </w:rPr>
        <w:t>5</w:t>
      </w:r>
    </w:p>
    <w:p w14:paraId="6C7C373B" w14:textId="77777777" w:rsidR="00D37F08" w:rsidRDefault="00D37F08" w:rsidP="00D37F08">
      <w:pPr>
        <w:ind w:right="713"/>
        <w:jc w:val="center"/>
        <w:rPr>
          <w:rFonts w:ascii="Calibri" w:hAnsi="Calibri"/>
          <w:sz w:val="17"/>
          <w:szCs w:val="17"/>
        </w:rPr>
      </w:pPr>
    </w:p>
    <w:p w14:paraId="745FCCB7" w14:textId="77777777" w:rsidR="00D37F08" w:rsidRDefault="00D37F08" w:rsidP="00D37F08">
      <w:pPr>
        <w:ind w:right="713"/>
        <w:jc w:val="center"/>
        <w:rPr>
          <w:rFonts w:ascii="Calibri" w:hAnsi="Calibri"/>
          <w:sz w:val="17"/>
          <w:szCs w:val="17"/>
        </w:rPr>
      </w:pPr>
    </w:p>
    <w:p w14:paraId="1A3D731B" w14:textId="77777777" w:rsidR="00D37F08" w:rsidRDefault="00D37F08" w:rsidP="00D37F08">
      <w:pPr>
        <w:ind w:right="713"/>
        <w:jc w:val="center"/>
        <w:rPr>
          <w:rFonts w:ascii="Calibri" w:hAnsi="Calibri"/>
          <w:sz w:val="17"/>
          <w:szCs w:val="17"/>
        </w:rPr>
      </w:pPr>
    </w:p>
    <w:p w14:paraId="42759891" w14:textId="77777777" w:rsidR="00D37F08" w:rsidRDefault="00D37F08" w:rsidP="00D37F08">
      <w:pPr>
        <w:ind w:right="713"/>
        <w:jc w:val="center"/>
        <w:rPr>
          <w:rFonts w:ascii="Calibri" w:hAnsi="Calibri"/>
          <w:sz w:val="24"/>
          <w:szCs w:val="24"/>
        </w:rPr>
      </w:pPr>
      <w:r>
        <w:rPr>
          <w:rFonts w:ascii="Calibri" w:hAnsi="Calibri"/>
          <w:sz w:val="24"/>
          <w:szCs w:val="24"/>
        </w:rPr>
        <w:t>CONSTANCIA DE VISITA A LAS INSTALACIONES</w:t>
      </w:r>
    </w:p>
    <w:p w14:paraId="346AD0A3" w14:textId="77777777" w:rsidR="00D37F08" w:rsidRDefault="00D37F08" w:rsidP="00D37F08">
      <w:pPr>
        <w:ind w:right="713"/>
        <w:jc w:val="center"/>
        <w:rPr>
          <w:rFonts w:ascii="Calibri" w:hAnsi="Calibri"/>
          <w:sz w:val="24"/>
          <w:szCs w:val="24"/>
        </w:rPr>
      </w:pPr>
    </w:p>
    <w:p w14:paraId="00D2CE84" w14:textId="77777777" w:rsidR="00D37F08" w:rsidRDefault="00D37F08" w:rsidP="00D37F08">
      <w:pPr>
        <w:ind w:right="713"/>
        <w:jc w:val="center"/>
        <w:rPr>
          <w:rFonts w:ascii="Calibri" w:hAnsi="Calibri"/>
          <w:sz w:val="24"/>
          <w:szCs w:val="24"/>
        </w:rPr>
      </w:pPr>
    </w:p>
    <w:p w14:paraId="32495481" w14:textId="77777777" w:rsidR="00D37F08" w:rsidRDefault="00D37F08" w:rsidP="00D37F08">
      <w:pPr>
        <w:ind w:right="713"/>
        <w:jc w:val="center"/>
        <w:rPr>
          <w:rFonts w:ascii="Calibri" w:hAnsi="Calibri"/>
          <w:sz w:val="24"/>
          <w:szCs w:val="24"/>
        </w:rPr>
      </w:pPr>
    </w:p>
    <w:p w14:paraId="423B9555" w14:textId="77777777" w:rsidR="00D37F08" w:rsidRDefault="00D37F08" w:rsidP="00D37F08">
      <w:pPr>
        <w:ind w:right="713"/>
        <w:jc w:val="center"/>
        <w:rPr>
          <w:rFonts w:ascii="Calibri" w:hAnsi="Calibri"/>
          <w:sz w:val="24"/>
          <w:szCs w:val="24"/>
        </w:rPr>
      </w:pPr>
    </w:p>
    <w:p w14:paraId="02DCB344" w14:textId="2DCF13F3" w:rsidR="00D37F08" w:rsidRDefault="00D37F08" w:rsidP="0057638F">
      <w:pPr>
        <w:ind w:right="713"/>
        <w:jc w:val="both"/>
        <w:rPr>
          <w:rFonts w:ascii="Calibri" w:hAnsi="Calibri"/>
          <w:sz w:val="24"/>
          <w:szCs w:val="24"/>
        </w:rPr>
      </w:pPr>
      <w:r w:rsidRPr="0057638F">
        <w:rPr>
          <w:rFonts w:ascii="Calibri" w:hAnsi="Calibri"/>
          <w:sz w:val="24"/>
          <w:szCs w:val="24"/>
        </w:rPr>
        <w:t xml:space="preserve">Por medio de este conducto, se hace constar que se está cumpliendo con la visita a la Unidad Médica en turno, para </w:t>
      </w:r>
      <w:r w:rsidRPr="0057638F">
        <w:rPr>
          <w:rFonts w:ascii="Calibri" w:hAnsi="Calibri" w:cs="Calibri"/>
          <w:sz w:val="24"/>
          <w:szCs w:val="24"/>
        </w:rPr>
        <w:t xml:space="preserve">verificar </w:t>
      </w:r>
      <w:r w:rsidR="00D519E3" w:rsidRPr="0057638F">
        <w:rPr>
          <w:rFonts w:ascii="Calibri" w:hAnsi="Calibri" w:cs="Calibri"/>
          <w:sz w:val="24"/>
          <w:szCs w:val="24"/>
          <w:lang w:val="es-ES"/>
        </w:rPr>
        <w:t>el espacio donde se va a instalar</w:t>
      </w:r>
      <w:r w:rsidRPr="0057638F">
        <w:rPr>
          <w:rFonts w:ascii="Calibri" w:hAnsi="Calibri" w:cs="Calibri"/>
          <w:sz w:val="24"/>
          <w:szCs w:val="24"/>
        </w:rPr>
        <w:t xml:space="preserve"> </w:t>
      </w:r>
      <w:r w:rsidR="00D519E3" w:rsidRPr="0057638F">
        <w:rPr>
          <w:rFonts w:ascii="Calibri" w:hAnsi="Calibri" w:cs="Calibri"/>
          <w:sz w:val="24"/>
          <w:szCs w:val="24"/>
        </w:rPr>
        <w:t>el equipo de Tomografía</w:t>
      </w:r>
      <w:r w:rsidR="0057638F" w:rsidRPr="0057638F">
        <w:rPr>
          <w:rFonts w:ascii="Calibri" w:hAnsi="Calibri" w:cs="Calibri"/>
          <w:sz w:val="24"/>
          <w:szCs w:val="24"/>
        </w:rPr>
        <w:t xml:space="preserve"> y elaborar guía mecánica y eléctrica.</w:t>
      </w:r>
      <w:r w:rsidR="00D519E3">
        <w:rPr>
          <w:rFonts w:ascii="Calibri" w:hAnsi="Calibri" w:cs="Calibri"/>
          <w:sz w:val="24"/>
          <w:szCs w:val="24"/>
        </w:rPr>
        <w:t xml:space="preserve"> </w:t>
      </w:r>
    </w:p>
    <w:p w14:paraId="67D5D72C" w14:textId="77777777" w:rsidR="00D37F08" w:rsidRDefault="00D37F08" w:rsidP="00D37F08">
      <w:pPr>
        <w:ind w:right="713"/>
        <w:jc w:val="center"/>
        <w:rPr>
          <w:rFonts w:ascii="Calibri" w:hAnsi="Calibri"/>
          <w:sz w:val="24"/>
          <w:szCs w:val="24"/>
        </w:rPr>
      </w:pPr>
    </w:p>
    <w:p w14:paraId="11AC97EB" w14:textId="77777777" w:rsidR="00D37F08" w:rsidRDefault="00D37F08" w:rsidP="00D37F08">
      <w:pPr>
        <w:ind w:right="713"/>
        <w:jc w:val="center"/>
        <w:rPr>
          <w:rFonts w:ascii="Calibri" w:hAnsi="Calibri"/>
          <w:sz w:val="24"/>
          <w:szCs w:val="24"/>
        </w:rPr>
      </w:pPr>
    </w:p>
    <w:p w14:paraId="254CD030" w14:textId="77777777" w:rsidR="00D37F08" w:rsidRDefault="00D37F08" w:rsidP="00D37F08">
      <w:pPr>
        <w:ind w:right="713"/>
        <w:jc w:val="center"/>
        <w:rPr>
          <w:rFonts w:ascii="Calibri" w:hAnsi="Calibri"/>
          <w:sz w:val="24"/>
          <w:szCs w:val="24"/>
        </w:rPr>
      </w:pPr>
    </w:p>
    <w:p w14:paraId="0EDB95A9" w14:textId="77777777" w:rsidR="00D37F08" w:rsidRDefault="00D37F08" w:rsidP="00D37F08">
      <w:pPr>
        <w:ind w:right="713"/>
        <w:jc w:val="center"/>
        <w:rPr>
          <w:rFonts w:ascii="Calibri" w:hAnsi="Calibri"/>
          <w:sz w:val="24"/>
          <w:szCs w:val="24"/>
        </w:rPr>
      </w:pPr>
    </w:p>
    <w:p w14:paraId="19092E2B" w14:textId="77777777" w:rsidR="00D37F08" w:rsidRDefault="00D37F08" w:rsidP="00D37F08">
      <w:pPr>
        <w:ind w:right="713"/>
        <w:jc w:val="center"/>
        <w:rPr>
          <w:rFonts w:ascii="Calibri" w:hAnsi="Calibri"/>
          <w:sz w:val="24"/>
          <w:szCs w:val="24"/>
        </w:rPr>
      </w:pPr>
    </w:p>
    <w:p w14:paraId="103CDCD3" w14:textId="77777777" w:rsidR="00D37F08" w:rsidRDefault="00D37F08" w:rsidP="00D37F08">
      <w:pPr>
        <w:ind w:right="713"/>
        <w:jc w:val="center"/>
        <w:rPr>
          <w:rFonts w:ascii="Calibri" w:hAnsi="Calibri"/>
          <w:sz w:val="24"/>
          <w:szCs w:val="24"/>
        </w:rPr>
      </w:pPr>
    </w:p>
    <w:p w14:paraId="09F03CC8" w14:textId="77777777" w:rsidR="00D37F08" w:rsidRDefault="00D37F08" w:rsidP="00D37F08">
      <w:pPr>
        <w:ind w:right="713"/>
        <w:jc w:val="center"/>
        <w:rPr>
          <w:rFonts w:ascii="Calibri" w:hAnsi="Calibri"/>
          <w:sz w:val="24"/>
          <w:szCs w:val="24"/>
        </w:rPr>
      </w:pPr>
      <w:r>
        <w:rPr>
          <w:rFonts w:ascii="Calibri" w:hAnsi="Calibri"/>
          <w:sz w:val="24"/>
          <w:szCs w:val="24"/>
        </w:rPr>
        <w:t>Vo. Bo.</w:t>
      </w:r>
    </w:p>
    <w:p w14:paraId="60588BFD" w14:textId="77777777" w:rsidR="00D37F08" w:rsidRDefault="00D37F08" w:rsidP="00D37F08">
      <w:pPr>
        <w:ind w:right="713"/>
        <w:jc w:val="center"/>
        <w:rPr>
          <w:rFonts w:ascii="Calibri" w:hAnsi="Calibri"/>
          <w:sz w:val="24"/>
          <w:szCs w:val="24"/>
        </w:rPr>
      </w:pPr>
    </w:p>
    <w:p w14:paraId="3FFF3FC1" w14:textId="77777777" w:rsidR="00D37F08" w:rsidRDefault="00D37F08" w:rsidP="00D37F08">
      <w:pPr>
        <w:ind w:right="713"/>
        <w:jc w:val="center"/>
        <w:rPr>
          <w:rFonts w:ascii="Calibri" w:hAnsi="Calibri"/>
          <w:sz w:val="24"/>
          <w:szCs w:val="24"/>
        </w:rPr>
      </w:pPr>
    </w:p>
    <w:p w14:paraId="3E3D9698" w14:textId="77777777" w:rsidR="00D37F08" w:rsidRDefault="00D37F08" w:rsidP="00D37F08">
      <w:pPr>
        <w:ind w:right="713"/>
        <w:jc w:val="center"/>
        <w:rPr>
          <w:rFonts w:ascii="Calibri" w:hAnsi="Calibri"/>
          <w:sz w:val="24"/>
          <w:szCs w:val="24"/>
        </w:rPr>
      </w:pPr>
    </w:p>
    <w:p w14:paraId="5BC729FF" w14:textId="77777777" w:rsidR="00D37F08" w:rsidRDefault="00D37F08" w:rsidP="00D37F08">
      <w:pPr>
        <w:ind w:right="713"/>
        <w:jc w:val="center"/>
        <w:rPr>
          <w:rFonts w:ascii="Calibri" w:hAnsi="Calibri"/>
          <w:sz w:val="24"/>
          <w:szCs w:val="24"/>
        </w:rPr>
      </w:pPr>
      <w:r>
        <w:rPr>
          <w:rFonts w:ascii="Calibri" w:hAnsi="Calibri"/>
          <w:sz w:val="24"/>
          <w:szCs w:val="24"/>
        </w:rPr>
        <w:t>________________________         ___________________         ____________________</w:t>
      </w:r>
    </w:p>
    <w:p w14:paraId="02A3013E" w14:textId="77777777" w:rsidR="00D37F08" w:rsidRDefault="00D37F08" w:rsidP="00D37F08">
      <w:pPr>
        <w:ind w:right="713"/>
        <w:jc w:val="center"/>
        <w:rPr>
          <w:rFonts w:ascii="Calibri" w:hAnsi="Calibri"/>
          <w:sz w:val="24"/>
          <w:szCs w:val="24"/>
        </w:rPr>
      </w:pPr>
      <w:r>
        <w:rPr>
          <w:rFonts w:ascii="Calibri" w:hAnsi="Calibri"/>
          <w:sz w:val="24"/>
          <w:szCs w:val="24"/>
        </w:rPr>
        <w:t>NOMBRE                                           CARGO                                             FIRMA</w:t>
      </w:r>
    </w:p>
    <w:p w14:paraId="427366B0" w14:textId="77777777" w:rsidR="00D37F08" w:rsidRDefault="00D37F08" w:rsidP="00D37F08">
      <w:pPr>
        <w:ind w:right="713"/>
        <w:jc w:val="center"/>
        <w:rPr>
          <w:rFonts w:ascii="Calibri" w:hAnsi="Calibri"/>
          <w:sz w:val="24"/>
          <w:szCs w:val="24"/>
        </w:rPr>
      </w:pPr>
    </w:p>
    <w:p w14:paraId="60374C7F" w14:textId="77777777" w:rsidR="00D37F08" w:rsidRDefault="00D37F08" w:rsidP="00D37F08">
      <w:pPr>
        <w:ind w:right="713"/>
        <w:jc w:val="center"/>
        <w:rPr>
          <w:rFonts w:ascii="Calibri" w:hAnsi="Calibri"/>
          <w:sz w:val="24"/>
          <w:szCs w:val="24"/>
        </w:rPr>
      </w:pPr>
    </w:p>
    <w:p w14:paraId="447E9DD2" w14:textId="77777777" w:rsidR="00D37F08" w:rsidRDefault="00D37F08" w:rsidP="00D37F08">
      <w:pPr>
        <w:ind w:right="713"/>
        <w:jc w:val="center"/>
        <w:rPr>
          <w:rFonts w:ascii="Calibri" w:hAnsi="Calibri"/>
          <w:sz w:val="24"/>
          <w:szCs w:val="24"/>
        </w:rPr>
      </w:pPr>
    </w:p>
    <w:p w14:paraId="48795A87" w14:textId="77777777" w:rsidR="00D37F08" w:rsidRDefault="00D37F08" w:rsidP="00D37F08">
      <w:pPr>
        <w:ind w:right="713"/>
        <w:jc w:val="center"/>
        <w:rPr>
          <w:rFonts w:ascii="Calibri" w:hAnsi="Calibri"/>
          <w:sz w:val="24"/>
          <w:szCs w:val="24"/>
        </w:rPr>
      </w:pPr>
    </w:p>
    <w:p w14:paraId="7292D3B1" w14:textId="77777777" w:rsidR="00D37F08" w:rsidRDefault="00D37F08" w:rsidP="00D37F08">
      <w:pPr>
        <w:ind w:right="713"/>
        <w:jc w:val="center"/>
        <w:rPr>
          <w:rFonts w:ascii="Calibri" w:hAnsi="Calibri"/>
          <w:sz w:val="24"/>
          <w:szCs w:val="24"/>
        </w:rPr>
      </w:pPr>
    </w:p>
    <w:p w14:paraId="05D027AA" w14:textId="77777777" w:rsidR="00D37F08" w:rsidRDefault="00D37F08" w:rsidP="00D37F08">
      <w:pPr>
        <w:ind w:right="713"/>
        <w:jc w:val="center"/>
        <w:rPr>
          <w:rFonts w:ascii="Calibri" w:hAnsi="Calibri"/>
          <w:sz w:val="24"/>
          <w:szCs w:val="24"/>
        </w:rPr>
      </w:pPr>
    </w:p>
    <w:p w14:paraId="1D8E49B3" w14:textId="77777777" w:rsidR="00D37F08" w:rsidRDefault="00D37F08" w:rsidP="00D37F08">
      <w:pPr>
        <w:ind w:right="713"/>
        <w:jc w:val="center"/>
        <w:rPr>
          <w:rFonts w:ascii="Calibri" w:hAnsi="Calibri"/>
          <w:sz w:val="24"/>
          <w:szCs w:val="24"/>
        </w:rPr>
      </w:pPr>
      <w:r>
        <w:rPr>
          <w:rFonts w:ascii="Calibri" w:hAnsi="Calibri"/>
          <w:sz w:val="24"/>
          <w:szCs w:val="24"/>
        </w:rPr>
        <w:t>____________________________</w:t>
      </w:r>
    </w:p>
    <w:p w14:paraId="76AE208E" w14:textId="77777777" w:rsidR="00D37F08" w:rsidRPr="0016065F" w:rsidRDefault="00D37F08" w:rsidP="00D37F08">
      <w:pPr>
        <w:ind w:right="713"/>
        <w:jc w:val="center"/>
        <w:rPr>
          <w:rFonts w:ascii="Calibri" w:hAnsi="Calibri"/>
          <w:sz w:val="24"/>
          <w:szCs w:val="24"/>
        </w:rPr>
      </w:pPr>
      <w:r>
        <w:rPr>
          <w:rFonts w:ascii="Calibri" w:hAnsi="Calibri"/>
          <w:sz w:val="24"/>
          <w:szCs w:val="24"/>
        </w:rPr>
        <w:t>SELLO</w:t>
      </w:r>
    </w:p>
    <w:p w14:paraId="1123E133" w14:textId="77777777" w:rsidR="00D37F08" w:rsidRPr="002F7780" w:rsidRDefault="00D37F08" w:rsidP="00D37F08">
      <w:pPr>
        <w:ind w:right="-5"/>
        <w:rPr>
          <w:rFonts w:ascii="Calibri" w:hAnsi="Calibri"/>
          <w:sz w:val="16"/>
          <w:szCs w:val="16"/>
        </w:rPr>
      </w:pPr>
    </w:p>
    <w:p w14:paraId="2D4D55CD" w14:textId="77777777" w:rsidR="00D37F08" w:rsidRDefault="00D37F08" w:rsidP="000845B3">
      <w:pPr>
        <w:ind w:right="-5"/>
        <w:jc w:val="center"/>
        <w:rPr>
          <w:rFonts w:asciiTheme="minorHAnsi" w:hAnsiTheme="minorHAnsi"/>
          <w:sz w:val="16"/>
          <w:szCs w:val="16"/>
        </w:rPr>
      </w:pPr>
    </w:p>
    <w:p w14:paraId="4529D23A" w14:textId="77777777" w:rsidR="00935773" w:rsidRDefault="00935773" w:rsidP="000845B3">
      <w:pPr>
        <w:ind w:right="-5"/>
        <w:jc w:val="center"/>
        <w:rPr>
          <w:rFonts w:asciiTheme="minorHAnsi" w:hAnsiTheme="minorHAnsi"/>
          <w:sz w:val="16"/>
          <w:szCs w:val="16"/>
        </w:rPr>
      </w:pPr>
    </w:p>
    <w:p w14:paraId="7EAF93B6" w14:textId="77777777" w:rsidR="00935773" w:rsidRDefault="00935773" w:rsidP="000845B3">
      <w:pPr>
        <w:ind w:right="-5"/>
        <w:jc w:val="center"/>
        <w:rPr>
          <w:rFonts w:asciiTheme="minorHAnsi" w:hAnsiTheme="minorHAnsi"/>
          <w:sz w:val="16"/>
          <w:szCs w:val="16"/>
        </w:rPr>
      </w:pPr>
    </w:p>
    <w:p w14:paraId="38156DD0" w14:textId="77777777" w:rsidR="00935773" w:rsidRDefault="00935773" w:rsidP="000845B3">
      <w:pPr>
        <w:ind w:right="-5"/>
        <w:jc w:val="center"/>
        <w:rPr>
          <w:rFonts w:asciiTheme="minorHAnsi" w:hAnsiTheme="minorHAnsi"/>
          <w:sz w:val="16"/>
          <w:szCs w:val="16"/>
        </w:rPr>
      </w:pPr>
    </w:p>
    <w:p w14:paraId="2DBF62A3" w14:textId="77777777" w:rsidR="00935773" w:rsidRDefault="00935773" w:rsidP="000845B3">
      <w:pPr>
        <w:ind w:right="-5"/>
        <w:jc w:val="center"/>
        <w:rPr>
          <w:rFonts w:asciiTheme="minorHAnsi" w:hAnsiTheme="minorHAnsi"/>
          <w:sz w:val="16"/>
          <w:szCs w:val="16"/>
        </w:rPr>
      </w:pPr>
    </w:p>
    <w:p w14:paraId="5401106C" w14:textId="77777777" w:rsidR="00935773" w:rsidRDefault="00935773" w:rsidP="000845B3">
      <w:pPr>
        <w:ind w:right="-5"/>
        <w:jc w:val="center"/>
        <w:rPr>
          <w:rFonts w:asciiTheme="minorHAnsi" w:hAnsiTheme="minorHAnsi"/>
          <w:sz w:val="16"/>
          <w:szCs w:val="16"/>
        </w:rPr>
      </w:pPr>
    </w:p>
    <w:p w14:paraId="72A89349" w14:textId="77777777" w:rsidR="00935773" w:rsidRDefault="00935773" w:rsidP="000845B3">
      <w:pPr>
        <w:ind w:right="-5"/>
        <w:jc w:val="center"/>
        <w:rPr>
          <w:rFonts w:asciiTheme="minorHAnsi" w:hAnsiTheme="minorHAnsi"/>
          <w:sz w:val="16"/>
          <w:szCs w:val="16"/>
        </w:rPr>
      </w:pPr>
    </w:p>
    <w:p w14:paraId="271E143C" w14:textId="77777777" w:rsidR="00935773" w:rsidRDefault="00935773" w:rsidP="000845B3">
      <w:pPr>
        <w:ind w:right="-5"/>
        <w:jc w:val="center"/>
        <w:rPr>
          <w:rFonts w:asciiTheme="minorHAnsi" w:hAnsiTheme="minorHAnsi"/>
          <w:sz w:val="16"/>
          <w:szCs w:val="16"/>
        </w:rPr>
      </w:pPr>
    </w:p>
    <w:p w14:paraId="06DEB3B6" w14:textId="77777777" w:rsidR="00935773" w:rsidRDefault="00935773" w:rsidP="000845B3">
      <w:pPr>
        <w:ind w:right="-5"/>
        <w:jc w:val="center"/>
        <w:rPr>
          <w:rFonts w:asciiTheme="minorHAnsi" w:hAnsiTheme="minorHAnsi"/>
          <w:sz w:val="16"/>
          <w:szCs w:val="16"/>
        </w:rPr>
      </w:pPr>
    </w:p>
    <w:sectPr w:rsidR="00935773"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C0562" w14:textId="77777777" w:rsidR="006E664D" w:rsidRDefault="006E664D" w:rsidP="007F0B73">
      <w:r>
        <w:separator/>
      </w:r>
    </w:p>
  </w:endnote>
  <w:endnote w:type="continuationSeparator" w:id="0">
    <w:p w14:paraId="2ABCFA5F" w14:textId="77777777" w:rsidR="006E664D" w:rsidRDefault="006E664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14BC45DB" w:rsidR="00364F8A" w:rsidRPr="00C72CE6" w:rsidRDefault="00364F8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5314159A" w:rsidR="00364F8A" w:rsidRPr="00A215A8" w:rsidRDefault="00364F8A"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w:t>
        </w:r>
        <w:r w:rsidR="0057638F">
          <w:rPr>
            <w:rFonts w:ascii="Century Gothic" w:hAnsi="Century Gothic"/>
            <w:b/>
            <w:color w:val="00B0F0"/>
            <w:sz w:val="18"/>
            <w:szCs w:val="16"/>
          </w:rPr>
          <w:t>I31</w:t>
        </w:r>
        <w:r>
          <w:rPr>
            <w:rFonts w:ascii="Century Gothic" w:hAnsi="Century Gothic"/>
            <w:b/>
            <w:color w:val="00B0F0"/>
            <w:sz w:val="18"/>
            <w:szCs w:val="16"/>
          </w:rPr>
          <w:t>-202</w:t>
        </w:r>
        <w:r w:rsidR="00043859">
          <w:rPr>
            <w:rFonts w:ascii="Century Gothic" w:hAnsi="Century Gothic"/>
            <w:b/>
            <w:color w:val="00B0F0"/>
            <w:sz w:val="18"/>
            <w:szCs w:val="16"/>
          </w:rPr>
          <w:t>4</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C2392A">
                  <w:rPr>
                    <w:rFonts w:ascii="Century Gothic" w:hAnsi="Century Gothic"/>
                    <w:b/>
                    <w:noProof/>
                    <w:color w:val="00B0F0"/>
                    <w:sz w:val="18"/>
                    <w:szCs w:val="16"/>
                  </w:rPr>
                  <w:t>1</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C2392A">
                  <w:rPr>
                    <w:rFonts w:ascii="Century Gothic" w:hAnsi="Century Gothic"/>
                    <w:b/>
                    <w:noProof/>
                    <w:color w:val="00B0F0"/>
                    <w:sz w:val="18"/>
                    <w:szCs w:val="16"/>
                  </w:rPr>
                  <w:t>45</w:t>
                </w:r>
                <w:r w:rsidRPr="00C72CE6">
                  <w:rPr>
                    <w:rFonts w:ascii="Century Gothic" w:hAnsi="Century Gothic"/>
                    <w:b/>
                    <w:color w:val="00B0F0"/>
                    <w:sz w:val="18"/>
                    <w:szCs w:val="16"/>
                  </w:rPr>
                  <w:fldChar w:fldCharType="end"/>
                </w:r>
              </w:sdtContent>
            </w:sdt>
          </w:sdtContent>
        </w:sdt>
      </w:p>
      <w:p w14:paraId="07F5D801" w14:textId="4CB96489" w:rsidR="00364F8A" w:rsidRDefault="006E664D" w:rsidP="004C675C">
        <w:pPr>
          <w:pStyle w:val="Piedepgina"/>
          <w:rPr>
            <w:b/>
            <w:color w:val="009999"/>
          </w:rPr>
        </w:pPr>
      </w:p>
    </w:sdtContent>
  </w:sdt>
  <w:p w14:paraId="7D6C4373" w14:textId="079C49DB" w:rsidR="00364F8A" w:rsidRPr="004C675C" w:rsidRDefault="00364F8A" w:rsidP="004C675C">
    <w:pPr>
      <w:pStyle w:val="Piedepgina"/>
    </w:pPr>
  </w:p>
  <w:p w14:paraId="3D648F9C" w14:textId="07D840AC" w:rsidR="00364F8A" w:rsidRDefault="00364F8A" w:rsidP="006249CF">
    <w:pPr>
      <w:tabs>
        <w:tab w:val="left" w:pos="6810"/>
      </w:tabs>
    </w:pPr>
    <w:r>
      <w:tab/>
    </w:r>
  </w:p>
  <w:p w14:paraId="55E61ED3" w14:textId="283E04DC" w:rsidR="00364F8A" w:rsidRDefault="00364F8A"/>
  <w:p w14:paraId="7839659B" w14:textId="77777777" w:rsidR="00364F8A" w:rsidRDefault="00364F8A"/>
  <w:p w14:paraId="4CFBED29" w14:textId="77777777" w:rsidR="00364F8A" w:rsidRDefault="00364F8A"/>
  <w:p w14:paraId="77C60F7D" w14:textId="77777777" w:rsidR="00364F8A" w:rsidRDefault="00364F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8F0D2" w14:textId="77777777" w:rsidR="006E664D" w:rsidRDefault="006E664D" w:rsidP="007F0B73">
      <w:r>
        <w:separator/>
      </w:r>
    </w:p>
  </w:footnote>
  <w:footnote w:type="continuationSeparator" w:id="0">
    <w:p w14:paraId="1B56C4B4" w14:textId="77777777" w:rsidR="006E664D" w:rsidRDefault="006E664D"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364F8A" w:rsidRPr="00C765F1" w:rsidRDefault="00364F8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364F8A" w:rsidRPr="00C765F1" w:rsidRDefault="00364F8A" w:rsidP="00313C66">
    <w:pPr>
      <w:jc w:val="center"/>
      <w:rPr>
        <w:rFonts w:ascii="Corbel" w:hAnsi="Corbel"/>
        <w:b/>
        <w:szCs w:val="16"/>
      </w:rPr>
    </w:pPr>
    <w:r w:rsidRPr="00C765F1">
      <w:rPr>
        <w:rFonts w:ascii="Corbel" w:hAnsi="Corbel"/>
        <w:b/>
        <w:szCs w:val="16"/>
      </w:rPr>
      <w:t>SERVICIOS DE SALUD DE NUEVO LEÓN</w:t>
    </w:r>
  </w:p>
  <w:p w14:paraId="45C24739" w14:textId="4DFD9740" w:rsidR="00364F8A" w:rsidRPr="00180FA7" w:rsidRDefault="00364F8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364F8A" w:rsidRDefault="00364F8A" w:rsidP="00E7019E">
    <w:pPr>
      <w:tabs>
        <w:tab w:val="left" w:pos="9795"/>
      </w:tabs>
    </w:pPr>
    <w:r>
      <w:tab/>
    </w:r>
  </w:p>
  <w:p w14:paraId="4E713FFA" w14:textId="77777777" w:rsidR="00364F8A" w:rsidRDefault="00364F8A"/>
  <w:p w14:paraId="69B02B1E" w14:textId="77777777" w:rsidR="00364F8A" w:rsidRDefault="00364F8A"/>
  <w:p w14:paraId="2672FAD0" w14:textId="77777777" w:rsidR="00364F8A" w:rsidRDefault="00364F8A"/>
  <w:p w14:paraId="240CBA08" w14:textId="77777777" w:rsidR="00364F8A" w:rsidRDefault="00364F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6842E99"/>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D191E1A"/>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6978A6"/>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D57F3"/>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2A515EE"/>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5DA05A4"/>
    <w:multiLevelType w:val="multilevel"/>
    <w:tmpl w:val="ED046A4A"/>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b/>
        <w:bCs/>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DB3218D"/>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4"/>
  </w:num>
  <w:num w:numId="2">
    <w:abstractNumId w:val="9"/>
  </w:num>
  <w:num w:numId="3">
    <w:abstractNumId w:val="18"/>
  </w:num>
  <w:num w:numId="4">
    <w:abstractNumId w:val="30"/>
  </w:num>
  <w:num w:numId="5">
    <w:abstractNumId w:val="0"/>
  </w:num>
  <w:num w:numId="6">
    <w:abstractNumId w:val="15"/>
  </w:num>
  <w:num w:numId="7">
    <w:abstractNumId w:val="14"/>
  </w:num>
  <w:num w:numId="8">
    <w:abstractNumId w:val="27"/>
  </w:num>
  <w:num w:numId="9">
    <w:abstractNumId w:val="16"/>
  </w:num>
  <w:num w:numId="10">
    <w:abstractNumId w:val="11"/>
  </w:num>
  <w:num w:numId="11">
    <w:abstractNumId w:val="12"/>
  </w:num>
  <w:num w:numId="12">
    <w:abstractNumId w:val="13"/>
  </w:num>
  <w:num w:numId="13">
    <w:abstractNumId w:val="17"/>
  </w:num>
  <w:num w:numId="14">
    <w:abstractNumId w:val="26"/>
  </w:num>
  <w:num w:numId="15">
    <w:abstractNumId w:val="24"/>
  </w:num>
  <w:num w:numId="16">
    <w:abstractNumId w:val="22"/>
  </w:num>
  <w:num w:numId="17">
    <w:abstractNumId w:val="19"/>
  </w:num>
  <w:num w:numId="18">
    <w:abstractNumId w:val="40"/>
  </w:num>
  <w:num w:numId="19">
    <w:abstractNumId w:val="10"/>
  </w:num>
  <w:num w:numId="20">
    <w:abstractNumId w:val="25"/>
  </w:num>
  <w:num w:numId="21">
    <w:abstractNumId w:val="36"/>
  </w:num>
  <w:num w:numId="22">
    <w:abstractNumId w:val="21"/>
  </w:num>
  <w:num w:numId="23">
    <w:abstractNumId w:val="28"/>
  </w:num>
  <w:num w:numId="24">
    <w:abstractNumId w:val="33"/>
  </w:num>
  <w:num w:numId="25">
    <w:abstractNumId w:val="38"/>
  </w:num>
  <w:num w:numId="26">
    <w:abstractNumId w:val="42"/>
  </w:num>
  <w:num w:numId="27">
    <w:abstractNumId w:val="6"/>
  </w:num>
  <w:num w:numId="28">
    <w:abstractNumId w:val="35"/>
  </w:num>
  <w:num w:numId="29">
    <w:abstractNumId w:val="37"/>
  </w:num>
  <w:num w:numId="30">
    <w:abstractNumId w:val="20"/>
  </w:num>
  <w:num w:numId="31">
    <w:abstractNumId w:val="32"/>
  </w:num>
  <w:num w:numId="32">
    <w:abstractNumId w:val="39"/>
  </w:num>
  <w:num w:numId="33">
    <w:abstractNumId w:val="8"/>
  </w:num>
  <w:num w:numId="34">
    <w:abstractNumId w:val="29"/>
  </w:num>
  <w:num w:numId="35">
    <w:abstractNumId w:val="7"/>
  </w:num>
  <w:num w:numId="36">
    <w:abstractNumId w:val="31"/>
  </w:num>
  <w:num w:numId="37">
    <w:abstractNumId w:val="41"/>
  </w:num>
  <w:num w:numId="38">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27E71"/>
    <w:rsid w:val="00030424"/>
    <w:rsid w:val="00030EBE"/>
    <w:rsid w:val="00031F3E"/>
    <w:rsid w:val="0003435F"/>
    <w:rsid w:val="000348C5"/>
    <w:rsid w:val="00037DE1"/>
    <w:rsid w:val="00040477"/>
    <w:rsid w:val="00043532"/>
    <w:rsid w:val="00043859"/>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8F3"/>
    <w:rsid w:val="00087D50"/>
    <w:rsid w:val="000951D2"/>
    <w:rsid w:val="00095E6C"/>
    <w:rsid w:val="000A0057"/>
    <w:rsid w:val="000A1CA4"/>
    <w:rsid w:val="000A238F"/>
    <w:rsid w:val="000A33CC"/>
    <w:rsid w:val="000A3C7F"/>
    <w:rsid w:val="000A5DDD"/>
    <w:rsid w:val="000A6AA1"/>
    <w:rsid w:val="000A7763"/>
    <w:rsid w:val="000B09BD"/>
    <w:rsid w:val="000B0A03"/>
    <w:rsid w:val="000B3333"/>
    <w:rsid w:val="000B3C7F"/>
    <w:rsid w:val="000B49ED"/>
    <w:rsid w:val="000B4B43"/>
    <w:rsid w:val="000B5FCD"/>
    <w:rsid w:val="000B6BBA"/>
    <w:rsid w:val="000B737B"/>
    <w:rsid w:val="000B78E5"/>
    <w:rsid w:val="000C0D8F"/>
    <w:rsid w:val="000C48DF"/>
    <w:rsid w:val="000C5771"/>
    <w:rsid w:val="000C7E64"/>
    <w:rsid w:val="000D23BF"/>
    <w:rsid w:val="000D2D92"/>
    <w:rsid w:val="000D2D9A"/>
    <w:rsid w:val="000D34A8"/>
    <w:rsid w:val="000D40B5"/>
    <w:rsid w:val="000D5CC3"/>
    <w:rsid w:val="000D7D14"/>
    <w:rsid w:val="000E0520"/>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485F"/>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649F"/>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66DB"/>
    <w:rsid w:val="001E6B43"/>
    <w:rsid w:val="001F0C64"/>
    <w:rsid w:val="001F0E80"/>
    <w:rsid w:val="001F2041"/>
    <w:rsid w:val="001F457F"/>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3F1E"/>
    <w:rsid w:val="0023691A"/>
    <w:rsid w:val="00242E5E"/>
    <w:rsid w:val="00245893"/>
    <w:rsid w:val="00250FC6"/>
    <w:rsid w:val="0025297C"/>
    <w:rsid w:val="00252C3D"/>
    <w:rsid w:val="00260867"/>
    <w:rsid w:val="00260B13"/>
    <w:rsid w:val="00261F27"/>
    <w:rsid w:val="00262420"/>
    <w:rsid w:val="00262CA6"/>
    <w:rsid w:val="00263BDA"/>
    <w:rsid w:val="00264216"/>
    <w:rsid w:val="00266E4C"/>
    <w:rsid w:val="00267C25"/>
    <w:rsid w:val="00274C32"/>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59F"/>
    <w:rsid w:val="002C4DEC"/>
    <w:rsid w:val="002C627F"/>
    <w:rsid w:val="002D0FCB"/>
    <w:rsid w:val="002D28B3"/>
    <w:rsid w:val="002D4650"/>
    <w:rsid w:val="002D4CEE"/>
    <w:rsid w:val="002E1616"/>
    <w:rsid w:val="002E38D0"/>
    <w:rsid w:val="002F05E1"/>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C04"/>
    <w:rsid w:val="0034525E"/>
    <w:rsid w:val="0035281D"/>
    <w:rsid w:val="0035431A"/>
    <w:rsid w:val="003561D9"/>
    <w:rsid w:val="0035685B"/>
    <w:rsid w:val="0035694B"/>
    <w:rsid w:val="003632F9"/>
    <w:rsid w:val="00364DB0"/>
    <w:rsid w:val="00364F8A"/>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97391"/>
    <w:rsid w:val="003A04CB"/>
    <w:rsid w:val="003A12A5"/>
    <w:rsid w:val="003A141E"/>
    <w:rsid w:val="003A1ACD"/>
    <w:rsid w:val="003A2E13"/>
    <w:rsid w:val="003A6F62"/>
    <w:rsid w:val="003B3107"/>
    <w:rsid w:val="003B4E14"/>
    <w:rsid w:val="003B5B63"/>
    <w:rsid w:val="003C0F1A"/>
    <w:rsid w:val="003C1B00"/>
    <w:rsid w:val="003C57FD"/>
    <w:rsid w:val="003C7CE4"/>
    <w:rsid w:val="003D02F1"/>
    <w:rsid w:val="003D0D57"/>
    <w:rsid w:val="003D3C78"/>
    <w:rsid w:val="003E1E8D"/>
    <w:rsid w:val="003E2C3B"/>
    <w:rsid w:val="003E335A"/>
    <w:rsid w:val="003E3F99"/>
    <w:rsid w:val="003E4D22"/>
    <w:rsid w:val="003E6595"/>
    <w:rsid w:val="003E7655"/>
    <w:rsid w:val="003F0BD1"/>
    <w:rsid w:val="003F2962"/>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168F"/>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0390"/>
    <w:rsid w:val="0049153A"/>
    <w:rsid w:val="0049243D"/>
    <w:rsid w:val="00494777"/>
    <w:rsid w:val="004961AB"/>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3821"/>
    <w:rsid w:val="005653C6"/>
    <w:rsid w:val="00567E1F"/>
    <w:rsid w:val="00572D88"/>
    <w:rsid w:val="0057638F"/>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32A"/>
    <w:rsid w:val="00601949"/>
    <w:rsid w:val="0060674E"/>
    <w:rsid w:val="0061030C"/>
    <w:rsid w:val="00620EFE"/>
    <w:rsid w:val="00620F2D"/>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44F7"/>
    <w:rsid w:val="006676D4"/>
    <w:rsid w:val="00670AB4"/>
    <w:rsid w:val="0067689F"/>
    <w:rsid w:val="00684CEC"/>
    <w:rsid w:val="00687500"/>
    <w:rsid w:val="00692EB0"/>
    <w:rsid w:val="00695181"/>
    <w:rsid w:val="00695BCA"/>
    <w:rsid w:val="00697A23"/>
    <w:rsid w:val="006A2D51"/>
    <w:rsid w:val="006A34AD"/>
    <w:rsid w:val="006A3F3F"/>
    <w:rsid w:val="006A478B"/>
    <w:rsid w:val="006B0669"/>
    <w:rsid w:val="006B1A7C"/>
    <w:rsid w:val="006B5D25"/>
    <w:rsid w:val="006C2F78"/>
    <w:rsid w:val="006C33C7"/>
    <w:rsid w:val="006C39F5"/>
    <w:rsid w:val="006C3B2F"/>
    <w:rsid w:val="006D162D"/>
    <w:rsid w:val="006D61E7"/>
    <w:rsid w:val="006E0108"/>
    <w:rsid w:val="006E031A"/>
    <w:rsid w:val="006E2D38"/>
    <w:rsid w:val="006E5452"/>
    <w:rsid w:val="006E5523"/>
    <w:rsid w:val="006E664D"/>
    <w:rsid w:val="006E68F6"/>
    <w:rsid w:val="006E6D30"/>
    <w:rsid w:val="006E6DB1"/>
    <w:rsid w:val="006E77EB"/>
    <w:rsid w:val="006F112C"/>
    <w:rsid w:val="006F697A"/>
    <w:rsid w:val="006F7E02"/>
    <w:rsid w:val="0070099E"/>
    <w:rsid w:val="007032AA"/>
    <w:rsid w:val="00710117"/>
    <w:rsid w:val="0071071F"/>
    <w:rsid w:val="007135A2"/>
    <w:rsid w:val="0071487D"/>
    <w:rsid w:val="00716F9B"/>
    <w:rsid w:val="00717FB8"/>
    <w:rsid w:val="007211AA"/>
    <w:rsid w:val="0072316E"/>
    <w:rsid w:val="00723666"/>
    <w:rsid w:val="00723CC1"/>
    <w:rsid w:val="00724040"/>
    <w:rsid w:val="007250AE"/>
    <w:rsid w:val="007251B7"/>
    <w:rsid w:val="007269C5"/>
    <w:rsid w:val="00727A6A"/>
    <w:rsid w:val="00735A73"/>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3A6"/>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56C0"/>
    <w:rsid w:val="007C68EE"/>
    <w:rsid w:val="007C6F47"/>
    <w:rsid w:val="007C76BD"/>
    <w:rsid w:val="007C78BC"/>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0348"/>
    <w:rsid w:val="008037DE"/>
    <w:rsid w:val="00810153"/>
    <w:rsid w:val="0081023D"/>
    <w:rsid w:val="0081239A"/>
    <w:rsid w:val="00813559"/>
    <w:rsid w:val="00813A03"/>
    <w:rsid w:val="00814168"/>
    <w:rsid w:val="0081748F"/>
    <w:rsid w:val="0082010A"/>
    <w:rsid w:val="00822851"/>
    <w:rsid w:val="00825003"/>
    <w:rsid w:val="00826B80"/>
    <w:rsid w:val="0082731F"/>
    <w:rsid w:val="00833292"/>
    <w:rsid w:val="0083552D"/>
    <w:rsid w:val="00835A85"/>
    <w:rsid w:val="00835FDB"/>
    <w:rsid w:val="0083635F"/>
    <w:rsid w:val="008374DF"/>
    <w:rsid w:val="0084318C"/>
    <w:rsid w:val="00843C0D"/>
    <w:rsid w:val="00843CD1"/>
    <w:rsid w:val="008518C1"/>
    <w:rsid w:val="00851D35"/>
    <w:rsid w:val="00852093"/>
    <w:rsid w:val="008531B6"/>
    <w:rsid w:val="00853C16"/>
    <w:rsid w:val="00856B50"/>
    <w:rsid w:val="0086006A"/>
    <w:rsid w:val="008601F3"/>
    <w:rsid w:val="008602E6"/>
    <w:rsid w:val="00860D24"/>
    <w:rsid w:val="00860FF7"/>
    <w:rsid w:val="00861241"/>
    <w:rsid w:val="00861D52"/>
    <w:rsid w:val="00861E98"/>
    <w:rsid w:val="008627EC"/>
    <w:rsid w:val="008630D6"/>
    <w:rsid w:val="00870618"/>
    <w:rsid w:val="00873CE7"/>
    <w:rsid w:val="0087427C"/>
    <w:rsid w:val="008751B4"/>
    <w:rsid w:val="008769BE"/>
    <w:rsid w:val="00880843"/>
    <w:rsid w:val="00880D51"/>
    <w:rsid w:val="0088241C"/>
    <w:rsid w:val="00883100"/>
    <w:rsid w:val="008842BA"/>
    <w:rsid w:val="008872E6"/>
    <w:rsid w:val="008919D3"/>
    <w:rsid w:val="00893BA2"/>
    <w:rsid w:val="00895BF5"/>
    <w:rsid w:val="00895C4B"/>
    <w:rsid w:val="008A0301"/>
    <w:rsid w:val="008A5B1B"/>
    <w:rsid w:val="008A681F"/>
    <w:rsid w:val="008B1AF9"/>
    <w:rsid w:val="008B359B"/>
    <w:rsid w:val="008B58D8"/>
    <w:rsid w:val="008B695F"/>
    <w:rsid w:val="008B698D"/>
    <w:rsid w:val="008C1578"/>
    <w:rsid w:val="008C64A1"/>
    <w:rsid w:val="008D17B5"/>
    <w:rsid w:val="008D19EE"/>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4E6D"/>
    <w:rsid w:val="00926292"/>
    <w:rsid w:val="00930243"/>
    <w:rsid w:val="009302C1"/>
    <w:rsid w:val="0093321E"/>
    <w:rsid w:val="00934D52"/>
    <w:rsid w:val="00935773"/>
    <w:rsid w:val="00941670"/>
    <w:rsid w:val="00941BB2"/>
    <w:rsid w:val="00942EE8"/>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36F7"/>
    <w:rsid w:val="0099485D"/>
    <w:rsid w:val="009952B4"/>
    <w:rsid w:val="009A0C7B"/>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1F2E"/>
    <w:rsid w:val="009E669B"/>
    <w:rsid w:val="009E7139"/>
    <w:rsid w:val="009E7EBF"/>
    <w:rsid w:val="009F25D5"/>
    <w:rsid w:val="009F3005"/>
    <w:rsid w:val="009F4F5A"/>
    <w:rsid w:val="009F53E2"/>
    <w:rsid w:val="00A00A64"/>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5870"/>
    <w:rsid w:val="00A36AA3"/>
    <w:rsid w:val="00A3771C"/>
    <w:rsid w:val="00A40329"/>
    <w:rsid w:val="00A41841"/>
    <w:rsid w:val="00A43BFB"/>
    <w:rsid w:val="00A45A95"/>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A7F"/>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073"/>
    <w:rsid w:val="00AC2E8D"/>
    <w:rsid w:val="00AC3A4A"/>
    <w:rsid w:val="00AC5388"/>
    <w:rsid w:val="00AC6C3E"/>
    <w:rsid w:val="00AC6DE7"/>
    <w:rsid w:val="00AC78E8"/>
    <w:rsid w:val="00AD2739"/>
    <w:rsid w:val="00AD5A14"/>
    <w:rsid w:val="00AE07EB"/>
    <w:rsid w:val="00AE0B09"/>
    <w:rsid w:val="00AE1876"/>
    <w:rsid w:val="00AE481A"/>
    <w:rsid w:val="00AE6421"/>
    <w:rsid w:val="00AF064C"/>
    <w:rsid w:val="00AF1D48"/>
    <w:rsid w:val="00AF7232"/>
    <w:rsid w:val="00B03EC4"/>
    <w:rsid w:val="00B0520B"/>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3B66"/>
    <w:rsid w:val="00B64229"/>
    <w:rsid w:val="00B65DA6"/>
    <w:rsid w:val="00B66AA9"/>
    <w:rsid w:val="00B70781"/>
    <w:rsid w:val="00B71787"/>
    <w:rsid w:val="00B7261F"/>
    <w:rsid w:val="00B7346E"/>
    <w:rsid w:val="00B73968"/>
    <w:rsid w:val="00B74B79"/>
    <w:rsid w:val="00B7706F"/>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430"/>
    <w:rsid w:val="00C05A66"/>
    <w:rsid w:val="00C1246A"/>
    <w:rsid w:val="00C12D3D"/>
    <w:rsid w:val="00C15FEF"/>
    <w:rsid w:val="00C23289"/>
    <w:rsid w:val="00C2392A"/>
    <w:rsid w:val="00C239F4"/>
    <w:rsid w:val="00C25168"/>
    <w:rsid w:val="00C3152A"/>
    <w:rsid w:val="00C336A0"/>
    <w:rsid w:val="00C367FC"/>
    <w:rsid w:val="00C3718C"/>
    <w:rsid w:val="00C37403"/>
    <w:rsid w:val="00C379FE"/>
    <w:rsid w:val="00C40E6F"/>
    <w:rsid w:val="00C4183B"/>
    <w:rsid w:val="00C42916"/>
    <w:rsid w:val="00C42FFB"/>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593"/>
    <w:rsid w:val="00C81D58"/>
    <w:rsid w:val="00C82DBD"/>
    <w:rsid w:val="00C83567"/>
    <w:rsid w:val="00C8434B"/>
    <w:rsid w:val="00C90011"/>
    <w:rsid w:val="00C9461A"/>
    <w:rsid w:val="00C96B24"/>
    <w:rsid w:val="00CA35BE"/>
    <w:rsid w:val="00CA606E"/>
    <w:rsid w:val="00CA7A58"/>
    <w:rsid w:val="00CB0B2E"/>
    <w:rsid w:val="00CB1780"/>
    <w:rsid w:val="00CB24A6"/>
    <w:rsid w:val="00CB29C5"/>
    <w:rsid w:val="00CB4CB1"/>
    <w:rsid w:val="00CB72C1"/>
    <w:rsid w:val="00CB7FEF"/>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37F08"/>
    <w:rsid w:val="00D41BE3"/>
    <w:rsid w:val="00D441ED"/>
    <w:rsid w:val="00D44FF9"/>
    <w:rsid w:val="00D45B5A"/>
    <w:rsid w:val="00D479E2"/>
    <w:rsid w:val="00D51315"/>
    <w:rsid w:val="00D519E3"/>
    <w:rsid w:val="00D51B7C"/>
    <w:rsid w:val="00D55B52"/>
    <w:rsid w:val="00D57E59"/>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2D53"/>
    <w:rsid w:val="00DB69DA"/>
    <w:rsid w:val="00DB77E2"/>
    <w:rsid w:val="00DB78C7"/>
    <w:rsid w:val="00DB7B88"/>
    <w:rsid w:val="00DB7CA5"/>
    <w:rsid w:val="00DC107B"/>
    <w:rsid w:val="00DC237B"/>
    <w:rsid w:val="00DC2B20"/>
    <w:rsid w:val="00DC4380"/>
    <w:rsid w:val="00DC6FDF"/>
    <w:rsid w:val="00DD1185"/>
    <w:rsid w:val="00DD1B2B"/>
    <w:rsid w:val="00DD29A7"/>
    <w:rsid w:val="00DD3AEE"/>
    <w:rsid w:val="00DD528A"/>
    <w:rsid w:val="00DD54AE"/>
    <w:rsid w:val="00DD609C"/>
    <w:rsid w:val="00DD6918"/>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37DDF"/>
    <w:rsid w:val="00E41D96"/>
    <w:rsid w:val="00E42B9C"/>
    <w:rsid w:val="00E44C3A"/>
    <w:rsid w:val="00E463FB"/>
    <w:rsid w:val="00E47294"/>
    <w:rsid w:val="00E50979"/>
    <w:rsid w:val="00E518F6"/>
    <w:rsid w:val="00E5363D"/>
    <w:rsid w:val="00E547DC"/>
    <w:rsid w:val="00E553E2"/>
    <w:rsid w:val="00E558AD"/>
    <w:rsid w:val="00E57C21"/>
    <w:rsid w:val="00E57ECF"/>
    <w:rsid w:val="00E626B3"/>
    <w:rsid w:val="00E63971"/>
    <w:rsid w:val="00E65A60"/>
    <w:rsid w:val="00E7019E"/>
    <w:rsid w:val="00E7115F"/>
    <w:rsid w:val="00E73AB6"/>
    <w:rsid w:val="00E74E9E"/>
    <w:rsid w:val="00E754CB"/>
    <w:rsid w:val="00E7567C"/>
    <w:rsid w:val="00E77C51"/>
    <w:rsid w:val="00E8124D"/>
    <w:rsid w:val="00E816B2"/>
    <w:rsid w:val="00E872C1"/>
    <w:rsid w:val="00E94FB6"/>
    <w:rsid w:val="00E9636F"/>
    <w:rsid w:val="00E96AD9"/>
    <w:rsid w:val="00EA0C6B"/>
    <w:rsid w:val="00EA2FA8"/>
    <w:rsid w:val="00EA4456"/>
    <w:rsid w:val="00EA7EF6"/>
    <w:rsid w:val="00EB203C"/>
    <w:rsid w:val="00EB315C"/>
    <w:rsid w:val="00EB5703"/>
    <w:rsid w:val="00EB77E1"/>
    <w:rsid w:val="00EC015A"/>
    <w:rsid w:val="00EC13D6"/>
    <w:rsid w:val="00EC225E"/>
    <w:rsid w:val="00EC47BC"/>
    <w:rsid w:val="00EC4A3F"/>
    <w:rsid w:val="00ED1CA4"/>
    <w:rsid w:val="00ED695B"/>
    <w:rsid w:val="00EE2A75"/>
    <w:rsid w:val="00EE5326"/>
    <w:rsid w:val="00EE5F02"/>
    <w:rsid w:val="00EE6430"/>
    <w:rsid w:val="00EF115D"/>
    <w:rsid w:val="00EF17F7"/>
    <w:rsid w:val="00EF2025"/>
    <w:rsid w:val="00EF2347"/>
    <w:rsid w:val="00EF33F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3E9F"/>
    <w:rsid w:val="00F36712"/>
    <w:rsid w:val="00F36ABA"/>
    <w:rsid w:val="00F371BB"/>
    <w:rsid w:val="00F37F8E"/>
    <w:rsid w:val="00F40439"/>
    <w:rsid w:val="00F40C4A"/>
    <w:rsid w:val="00F4327E"/>
    <w:rsid w:val="00F43CEA"/>
    <w:rsid w:val="00F45EFB"/>
    <w:rsid w:val="00F5058C"/>
    <w:rsid w:val="00F52141"/>
    <w:rsid w:val="00F56786"/>
    <w:rsid w:val="00F61393"/>
    <w:rsid w:val="00F631D4"/>
    <w:rsid w:val="00F63839"/>
    <w:rsid w:val="00F6397A"/>
    <w:rsid w:val="00F656EE"/>
    <w:rsid w:val="00F70B05"/>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4A70"/>
    <w:rsid w:val="00FB5482"/>
    <w:rsid w:val="00FB5D7E"/>
    <w:rsid w:val="00FC00D5"/>
    <w:rsid w:val="00FC026D"/>
    <w:rsid w:val="00FC0CE6"/>
    <w:rsid w:val="00FC1AEE"/>
    <w:rsid w:val="00FC59D9"/>
    <w:rsid w:val="00FC6911"/>
    <w:rsid w:val="00FD0D34"/>
    <w:rsid w:val="00FD1BD3"/>
    <w:rsid w:val="00FD2D77"/>
    <w:rsid w:val="00FD51A4"/>
    <w:rsid w:val="00FD5500"/>
    <w:rsid w:val="00FD57F2"/>
    <w:rsid w:val="00FD5F1D"/>
    <w:rsid w:val="00FD66E0"/>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1580257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5476814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86232475">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671823">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592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9C00C-F572-4BD4-8F80-3D46DB81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20341</Words>
  <Characters>111879</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Raul Martinez Ibarra</cp:lastModifiedBy>
  <cp:revision>2</cp:revision>
  <cp:lastPrinted>2024-10-17T23:13:00Z</cp:lastPrinted>
  <dcterms:created xsi:type="dcterms:W3CDTF">2024-10-18T22:44:00Z</dcterms:created>
  <dcterms:modified xsi:type="dcterms:W3CDTF">2024-10-18T22:44:00Z</dcterms:modified>
</cp:coreProperties>
</file>