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12D9B24F" w:rsidR="001B5AF2" w:rsidRDefault="00577560"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2BD9FDAF" w:rsidR="001B5AF2" w:rsidRPr="003768E7" w:rsidRDefault="00B006C2"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LP-919044992-I37-2022</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1871D2E0" w:rsidR="001B5AF2" w:rsidRPr="003768E7" w:rsidRDefault="001B5AF2" w:rsidP="001B5AF2">
      <w:pPr>
        <w:jc w:val="center"/>
        <w:rPr>
          <w:rFonts w:ascii="Arial Black" w:hAnsi="Arial Black"/>
          <w:color w:val="7030A0"/>
          <w:sz w:val="36"/>
          <w:szCs w:val="28"/>
        </w:rPr>
      </w:pPr>
      <w:r w:rsidRPr="00C72CE6">
        <w:rPr>
          <w:rFonts w:ascii="Arial Black" w:hAnsi="Arial Black"/>
          <w:b/>
          <w:color w:val="00B0F0"/>
          <w:sz w:val="36"/>
          <w:szCs w:val="28"/>
        </w:rPr>
        <w:t>“</w:t>
      </w:r>
      <w:r w:rsidR="00B006C2">
        <w:rPr>
          <w:rFonts w:ascii="Arial Black" w:hAnsi="Arial Black"/>
          <w:b/>
          <w:color w:val="00B0F0"/>
          <w:sz w:val="36"/>
          <w:szCs w:val="28"/>
        </w:rPr>
        <w:t>EQUIPO DIVERSO PARA EL CENTRO DE INTEGRACIÓN DE ADICCIONES SABINAS</w:t>
      </w:r>
      <w:r w:rsidRPr="00C72CE6">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41DDB9F7"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B006C2">
        <w:rPr>
          <w:rFonts w:asciiTheme="minorHAnsi" w:hAnsiTheme="minorHAnsi"/>
          <w:b/>
          <w:sz w:val="32"/>
        </w:rPr>
        <w:t>2</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6E1D8DFF"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577560">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B006C2">
        <w:rPr>
          <w:rFonts w:asciiTheme="minorHAnsi" w:hAnsiTheme="minorHAnsi" w:cs="Arial"/>
        </w:rPr>
        <w:t>LP-919044992-I37-2022</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B006C2">
        <w:rPr>
          <w:rFonts w:asciiTheme="minorHAnsi" w:hAnsiTheme="minorHAnsi"/>
          <w:b/>
        </w:rPr>
        <w:t>EQUIPO DIVERSO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 xml:space="preserve">para cubrir las necesidades </w:t>
      </w:r>
      <w:r w:rsidR="00B006C2">
        <w:rPr>
          <w:rFonts w:asciiTheme="minorHAnsi" w:hAnsiTheme="minorHAnsi"/>
        </w:rPr>
        <w:t>para el Centro de Integración de Adicciones de Sabinas Hidalgo</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F476562" w14:textId="77777777" w:rsidR="00565526" w:rsidRPr="0078059E" w:rsidRDefault="00565526" w:rsidP="007F0B73">
      <w:pPr>
        <w:jc w:val="both"/>
        <w:rPr>
          <w:rFonts w:asciiTheme="minorHAnsi" w:hAnsiTheme="minorHAnsi"/>
        </w:rPr>
      </w:pP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763CF2D3" w:rsidR="007F0B73" w:rsidRPr="00037DE1" w:rsidRDefault="00577560"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Pr>
          <w:rFonts w:asciiTheme="minorHAnsi" w:hAnsiTheme="minorHAnsi" w:cs="Arial"/>
        </w:rPr>
        <w:t>a participar</w:t>
      </w:r>
      <w:r w:rsidR="007F0B73" w:rsidRPr="006249CF">
        <w:rPr>
          <w:rFonts w:asciiTheme="minorHAnsi" w:hAnsiTheme="minorHAnsi" w:cs="Arial"/>
        </w:rPr>
        <w:t xml:space="preserve"> en</w:t>
      </w:r>
      <w:r w:rsidR="007F0B73" w:rsidRPr="006249CF">
        <w:rPr>
          <w:rFonts w:asciiTheme="minorHAnsi" w:hAnsiTheme="minorHAnsi"/>
        </w:rPr>
        <w:t xml:space="preserve"> la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B006C2">
        <w:rPr>
          <w:rFonts w:asciiTheme="minorHAnsi" w:hAnsiTheme="minorHAnsi" w:cs="Arial"/>
        </w:rPr>
        <w:t>LP-919044992-I37-2022</w:t>
      </w:r>
      <w:r w:rsidR="007F0B73"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B006C2">
        <w:rPr>
          <w:rFonts w:asciiTheme="minorHAnsi" w:hAnsiTheme="minorHAnsi" w:cs="Arial"/>
        </w:rPr>
        <w:t>equipo</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1B3C8316" w14:textId="77777777" w:rsidR="00577560" w:rsidRDefault="00577560"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3966F88B"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de forma</w:t>
      </w:r>
      <w:r w:rsidR="000906E2">
        <w:rPr>
          <w:rFonts w:asciiTheme="minorHAnsi" w:hAnsiTheme="minorHAnsi" w:cs="Arial"/>
          <w:color w:val="auto"/>
          <w:sz w:val="20"/>
          <w:szCs w:val="20"/>
          <w:lang w:val="es-ES_tradnl" w:eastAsia="es-ES"/>
        </w:rPr>
        <w:t xml:space="preserve"> 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w:t>
      </w:r>
      <w:r w:rsidR="00577560">
        <w:rPr>
          <w:rFonts w:asciiTheme="minorHAnsi" w:hAnsiTheme="minorHAnsi" w:cs="Arial"/>
          <w:color w:val="auto"/>
          <w:sz w:val="20"/>
          <w:szCs w:val="20"/>
          <w:lang w:val="es-ES_tradnl" w:eastAsia="es-ES"/>
        </w:rPr>
        <w:t>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1A1E1710"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577560">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B006C2">
        <w:rPr>
          <w:rFonts w:asciiTheme="minorHAnsi" w:hAnsiTheme="minorHAnsi" w:cs="Arial"/>
        </w:rPr>
        <w:t>LP-919044992-I37-2022</w:t>
      </w:r>
      <w:r w:rsidR="00800348">
        <w:rPr>
          <w:rFonts w:asciiTheme="minorHAnsi" w:hAnsiTheme="minorHAnsi" w:cs="Arial"/>
        </w:rPr>
        <w:t xml:space="preserve"> y se efectuará con reducción del plazo entre la publicación de la convocatoria y la presentación de las propuestas de acuerdo con el Artículo 32 de esta Ley.</w:t>
      </w:r>
    </w:p>
    <w:p w14:paraId="02EABCB5" w14:textId="40E02795"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A36AA3">
        <w:rPr>
          <w:rFonts w:asciiTheme="minorHAnsi" w:hAnsiTheme="minorHAnsi" w:cs="Arial"/>
        </w:rPr>
        <w:t>2</w:t>
      </w:r>
      <w:r w:rsidRPr="0078059E">
        <w:rPr>
          <w:rFonts w:asciiTheme="minorHAnsi" w:hAnsiTheme="minorHAnsi" w:cs="Arial"/>
        </w:rPr>
        <w:t>.</w:t>
      </w:r>
    </w:p>
    <w:p w14:paraId="3CA86FBB" w14:textId="55C7551E" w:rsidR="00F63839" w:rsidRDefault="003E1E8D" w:rsidP="00F63839">
      <w:pPr>
        <w:pStyle w:val="Prrafodelista"/>
        <w:numPr>
          <w:ilvl w:val="0"/>
          <w:numId w:val="9"/>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4009ED">
        <w:rPr>
          <w:rFonts w:ascii="Calibri" w:hAnsi="Calibri" w:cs="Arial"/>
        </w:rPr>
        <w:t>de</w:t>
      </w:r>
      <w:r w:rsidR="00B006C2">
        <w:rPr>
          <w:rFonts w:ascii="Calibri" w:hAnsi="Calibri" w:cs="Arial"/>
        </w:rPr>
        <w:t xml:space="preserve"> </w:t>
      </w:r>
      <w:r w:rsidRPr="004009ED">
        <w:rPr>
          <w:rFonts w:ascii="Calibri" w:hAnsi="Calibri" w:cs="Arial"/>
        </w:rPr>
        <w:t>l</w:t>
      </w:r>
      <w:r w:rsidR="00B006C2">
        <w:rPr>
          <w:rFonts w:ascii="Calibri" w:hAnsi="Calibri" w:cs="Arial"/>
        </w:rPr>
        <w:t>os</w:t>
      </w:r>
      <w:r w:rsidRPr="004009ED">
        <w:rPr>
          <w:rFonts w:ascii="Calibri" w:hAnsi="Calibri" w:cs="Arial"/>
        </w:rPr>
        <w:t xml:space="preserve"> </w:t>
      </w:r>
      <w:r w:rsidR="00B006C2">
        <w:rPr>
          <w:rFonts w:ascii="Calibri" w:hAnsi="Calibri" w:cs="Arial"/>
        </w:rPr>
        <w:t>equipos</w:t>
      </w:r>
      <w:r w:rsidRPr="004009ED">
        <w:rPr>
          <w:rFonts w:ascii="Calibri" w:hAnsi="Calibri" w:cs="Arial"/>
        </w:rPr>
        <w:t xml:space="preserve"> que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A36AA3">
      <w:pPr>
        <w:pStyle w:val="Prrafodelista"/>
        <w:numPr>
          <w:ilvl w:val="0"/>
          <w:numId w:val="9"/>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2BFA1E71"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3364E4" w:rsidRPr="00E00C96">
        <w:rPr>
          <w:rFonts w:asciiTheme="minorHAnsi" w:hAnsiTheme="minorHAnsi" w:cs="Arial"/>
        </w:rPr>
        <w:t xml:space="preserve"> Unidad Aplicativa</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2D1A08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 xml:space="preserve">la </w:t>
      </w:r>
      <w:r w:rsidR="00BE4287">
        <w:rPr>
          <w:rFonts w:asciiTheme="minorHAnsi" w:hAnsiTheme="minorHAnsi" w:cs="Arial"/>
        </w:rPr>
        <w:t>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7233DC2F"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B006C2">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20310014" w14:textId="008D4FD9" w:rsidR="00D344A0" w:rsidRPr="002D1671" w:rsidRDefault="00D344A0" w:rsidP="00EB203C">
      <w:pPr>
        <w:pStyle w:val="Prrafodelista"/>
        <w:numPr>
          <w:ilvl w:val="2"/>
          <w:numId w:val="23"/>
        </w:numPr>
        <w:ind w:left="1418" w:hanging="567"/>
        <w:jc w:val="both"/>
        <w:rPr>
          <w:rFonts w:asciiTheme="minorHAnsi" w:hAnsiTheme="minorHAnsi" w:cstheme="minorHAnsi"/>
        </w:rPr>
      </w:pPr>
      <w:r w:rsidRPr="002D1671">
        <w:rPr>
          <w:rFonts w:asciiTheme="minorHAnsi" w:hAnsiTheme="minorHAnsi"/>
        </w:rPr>
        <w:t xml:space="preserve">La adquisición del equipo requerido por La Convocante, se realizará con Recursos </w:t>
      </w:r>
      <w:r w:rsidR="00A20779" w:rsidRPr="002D1671">
        <w:rPr>
          <w:rFonts w:asciiTheme="minorHAnsi" w:hAnsiTheme="minorHAnsi"/>
        </w:rPr>
        <w:t>del</w:t>
      </w:r>
      <w:r w:rsidRPr="002D1671">
        <w:rPr>
          <w:rFonts w:asciiTheme="minorHAnsi" w:hAnsiTheme="minorHAnsi"/>
        </w:rPr>
        <w:t xml:space="preserve"> Tipo de Presupuesto </w:t>
      </w:r>
      <w:r w:rsidR="002D1671" w:rsidRPr="002D1671">
        <w:rPr>
          <w:rFonts w:asciiTheme="minorHAnsi" w:hAnsiTheme="minorHAnsi"/>
        </w:rPr>
        <w:t>202049</w:t>
      </w:r>
      <w:r w:rsidRPr="002D1671">
        <w:rPr>
          <w:rFonts w:asciiTheme="minorHAnsi" w:hAnsiTheme="minorHAnsi"/>
        </w:rPr>
        <w:t xml:space="preserve">, Programa </w:t>
      </w:r>
      <w:r w:rsidR="00245893" w:rsidRPr="002D1671">
        <w:rPr>
          <w:rFonts w:asciiTheme="minorHAnsi" w:hAnsiTheme="minorHAnsi"/>
        </w:rPr>
        <w:t>0</w:t>
      </w:r>
      <w:r w:rsidR="002A45E0" w:rsidRPr="002D1671">
        <w:rPr>
          <w:rFonts w:asciiTheme="minorHAnsi" w:hAnsiTheme="minorHAnsi"/>
        </w:rPr>
        <w:t>2</w:t>
      </w:r>
      <w:r w:rsidR="00245893" w:rsidRPr="002D1671">
        <w:rPr>
          <w:rFonts w:asciiTheme="minorHAnsi" w:hAnsiTheme="minorHAnsi"/>
        </w:rPr>
        <w:t>0508</w:t>
      </w:r>
      <w:r w:rsidR="00A20779" w:rsidRPr="002D1671">
        <w:rPr>
          <w:rFonts w:asciiTheme="minorHAnsi" w:hAnsiTheme="minorHAnsi"/>
        </w:rPr>
        <w:t>, Partida</w:t>
      </w:r>
      <w:r w:rsidR="00546324" w:rsidRPr="002D1671">
        <w:rPr>
          <w:rFonts w:asciiTheme="minorHAnsi" w:hAnsiTheme="minorHAnsi"/>
        </w:rPr>
        <w:t>s</w:t>
      </w:r>
      <w:r w:rsidR="00A20779" w:rsidRPr="002D1671">
        <w:rPr>
          <w:rFonts w:asciiTheme="minorHAnsi" w:hAnsiTheme="minorHAnsi"/>
        </w:rPr>
        <w:t xml:space="preserve"> </w:t>
      </w:r>
      <w:r w:rsidR="002D1671" w:rsidRPr="002D1671">
        <w:rPr>
          <w:rFonts w:asciiTheme="minorHAnsi" w:hAnsiTheme="minorHAnsi"/>
        </w:rPr>
        <w:t>varias</w:t>
      </w:r>
      <w:r w:rsidR="00EC13D6" w:rsidRPr="002D1671">
        <w:rPr>
          <w:rFonts w:asciiTheme="minorHAnsi" w:hAnsiTheme="minorHAnsi"/>
        </w:rPr>
        <w:t>,</w:t>
      </w:r>
      <w:r w:rsidR="00FC1AEE" w:rsidRPr="002D1671">
        <w:rPr>
          <w:rFonts w:asciiTheme="minorHAnsi" w:hAnsiTheme="minorHAnsi"/>
        </w:rPr>
        <w:t xml:space="preserve"> </w:t>
      </w:r>
      <w:r w:rsidRPr="002D1671">
        <w:rPr>
          <w:rFonts w:asciiTheme="minorHAnsi" w:hAnsiTheme="minorHAnsi"/>
        </w:rPr>
        <w:t xml:space="preserve">Cuenta No. </w:t>
      </w:r>
      <w:r w:rsidR="002D1671" w:rsidRPr="002D1671">
        <w:rPr>
          <w:rFonts w:asciiTheme="minorHAnsi" w:hAnsiTheme="minorHAnsi"/>
        </w:rPr>
        <w:t>1717040068</w:t>
      </w:r>
      <w:r w:rsidR="000845B3" w:rsidRPr="002D1671">
        <w:rPr>
          <w:rFonts w:asciiTheme="minorHAnsi" w:hAnsiTheme="minorHAnsi"/>
        </w:rPr>
        <w:t>, Unidad</w:t>
      </w:r>
      <w:r w:rsidR="00206BBA" w:rsidRPr="002D1671">
        <w:rPr>
          <w:rFonts w:asciiTheme="minorHAnsi" w:hAnsiTheme="minorHAnsi"/>
        </w:rPr>
        <w:t xml:space="preserve"> </w:t>
      </w:r>
      <w:r w:rsidR="002D1671" w:rsidRPr="002D1671">
        <w:rPr>
          <w:rFonts w:asciiTheme="minorHAnsi" w:hAnsiTheme="minorHAnsi"/>
        </w:rPr>
        <w:t>28</w:t>
      </w:r>
      <w:r w:rsidR="002A45E0" w:rsidRPr="002D1671">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lastRenderedPageBreak/>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4FB35AB1" w14:textId="36C506C2" w:rsidR="00A20779" w:rsidRPr="00F656EE" w:rsidRDefault="00EF33F5" w:rsidP="00F656EE">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73B00313" w14:textId="7AA4390D" w:rsidR="00A20779" w:rsidRPr="007737A2"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A20779" w:rsidRPr="00975497">
        <w:rPr>
          <w:rFonts w:asciiTheme="minorHAnsi" w:hAnsiTheme="minorHAnsi" w:cstheme="minorHAnsi"/>
        </w:rPr>
        <w:t>tendrá 10 días hábiles</w:t>
      </w:r>
      <w:r w:rsidR="00A20779"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A20779">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A20779">
      <w:pPr>
        <w:pStyle w:val="Prrafodelista"/>
        <w:numPr>
          <w:ilvl w:val="2"/>
          <w:numId w:val="23"/>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A20779">
      <w:pPr>
        <w:pStyle w:val="Prrafodelista"/>
        <w:numPr>
          <w:ilvl w:val="2"/>
          <w:numId w:val="23"/>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n la solicitud del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 xml:space="preserve"> </w:t>
      </w:r>
      <w:r w:rsidR="000E4283">
        <w:rPr>
          <w:rFonts w:ascii="Calibri" w:hAnsi="Calibri" w:cs="Arial"/>
        </w:rPr>
        <w:t>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656EE" w:rsidRDefault="00EF33F5" w:rsidP="00F656EE">
      <w:pPr>
        <w:pStyle w:val="Prrafodelista"/>
        <w:numPr>
          <w:ilvl w:val="2"/>
          <w:numId w:val="23"/>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entrega de</w:t>
      </w:r>
      <w:r w:rsidR="000E4283">
        <w:rPr>
          <w:rFonts w:ascii="Calibri" w:hAnsi="Calibri" w:cs="Arial"/>
        </w:rPr>
        <w:t>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w:t>
      </w:r>
    </w:p>
    <w:p w14:paraId="17B79E37" w14:textId="210E559F" w:rsidR="00EF33F5" w:rsidRPr="00A20779"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7E5551" w14:textId="77777777" w:rsidR="00A20779" w:rsidRDefault="00A20779" w:rsidP="00D61C5C">
      <w:pPr>
        <w:pStyle w:val="Prrafodelista"/>
        <w:rPr>
          <w:rFonts w:ascii="Calibri" w:hAnsi="Calibri"/>
          <w:highlight w:val="magenta"/>
        </w:rPr>
      </w:pPr>
    </w:p>
    <w:p w14:paraId="029BE5E9" w14:textId="030871D6"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3E1E8D">
        <w:rPr>
          <w:rFonts w:asciiTheme="minorHAnsi" w:hAnsiTheme="minorHAnsi"/>
          <w:b/>
          <w:u w:val="single"/>
        </w:rPr>
        <w:t>del</w:t>
      </w:r>
      <w:r w:rsidRPr="003E1E8D">
        <w:rPr>
          <w:rFonts w:asciiTheme="minorHAnsi" w:hAnsiTheme="minorHAnsi"/>
          <w:b/>
          <w:u w:val="single"/>
        </w:rPr>
        <w:t xml:space="preserve"> </w:t>
      </w:r>
      <w:r w:rsidR="00B006C2">
        <w:rPr>
          <w:rFonts w:asciiTheme="minorHAnsi" w:hAnsiTheme="minorHAnsi"/>
          <w:b/>
          <w:u w:val="single"/>
        </w:rPr>
        <w:t>equipo</w:t>
      </w:r>
      <w:r w:rsidRPr="003E1E8D">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0D0BCFDB"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Pr>
          <w:rFonts w:asciiTheme="minorHAnsi" w:hAnsiTheme="minorHAnsi"/>
          <w:b/>
        </w:rPr>
        <w:t>del</w:t>
      </w:r>
      <w:r w:rsidR="00636087">
        <w:rPr>
          <w:rFonts w:asciiTheme="minorHAnsi" w:hAnsiTheme="minorHAnsi"/>
          <w:b/>
        </w:rPr>
        <w:t xml:space="preserve"> </w:t>
      </w:r>
      <w:r w:rsidR="00B006C2">
        <w:rPr>
          <w:rFonts w:asciiTheme="minorHAnsi" w:hAnsiTheme="minorHAnsi"/>
          <w:b/>
        </w:rPr>
        <w:t>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443DE735" w:rsidR="00F63839" w:rsidRPr="00F43CEA"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B006C2">
        <w:rPr>
          <w:rFonts w:asciiTheme="minorHAnsi" w:hAnsiTheme="minorHAnsi" w:cstheme="minorHAnsi"/>
        </w:rPr>
        <w:t>equipo</w:t>
      </w:r>
      <w:r w:rsidR="00EF7C51" w:rsidRPr="006249CF">
        <w:rPr>
          <w:rFonts w:asciiTheme="minorHAnsi" w:hAnsiTheme="minorHAnsi" w:cstheme="minorHAnsi"/>
        </w:rPr>
        <w:t xml:space="preserve"> será </w:t>
      </w:r>
      <w:r w:rsidR="00EF7C51" w:rsidRPr="00565526">
        <w:rPr>
          <w:rFonts w:asciiTheme="minorHAnsi" w:hAnsiTheme="minorHAnsi" w:cstheme="minorHAnsi"/>
        </w:rPr>
        <w:t xml:space="preserve">del </w:t>
      </w:r>
      <w:r w:rsidR="002D1671" w:rsidRPr="00565526">
        <w:rPr>
          <w:rFonts w:asciiTheme="minorHAnsi" w:hAnsiTheme="minorHAnsi" w:cstheme="minorHAnsi"/>
        </w:rPr>
        <w:t>08</w:t>
      </w:r>
      <w:r w:rsidR="00186107" w:rsidRPr="00565526">
        <w:rPr>
          <w:rFonts w:asciiTheme="minorHAnsi" w:hAnsiTheme="minorHAnsi" w:cstheme="minorHAnsi"/>
        </w:rPr>
        <w:t xml:space="preserve"> de </w:t>
      </w:r>
      <w:r w:rsidR="00EF33F5" w:rsidRPr="00565526">
        <w:rPr>
          <w:rFonts w:asciiTheme="minorHAnsi" w:hAnsiTheme="minorHAnsi" w:cstheme="minorHAnsi"/>
        </w:rPr>
        <w:t>octubre</w:t>
      </w:r>
      <w:r w:rsidR="003768E7" w:rsidRPr="00565526">
        <w:rPr>
          <w:rFonts w:asciiTheme="minorHAnsi" w:hAnsiTheme="minorHAnsi" w:cstheme="minorHAnsi"/>
        </w:rPr>
        <w:t xml:space="preserve"> del </w:t>
      </w:r>
      <w:r w:rsidR="00EF33F5" w:rsidRPr="00565526">
        <w:rPr>
          <w:rFonts w:asciiTheme="minorHAnsi" w:hAnsiTheme="minorHAnsi" w:cstheme="minorHAnsi"/>
        </w:rPr>
        <w:t>2022</w:t>
      </w:r>
      <w:r w:rsidR="00186107" w:rsidRPr="00565526">
        <w:rPr>
          <w:rFonts w:asciiTheme="minorHAnsi" w:hAnsiTheme="minorHAnsi" w:cstheme="minorHAnsi"/>
        </w:rPr>
        <w:t xml:space="preserve"> al </w:t>
      </w:r>
      <w:r w:rsidR="00565526" w:rsidRPr="00565526">
        <w:rPr>
          <w:rFonts w:asciiTheme="minorHAnsi" w:hAnsiTheme="minorHAnsi" w:cstheme="minorHAnsi"/>
        </w:rPr>
        <w:t>2</w:t>
      </w:r>
      <w:r w:rsidR="00EF33F5" w:rsidRPr="00565526">
        <w:rPr>
          <w:rFonts w:asciiTheme="minorHAnsi" w:hAnsiTheme="minorHAnsi" w:cstheme="minorHAnsi"/>
        </w:rPr>
        <w:t>1</w:t>
      </w:r>
      <w:r w:rsidR="00186107" w:rsidRPr="00565526">
        <w:rPr>
          <w:rFonts w:asciiTheme="minorHAnsi" w:hAnsiTheme="minorHAnsi" w:cstheme="minorHAnsi"/>
        </w:rPr>
        <w:t xml:space="preserve"> de </w:t>
      </w:r>
      <w:r w:rsidR="00565526" w:rsidRPr="00565526">
        <w:rPr>
          <w:rFonts w:asciiTheme="minorHAnsi" w:hAnsiTheme="minorHAnsi" w:cstheme="minorHAnsi"/>
        </w:rPr>
        <w:t>noviembre</w:t>
      </w:r>
      <w:r w:rsidR="00EF33F5" w:rsidRPr="00565526">
        <w:rPr>
          <w:rFonts w:asciiTheme="minorHAnsi" w:hAnsiTheme="minorHAnsi" w:cstheme="minorHAnsi"/>
        </w:rPr>
        <w:t xml:space="preserve"> del 2022</w:t>
      </w:r>
      <w:r w:rsidRPr="00565526">
        <w:rPr>
          <w:rFonts w:asciiTheme="minorHAnsi" w:hAnsiTheme="minorHAnsi" w:cstheme="minorHAnsi"/>
        </w:rPr>
        <w:t>.</w:t>
      </w:r>
    </w:p>
    <w:p w14:paraId="2C4A4EDA" w14:textId="5FD53576"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55C98C67" w:rsidR="003C0F1A" w:rsidRDefault="00A1692B" w:rsidP="003C0F1A">
      <w:pPr>
        <w:ind w:left="709" w:right="-1"/>
        <w:jc w:val="both"/>
        <w:rPr>
          <w:rFonts w:asciiTheme="minorHAnsi" w:hAnsiTheme="minorHAnsi"/>
          <w:b/>
        </w:rPr>
      </w:pPr>
      <w:r w:rsidRPr="00A16B2E">
        <w:rPr>
          <w:rFonts w:asciiTheme="minorHAnsi" w:hAnsiTheme="minorHAnsi"/>
          <w:b/>
        </w:rPr>
        <w:lastRenderedPageBreak/>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B006C2">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43695FAA"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w:t>
      </w:r>
      <w:r w:rsidR="00B006C2">
        <w:rPr>
          <w:rFonts w:asciiTheme="minorHAnsi" w:hAnsiTheme="minorHAnsi"/>
        </w:rPr>
        <w:t>equipo</w:t>
      </w:r>
      <w:r w:rsidR="00C05A66">
        <w:rPr>
          <w:rFonts w:asciiTheme="minorHAnsi" w:hAnsiTheme="minorHAnsi"/>
        </w:rPr>
        <w:t xml:space="preserve"> </w:t>
      </w:r>
      <w:r>
        <w:rPr>
          <w:rFonts w:asciiTheme="minorHAnsi" w:hAnsiTheme="minorHAnsi"/>
        </w:rPr>
        <w:t xml:space="preserve">será en </w:t>
      </w:r>
      <w:r w:rsidR="00EF33F5">
        <w:rPr>
          <w:rFonts w:asciiTheme="minorHAnsi" w:hAnsiTheme="minorHAnsi"/>
        </w:rPr>
        <w:t>la siguiente unidad aplicativa</w:t>
      </w:r>
      <w:r>
        <w:rPr>
          <w:rFonts w:asciiTheme="minorHAnsi" w:hAnsiTheme="minorHAnsi"/>
        </w:rPr>
        <w:t>:</w:t>
      </w:r>
    </w:p>
    <w:p w14:paraId="29989A4D" w14:textId="77777777" w:rsidR="004264A5" w:rsidRDefault="004264A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EF33F5">
        <w:trPr>
          <w:trHeight w:val="166"/>
        </w:trPr>
        <w:tc>
          <w:tcPr>
            <w:tcW w:w="3543" w:type="dxa"/>
            <w:shd w:val="clear" w:color="auto" w:fill="81E7FF"/>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1E7FF"/>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5D7A6D50" w14:textId="77777777" w:rsidTr="00565526">
        <w:trPr>
          <w:trHeight w:val="70"/>
        </w:trPr>
        <w:tc>
          <w:tcPr>
            <w:tcW w:w="3543" w:type="dxa"/>
            <w:tcBorders>
              <w:top w:val="single" w:sz="4" w:space="0" w:color="auto"/>
              <w:left w:val="single" w:sz="4" w:space="0" w:color="auto"/>
              <w:bottom w:val="single" w:sz="4" w:space="0" w:color="auto"/>
              <w:right w:val="single" w:sz="4" w:space="0" w:color="auto"/>
            </w:tcBorders>
            <w:vAlign w:val="center"/>
          </w:tcPr>
          <w:p w14:paraId="25103A1E" w14:textId="14F30AF1" w:rsidR="00957101" w:rsidRPr="00565526" w:rsidRDefault="00565526" w:rsidP="00B006C2">
            <w:pPr>
              <w:jc w:val="both"/>
              <w:rPr>
                <w:rFonts w:ascii="Century Gothic" w:hAnsi="Century Gothic" w:cstheme="minorHAnsi"/>
                <w:sz w:val="18"/>
                <w:szCs w:val="18"/>
              </w:rPr>
            </w:pPr>
            <w:r>
              <w:rPr>
                <w:rFonts w:ascii="Century Gothic" w:hAnsi="Century Gothic" w:cstheme="minorHAnsi"/>
                <w:sz w:val="18"/>
                <w:szCs w:val="18"/>
              </w:rPr>
              <w:t>Centro Integral Sabinas</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159C7BD5" w:rsidR="00957101" w:rsidRPr="00565526" w:rsidRDefault="00565526" w:rsidP="00BB5CBD">
            <w:pPr>
              <w:jc w:val="both"/>
              <w:rPr>
                <w:rFonts w:ascii="Century Gothic" w:hAnsi="Century Gothic" w:cstheme="minorHAnsi"/>
                <w:sz w:val="18"/>
                <w:szCs w:val="18"/>
              </w:rPr>
            </w:pPr>
            <w:r w:rsidRPr="00565526">
              <w:rPr>
                <w:rFonts w:ascii="Century Gothic" w:hAnsi="Century Gothic" w:cstheme="minorHAnsi"/>
                <w:sz w:val="18"/>
                <w:szCs w:val="18"/>
              </w:rPr>
              <w:t xml:space="preserve">Calle Alberto Chapa No. 550, Col. Bella </w:t>
            </w:r>
            <w:r>
              <w:rPr>
                <w:rFonts w:ascii="Century Gothic" w:hAnsi="Century Gothic" w:cstheme="minorHAnsi"/>
                <w:sz w:val="18"/>
                <w:szCs w:val="18"/>
              </w:rPr>
              <w:t>Vista,</w:t>
            </w:r>
            <w:r w:rsidRPr="00565526">
              <w:rPr>
                <w:rFonts w:ascii="Century Gothic" w:hAnsi="Century Gothic" w:cstheme="minorHAnsi"/>
                <w:sz w:val="18"/>
                <w:szCs w:val="18"/>
              </w:rPr>
              <w:t xml:space="preserve"> Sabinas Hidalgo, N.L., C.P. 65200</w:t>
            </w:r>
          </w:p>
        </w:tc>
      </w:tr>
    </w:tbl>
    <w:p w14:paraId="71D5F8A0" w14:textId="77777777" w:rsidR="00957101" w:rsidRDefault="00957101" w:rsidP="003C0F1A">
      <w:pPr>
        <w:ind w:left="709" w:right="-1"/>
        <w:jc w:val="both"/>
        <w:rPr>
          <w:rFonts w:asciiTheme="minorHAnsi" w:hAnsiTheme="minorHAnsi"/>
        </w:rPr>
      </w:pPr>
    </w:p>
    <w:p w14:paraId="38B01999" w14:textId="77777777" w:rsidR="00957101" w:rsidRDefault="00957101" w:rsidP="003C0F1A">
      <w:pPr>
        <w:ind w:left="709" w:right="-1"/>
        <w:jc w:val="both"/>
        <w:rPr>
          <w:rFonts w:asciiTheme="minorHAnsi" w:hAnsiTheme="minorHAnsi"/>
        </w:rPr>
      </w:pPr>
    </w:p>
    <w:p w14:paraId="1D51186D" w14:textId="435470D7"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B006C2">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6D35080D"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Pr>
          <w:rFonts w:ascii="Calibri" w:hAnsi="Calibri" w:cs="Arial"/>
        </w:rPr>
        <w:t>el</w:t>
      </w:r>
      <w:r w:rsidRPr="00183705">
        <w:rPr>
          <w:rFonts w:ascii="Calibri" w:hAnsi="Calibri" w:cs="Arial"/>
        </w:rPr>
        <w:t xml:space="preserve"> </w:t>
      </w:r>
      <w:r w:rsidR="00B006C2">
        <w:rPr>
          <w:rFonts w:ascii="Calibri" w:hAnsi="Calibri" w:cs="Arial"/>
        </w:rPr>
        <w:t>equipo</w:t>
      </w:r>
      <w:r w:rsidRPr="00F336BA">
        <w:rPr>
          <w:rFonts w:ascii="Calibri" w:hAnsi="Calibri" w:cs="Arial"/>
        </w:rPr>
        <w:t>, de</w:t>
      </w:r>
      <w:r w:rsidRPr="00183705">
        <w:rPr>
          <w:rFonts w:ascii="Calibri" w:hAnsi="Calibri" w:cs="Arial"/>
        </w:rPr>
        <w:t xml:space="preserve"> acuerdo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040D13BF"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B006C2">
        <w:rPr>
          <w:rFonts w:ascii="Calibri" w:hAnsi="Calibri" w:cs="Arial"/>
          <w:color w:val="auto"/>
          <w:sz w:val="20"/>
          <w:szCs w:val="20"/>
          <w:lang w:val="es-ES_tradnl" w:eastAsia="es-ES"/>
        </w:rPr>
        <w:t>equipo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1DF54178"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B006C2">
        <w:rPr>
          <w:rFonts w:ascii="Calibri" w:hAnsi="Calibri" w:cs="Arial"/>
        </w:rPr>
        <w:t>equipo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193D7A65"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B006C2">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512DE113"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B006C2">
        <w:rPr>
          <w:rFonts w:asciiTheme="minorHAnsi" w:hAnsiTheme="minorHAnsi" w:cs="Arial"/>
          <w:color w:val="auto"/>
          <w:sz w:val="20"/>
          <w:szCs w:val="20"/>
          <w:lang w:val="es-ES_tradnl" w:eastAsia="es-ES"/>
        </w:rPr>
        <w:t>equipo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 xml:space="preserve">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w:t>
      </w:r>
      <w:r w:rsidRPr="008C1578">
        <w:rPr>
          <w:rFonts w:asciiTheme="minorHAnsi" w:hAnsiTheme="minorHAnsi" w:cs="Arial"/>
          <w:color w:val="auto"/>
          <w:sz w:val="20"/>
          <w:szCs w:val="20"/>
          <w:lang w:val="es-ES_tradnl" w:eastAsia="es-ES"/>
        </w:rPr>
        <w:lastRenderedPageBreak/>
        <w:t>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424E5C75"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del </w:t>
      </w:r>
      <w:r w:rsidR="00B006C2">
        <w:rPr>
          <w:rFonts w:ascii="Calibri" w:hAnsi="Calibri" w:cs="Arial"/>
        </w:rPr>
        <w:t>equipo</w:t>
      </w:r>
      <w:r w:rsidR="007737A2" w:rsidRPr="00F336BA">
        <w:rPr>
          <w:rFonts w:ascii="Calibri" w:hAnsi="Calibri"/>
        </w:rPr>
        <w:t>,</w:t>
      </w:r>
      <w:r w:rsidR="007737A2" w:rsidRPr="00183705">
        <w:rPr>
          <w:rFonts w:ascii="Calibri" w:hAnsi="Calibri"/>
        </w:rPr>
        <w:t xml:space="preserve"> objeto de este concurso estará sujeta, </w:t>
      </w:r>
      <w:r w:rsidR="007737A2" w:rsidRPr="00F336BA">
        <w:rPr>
          <w:rFonts w:ascii="Calibri" w:hAnsi="Calibri"/>
        </w:rPr>
        <w:t>como mínimo a un año, contado</w:t>
      </w:r>
      <w:r w:rsidR="007737A2" w:rsidRPr="00183705">
        <w:rPr>
          <w:rFonts w:ascii="Calibri" w:hAnsi="Calibri"/>
        </w:rPr>
        <w:t xml:space="preserve"> a partir de la entrega de los </w:t>
      </w:r>
      <w:r w:rsidR="007737A2">
        <w:rPr>
          <w:rFonts w:ascii="Calibri" w:hAnsi="Calibri" w:cs="Arial"/>
        </w:rPr>
        <w:t>mismos</w:t>
      </w:r>
      <w:r w:rsidR="007737A2" w:rsidRPr="00183705">
        <w:rPr>
          <w:rFonts w:ascii="Calibri" w:hAnsi="Calibri"/>
        </w:rPr>
        <w:t>, por lo que deberá apegarse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19C8D65A" w:rsidR="00E74E9E" w:rsidRPr="00DA391A" w:rsidRDefault="00E74E9E" w:rsidP="00E74E9E">
      <w:pPr>
        <w:numPr>
          <w:ilvl w:val="0"/>
          <w:numId w:val="36"/>
        </w:numPr>
        <w:ind w:left="284" w:hanging="284"/>
        <w:jc w:val="both"/>
        <w:rPr>
          <w:rFonts w:ascii="Calibri" w:hAnsi="Calibri"/>
        </w:rPr>
      </w:pPr>
      <w:r w:rsidRPr="00DA391A">
        <w:rPr>
          <w:rFonts w:ascii="Calibri" w:hAnsi="Calibri"/>
        </w:rPr>
        <w:t>Monto de ventas t</w:t>
      </w:r>
      <w:r w:rsidR="009A693C">
        <w:rPr>
          <w:rFonts w:ascii="Calibri" w:hAnsi="Calibri"/>
        </w:rPr>
        <w:t>otales del Ejercicio Fiscal 2021</w:t>
      </w:r>
      <w:r w:rsidRPr="00DA391A">
        <w:rPr>
          <w:rFonts w:ascii="Calibri" w:hAnsi="Calibri"/>
        </w:rPr>
        <w:t>: deberá acreditarse con la declaración correspondie</w:t>
      </w:r>
      <w:r w:rsidR="009A693C">
        <w:rPr>
          <w:rFonts w:ascii="Calibri" w:hAnsi="Calibri"/>
        </w:rPr>
        <w:t>nte al ejercicio fiscal del 2021</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2021</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E74E9E">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r w:rsidRPr="00DA391A">
        <w:rPr>
          <w:rFonts w:ascii="Calibri" w:hAnsi="Calibri"/>
          <w:sz w:val="20"/>
          <w:szCs w:val="20"/>
        </w:rPr>
        <w:lastRenderedPageBreak/>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6CBEBA9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12FB5D7C"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577560">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lastRenderedPageBreak/>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01CB0D83"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577560">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37533992"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w:t>
      </w:r>
      <w:r w:rsidR="00B006C2">
        <w:rPr>
          <w:rFonts w:asciiTheme="minorHAnsi" w:hAnsiTheme="minorHAnsi"/>
        </w:rPr>
        <w:t>de la empresa como proveedor de 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B006C2">
        <w:rPr>
          <w:rFonts w:asciiTheme="minorHAnsi" w:hAnsiTheme="minorHAnsi"/>
        </w:rPr>
        <w:t>equipo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4E7A4FE7" w14:textId="1D22B3D0" w:rsidR="00A20779"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 xml:space="preserve">Catálogos </w:t>
      </w:r>
      <w:r w:rsidRPr="002D1671">
        <w:rPr>
          <w:rFonts w:asciiTheme="minorHAnsi" w:hAnsiTheme="minorHAnsi" w:cs="Times New Roman"/>
          <w:color w:val="auto"/>
          <w:sz w:val="20"/>
          <w:szCs w:val="20"/>
          <w:lang w:val="es-ES_tradnl" w:eastAsia="es-ES"/>
        </w:rPr>
        <w:t>del equipo a</w:t>
      </w:r>
      <w:r w:rsidRPr="00A20779">
        <w:rPr>
          <w:rFonts w:asciiTheme="minorHAnsi" w:hAnsiTheme="minorHAnsi" w:cs="Times New Roman"/>
          <w:color w:val="auto"/>
          <w:sz w:val="20"/>
          <w:szCs w:val="20"/>
          <w:lang w:val="es-ES_tradnl" w:eastAsia="es-ES"/>
        </w:rPr>
        <w:t xml:space="preserve"> ofertar en idioma español o en inglés siempre y cuando se acompañe de su traducción simple al español en la cual se referencie el cumplimiento de las especif</w:t>
      </w:r>
      <w:r w:rsidR="00FB2999">
        <w:rPr>
          <w:rFonts w:asciiTheme="minorHAnsi" w:hAnsiTheme="minorHAnsi" w:cs="Times New Roman"/>
          <w:color w:val="auto"/>
          <w:sz w:val="20"/>
          <w:szCs w:val="20"/>
          <w:lang w:val="es-ES_tradnl" w:eastAsia="es-ES"/>
        </w:rPr>
        <w:t>icaciones técnicas solicitadas.</w:t>
      </w:r>
    </w:p>
    <w:p w14:paraId="6A4CBE05" w14:textId="075356B9" w:rsidR="00FB2999" w:rsidRPr="00577560" w:rsidRDefault="00FB299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2999">
        <w:rPr>
          <w:rFonts w:ascii="Calibri" w:hAnsi="Calibri" w:cs="Arial"/>
          <w:sz w:val="20"/>
          <w:szCs w:val="20"/>
        </w:rPr>
        <w:t xml:space="preserve">Carta bajo protesta de decir verdad que cuenta con la capacidad de suministrar el </w:t>
      </w:r>
      <w:r w:rsidR="00B006C2">
        <w:rPr>
          <w:rFonts w:ascii="Calibri" w:hAnsi="Calibri" w:cs="Arial"/>
          <w:sz w:val="20"/>
          <w:szCs w:val="20"/>
        </w:rPr>
        <w:t>equipo</w:t>
      </w:r>
      <w:r w:rsidRPr="00FB2999">
        <w:rPr>
          <w:rFonts w:ascii="Calibri" w:hAnsi="Calibri" w:cs="Arial"/>
          <w:sz w:val="20"/>
          <w:szCs w:val="20"/>
        </w:rPr>
        <w:t xml:space="preserve"> con los requerimientos establecidos en estas bases.</w:t>
      </w:r>
    </w:p>
    <w:p w14:paraId="65D20A18" w14:textId="72D486E8" w:rsidR="00577560" w:rsidRPr="003E3B0D" w:rsidRDefault="00577560"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del insumos que se solicitan en el anexo 1 de estas bases en la que se mencione el número de licitación y se describan las partidas, marcas y cantidades ofertadas.</w:t>
      </w:r>
    </w:p>
    <w:p w14:paraId="1B2FB601" w14:textId="25CF552D" w:rsidR="003E3B0D" w:rsidRPr="00FB2999" w:rsidRDefault="003E3B0D"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p w14:paraId="14695B8A" w14:textId="0283F00F" w:rsidR="00A20779" w:rsidRPr="00FB2999" w:rsidRDefault="00FB299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FB2999">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r w:rsidR="00020450">
        <w:rPr>
          <w:rFonts w:ascii="Calibri" w:hAnsi="Calibri" w:cs="Arial"/>
          <w:sz w:val="20"/>
          <w:szCs w:val="20"/>
        </w:rPr>
        <w:t>.</w:t>
      </w:r>
    </w:p>
    <w:p w14:paraId="28E975A1" w14:textId="7C97B161" w:rsidR="00860D24" w:rsidRPr="00020450" w:rsidRDefault="00FB2999" w:rsidP="00860D24">
      <w:pPr>
        <w:pStyle w:val="Prrafodelista"/>
        <w:numPr>
          <w:ilvl w:val="0"/>
          <w:numId w:val="8"/>
        </w:numPr>
        <w:ind w:right="-3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1A9D2DB8" w14:textId="37B24444" w:rsidR="00020450" w:rsidRPr="00A20779" w:rsidRDefault="00020450" w:rsidP="00860D24">
      <w:pPr>
        <w:pStyle w:val="Prrafodelista"/>
        <w:numPr>
          <w:ilvl w:val="0"/>
          <w:numId w:val="8"/>
        </w:numPr>
        <w:ind w:right="-34"/>
        <w:jc w:val="both"/>
        <w:rPr>
          <w:rFonts w:asciiTheme="minorHAnsi" w:hAnsiTheme="minorHAnsi"/>
          <w:bCs/>
        </w:rPr>
      </w:pPr>
      <w:r w:rsidRPr="0032596F">
        <w:rPr>
          <w:rFonts w:ascii="Calibri" w:hAnsi="Calibri" w:cs="Arial"/>
        </w:rPr>
        <w:t>Los licitantes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 </w:t>
      </w:r>
      <w:r w:rsidR="00326B4B">
        <w:rPr>
          <w:rFonts w:ascii="Calibri" w:hAnsi="Calibri" w:cs="Arial"/>
        </w:rPr>
        <w:t>equipos</w:t>
      </w:r>
      <w:r w:rsidRPr="0032596F">
        <w:rPr>
          <w:rFonts w:ascii="Calibri" w:hAnsi="Calibri" w:cs="Arial"/>
        </w:rPr>
        <w:t xml:space="preserve"> de la misma o similar naturaleza a esta licitación; la Convocante se reserva el derecho de verificar dicha información, para su participación en el presente evento.</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E03596B" w14:textId="4F174391" w:rsidR="003E3B0D" w:rsidRPr="003E3B0D" w:rsidRDefault="003E3B0D"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cs="Arial"/>
        </w:rPr>
        <w:lastRenderedPageBreak/>
        <w:t>Escrito bajo protesta de decir verdad de que el licitante cumple con todos los requisitos de la Legislación Aplicable en los ámbitos Federal, Estatal y Municipal.</w:t>
      </w:r>
    </w:p>
    <w:p w14:paraId="5D982037" w14:textId="5A8CD24C"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3E3B0D">
        <w:rPr>
          <w:rFonts w:asciiTheme="minorHAnsi" w:hAnsiTheme="minorHAnsi"/>
          <w:b/>
        </w:rPr>
        <w:t>10</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4A0DD304"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3E3B0D">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682E1F3A"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31DFD761"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7560">
        <w:rPr>
          <w:rFonts w:asciiTheme="minorHAnsi" w:hAnsiTheme="minorHAnsi" w:cs="Arial"/>
          <w:lang w:val="es-MX"/>
        </w:rPr>
        <w:t>LICITACIÓN PÚBLICA INTERNACIONAL ABIERTA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w:t>
      </w:r>
      <w:r w:rsidRPr="00B36399">
        <w:rPr>
          <w:rFonts w:asciiTheme="minorHAnsi" w:hAnsiTheme="minorHAnsi" w:cstheme="minorHAnsi"/>
          <w:lang w:val="es-MX"/>
        </w:rPr>
        <w:lastRenderedPageBreak/>
        <w:t xml:space="preserve">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FD1BD3">
      <w:pPr>
        <w:numPr>
          <w:ilvl w:val="0"/>
          <w:numId w:val="11"/>
        </w:numPr>
        <w:ind w:left="1418" w:right="180" w:hanging="284"/>
        <w:jc w:val="both"/>
        <w:rPr>
          <w:rFonts w:ascii="Calibri" w:hAnsi="Calibri"/>
          <w:bCs/>
        </w:rPr>
      </w:pPr>
      <w:r w:rsidRPr="000310F9">
        <w:rPr>
          <w:rFonts w:ascii="Calibri" w:hAnsi="Calibri"/>
          <w:b/>
          <w:bCs/>
        </w:rPr>
        <w:t>ANEXOS 3 y 4.</w:t>
      </w:r>
    </w:p>
    <w:p w14:paraId="45E84558" w14:textId="77777777" w:rsidR="00FD1BD3" w:rsidRPr="000310F9" w:rsidRDefault="00FD1BD3" w:rsidP="00FD1BD3">
      <w:pPr>
        <w:numPr>
          <w:ilvl w:val="0"/>
          <w:numId w:val="11"/>
        </w:numPr>
        <w:ind w:left="1418" w:right="180" w:hanging="284"/>
        <w:jc w:val="both"/>
        <w:rPr>
          <w:rFonts w:ascii="Calibri" w:hAnsi="Calibri"/>
          <w:bCs/>
        </w:rPr>
      </w:pPr>
      <w:r w:rsidRPr="000310F9">
        <w:rPr>
          <w:rFonts w:asciiTheme="minorHAnsi" w:hAnsiTheme="minorHAnsi"/>
          <w:bCs/>
        </w:rPr>
        <w:t>CD o USB que contenga el desglose de la oferta económica en formato Excel.</w:t>
      </w:r>
    </w:p>
    <w:p w14:paraId="524C502A" w14:textId="7AB92B97" w:rsidR="00FF38A5" w:rsidRPr="00A16B2E" w:rsidRDefault="00FD1BD3" w:rsidP="00FD1BD3">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xml:space="preserve">, rotulados con el nombre del Licitante y con la indicación del concurso en que participa, dentro de dichos sobres deberá presentar su propuesta </w:t>
      </w:r>
      <w:r w:rsidRPr="00F336BA">
        <w:rPr>
          <w:rFonts w:asciiTheme="minorHAnsi" w:hAnsiTheme="minorHAnsi"/>
        </w:rPr>
        <w:lastRenderedPageBreak/>
        <w:t>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lastRenderedPageBreak/>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F652C94" w14:textId="77777777" w:rsidR="003E3B0D" w:rsidRDefault="003E3B0D"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4669FBFC" w14:textId="77777777" w:rsidR="00800348" w:rsidRDefault="00800348"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6E5BEC5E"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326B4B">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0F1989D4"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326B4B">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031A5BFD"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326B4B">
        <w:rPr>
          <w:rFonts w:asciiTheme="minorHAnsi" w:hAnsiTheme="minorHAnsi" w:cs="Arial"/>
        </w:rPr>
        <w:t>equipo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lastRenderedPageBreak/>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49D281F5"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326B4B">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6AF4D8AC" w14:textId="77777777" w:rsidR="00800348" w:rsidRDefault="00800348"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0ED08F22"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3E3B0D">
        <w:rPr>
          <w:rFonts w:ascii="Calibri" w:eastAsia="Times New Roman" w:hAnsi="Calibri" w:cs="Times New Roman"/>
          <w:sz w:val="20"/>
          <w:szCs w:val="20"/>
          <w:lang w:val="es-ES_tradnl"/>
        </w:rPr>
        <w:t>_______________________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326B4B">
        <w:rPr>
          <w:rFonts w:ascii="Calibri" w:eastAsia="Times New Roman" w:hAnsi="Calibri" w:cs="Times New Roman"/>
          <w:sz w:val="20"/>
          <w:szCs w:val="20"/>
          <w:lang w:val="es-ES_tradnl"/>
        </w:rPr>
        <w:t>__________</w:t>
      </w:r>
      <w:r w:rsidRPr="00482589">
        <w:rPr>
          <w:rFonts w:ascii="Calibri" w:eastAsia="Times New Roman" w:hAnsi="Calibri" w:cs="Times New Roman"/>
          <w:sz w:val="20"/>
          <w:szCs w:val="20"/>
          <w:lang w:val="es-ES_tradnl"/>
        </w:rPr>
        <w:t>, por un importe de (monto total del contrato incluyendo el I.V.A).</w:t>
      </w:r>
    </w:p>
    <w:p w14:paraId="019173AD" w14:textId="743EC88A"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3E3B0D">
        <w:rPr>
          <w:rFonts w:ascii="Calibri" w:eastAsia="Times New Roman" w:hAnsi="Calibri" w:cs="Times New Roman"/>
          <w:sz w:val="20"/>
          <w:szCs w:val="20"/>
          <w:lang w:val="es-ES_tradnl"/>
        </w:rPr>
        <w:t>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CE6F3D3" w14:textId="77777777" w:rsidR="00800348" w:rsidRDefault="00800348"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6300BCD3"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800348" w:rsidRPr="002D1671">
        <w:rPr>
          <w:rFonts w:asciiTheme="minorHAnsi" w:hAnsiTheme="minorHAnsi"/>
          <w:color w:val="auto"/>
          <w:sz w:val="20"/>
          <w:szCs w:val="20"/>
        </w:rPr>
        <w:t>23</w:t>
      </w:r>
      <w:r w:rsidR="00957101" w:rsidRPr="002D1671">
        <w:rPr>
          <w:rFonts w:asciiTheme="minorHAnsi" w:hAnsiTheme="minorHAnsi"/>
          <w:color w:val="auto"/>
          <w:sz w:val="20"/>
          <w:szCs w:val="20"/>
        </w:rPr>
        <w:t xml:space="preserve"> de </w:t>
      </w:r>
      <w:r w:rsidR="00800348" w:rsidRPr="002D1671">
        <w:rPr>
          <w:rFonts w:asciiTheme="minorHAnsi" w:hAnsiTheme="minorHAnsi"/>
          <w:color w:val="auto"/>
          <w:sz w:val="20"/>
          <w:szCs w:val="20"/>
        </w:rPr>
        <w:t>septiembre del 2022</w:t>
      </w:r>
      <w:r w:rsidR="00AB2FA1" w:rsidRPr="002D1671">
        <w:rPr>
          <w:rFonts w:asciiTheme="minorHAnsi" w:hAnsiTheme="minorHAnsi"/>
          <w:color w:val="auto"/>
          <w:sz w:val="20"/>
          <w:szCs w:val="20"/>
        </w:rPr>
        <w:t>.</w:t>
      </w:r>
    </w:p>
    <w:p w14:paraId="12C8D964" w14:textId="46D74105"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6249CF">
        <w:rPr>
          <w:rFonts w:asciiTheme="minorHAnsi" w:hAnsiTheme="minorHAnsi"/>
          <w:color w:val="auto"/>
          <w:sz w:val="20"/>
          <w:szCs w:val="20"/>
        </w:rPr>
        <w:t xml:space="preserve">el </w:t>
      </w:r>
      <w:r w:rsidR="00800348" w:rsidRPr="002D1671">
        <w:rPr>
          <w:rFonts w:asciiTheme="minorHAnsi" w:hAnsiTheme="minorHAnsi"/>
          <w:color w:val="auto"/>
          <w:sz w:val="20"/>
          <w:szCs w:val="20"/>
        </w:rPr>
        <w:t>23</w:t>
      </w:r>
      <w:r w:rsidR="00957101" w:rsidRPr="002D1671">
        <w:rPr>
          <w:rFonts w:asciiTheme="minorHAnsi" w:hAnsiTheme="minorHAnsi"/>
          <w:color w:val="auto"/>
          <w:sz w:val="20"/>
          <w:szCs w:val="20"/>
        </w:rPr>
        <w:t xml:space="preserve"> de </w:t>
      </w:r>
      <w:r w:rsidR="00800348" w:rsidRPr="002D1671">
        <w:rPr>
          <w:rFonts w:asciiTheme="minorHAnsi" w:hAnsiTheme="minorHAnsi"/>
          <w:color w:val="auto"/>
          <w:sz w:val="20"/>
          <w:szCs w:val="20"/>
        </w:rPr>
        <w:t>septiembre del 2022</w:t>
      </w:r>
      <w:r w:rsidR="00AB2FA1" w:rsidRPr="002D1671">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5483A13A" w:rsidR="009E7139" w:rsidRPr="003364E4" w:rsidRDefault="00577560"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450FA4B0" w:rsidR="003364E4" w:rsidRPr="003364E4" w:rsidRDefault="00B006C2" w:rsidP="009E7139">
            <w:pPr>
              <w:jc w:val="center"/>
              <w:rPr>
                <w:rFonts w:ascii="Century Gothic" w:hAnsi="Century Gothic" w:cs="Arial"/>
                <w:b/>
                <w:bCs/>
                <w:color w:val="000000"/>
                <w:sz w:val="16"/>
              </w:rPr>
            </w:pPr>
            <w:r>
              <w:rPr>
                <w:rFonts w:ascii="Century Gothic" w:hAnsi="Century Gothic" w:cs="Arial"/>
                <w:b/>
                <w:bCs/>
                <w:color w:val="000000"/>
                <w:sz w:val="16"/>
              </w:rPr>
              <w:t>LP-919044992-I37-2022</w:t>
            </w:r>
          </w:p>
          <w:p w14:paraId="69E369CB" w14:textId="209DCDC4"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w:t>
            </w:r>
            <w:r w:rsidR="00326B4B">
              <w:rPr>
                <w:rFonts w:ascii="Century Gothic" w:hAnsi="Century Gothic" w:cs="Arial"/>
                <w:b/>
                <w:bCs/>
                <w:color w:val="000000"/>
                <w:sz w:val="16"/>
              </w:rPr>
              <w:t>EQUIPO DIVERSO PARA EL CENTRO DE INTEGRACIÓN DE ADICCIONES SABINAS</w:t>
            </w:r>
            <w:r w:rsidRPr="003364E4">
              <w:rPr>
                <w:rFonts w:ascii="Century Gothic" w:hAnsi="Century Gothic" w:cs="Arial"/>
                <w:b/>
                <w:bCs/>
                <w:color w:val="000000"/>
                <w:sz w:val="16"/>
              </w:rPr>
              <w:t>”</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111EB6" w14:textId="77777777" w:rsidR="002D1671" w:rsidRPr="002D1671" w:rsidRDefault="002D1671" w:rsidP="002D1671">
            <w:pPr>
              <w:jc w:val="center"/>
              <w:rPr>
                <w:rFonts w:ascii="Century Gothic" w:hAnsi="Century Gothic"/>
                <w:bCs/>
                <w:sz w:val="16"/>
                <w:szCs w:val="16"/>
                <w:lang w:val="es-MX"/>
              </w:rPr>
            </w:pPr>
            <w:r w:rsidRPr="002D1671">
              <w:rPr>
                <w:rFonts w:ascii="Century Gothic" w:hAnsi="Century Gothic"/>
                <w:bCs/>
                <w:sz w:val="16"/>
                <w:szCs w:val="16"/>
                <w:lang w:val="es-MX"/>
              </w:rPr>
              <w:t>29/09/2022</w:t>
            </w:r>
          </w:p>
          <w:p w14:paraId="60167494" w14:textId="56D3F253" w:rsidR="00AB2FA1" w:rsidRPr="002D1671" w:rsidRDefault="002D1671" w:rsidP="002D1671">
            <w:pPr>
              <w:jc w:val="center"/>
              <w:rPr>
                <w:rFonts w:ascii="Century Gothic" w:hAnsi="Century Gothic" w:cs="Arial"/>
                <w:sz w:val="16"/>
                <w:szCs w:val="16"/>
                <w:highlight w:val="green"/>
              </w:rPr>
            </w:pPr>
            <w:r w:rsidRPr="002D1671">
              <w:rPr>
                <w:rFonts w:ascii="Century Gothic" w:hAnsi="Century Gothic"/>
                <w:bCs/>
                <w:sz w:val="16"/>
                <w:szCs w:val="16"/>
                <w:lang w:val="es-MX"/>
              </w:rPr>
              <w:t>10:00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ote,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B0C63E" w14:textId="77777777" w:rsidR="002D1671" w:rsidRPr="002D1671" w:rsidRDefault="002D1671" w:rsidP="002D1671">
            <w:pPr>
              <w:jc w:val="center"/>
              <w:rPr>
                <w:rFonts w:ascii="Century Gothic" w:hAnsi="Century Gothic"/>
                <w:bCs/>
                <w:sz w:val="16"/>
                <w:szCs w:val="16"/>
                <w:lang w:val="es-MX"/>
              </w:rPr>
            </w:pPr>
            <w:r w:rsidRPr="002D1671">
              <w:rPr>
                <w:rFonts w:ascii="Century Gothic" w:hAnsi="Century Gothic"/>
                <w:bCs/>
                <w:sz w:val="16"/>
                <w:szCs w:val="16"/>
                <w:lang w:val="es-MX"/>
              </w:rPr>
              <w:t>06/10/2022</w:t>
            </w:r>
          </w:p>
          <w:p w14:paraId="5104554E" w14:textId="1CB2210D" w:rsidR="00AB2FA1" w:rsidRPr="002D1671" w:rsidRDefault="002D1671" w:rsidP="002D1671">
            <w:pPr>
              <w:jc w:val="center"/>
              <w:rPr>
                <w:rFonts w:ascii="Century Gothic" w:hAnsi="Century Gothic" w:cs="Arial"/>
                <w:sz w:val="16"/>
                <w:szCs w:val="16"/>
                <w:highlight w:val="green"/>
              </w:rPr>
            </w:pPr>
            <w:r w:rsidRPr="002D1671">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7AE4A8" w14:textId="77777777" w:rsidR="002D1671" w:rsidRPr="002D1671" w:rsidRDefault="002D1671" w:rsidP="002D1671">
            <w:pPr>
              <w:jc w:val="center"/>
              <w:rPr>
                <w:rFonts w:ascii="Century Gothic" w:hAnsi="Century Gothic"/>
                <w:bCs/>
                <w:sz w:val="16"/>
                <w:szCs w:val="16"/>
                <w:lang w:val="es-MX"/>
              </w:rPr>
            </w:pPr>
            <w:r w:rsidRPr="002D1671">
              <w:rPr>
                <w:rFonts w:ascii="Century Gothic" w:hAnsi="Century Gothic"/>
                <w:bCs/>
                <w:sz w:val="16"/>
                <w:szCs w:val="16"/>
                <w:lang w:val="es-MX"/>
              </w:rPr>
              <w:t>07/10/2022</w:t>
            </w:r>
          </w:p>
          <w:p w14:paraId="7A0FE296" w14:textId="0DA2D1E2" w:rsidR="00AB2FA1" w:rsidRPr="002D1671" w:rsidRDefault="002D1671" w:rsidP="002D1671">
            <w:pPr>
              <w:jc w:val="center"/>
              <w:rPr>
                <w:rFonts w:ascii="Century Gothic" w:hAnsi="Century Gothic" w:cs="Arial"/>
                <w:sz w:val="16"/>
                <w:szCs w:val="16"/>
                <w:highlight w:val="green"/>
              </w:rPr>
            </w:pPr>
            <w:r w:rsidRPr="002D1671">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7EFCAF" w14:textId="77777777" w:rsidR="002D1671" w:rsidRPr="002D1671" w:rsidRDefault="002D1671" w:rsidP="002D1671">
            <w:pPr>
              <w:jc w:val="center"/>
              <w:rPr>
                <w:rFonts w:ascii="Century Gothic" w:hAnsi="Century Gothic"/>
                <w:bCs/>
                <w:sz w:val="16"/>
                <w:szCs w:val="16"/>
                <w:lang w:val="es-MX"/>
              </w:rPr>
            </w:pPr>
            <w:r w:rsidRPr="002D1671">
              <w:rPr>
                <w:rFonts w:ascii="Century Gothic" w:hAnsi="Century Gothic"/>
                <w:bCs/>
                <w:sz w:val="16"/>
                <w:szCs w:val="16"/>
                <w:lang w:val="es-MX"/>
              </w:rPr>
              <w:t>07/10/2022</w:t>
            </w:r>
          </w:p>
          <w:p w14:paraId="2E37ADBF" w14:textId="0AB0857E" w:rsidR="00AB2FA1" w:rsidRPr="002D1671" w:rsidRDefault="002D1671" w:rsidP="002D1671">
            <w:pPr>
              <w:jc w:val="center"/>
              <w:rPr>
                <w:rFonts w:ascii="Century Gothic" w:hAnsi="Century Gothic" w:cs="Arial"/>
                <w:sz w:val="16"/>
                <w:szCs w:val="16"/>
                <w:highlight w:val="green"/>
              </w:rPr>
            </w:pPr>
            <w:r w:rsidRPr="002D1671">
              <w:rPr>
                <w:rFonts w:ascii="Century Gothic" w:hAnsi="Century Gothic"/>
                <w:bCs/>
                <w:sz w:val="16"/>
                <w:szCs w:val="16"/>
                <w:lang w:val="es-MX"/>
              </w:rPr>
              <w:t>10:30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C6F495" w14:textId="77777777" w:rsidR="002D1671" w:rsidRPr="002D1671" w:rsidRDefault="002D1671" w:rsidP="002D1671">
            <w:pPr>
              <w:jc w:val="center"/>
              <w:rPr>
                <w:rFonts w:ascii="Century Gothic" w:hAnsi="Century Gothic"/>
                <w:bCs/>
                <w:sz w:val="16"/>
                <w:szCs w:val="16"/>
                <w:lang w:val="es-MX"/>
              </w:rPr>
            </w:pPr>
            <w:r w:rsidRPr="002D1671">
              <w:rPr>
                <w:rFonts w:ascii="Century Gothic" w:hAnsi="Century Gothic"/>
                <w:bCs/>
                <w:sz w:val="16"/>
                <w:szCs w:val="16"/>
                <w:lang w:val="es-MX"/>
              </w:rPr>
              <w:t>07/10/2022</w:t>
            </w:r>
          </w:p>
          <w:p w14:paraId="5CA0DE48" w14:textId="28A1E407" w:rsidR="00AB2FA1" w:rsidRPr="002D1671" w:rsidRDefault="002D1671" w:rsidP="002D1671">
            <w:pPr>
              <w:jc w:val="center"/>
              <w:rPr>
                <w:rFonts w:ascii="Century Gothic" w:hAnsi="Century Gothic" w:cs="Arial"/>
                <w:sz w:val="16"/>
                <w:szCs w:val="16"/>
                <w:highlight w:val="green"/>
              </w:rPr>
            </w:pPr>
            <w:r w:rsidRPr="002D1671">
              <w:rPr>
                <w:rFonts w:ascii="Century Gothic" w:hAnsi="Century Gothic"/>
                <w:bCs/>
                <w:sz w:val="16"/>
                <w:szCs w:val="16"/>
                <w:lang w:val="es-MX"/>
              </w:rPr>
              <w:t>11:15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579F964F"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2D1671">
              <w:rPr>
                <w:rFonts w:ascii="Century Gothic" w:hAnsi="Century Gothic" w:cs="Arial"/>
                <w:sz w:val="16"/>
                <w:szCs w:val="18"/>
              </w:rPr>
              <w:t xml:space="preserve">día </w:t>
            </w:r>
            <w:r w:rsidR="002D1671" w:rsidRPr="002D1671">
              <w:rPr>
                <w:rFonts w:ascii="Century Gothic" w:hAnsi="Century Gothic" w:cs="Arial"/>
                <w:sz w:val="16"/>
                <w:szCs w:val="18"/>
              </w:rPr>
              <w:t>21</w:t>
            </w:r>
            <w:r w:rsidRPr="002D1671">
              <w:rPr>
                <w:rFonts w:ascii="Century Gothic" w:hAnsi="Century Gothic" w:cs="Arial"/>
                <w:sz w:val="16"/>
                <w:szCs w:val="18"/>
              </w:rPr>
              <w:t xml:space="preserve"> de </w:t>
            </w:r>
            <w:r w:rsidR="00957101" w:rsidRPr="002D1671">
              <w:rPr>
                <w:rFonts w:ascii="Century Gothic" w:hAnsi="Century Gothic" w:cs="Arial"/>
                <w:sz w:val="16"/>
                <w:szCs w:val="18"/>
              </w:rPr>
              <w:t>Octubre</w:t>
            </w:r>
            <w:r w:rsidR="00C54B37" w:rsidRPr="002D1671">
              <w:rPr>
                <w:rFonts w:ascii="Century Gothic" w:hAnsi="Century Gothic" w:cs="Arial"/>
                <w:sz w:val="16"/>
                <w:szCs w:val="18"/>
              </w:rPr>
              <w:t xml:space="preserve"> </w:t>
            </w:r>
            <w:r w:rsidR="00800348" w:rsidRPr="002D1671">
              <w:rPr>
                <w:rFonts w:ascii="Century Gothic" w:hAnsi="Century Gothic" w:cs="Arial"/>
                <w:sz w:val="16"/>
                <w:szCs w:val="18"/>
              </w:rPr>
              <w:t>del 2022</w:t>
            </w:r>
            <w:r w:rsidRPr="002D1671">
              <w:rPr>
                <w:rFonts w:ascii="Century Gothic" w:hAnsi="Century Gothic" w:cs="Arial"/>
                <w:sz w:val="16"/>
                <w:szCs w:val="18"/>
              </w:rPr>
              <w:t xml:space="preserve"> en el Departamento de Contratos de </w:t>
            </w:r>
            <w:r w:rsidRPr="002D1671">
              <w:rPr>
                <w:rFonts w:ascii="Century Gothic" w:hAnsi="Century Gothic" w:cs="Arial"/>
                <w:color w:val="000000"/>
                <w:sz w:val="16"/>
                <w:szCs w:val="18"/>
              </w:rPr>
              <w:t>la Subdirección de Recursos</w:t>
            </w:r>
            <w:r w:rsidRPr="006249CF">
              <w:rPr>
                <w:rFonts w:ascii="Century Gothic" w:hAnsi="Century Gothic" w:cs="Arial"/>
                <w:color w:val="000000"/>
                <w:sz w:val="16"/>
                <w:szCs w:val="18"/>
              </w:rPr>
              <w:t xml:space="preserve">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03EF5D02"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003E3B0D">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3E3B0D">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Pr="009A3619"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3216BED6"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 xml:space="preserve">que incluye el suministro del </w:t>
      </w:r>
      <w:r w:rsidR="00326B4B">
        <w:rPr>
          <w:rFonts w:ascii="Calibri" w:hAnsi="Calibri"/>
        </w:rPr>
        <w:t>equipo</w:t>
      </w:r>
      <w:r w:rsidRPr="00E547DC">
        <w:rPr>
          <w:rFonts w:ascii="Calibri" w:hAnsi="Calibri"/>
        </w:rPr>
        <w:t xml:space="preserve">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65BE5A3E"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20450">
        <w:rPr>
          <w:rFonts w:ascii="Calibri" w:hAnsi="Calibri"/>
        </w:rPr>
        <w:t>del</w:t>
      </w:r>
      <w:r w:rsidRPr="00020450">
        <w:rPr>
          <w:rFonts w:ascii="Calibri" w:hAnsi="Calibri"/>
        </w:rPr>
        <w:t xml:space="preserve"> </w:t>
      </w:r>
      <w:r w:rsidR="00326B4B">
        <w:rPr>
          <w:rFonts w:ascii="Calibri" w:hAnsi="Calibri"/>
        </w:rPr>
        <w:t>equipo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2832740D" w:rsidR="00822851" w:rsidRPr="009E04A4"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2D1671">
        <w:rPr>
          <w:rFonts w:ascii="Calibri" w:hAnsi="Calibri"/>
        </w:rPr>
        <w:t xml:space="preserve">del </w:t>
      </w:r>
      <w:r w:rsidR="002D1671" w:rsidRPr="002D1671">
        <w:rPr>
          <w:rFonts w:ascii="Calibri" w:hAnsi="Calibri"/>
        </w:rPr>
        <w:t>08</w:t>
      </w:r>
      <w:r w:rsidR="008531B6" w:rsidRPr="002D1671">
        <w:rPr>
          <w:rFonts w:ascii="Calibri" w:hAnsi="Calibri"/>
        </w:rPr>
        <w:t xml:space="preserve"> </w:t>
      </w:r>
      <w:r w:rsidR="001B78A1" w:rsidRPr="002D1671">
        <w:rPr>
          <w:rFonts w:asciiTheme="minorHAnsi" w:hAnsiTheme="minorHAnsi" w:cstheme="minorHAnsi"/>
        </w:rPr>
        <w:t xml:space="preserve">de </w:t>
      </w:r>
      <w:r w:rsidR="008531B6" w:rsidRPr="002D1671">
        <w:rPr>
          <w:rFonts w:asciiTheme="minorHAnsi" w:hAnsiTheme="minorHAnsi" w:cstheme="minorHAnsi"/>
        </w:rPr>
        <w:t>octubre del 2022</w:t>
      </w:r>
      <w:r w:rsidR="001B78A1" w:rsidRPr="002D1671">
        <w:rPr>
          <w:rFonts w:asciiTheme="minorHAnsi" w:hAnsiTheme="minorHAnsi" w:cstheme="minorHAnsi"/>
        </w:rPr>
        <w:t xml:space="preserve"> al </w:t>
      </w:r>
      <w:r w:rsidR="00975497" w:rsidRPr="002D1671">
        <w:rPr>
          <w:rFonts w:asciiTheme="minorHAnsi" w:hAnsiTheme="minorHAnsi" w:cstheme="minorHAnsi"/>
        </w:rPr>
        <w:t>31</w:t>
      </w:r>
      <w:r w:rsidR="001B78A1" w:rsidRPr="002D1671">
        <w:rPr>
          <w:rFonts w:asciiTheme="minorHAnsi" w:hAnsiTheme="minorHAnsi" w:cstheme="minorHAnsi"/>
        </w:rPr>
        <w:t xml:space="preserve"> de </w:t>
      </w:r>
      <w:r w:rsidR="00975497" w:rsidRPr="002D1671">
        <w:rPr>
          <w:rFonts w:asciiTheme="minorHAnsi" w:hAnsiTheme="minorHAnsi" w:cstheme="minorHAnsi"/>
        </w:rPr>
        <w:t>diciembre</w:t>
      </w:r>
      <w:r w:rsidR="008531B6" w:rsidRPr="002D1671">
        <w:rPr>
          <w:rFonts w:asciiTheme="minorHAnsi" w:hAnsiTheme="minorHAnsi" w:cstheme="minorHAnsi"/>
        </w:rPr>
        <w:t xml:space="preserve"> del 2022</w:t>
      </w:r>
      <w:r w:rsidRPr="002D1671">
        <w:rPr>
          <w:rFonts w:ascii="Calibri" w:hAnsi="Calibri"/>
        </w:rPr>
        <w:t>.</w:t>
      </w:r>
      <w:r w:rsidRPr="00DB78C7">
        <w:rPr>
          <w:rFonts w:ascii="Calibri" w:hAnsi="Calibri"/>
        </w:rPr>
        <w:t xml:space="preserve"> En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1C6C8DBD" w14:textId="77777777" w:rsidR="00F5058C" w:rsidRDefault="00F5058C" w:rsidP="00822851"/>
    <w:p w14:paraId="1C71451D" w14:textId="77777777" w:rsidR="0052122D" w:rsidRDefault="0052122D" w:rsidP="00822851"/>
    <w:p w14:paraId="5E485DA7" w14:textId="77777777" w:rsidR="00216CF2" w:rsidRDefault="00216CF2" w:rsidP="00822851"/>
    <w:p w14:paraId="193DB4C0" w14:textId="77777777" w:rsidR="00216CF2" w:rsidRDefault="00216CF2" w:rsidP="00822851"/>
    <w:p w14:paraId="6F4BDE7F" w14:textId="77777777" w:rsidR="00216CF2" w:rsidRDefault="00216CF2" w:rsidP="00822851"/>
    <w:p w14:paraId="4CA3A98B" w14:textId="77777777" w:rsidR="00216CF2" w:rsidRDefault="00216CF2"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35843F57" w:rsidR="00822851" w:rsidRDefault="00D41678" w:rsidP="00822851">
      <w:pPr>
        <w:numPr>
          <w:ilvl w:val="0"/>
          <w:numId w:val="18"/>
        </w:numPr>
        <w:ind w:right="-1"/>
        <w:jc w:val="both"/>
        <w:rPr>
          <w:rFonts w:ascii="Calibri" w:hAnsi="Calibri"/>
        </w:rPr>
      </w:pPr>
      <w:r>
        <w:rPr>
          <w:rFonts w:ascii="Calibri" w:hAnsi="Calibri"/>
        </w:rPr>
        <w:t xml:space="preserve">Incumplimiento grave </w:t>
      </w:r>
      <w:r w:rsidR="00822851" w:rsidRPr="00472E53">
        <w:rPr>
          <w:rFonts w:ascii="Calibri" w:hAnsi="Calibri"/>
        </w:rPr>
        <w:t>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1ED9FB3"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a entrega del</w:t>
      </w:r>
      <w:r>
        <w:rPr>
          <w:rFonts w:ascii="Calibri" w:hAnsi="Calibri"/>
        </w:rPr>
        <w:t xml:space="preserve"> </w:t>
      </w:r>
      <w:r w:rsidR="00326B4B">
        <w:rPr>
          <w:rFonts w:ascii="Calibri" w:hAnsi="Calibri"/>
        </w:rPr>
        <w:t>equipo</w:t>
      </w:r>
      <w:r>
        <w:rPr>
          <w:rFonts w:ascii="Calibri" w:hAnsi="Calibri"/>
        </w:rPr>
        <w:t xml:space="preserve"> </w:t>
      </w:r>
      <w:r w:rsidR="0033084D">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A5E11B3" w14:textId="77777777" w:rsidR="008531B6" w:rsidRDefault="008531B6" w:rsidP="00822851">
      <w:pPr>
        <w:ind w:right="-1"/>
        <w:jc w:val="both"/>
        <w:rPr>
          <w:rFonts w:ascii="Calibri" w:hAnsi="Calibri"/>
        </w:rPr>
      </w:pPr>
    </w:p>
    <w:p w14:paraId="10CFC2E9" w14:textId="77777777" w:rsidR="003E3B0D" w:rsidRDefault="003E3B0D" w:rsidP="00822851">
      <w:pPr>
        <w:ind w:right="-1"/>
        <w:jc w:val="both"/>
        <w:rPr>
          <w:rFonts w:ascii="Calibri" w:hAnsi="Calibri"/>
        </w:rPr>
      </w:pPr>
    </w:p>
    <w:p w14:paraId="0D752C6E" w14:textId="77777777" w:rsidR="003E3B0D" w:rsidRDefault="003E3B0D" w:rsidP="00822851">
      <w:pPr>
        <w:ind w:right="-1"/>
        <w:jc w:val="both"/>
        <w:rPr>
          <w:rFonts w:ascii="Calibri" w:hAnsi="Calibri"/>
        </w:rPr>
      </w:pP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5D9BD3E" w14:textId="77777777" w:rsidR="008531B6" w:rsidRDefault="008531B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Pr="0039320A" w:rsidRDefault="008531B6" w:rsidP="008531B6">
      <w:pPr>
        <w:ind w:left="720" w:right="-1"/>
        <w:jc w:val="both"/>
        <w:rPr>
          <w:rFonts w:ascii="Calibri" w:hAnsi="Calibri"/>
        </w:rPr>
      </w:pP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5EC0BAA2"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LEÓN </w:t>
      </w:r>
      <w:r w:rsidRPr="002D1671">
        <w:rPr>
          <w:rFonts w:asciiTheme="minorHAnsi" w:hAnsiTheme="minorHAnsi"/>
          <w:b/>
        </w:rPr>
        <w:t xml:space="preserve">A </w:t>
      </w:r>
      <w:r w:rsidR="008531B6" w:rsidRPr="002D1671">
        <w:rPr>
          <w:rFonts w:asciiTheme="minorHAnsi" w:hAnsiTheme="minorHAnsi"/>
          <w:b/>
        </w:rPr>
        <w:t>23</w:t>
      </w:r>
      <w:r w:rsidR="0052122D" w:rsidRPr="002D1671">
        <w:rPr>
          <w:rFonts w:asciiTheme="minorHAnsi" w:hAnsiTheme="minorHAnsi"/>
          <w:b/>
        </w:rPr>
        <w:t xml:space="preserve"> DE </w:t>
      </w:r>
      <w:r w:rsidR="008531B6" w:rsidRPr="002D1671">
        <w:rPr>
          <w:rFonts w:asciiTheme="minorHAnsi" w:hAnsiTheme="minorHAnsi"/>
          <w:b/>
        </w:rPr>
        <w:t>SEPTIEMBRE DEL 2022</w:t>
      </w:r>
    </w:p>
    <w:p w14:paraId="02A8C811" w14:textId="77777777" w:rsidR="00FE283B" w:rsidRPr="00DA55AA" w:rsidRDefault="00934D52"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sz w:val="28"/>
          <w:szCs w:val="28"/>
        </w:rPr>
      </w:pPr>
      <w:r w:rsidRPr="00DA55AA">
        <w:rPr>
          <w:rFonts w:asciiTheme="minorHAnsi" w:hAnsiTheme="minorHAnsi"/>
          <w:b/>
          <w:sz w:val="28"/>
          <w:szCs w:val="28"/>
        </w:rPr>
        <w:lastRenderedPageBreak/>
        <w:t>A</w:t>
      </w:r>
      <w:r w:rsidR="00D51B7C" w:rsidRPr="00DA55AA">
        <w:rPr>
          <w:rFonts w:asciiTheme="minorHAnsi" w:hAnsiTheme="minorHAnsi"/>
          <w:b/>
          <w:sz w:val="28"/>
          <w:szCs w:val="28"/>
        </w:rPr>
        <w:t>NEXO 1</w:t>
      </w:r>
    </w:p>
    <w:p w14:paraId="200FF5AA" w14:textId="77777777" w:rsidR="00F0714E" w:rsidRPr="00B36D16" w:rsidRDefault="00F0714E">
      <w:pPr>
        <w:rPr>
          <w:rFonts w:ascii="Calibri" w:hAnsi="Calibri"/>
          <w:color w:val="000000"/>
          <w:sz w:val="16"/>
          <w:szCs w:val="16"/>
          <w:lang w:val="es-MX" w:eastAsia="es-MX"/>
        </w:rPr>
      </w:pPr>
    </w:p>
    <w:p w14:paraId="4241DB5B" w14:textId="7A62E860" w:rsidR="00F43CEA" w:rsidRPr="00DA55AA" w:rsidRDefault="00DA55AA" w:rsidP="001F7430">
      <w:pPr>
        <w:jc w:val="center"/>
        <w:rPr>
          <w:rFonts w:ascii="Calibri" w:hAnsi="Calibri"/>
          <w:b/>
          <w:sz w:val="28"/>
          <w:szCs w:val="28"/>
        </w:rPr>
      </w:pPr>
      <w:r w:rsidRPr="00DA55AA">
        <w:rPr>
          <w:rFonts w:ascii="Calibri" w:hAnsi="Calibri"/>
          <w:b/>
          <w:sz w:val="28"/>
          <w:szCs w:val="28"/>
        </w:rPr>
        <w:t>PARTIDA No. 1</w:t>
      </w:r>
    </w:p>
    <w:p w14:paraId="1E194486" w14:textId="77777777" w:rsidR="0049153A" w:rsidRDefault="0049153A" w:rsidP="001F7430">
      <w:pPr>
        <w:jc w:val="center"/>
        <w:rPr>
          <w:rFonts w:ascii="Calibri" w:hAnsi="Calibri"/>
          <w:b/>
        </w:rPr>
      </w:pPr>
    </w:p>
    <w:tbl>
      <w:tblPr>
        <w:tblW w:w="11047" w:type="dxa"/>
        <w:tblInd w:w="-147" w:type="dxa"/>
        <w:tblCellMar>
          <w:left w:w="70" w:type="dxa"/>
          <w:right w:w="70" w:type="dxa"/>
        </w:tblCellMar>
        <w:tblLook w:val="04A0" w:firstRow="1" w:lastRow="0" w:firstColumn="1" w:lastColumn="0" w:noHBand="0" w:noVBand="1"/>
      </w:tblPr>
      <w:tblGrid>
        <w:gridCol w:w="993"/>
        <w:gridCol w:w="1276"/>
        <w:gridCol w:w="1417"/>
        <w:gridCol w:w="4961"/>
        <w:gridCol w:w="1200"/>
        <w:gridCol w:w="1200"/>
      </w:tblGrid>
      <w:tr w:rsidR="00DA55AA" w:rsidRPr="00DA55AA" w14:paraId="6DEAF5EC" w14:textId="77777777" w:rsidTr="00DA55AA">
        <w:trPr>
          <w:trHeight w:val="645"/>
        </w:trPr>
        <w:tc>
          <w:tcPr>
            <w:tcW w:w="993"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969F93F" w14:textId="3C37267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RENGLON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018BB504" w14:textId="375C4DE6" w:rsidR="00DA55AA" w:rsidRPr="00DA55AA" w:rsidRDefault="00DA55AA" w:rsidP="00DA55AA">
            <w:pPr>
              <w:jc w:val="center"/>
              <w:rPr>
                <w:rFonts w:ascii="Calibri" w:hAnsi="Calibri"/>
                <w:sz w:val="18"/>
                <w:szCs w:val="18"/>
                <w:lang w:val="es-MX" w:eastAsia="es-MX"/>
              </w:rPr>
            </w:pPr>
            <w:r w:rsidRPr="00DA55AA">
              <w:rPr>
                <w:rFonts w:ascii="Calibri" w:hAnsi="Calibri"/>
                <w:sz w:val="18"/>
                <w:szCs w:val="18"/>
                <w:lang w:val="es-MX" w:eastAsia="es-MX"/>
              </w:rPr>
              <w:t>PARTIDA PRESUPUESTAL</w:t>
            </w:r>
          </w:p>
        </w:tc>
        <w:tc>
          <w:tcPr>
            <w:tcW w:w="1417" w:type="dxa"/>
            <w:tcBorders>
              <w:top w:val="single" w:sz="4" w:space="0" w:color="auto"/>
              <w:left w:val="nil"/>
              <w:bottom w:val="single" w:sz="4" w:space="0" w:color="auto"/>
              <w:right w:val="single" w:sz="4" w:space="0" w:color="auto"/>
            </w:tcBorders>
            <w:shd w:val="clear" w:color="auto" w:fill="81E7FF"/>
            <w:vAlign w:val="center"/>
            <w:hideMark/>
          </w:tcPr>
          <w:p w14:paraId="67AC06BC" w14:textId="11394FA4" w:rsidR="00DA55AA" w:rsidRPr="00DA55AA" w:rsidRDefault="00DA55AA" w:rsidP="00DA55AA">
            <w:pPr>
              <w:jc w:val="center"/>
              <w:rPr>
                <w:rFonts w:ascii="Calibri" w:hAnsi="Calibri"/>
                <w:sz w:val="18"/>
                <w:szCs w:val="18"/>
                <w:lang w:val="es-MX" w:eastAsia="es-MX"/>
              </w:rPr>
            </w:pPr>
            <w:r w:rsidRPr="00DA55AA">
              <w:rPr>
                <w:rFonts w:ascii="Calibri" w:hAnsi="Calibri"/>
                <w:sz w:val="18"/>
                <w:szCs w:val="18"/>
                <w:lang w:val="es-MX" w:eastAsia="es-MX"/>
              </w:rPr>
              <w:t xml:space="preserve">CLAVE </w:t>
            </w:r>
          </w:p>
        </w:tc>
        <w:tc>
          <w:tcPr>
            <w:tcW w:w="4961" w:type="dxa"/>
            <w:tcBorders>
              <w:top w:val="single" w:sz="4" w:space="0" w:color="auto"/>
              <w:left w:val="nil"/>
              <w:bottom w:val="single" w:sz="4" w:space="0" w:color="auto"/>
              <w:right w:val="single" w:sz="4" w:space="0" w:color="auto"/>
            </w:tcBorders>
            <w:shd w:val="clear" w:color="auto" w:fill="81E7FF"/>
            <w:vAlign w:val="center"/>
            <w:hideMark/>
          </w:tcPr>
          <w:p w14:paraId="4D8B418C" w14:textId="5D9EAA8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DESCRIPCIÓN</w:t>
            </w:r>
          </w:p>
        </w:tc>
        <w:tc>
          <w:tcPr>
            <w:tcW w:w="1200" w:type="dxa"/>
            <w:tcBorders>
              <w:top w:val="single" w:sz="4" w:space="0" w:color="auto"/>
              <w:left w:val="nil"/>
              <w:bottom w:val="single" w:sz="4" w:space="0" w:color="auto"/>
              <w:right w:val="single" w:sz="4" w:space="0" w:color="auto"/>
            </w:tcBorders>
            <w:shd w:val="clear" w:color="auto" w:fill="81E7FF"/>
            <w:vAlign w:val="center"/>
            <w:hideMark/>
          </w:tcPr>
          <w:p w14:paraId="725E88B3" w14:textId="6288380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81E7FF"/>
            <w:vAlign w:val="center"/>
            <w:hideMark/>
          </w:tcPr>
          <w:p w14:paraId="2FAF29FF" w14:textId="5570188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CANTIDAD</w:t>
            </w:r>
          </w:p>
        </w:tc>
      </w:tr>
      <w:tr w:rsidR="00DA55AA" w:rsidRPr="00DA55AA" w14:paraId="695503F3" w14:textId="77777777" w:rsidTr="00DA55AA">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E95A37" w14:textId="7D5B828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000000" w:fill="FFFFFF"/>
            <w:vAlign w:val="center"/>
            <w:hideMark/>
          </w:tcPr>
          <w:p w14:paraId="3836D702" w14:textId="08B0E07A"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56601</w:t>
            </w:r>
          </w:p>
        </w:tc>
        <w:tc>
          <w:tcPr>
            <w:tcW w:w="1417" w:type="dxa"/>
            <w:tcBorders>
              <w:top w:val="nil"/>
              <w:left w:val="nil"/>
              <w:bottom w:val="single" w:sz="4" w:space="0" w:color="auto"/>
              <w:right w:val="single" w:sz="4" w:space="0" w:color="auto"/>
            </w:tcBorders>
            <w:shd w:val="clear" w:color="000000" w:fill="FFFFFF"/>
            <w:vAlign w:val="center"/>
            <w:hideMark/>
          </w:tcPr>
          <w:p w14:paraId="2AE33833" w14:textId="16059D42"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I210000094</w:t>
            </w:r>
          </w:p>
        </w:tc>
        <w:tc>
          <w:tcPr>
            <w:tcW w:w="4961" w:type="dxa"/>
            <w:tcBorders>
              <w:top w:val="nil"/>
              <w:left w:val="nil"/>
              <w:bottom w:val="single" w:sz="4" w:space="0" w:color="auto"/>
              <w:right w:val="single" w:sz="4" w:space="0" w:color="auto"/>
            </w:tcBorders>
            <w:shd w:val="clear" w:color="000000" w:fill="FFFFFF"/>
            <w:hideMark/>
          </w:tcPr>
          <w:p w14:paraId="69EFD983" w14:textId="277933FA" w:rsidR="00DA55AA" w:rsidRPr="00DA55AA" w:rsidRDefault="00DA55AA" w:rsidP="00DA55AA">
            <w:pPr>
              <w:rPr>
                <w:rFonts w:ascii="Calibri" w:hAnsi="Calibri" w:cs="Arial"/>
                <w:color w:val="222B35"/>
                <w:sz w:val="18"/>
                <w:szCs w:val="18"/>
                <w:lang w:val="es-MX" w:eastAsia="es-MX"/>
              </w:rPr>
            </w:pPr>
            <w:r w:rsidRPr="00DA55AA">
              <w:rPr>
                <w:rFonts w:ascii="Calibri" w:hAnsi="Calibri" w:cs="Arial"/>
                <w:color w:val="222B35"/>
                <w:sz w:val="18"/>
                <w:szCs w:val="18"/>
                <w:lang w:val="es-MX" w:eastAsia="es-MX"/>
              </w:rPr>
              <w:t xml:space="preserve">SUMINISTRO, INSTALACION Y CONFIGURACION DE </w:t>
            </w:r>
            <w:r w:rsidRPr="00DA55AA">
              <w:rPr>
                <w:rFonts w:ascii="Calibri" w:hAnsi="Calibri" w:cs="Arial"/>
                <w:b/>
                <w:bCs/>
                <w:color w:val="222B35"/>
                <w:sz w:val="18"/>
                <w:szCs w:val="18"/>
                <w:lang w:val="es-MX" w:eastAsia="es-MX"/>
              </w:rPr>
              <w:t xml:space="preserve">PANEL DE DETECCION DE INCENDIO/ </w:t>
            </w:r>
            <w:r w:rsidRPr="00DA55AA">
              <w:rPr>
                <w:rFonts w:ascii="Calibri" w:hAnsi="Calibri" w:cs="Arial"/>
                <w:color w:val="222B35"/>
                <w:sz w:val="18"/>
                <w:szCs w:val="18"/>
                <w:lang w:val="es-MX" w:eastAsia="es-MX"/>
              </w:rPr>
              <w:t>HASTA 1110 PUNTOS CON TECNOLOGÍA SK / HA</w:t>
            </w:r>
            <w:r w:rsidR="00D41678">
              <w:rPr>
                <w:rFonts w:ascii="Calibri" w:hAnsi="Calibri" w:cs="Arial"/>
                <w:color w:val="222B35"/>
                <w:sz w:val="18"/>
                <w:szCs w:val="18"/>
                <w:lang w:val="es-MX" w:eastAsia="es-MX"/>
              </w:rPr>
              <w:t xml:space="preserve">STA 635 PUNTOS CON TECNOLOGÍA, </w:t>
            </w:r>
            <w:r w:rsidRPr="00DA55AA">
              <w:rPr>
                <w:rFonts w:ascii="Calibri" w:hAnsi="Calibri" w:cs="Arial"/>
                <w:color w:val="222B35"/>
                <w:sz w:val="18"/>
                <w:szCs w:val="18"/>
                <w:lang w:val="es-MX" w:eastAsia="es-MX"/>
              </w:rPr>
              <w:t>CON EXPANSOR DE LAZO SLC PARA DISPOSITIVOS SD EN PANELES SILENT KNIGH</w:t>
            </w:r>
            <w:r w:rsidR="00D41678">
              <w:rPr>
                <w:rFonts w:ascii="Calibri" w:hAnsi="Calibri" w:cs="Arial"/>
                <w:color w:val="222B35"/>
                <w:sz w:val="18"/>
                <w:szCs w:val="18"/>
                <w:lang w:val="es-MX" w:eastAsia="es-MX"/>
              </w:rPr>
              <w:t xml:space="preserve">T Y FARENHYT, </w:t>
            </w:r>
            <w:r w:rsidRPr="00DA55AA">
              <w:rPr>
                <w:rFonts w:ascii="Calibri" w:hAnsi="Calibri" w:cs="Arial"/>
                <w:color w:val="222B35"/>
                <w:sz w:val="18"/>
                <w:szCs w:val="18"/>
                <w:lang w:val="es-MX" w:eastAsia="es-MX"/>
              </w:rPr>
              <w:t>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31786064" w14:textId="10882E10"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vAlign w:val="center"/>
            <w:hideMark/>
          </w:tcPr>
          <w:p w14:paraId="7216A215" w14:textId="05628D97"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64253AB2"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857916" w14:textId="6719EDF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000000" w:fill="FFFFFF"/>
            <w:vAlign w:val="center"/>
            <w:hideMark/>
          </w:tcPr>
          <w:p w14:paraId="04832BD8" w14:textId="2F056E69"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3735B1D8" w14:textId="2F0CF82C"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I210000074</w:t>
            </w:r>
          </w:p>
        </w:tc>
        <w:tc>
          <w:tcPr>
            <w:tcW w:w="4961" w:type="dxa"/>
            <w:tcBorders>
              <w:top w:val="nil"/>
              <w:left w:val="nil"/>
              <w:bottom w:val="single" w:sz="4" w:space="0" w:color="auto"/>
              <w:right w:val="single" w:sz="4" w:space="0" w:color="auto"/>
            </w:tcBorders>
            <w:shd w:val="clear" w:color="000000" w:fill="FFFFFF"/>
            <w:hideMark/>
          </w:tcPr>
          <w:p w14:paraId="21F48409" w14:textId="7814F779"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DISPOSITIVO DE PROTECCIÓN CONTRA SOBRETENSIONES DE 120 VCA</w:t>
            </w:r>
            <w:r w:rsidRPr="00DA55AA">
              <w:rPr>
                <w:rFonts w:ascii="Calibri" w:hAnsi="Calibri"/>
                <w:color w:val="222B35"/>
                <w:sz w:val="18"/>
                <w:szCs w:val="18"/>
                <w:lang w:val="es-MX" w:eastAsia="es-MX"/>
              </w:rPr>
              <w:t>, PARA PANELES DE ALARMA DE INCENDIO, PANELES ELÉCTRICOS RESIDENCIALES, MOTORES, S</w:t>
            </w:r>
            <w:r w:rsidR="00D41678">
              <w:rPr>
                <w:rFonts w:ascii="Calibri" w:hAnsi="Calibri"/>
                <w:color w:val="222B35"/>
                <w:sz w:val="18"/>
                <w:szCs w:val="18"/>
                <w:lang w:val="es-MX" w:eastAsia="es-MX"/>
              </w:rPr>
              <w:t>ISTEMAS DE BOMBEO, MARCA DITEK,</w:t>
            </w:r>
            <w:r w:rsidRPr="00DA55AA">
              <w:rPr>
                <w:rFonts w:ascii="Calibri" w:hAnsi="Calibri"/>
                <w:color w:val="222B35"/>
                <w:sz w:val="18"/>
                <w:szCs w:val="18"/>
                <w:lang w:val="es-MX" w:eastAsia="es-MX"/>
              </w:rPr>
              <w:t xml:space="preserve"> 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3C7A1B92" w14:textId="323813B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vAlign w:val="center"/>
            <w:hideMark/>
          </w:tcPr>
          <w:p w14:paraId="338082C3" w14:textId="10EB2964"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2</w:t>
            </w:r>
          </w:p>
        </w:tc>
      </w:tr>
      <w:tr w:rsidR="00DA55AA" w:rsidRPr="00DA55AA" w14:paraId="5E7B3A62"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499FED" w14:textId="0D0B354A"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000000" w:fill="FFFFFF"/>
            <w:vAlign w:val="center"/>
            <w:hideMark/>
          </w:tcPr>
          <w:p w14:paraId="3A88F1BC" w14:textId="078C3269"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32AE7A57" w14:textId="69FE8545"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I210000074</w:t>
            </w:r>
          </w:p>
        </w:tc>
        <w:tc>
          <w:tcPr>
            <w:tcW w:w="4961" w:type="dxa"/>
            <w:tcBorders>
              <w:top w:val="nil"/>
              <w:left w:val="nil"/>
              <w:bottom w:val="single" w:sz="4" w:space="0" w:color="auto"/>
              <w:right w:val="single" w:sz="4" w:space="0" w:color="auto"/>
            </w:tcBorders>
            <w:shd w:val="clear" w:color="000000" w:fill="FFFFFF"/>
            <w:hideMark/>
          </w:tcPr>
          <w:p w14:paraId="6A981932" w14:textId="0FEE810D"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DETECTOR DE HUMO</w:t>
            </w:r>
            <w:r w:rsidRPr="00DA55AA">
              <w:rPr>
                <w:rFonts w:ascii="Calibri" w:hAnsi="Calibri"/>
                <w:color w:val="222B35"/>
                <w:sz w:val="18"/>
                <w:szCs w:val="18"/>
                <w:lang w:val="es-MX" w:eastAsia="es-MX"/>
              </w:rPr>
              <w:t xml:space="preserve"> DIRECCIONABLE, TECNOLOGIA SK, CON BASE, COLOR BLANCO, MODELO SKPHOTOW, MARCA HONEYWELL, 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680B78D7" w14:textId="7611A496"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vAlign w:val="center"/>
            <w:hideMark/>
          </w:tcPr>
          <w:p w14:paraId="1B27BC9B" w14:textId="52900357"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138</w:t>
            </w:r>
          </w:p>
        </w:tc>
      </w:tr>
      <w:tr w:rsidR="00DA55AA" w:rsidRPr="00DA55AA" w14:paraId="0EDE7049" w14:textId="77777777" w:rsidTr="00DA55AA">
        <w:trPr>
          <w:trHeight w:val="17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7BA4A8" w14:textId="2D7259B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000000" w:fill="FFFFFF"/>
            <w:vAlign w:val="center"/>
            <w:hideMark/>
          </w:tcPr>
          <w:p w14:paraId="7A689FD0" w14:textId="0EA27EB0"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1AC7E627" w14:textId="3BA48A37"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I210000074</w:t>
            </w:r>
          </w:p>
        </w:tc>
        <w:tc>
          <w:tcPr>
            <w:tcW w:w="4961" w:type="dxa"/>
            <w:tcBorders>
              <w:top w:val="nil"/>
              <w:left w:val="nil"/>
              <w:bottom w:val="single" w:sz="4" w:space="0" w:color="auto"/>
              <w:right w:val="single" w:sz="4" w:space="0" w:color="auto"/>
            </w:tcBorders>
            <w:shd w:val="clear" w:color="000000" w:fill="FFFFFF"/>
            <w:hideMark/>
          </w:tcPr>
          <w:p w14:paraId="01D515C0" w14:textId="006F7386" w:rsidR="00DA55AA" w:rsidRPr="00DA55AA" w:rsidRDefault="00DA55AA" w:rsidP="00DA55AA">
            <w:pPr>
              <w:rPr>
                <w:rFonts w:ascii="Calibri" w:hAnsi="Calibri" w:cs="Arial"/>
                <w:color w:val="222B35"/>
                <w:sz w:val="18"/>
                <w:szCs w:val="18"/>
                <w:lang w:val="es-MX" w:eastAsia="es-MX"/>
              </w:rPr>
            </w:pPr>
            <w:r w:rsidRPr="00DA55AA">
              <w:rPr>
                <w:rFonts w:ascii="Calibri" w:hAnsi="Calibri" w:cs="Arial"/>
                <w:color w:val="222B35"/>
                <w:sz w:val="18"/>
                <w:szCs w:val="18"/>
                <w:lang w:val="es-MX" w:eastAsia="es-MX"/>
              </w:rPr>
              <w:t xml:space="preserve">SUMINISTRO E INSTALACION DE </w:t>
            </w:r>
            <w:r w:rsidRPr="00DA55AA">
              <w:rPr>
                <w:rFonts w:ascii="Calibri" w:hAnsi="Calibri" w:cs="Arial"/>
                <w:b/>
                <w:bCs/>
                <w:color w:val="222B35"/>
                <w:sz w:val="18"/>
                <w:szCs w:val="18"/>
                <w:lang w:val="es-MX" w:eastAsia="es-MX"/>
              </w:rPr>
              <w:t xml:space="preserve">ESTACION MANUAL DE EMERGENCIA </w:t>
            </w:r>
            <w:r w:rsidRPr="00DA55AA">
              <w:rPr>
                <w:rFonts w:ascii="Calibri" w:hAnsi="Calibri" w:cs="Arial"/>
                <w:color w:val="222B35"/>
                <w:sz w:val="18"/>
                <w:szCs w:val="18"/>
                <w:lang w:val="es-MX" w:eastAsia="es-MX"/>
              </w:rPr>
              <w:t>DIRECCIONABLE, TECNOLOGIA SK, DOBLE ACCION, MODELO SKPULLDA, QUE INLCUYA SIRENA CON LAMPARA ESTROBOSCOPICA, MONTAJE DE TECHO, NIVEL DE CANDELAS SELECCIONABLES, COLOR ROJO, MODELO PC2-RL. 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66B02756" w14:textId="4238CA81"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vAlign w:val="center"/>
            <w:hideMark/>
          </w:tcPr>
          <w:p w14:paraId="0EE1FE1E" w14:textId="5D11EA52"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30</w:t>
            </w:r>
          </w:p>
        </w:tc>
      </w:tr>
      <w:tr w:rsidR="00DA55AA" w:rsidRPr="00DA55AA" w14:paraId="1EB8B997"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865A85" w14:textId="151CB73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000000" w:fill="FFFFFF"/>
            <w:vAlign w:val="center"/>
            <w:hideMark/>
          </w:tcPr>
          <w:p w14:paraId="6B4B440E" w14:textId="3D5444B0"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52101</w:t>
            </w:r>
          </w:p>
        </w:tc>
        <w:tc>
          <w:tcPr>
            <w:tcW w:w="1417" w:type="dxa"/>
            <w:tcBorders>
              <w:top w:val="nil"/>
              <w:left w:val="nil"/>
              <w:bottom w:val="single" w:sz="4" w:space="0" w:color="auto"/>
              <w:right w:val="single" w:sz="4" w:space="0" w:color="auto"/>
            </w:tcBorders>
            <w:shd w:val="clear" w:color="000000" w:fill="FFFFFF"/>
            <w:vAlign w:val="center"/>
            <w:hideMark/>
          </w:tcPr>
          <w:p w14:paraId="417EBF94" w14:textId="60EAE33E"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I150200222</w:t>
            </w:r>
          </w:p>
        </w:tc>
        <w:tc>
          <w:tcPr>
            <w:tcW w:w="4961" w:type="dxa"/>
            <w:tcBorders>
              <w:top w:val="nil"/>
              <w:left w:val="nil"/>
              <w:bottom w:val="single" w:sz="4" w:space="0" w:color="auto"/>
              <w:right w:val="single" w:sz="4" w:space="0" w:color="auto"/>
            </w:tcBorders>
            <w:shd w:val="clear" w:color="000000" w:fill="FFFFFF"/>
            <w:hideMark/>
          </w:tcPr>
          <w:p w14:paraId="36885939" w14:textId="68584120"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w:t>
            </w:r>
            <w:r w:rsidRPr="00DA55AA">
              <w:rPr>
                <w:rFonts w:ascii="Calibri" w:hAnsi="Calibri"/>
                <w:b/>
                <w:bCs/>
                <w:color w:val="222B35"/>
                <w:sz w:val="18"/>
                <w:szCs w:val="18"/>
                <w:lang w:val="es-MX" w:eastAsia="es-MX"/>
              </w:rPr>
              <w:t>MICROFONO DE 16 ZONAS | SOPORTA MÁXIMO 32 PZAS EN CASCADA</w:t>
            </w:r>
            <w:r w:rsidRPr="00DA55AA">
              <w:rPr>
                <w:rFonts w:ascii="Calibri" w:hAnsi="Calibri"/>
                <w:color w:val="222B35"/>
                <w:sz w:val="18"/>
                <w:szCs w:val="18"/>
                <w:lang w:val="es-MX" w:eastAsia="es-MX"/>
              </w:rPr>
              <w:t xml:space="preserve"> , MARCA EPCOM PROAUDIO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27D3ABFC" w14:textId="23AC7CA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7E79B8F0" w14:textId="5AE9D69D"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4A477BFC"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B486A3" w14:textId="0FB48117"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000000" w:fill="FFFFFF"/>
            <w:vAlign w:val="center"/>
            <w:hideMark/>
          </w:tcPr>
          <w:p w14:paraId="3B9DD835" w14:textId="2B50A4A2"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52901</w:t>
            </w:r>
          </w:p>
        </w:tc>
        <w:tc>
          <w:tcPr>
            <w:tcW w:w="1417" w:type="dxa"/>
            <w:tcBorders>
              <w:top w:val="nil"/>
              <w:left w:val="nil"/>
              <w:bottom w:val="single" w:sz="4" w:space="0" w:color="auto"/>
              <w:right w:val="single" w:sz="4" w:space="0" w:color="auto"/>
            </w:tcBorders>
            <w:shd w:val="clear" w:color="000000" w:fill="FFFFFF"/>
            <w:vAlign w:val="center"/>
            <w:hideMark/>
          </w:tcPr>
          <w:p w14:paraId="317C3D8D" w14:textId="5D92CC78"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I150200010</w:t>
            </w:r>
          </w:p>
        </w:tc>
        <w:tc>
          <w:tcPr>
            <w:tcW w:w="4961" w:type="dxa"/>
            <w:tcBorders>
              <w:top w:val="nil"/>
              <w:left w:val="nil"/>
              <w:bottom w:val="single" w:sz="4" w:space="0" w:color="auto"/>
              <w:right w:val="single" w:sz="4" w:space="0" w:color="auto"/>
            </w:tcBorders>
            <w:shd w:val="clear" w:color="000000" w:fill="FFFFFF"/>
            <w:hideMark/>
          </w:tcPr>
          <w:p w14:paraId="06520AF7" w14:textId="78CA20D2"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ALTAVOZ (BOCINA)</w:t>
            </w:r>
            <w:r w:rsidRPr="00DA55AA">
              <w:rPr>
                <w:rFonts w:ascii="Calibri" w:hAnsi="Calibri"/>
                <w:color w:val="222B35"/>
                <w:sz w:val="18"/>
                <w:szCs w:val="18"/>
                <w:lang w:val="es-MX" w:eastAsia="es-MX"/>
              </w:rPr>
              <w:t xml:space="preserve"> COAXIAL 5"+1.5" | MONTAJE EN TECHO | 3.75 - 30W | 70/100V | 8Ω, | MATERIAL ABS | REJILLA METÁLICA,  INCLUYE ACARREO, FLETE DE EQUIPO, HERRAMIENTA, MATERIALES HASTA EL LUGAR DE SU UTILIZACION, ETIQUETACION, IDENTIFICACION EN PLANO, </w:t>
            </w:r>
            <w:r w:rsidRPr="00DA55AA">
              <w:rPr>
                <w:rFonts w:ascii="Calibri" w:hAnsi="Calibri"/>
                <w:color w:val="222B35"/>
                <w:sz w:val="18"/>
                <w:szCs w:val="18"/>
                <w:lang w:val="es-MX" w:eastAsia="es-MX"/>
              </w:rPr>
              <w:lastRenderedPageBreak/>
              <w:t>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147B56D0" w14:textId="021D261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lastRenderedPageBreak/>
              <w:t>PIEZA</w:t>
            </w:r>
          </w:p>
        </w:tc>
        <w:tc>
          <w:tcPr>
            <w:tcW w:w="1200" w:type="dxa"/>
            <w:tcBorders>
              <w:top w:val="nil"/>
              <w:left w:val="nil"/>
              <w:bottom w:val="single" w:sz="4" w:space="0" w:color="auto"/>
              <w:right w:val="single" w:sz="4" w:space="0" w:color="auto"/>
            </w:tcBorders>
            <w:shd w:val="clear" w:color="000000" w:fill="FFFFFF"/>
            <w:vAlign w:val="center"/>
            <w:hideMark/>
          </w:tcPr>
          <w:p w14:paraId="5ABE1C10" w14:textId="7C5FA025"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43</w:t>
            </w:r>
          </w:p>
        </w:tc>
      </w:tr>
      <w:tr w:rsidR="00DA55AA" w:rsidRPr="00DA55AA" w14:paraId="6824363B"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6C5B26" w14:textId="51820D1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000000" w:fill="FFFFFF"/>
            <w:vAlign w:val="center"/>
            <w:hideMark/>
          </w:tcPr>
          <w:p w14:paraId="5EF18A28" w14:textId="746C69D7"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56601</w:t>
            </w:r>
          </w:p>
        </w:tc>
        <w:tc>
          <w:tcPr>
            <w:tcW w:w="1417" w:type="dxa"/>
            <w:tcBorders>
              <w:top w:val="nil"/>
              <w:left w:val="nil"/>
              <w:bottom w:val="single" w:sz="4" w:space="0" w:color="auto"/>
              <w:right w:val="single" w:sz="4" w:space="0" w:color="auto"/>
            </w:tcBorders>
            <w:shd w:val="clear" w:color="000000" w:fill="FFFFFF"/>
            <w:vAlign w:val="center"/>
            <w:hideMark/>
          </w:tcPr>
          <w:p w14:paraId="734E1A10" w14:textId="764661D0"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I133000120</w:t>
            </w:r>
          </w:p>
        </w:tc>
        <w:tc>
          <w:tcPr>
            <w:tcW w:w="4961" w:type="dxa"/>
            <w:tcBorders>
              <w:top w:val="nil"/>
              <w:left w:val="nil"/>
              <w:bottom w:val="single" w:sz="4" w:space="0" w:color="auto"/>
              <w:right w:val="single" w:sz="4" w:space="0" w:color="auto"/>
            </w:tcBorders>
            <w:shd w:val="clear" w:color="auto" w:fill="auto"/>
            <w:vAlign w:val="bottom"/>
            <w:hideMark/>
          </w:tcPr>
          <w:p w14:paraId="164AC97B" w14:textId="05CD6553"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 xml:space="preserve">SUMINISTRO E INSTALACIÓN DE </w:t>
            </w:r>
            <w:r w:rsidRPr="00DA55AA">
              <w:rPr>
                <w:rFonts w:ascii="Calibri" w:hAnsi="Calibri"/>
                <w:b/>
                <w:bCs/>
                <w:color w:val="000000"/>
                <w:sz w:val="18"/>
                <w:szCs w:val="18"/>
                <w:lang w:val="es-MX" w:eastAsia="es-MX"/>
              </w:rPr>
              <w:t>LAMPARA LUZ  DUAL LED  DE EMERGENCIA</w:t>
            </w:r>
            <w:r w:rsidRPr="00DA55AA">
              <w:rPr>
                <w:rFonts w:ascii="Calibri" w:hAnsi="Calibri"/>
                <w:color w:val="000000"/>
                <w:sz w:val="18"/>
                <w:szCs w:val="18"/>
                <w:lang w:val="es-MX" w:eastAsia="es-MX"/>
              </w:rPr>
              <w:t xml:space="preserve"> /520LM/USO RUDO/MONTAJE EN PARED O TECHO /BATERIA DE RESPALDO INCLUIDA (LAMPARA INTERIOR)</w:t>
            </w:r>
          </w:p>
        </w:tc>
        <w:tc>
          <w:tcPr>
            <w:tcW w:w="1200" w:type="dxa"/>
            <w:tcBorders>
              <w:top w:val="nil"/>
              <w:left w:val="nil"/>
              <w:bottom w:val="single" w:sz="4" w:space="0" w:color="auto"/>
              <w:right w:val="single" w:sz="4" w:space="0" w:color="auto"/>
            </w:tcBorders>
            <w:shd w:val="clear" w:color="auto" w:fill="auto"/>
            <w:vAlign w:val="center"/>
            <w:hideMark/>
          </w:tcPr>
          <w:p w14:paraId="4E203C4A" w14:textId="3DA0FB64"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vAlign w:val="bottom"/>
            <w:hideMark/>
          </w:tcPr>
          <w:p w14:paraId="45B5BD19" w14:textId="163B04B8"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56</w:t>
            </w:r>
          </w:p>
        </w:tc>
      </w:tr>
      <w:tr w:rsidR="00DA55AA" w:rsidRPr="00DA55AA" w14:paraId="19B409C4" w14:textId="77777777" w:rsidTr="00DA55AA">
        <w:trPr>
          <w:trHeight w:val="29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416095" w14:textId="790923A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000000" w:fill="FFFFFF"/>
            <w:vAlign w:val="center"/>
            <w:hideMark/>
          </w:tcPr>
          <w:p w14:paraId="77230439" w14:textId="309300A4"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56601</w:t>
            </w:r>
          </w:p>
        </w:tc>
        <w:tc>
          <w:tcPr>
            <w:tcW w:w="1417" w:type="dxa"/>
            <w:tcBorders>
              <w:top w:val="nil"/>
              <w:left w:val="nil"/>
              <w:bottom w:val="single" w:sz="4" w:space="0" w:color="auto"/>
              <w:right w:val="single" w:sz="4" w:space="0" w:color="auto"/>
            </w:tcBorders>
            <w:shd w:val="clear" w:color="000000" w:fill="FFFFFF"/>
            <w:vAlign w:val="center"/>
            <w:hideMark/>
          </w:tcPr>
          <w:p w14:paraId="15660595" w14:textId="30A4AFAA"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I133000120</w:t>
            </w:r>
          </w:p>
        </w:tc>
        <w:tc>
          <w:tcPr>
            <w:tcW w:w="4961" w:type="dxa"/>
            <w:tcBorders>
              <w:top w:val="nil"/>
              <w:left w:val="nil"/>
              <w:bottom w:val="single" w:sz="4" w:space="0" w:color="auto"/>
              <w:right w:val="single" w:sz="4" w:space="0" w:color="auto"/>
            </w:tcBorders>
            <w:shd w:val="clear" w:color="auto" w:fill="auto"/>
            <w:vAlign w:val="bottom"/>
            <w:hideMark/>
          </w:tcPr>
          <w:p w14:paraId="05F0D6CF" w14:textId="47D8B9A3"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 xml:space="preserve">SUMINISTRO E INSTALACIÓN DE </w:t>
            </w:r>
            <w:r w:rsidRPr="00DA55AA">
              <w:rPr>
                <w:rFonts w:ascii="Calibri" w:hAnsi="Calibri"/>
                <w:b/>
                <w:bCs/>
                <w:color w:val="000000"/>
                <w:sz w:val="18"/>
                <w:szCs w:val="18"/>
                <w:lang w:val="es-MX" w:eastAsia="es-MX"/>
              </w:rPr>
              <w:t xml:space="preserve">LAMPARA LED CON LUZ DE EMERGENCIA </w:t>
            </w:r>
            <w:r w:rsidRPr="00DA55AA">
              <w:rPr>
                <w:rFonts w:ascii="Calibri" w:hAnsi="Calibri"/>
                <w:color w:val="000000"/>
                <w:sz w:val="18"/>
                <w:szCs w:val="18"/>
                <w:lang w:val="es-MX" w:eastAsia="es-MX"/>
              </w:rPr>
              <w:t>/MONTAJE UNIVERSAL (PARED LATERAL O TECHO,BATERIA DE RESPALDO INCLUIDA) LAMPARA EXTERIOR</w:t>
            </w:r>
          </w:p>
        </w:tc>
        <w:tc>
          <w:tcPr>
            <w:tcW w:w="1200" w:type="dxa"/>
            <w:tcBorders>
              <w:top w:val="nil"/>
              <w:left w:val="nil"/>
              <w:bottom w:val="single" w:sz="4" w:space="0" w:color="auto"/>
              <w:right w:val="single" w:sz="4" w:space="0" w:color="auto"/>
            </w:tcBorders>
            <w:shd w:val="clear" w:color="auto" w:fill="auto"/>
            <w:vAlign w:val="center"/>
            <w:hideMark/>
          </w:tcPr>
          <w:p w14:paraId="036D8717" w14:textId="722F67C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vAlign w:val="bottom"/>
            <w:hideMark/>
          </w:tcPr>
          <w:p w14:paraId="1BE42033" w14:textId="2EE6EF7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12</w:t>
            </w:r>
          </w:p>
        </w:tc>
      </w:tr>
      <w:tr w:rsidR="00DA55AA" w:rsidRPr="00DA55AA" w14:paraId="263EEB44"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E75163" w14:textId="2CA7D10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000000" w:fill="FFFFFF"/>
            <w:vAlign w:val="center"/>
            <w:hideMark/>
          </w:tcPr>
          <w:p w14:paraId="072A0AC0" w14:textId="4D14EF04"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72EB1BAC" w14:textId="3A53ECE2" w:rsidR="00DA55AA" w:rsidRPr="00DA55AA" w:rsidRDefault="00DA55AA" w:rsidP="00DA55AA">
            <w:pPr>
              <w:jc w:val="center"/>
              <w:rPr>
                <w:rFonts w:ascii="Calibri" w:hAnsi="Calibri" w:cs="Arial"/>
                <w:color w:val="000000" w:themeColor="text1"/>
                <w:sz w:val="18"/>
                <w:szCs w:val="18"/>
                <w:lang w:val="es-MX" w:eastAsia="es-MX"/>
              </w:rPr>
            </w:pPr>
            <w:r w:rsidRPr="00DA55AA">
              <w:rPr>
                <w:rFonts w:ascii="Calibri" w:hAnsi="Calibri" w:cs="Arial"/>
                <w:color w:val="000000" w:themeColor="text1"/>
                <w:sz w:val="18"/>
                <w:szCs w:val="18"/>
                <w:lang w:val="es-MX" w:eastAsia="es-MX"/>
              </w:rPr>
              <w:t>I450600052</w:t>
            </w:r>
          </w:p>
        </w:tc>
        <w:tc>
          <w:tcPr>
            <w:tcW w:w="4961" w:type="dxa"/>
            <w:tcBorders>
              <w:top w:val="nil"/>
              <w:left w:val="nil"/>
              <w:bottom w:val="single" w:sz="4" w:space="0" w:color="auto"/>
              <w:right w:val="single" w:sz="4" w:space="0" w:color="auto"/>
            </w:tcBorders>
            <w:shd w:val="clear" w:color="auto" w:fill="auto"/>
            <w:vAlign w:val="bottom"/>
            <w:hideMark/>
          </w:tcPr>
          <w:p w14:paraId="409190F7" w14:textId="3D8B0C35"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CAFETERA DE 50 LITROS ACERO INOXIDABLE CON INDICADOR DE ENCENDIDO Y DE NIVEL DE AGUA O CAFÉ</w:t>
            </w:r>
          </w:p>
        </w:tc>
        <w:tc>
          <w:tcPr>
            <w:tcW w:w="1200" w:type="dxa"/>
            <w:tcBorders>
              <w:top w:val="nil"/>
              <w:left w:val="nil"/>
              <w:bottom w:val="single" w:sz="4" w:space="0" w:color="auto"/>
              <w:right w:val="single" w:sz="4" w:space="0" w:color="auto"/>
            </w:tcBorders>
            <w:shd w:val="clear" w:color="auto" w:fill="auto"/>
            <w:vAlign w:val="center"/>
            <w:hideMark/>
          </w:tcPr>
          <w:p w14:paraId="2B733AC2" w14:textId="773884D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bottom"/>
            <w:hideMark/>
          </w:tcPr>
          <w:p w14:paraId="7EA1F4F2" w14:textId="7788D918"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r>
      <w:tr w:rsidR="00DA55AA" w:rsidRPr="00DA55AA" w14:paraId="6BEE6C92"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D45336" w14:textId="30CDA424"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000000" w:fill="FFFFFF"/>
            <w:vAlign w:val="center"/>
            <w:hideMark/>
          </w:tcPr>
          <w:p w14:paraId="2A8931B5" w14:textId="225B17E7"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6C44C697" w14:textId="674AA866" w:rsidR="00DA55AA" w:rsidRPr="00DA55AA" w:rsidRDefault="00DA55AA" w:rsidP="00DA55AA">
            <w:pPr>
              <w:jc w:val="center"/>
              <w:rPr>
                <w:rFonts w:ascii="Calibri" w:hAnsi="Calibri" w:cs="Arial"/>
                <w:color w:val="000000" w:themeColor="text1"/>
                <w:sz w:val="18"/>
                <w:szCs w:val="18"/>
                <w:lang w:val="es-MX" w:eastAsia="es-MX"/>
              </w:rPr>
            </w:pPr>
            <w:r w:rsidRPr="00DA55AA">
              <w:rPr>
                <w:rFonts w:ascii="Calibri" w:hAnsi="Calibri" w:cs="Arial"/>
                <w:color w:val="000000" w:themeColor="text1"/>
                <w:sz w:val="18"/>
                <w:szCs w:val="18"/>
                <w:lang w:val="es-MX" w:eastAsia="es-MX"/>
              </w:rPr>
              <w:t>I450600058</w:t>
            </w:r>
          </w:p>
        </w:tc>
        <w:tc>
          <w:tcPr>
            <w:tcW w:w="4961" w:type="dxa"/>
            <w:tcBorders>
              <w:top w:val="nil"/>
              <w:left w:val="nil"/>
              <w:bottom w:val="single" w:sz="4" w:space="0" w:color="auto"/>
              <w:right w:val="single" w:sz="4" w:space="0" w:color="auto"/>
            </w:tcBorders>
            <w:shd w:val="clear" w:color="000000" w:fill="FFFFFF"/>
            <w:hideMark/>
          </w:tcPr>
          <w:p w14:paraId="258386E4" w14:textId="35AB503B"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CALENTADOR DE  AGUA (PARA SERVICIOS DE HOTELERIA HOSPITALES,ETC) CALENTADOR AGUA BOILER  DE 40 GALONES L.P.</w:t>
            </w:r>
          </w:p>
        </w:tc>
        <w:tc>
          <w:tcPr>
            <w:tcW w:w="1200" w:type="dxa"/>
            <w:tcBorders>
              <w:top w:val="nil"/>
              <w:left w:val="nil"/>
              <w:bottom w:val="single" w:sz="4" w:space="0" w:color="auto"/>
              <w:right w:val="single" w:sz="4" w:space="0" w:color="auto"/>
            </w:tcBorders>
            <w:shd w:val="clear" w:color="auto" w:fill="auto"/>
            <w:vAlign w:val="center"/>
            <w:hideMark/>
          </w:tcPr>
          <w:p w14:paraId="41DAB25E" w14:textId="739A7C9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7DF99C4F" w14:textId="1E0D361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7</w:t>
            </w:r>
          </w:p>
        </w:tc>
      </w:tr>
      <w:tr w:rsidR="00DA55AA" w:rsidRPr="00DA55AA" w14:paraId="24A1EB55"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C81034" w14:textId="6FB01CA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000000" w:fill="FFFFFF"/>
            <w:vAlign w:val="center"/>
            <w:hideMark/>
          </w:tcPr>
          <w:p w14:paraId="7A227BC5" w14:textId="52F7E2AB"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56902</w:t>
            </w:r>
          </w:p>
        </w:tc>
        <w:tc>
          <w:tcPr>
            <w:tcW w:w="1417" w:type="dxa"/>
            <w:tcBorders>
              <w:top w:val="nil"/>
              <w:left w:val="nil"/>
              <w:bottom w:val="single" w:sz="4" w:space="0" w:color="auto"/>
              <w:right w:val="single" w:sz="4" w:space="0" w:color="auto"/>
            </w:tcBorders>
            <w:shd w:val="clear" w:color="000000" w:fill="FFFFFF"/>
            <w:vAlign w:val="center"/>
            <w:hideMark/>
          </w:tcPr>
          <w:p w14:paraId="17F32F74" w14:textId="7270F7FA"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I210000072</w:t>
            </w:r>
          </w:p>
        </w:tc>
        <w:tc>
          <w:tcPr>
            <w:tcW w:w="4961" w:type="dxa"/>
            <w:tcBorders>
              <w:top w:val="nil"/>
              <w:left w:val="nil"/>
              <w:bottom w:val="single" w:sz="4" w:space="0" w:color="auto"/>
              <w:right w:val="single" w:sz="4" w:space="0" w:color="auto"/>
            </w:tcBorders>
            <w:shd w:val="clear" w:color="auto" w:fill="auto"/>
            <w:vAlign w:val="bottom"/>
            <w:hideMark/>
          </w:tcPr>
          <w:p w14:paraId="6770246B" w14:textId="01CC9C84"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EXTINTOR  CO2 - 9.0KG</w:t>
            </w:r>
          </w:p>
        </w:tc>
        <w:tc>
          <w:tcPr>
            <w:tcW w:w="1200" w:type="dxa"/>
            <w:tcBorders>
              <w:top w:val="nil"/>
              <w:left w:val="nil"/>
              <w:bottom w:val="single" w:sz="4" w:space="0" w:color="auto"/>
              <w:right w:val="single" w:sz="4" w:space="0" w:color="auto"/>
            </w:tcBorders>
            <w:shd w:val="clear" w:color="auto" w:fill="auto"/>
            <w:vAlign w:val="center"/>
            <w:hideMark/>
          </w:tcPr>
          <w:p w14:paraId="54320E50" w14:textId="27265FC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1F5BED0E" w14:textId="69658FF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5</w:t>
            </w:r>
          </w:p>
        </w:tc>
      </w:tr>
      <w:tr w:rsidR="00DA55AA" w:rsidRPr="00DA55AA" w14:paraId="2694F7D2"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CDED06" w14:textId="60C89A20"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000000" w:fill="FFFFFF"/>
            <w:vAlign w:val="center"/>
            <w:hideMark/>
          </w:tcPr>
          <w:p w14:paraId="610AF484" w14:textId="0E6628D1"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56902</w:t>
            </w:r>
          </w:p>
        </w:tc>
        <w:tc>
          <w:tcPr>
            <w:tcW w:w="1417" w:type="dxa"/>
            <w:tcBorders>
              <w:top w:val="nil"/>
              <w:left w:val="nil"/>
              <w:bottom w:val="single" w:sz="4" w:space="0" w:color="auto"/>
              <w:right w:val="single" w:sz="4" w:space="0" w:color="auto"/>
            </w:tcBorders>
            <w:shd w:val="clear" w:color="000000" w:fill="FFFFFF"/>
            <w:vAlign w:val="center"/>
            <w:hideMark/>
          </w:tcPr>
          <w:p w14:paraId="7C53572C" w14:textId="156FF044"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I210000072</w:t>
            </w:r>
          </w:p>
        </w:tc>
        <w:tc>
          <w:tcPr>
            <w:tcW w:w="4961" w:type="dxa"/>
            <w:tcBorders>
              <w:top w:val="nil"/>
              <w:left w:val="nil"/>
              <w:bottom w:val="single" w:sz="4" w:space="0" w:color="auto"/>
              <w:right w:val="single" w:sz="4" w:space="0" w:color="auto"/>
            </w:tcBorders>
            <w:shd w:val="clear" w:color="auto" w:fill="auto"/>
            <w:vAlign w:val="bottom"/>
            <w:hideMark/>
          </w:tcPr>
          <w:p w14:paraId="2444306B" w14:textId="604D5463"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EXTINTOR CO2 -4.5KG</w:t>
            </w:r>
          </w:p>
        </w:tc>
        <w:tc>
          <w:tcPr>
            <w:tcW w:w="1200" w:type="dxa"/>
            <w:tcBorders>
              <w:top w:val="nil"/>
              <w:left w:val="nil"/>
              <w:bottom w:val="single" w:sz="4" w:space="0" w:color="auto"/>
              <w:right w:val="single" w:sz="4" w:space="0" w:color="auto"/>
            </w:tcBorders>
            <w:shd w:val="clear" w:color="auto" w:fill="auto"/>
            <w:vAlign w:val="center"/>
            <w:hideMark/>
          </w:tcPr>
          <w:p w14:paraId="67022F0B" w14:textId="742A45C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59D39F59" w14:textId="5E59CE1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47</w:t>
            </w:r>
          </w:p>
        </w:tc>
      </w:tr>
      <w:tr w:rsidR="00DA55AA" w:rsidRPr="00DA55AA" w14:paraId="4AFE9552"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F3E8A3" w14:textId="5480799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000000" w:fill="FFFFFF"/>
            <w:vAlign w:val="center"/>
            <w:hideMark/>
          </w:tcPr>
          <w:p w14:paraId="17309BA5" w14:textId="64330A47"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56902</w:t>
            </w:r>
          </w:p>
        </w:tc>
        <w:tc>
          <w:tcPr>
            <w:tcW w:w="1417" w:type="dxa"/>
            <w:tcBorders>
              <w:top w:val="nil"/>
              <w:left w:val="nil"/>
              <w:bottom w:val="single" w:sz="4" w:space="0" w:color="auto"/>
              <w:right w:val="single" w:sz="4" w:space="0" w:color="auto"/>
            </w:tcBorders>
            <w:shd w:val="clear" w:color="000000" w:fill="FFFFFF"/>
            <w:vAlign w:val="center"/>
            <w:hideMark/>
          </w:tcPr>
          <w:p w14:paraId="3ECFC808" w14:textId="41346A11"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I210000072</w:t>
            </w:r>
          </w:p>
        </w:tc>
        <w:tc>
          <w:tcPr>
            <w:tcW w:w="4961" w:type="dxa"/>
            <w:tcBorders>
              <w:top w:val="nil"/>
              <w:left w:val="nil"/>
              <w:bottom w:val="single" w:sz="4" w:space="0" w:color="auto"/>
              <w:right w:val="single" w:sz="4" w:space="0" w:color="auto"/>
            </w:tcBorders>
            <w:shd w:val="clear" w:color="auto" w:fill="auto"/>
            <w:vAlign w:val="bottom"/>
            <w:hideMark/>
          </w:tcPr>
          <w:p w14:paraId="4439B27F" w14:textId="303EB524"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EXTINTOR FE -36- 4.5KG</w:t>
            </w:r>
          </w:p>
        </w:tc>
        <w:tc>
          <w:tcPr>
            <w:tcW w:w="1200" w:type="dxa"/>
            <w:tcBorders>
              <w:top w:val="nil"/>
              <w:left w:val="nil"/>
              <w:bottom w:val="single" w:sz="4" w:space="0" w:color="auto"/>
              <w:right w:val="single" w:sz="4" w:space="0" w:color="auto"/>
            </w:tcBorders>
            <w:shd w:val="clear" w:color="auto" w:fill="auto"/>
            <w:vAlign w:val="center"/>
            <w:hideMark/>
          </w:tcPr>
          <w:p w14:paraId="748198EF" w14:textId="59837E5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2AD5111F" w14:textId="3972D42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w:t>
            </w:r>
          </w:p>
        </w:tc>
      </w:tr>
      <w:tr w:rsidR="00DA55AA" w:rsidRPr="00DA55AA" w14:paraId="2C58B8BC"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B35A6F" w14:textId="74471B28"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000000" w:fill="FFFFFF"/>
            <w:vAlign w:val="center"/>
            <w:hideMark/>
          </w:tcPr>
          <w:p w14:paraId="32A12087" w14:textId="33163094"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56902</w:t>
            </w:r>
          </w:p>
        </w:tc>
        <w:tc>
          <w:tcPr>
            <w:tcW w:w="1417" w:type="dxa"/>
            <w:tcBorders>
              <w:top w:val="nil"/>
              <w:left w:val="nil"/>
              <w:bottom w:val="single" w:sz="4" w:space="0" w:color="auto"/>
              <w:right w:val="single" w:sz="4" w:space="0" w:color="auto"/>
            </w:tcBorders>
            <w:shd w:val="clear" w:color="000000" w:fill="FFFFFF"/>
            <w:vAlign w:val="center"/>
            <w:hideMark/>
          </w:tcPr>
          <w:p w14:paraId="6A69AA77" w14:textId="769B344C"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I210000072</w:t>
            </w:r>
          </w:p>
        </w:tc>
        <w:tc>
          <w:tcPr>
            <w:tcW w:w="4961" w:type="dxa"/>
            <w:tcBorders>
              <w:top w:val="nil"/>
              <w:left w:val="nil"/>
              <w:bottom w:val="single" w:sz="4" w:space="0" w:color="auto"/>
              <w:right w:val="single" w:sz="4" w:space="0" w:color="auto"/>
            </w:tcBorders>
            <w:shd w:val="clear" w:color="auto" w:fill="auto"/>
            <w:vAlign w:val="bottom"/>
            <w:hideMark/>
          </w:tcPr>
          <w:p w14:paraId="72BD85BF" w14:textId="134A44B1"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EXTINTOR K - 4.5KG</w:t>
            </w:r>
          </w:p>
        </w:tc>
        <w:tc>
          <w:tcPr>
            <w:tcW w:w="1200" w:type="dxa"/>
            <w:tcBorders>
              <w:top w:val="nil"/>
              <w:left w:val="nil"/>
              <w:bottom w:val="single" w:sz="4" w:space="0" w:color="auto"/>
              <w:right w:val="single" w:sz="4" w:space="0" w:color="auto"/>
            </w:tcBorders>
            <w:shd w:val="clear" w:color="auto" w:fill="auto"/>
            <w:vAlign w:val="center"/>
            <w:hideMark/>
          </w:tcPr>
          <w:p w14:paraId="6BC0ED84" w14:textId="0152523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6364C7FA" w14:textId="28D5595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w:t>
            </w:r>
          </w:p>
        </w:tc>
      </w:tr>
      <w:tr w:rsidR="00DA55AA" w:rsidRPr="00DA55AA" w14:paraId="7E802F81"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3C1E3" w14:textId="23BCB7A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000000" w:fill="FFFFFF"/>
            <w:vAlign w:val="center"/>
            <w:hideMark/>
          </w:tcPr>
          <w:p w14:paraId="25220725" w14:textId="2F42175F"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56701</w:t>
            </w:r>
          </w:p>
        </w:tc>
        <w:tc>
          <w:tcPr>
            <w:tcW w:w="1417" w:type="dxa"/>
            <w:tcBorders>
              <w:top w:val="nil"/>
              <w:left w:val="nil"/>
              <w:bottom w:val="single" w:sz="4" w:space="0" w:color="auto"/>
              <w:right w:val="single" w:sz="4" w:space="0" w:color="auto"/>
            </w:tcBorders>
            <w:shd w:val="clear" w:color="000000" w:fill="FFFFFF"/>
            <w:vAlign w:val="center"/>
            <w:hideMark/>
          </w:tcPr>
          <w:p w14:paraId="2578DC94" w14:textId="07C3DEFE" w:rsidR="00DA55AA" w:rsidRPr="00DA55AA" w:rsidRDefault="00DA55AA" w:rsidP="00DA55AA">
            <w:pPr>
              <w:jc w:val="center"/>
              <w:rPr>
                <w:rFonts w:ascii="Calibri" w:hAnsi="Calibri" w:cs="Arial"/>
                <w:color w:val="000000" w:themeColor="text1"/>
                <w:sz w:val="18"/>
                <w:szCs w:val="18"/>
                <w:lang w:val="es-MX" w:eastAsia="es-MX"/>
              </w:rPr>
            </w:pPr>
            <w:r w:rsidRPr="00DA55AA">
              <w:rPr>
                <w:rFonts w:ascii="Calibri" w:hAnsi="Calibri" w:cs="Arial"/>
                <w:color w:val="000000" w:themeColor="text1"/>
                <w:sz w:val="18"/>
                <w:szCs w:val="18"/>
                <w:lang w:val="es-MX" w:eastAsia="es-MX"/>
              </w:rPr>
              <w:t>I421400112</w:t>
            </w:r>
          </w:p>
        </w:tc>
        <w:tc>
          <w:tcPr>
            <w:tcW w:w="4961" w:type="dxa"/>
            <w:tcBorders>
              <w:top w:val="nil"/>
              <w:left w:val="nil"/>
              <w:bottom w:val="single" w:sz="4" w:space="0" w:color="auto"/>
              <w:right w:val="single" w:sz="4" w:space="0" w:color="auto"/>
            </w:tcBorders>
            <w:shd w:val="clear" w:color="auto" w:fill="auto"/>
            <w:vAlign w:val="bottom"/>
            <w:hideMark/>
          </w:tcPr>
          <w:p w14:paraId="28B2CDD8" w14:textId="3CFABA55"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TALADRO  ELECTRICO 12 V CUENTA CON 16 POSICIONES, ADEMÁS TIENE TORQUE COMPACTO , LIVIANO</w:t>
            </w:r>
          </w:p>
        </w:tc>
        <w:tc>
          <w:tcPr>
            <w:tcW w:w="1200" w:type="dxa"/>
            <w:tcBorders>
              <w:top w:val="nil"/>
              <w:left w:val="nil"/>
              <w:bottom w:val="single" w:sz="4" w:space="0" w:color="auto"/>
              <w:right w:val="single" w:sz="4" w:space="0" w:color="auto"/>
            </w:tcBorders>
            <w:shd w:val="clear" w:color="auto" w:fill="auto"/>
            <w:vAlign w:val="center"/>
            <w:hideMark/>
          </w:tcPr>
          <w:p w14:paraId="6E8F9428" w14:textId="001FC0F4"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1533C7AF" w14:textId="1583472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r>
      <w:tr w:rsidR="00DA55AA" w:rsidRPr="00DA55AA" w14:paraId="7A45C83C"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AB6B24" w14:textId="0872634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000000" w:fill="FFFFFF"/>
            <w:vAlign w:val="center"/>
            <w:hideMark/>
          </w:tcPr>
          <w:p w14:paraId="493A008C" w14:textId="02BAB996"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56201</w:t>
            </w:r>
          </w:p>
        </w:tc>
        <w:tc>
          <w:tcPr>
            <w:tcW w:w="1417" w:type="dxa"/>
            <w:tcBorders>
              <w:top w:val="nil"/>
              <w:left w:val="nil"/>
              <w:bottom w:val="single" w:sz="4" w:space="0" w:color="auto"/>
              <w:right w:val="single" w:sz="4" w:space="0" w:color="auto"/>
            </w:tcBorders>
            <w:shd w:val="clear" w:color="000000" w:fill="FFFFFF"/>
            <w:vAlign w:val="center"/>
            <w:hideMark/>
          </w:tcPr>
          <w:p w14:paraId="5133C4BD" w14:textId="33707172" w:rsidR="00DA55AA" w:rsidRPr="00DA55AA" w:rsidRDefault="00DA55AA" w:rsidP="00DA55AA">
            <w:pPr>
              <w:jc w:val="center"/>
              <w:rPr>
                <w:rFonts w:ascii="Calibri" w:hAnsi="Calibri" w:cs="Arial"/>
                <w:color w:val="000000" w:themeColor="text1"/>
                <w:sz w:val="18"/>
                <w:szCs w:val="18"/>
                <w:lang w:val="es-MX" w:eastAsia="es-MX"/>
              </w:rPr>
            </w:pPr>
            <w:r w:rsidRPr="00DA55AA">
              <w:rPr>
                <w:rFonts w:ascii="Calibri" w:hAnsi="Calibri" w:cs="Arial"/>
                <w:color w:val="000000" w:themeColor="text1"/>
                <w:sz w:val="18"/>
                <w:szCs w:val="18"/>
                <w:lang w:val="es-MX" w:eastAsia="es-MX"/>
              </w:rPr>
              <w:t>I420000000</w:t>
            </w:r>
          </w:p>
        </w:tc>
        <w:tc>
          <w:tcPr>
            <w:tcW w:w="4961" w:type="dxa"/>
            <w:tcBorders>
              <w:top w:val="nil"/>
              <w:left w:val="nil"/>
              <w:bottom w:val="single" w:sz="4" w:space="0" w:color="auto"/>
              <w:right w:val="single" w:sz="4" w:space="0" w:color="auto"/>
            </w:tcBorders>
            <w:shd w:val="clear" w:color="auto" w:fill="auto"/>
            <w:vAlign w:val="bottom"/>
            <w:hideMark/>
          </w:tcPr>
          <w:p w14:paraId="4A0F643F" w14:textId="19B6575A"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SOLDADORA INVERTER  TIENE UN VOLTAJE DE ENTRADA DE 110/200 V, ASÍ COMO UNA POTENCIA DE 110A/160A</w:t>
            </w:r>
          </w:p>
        </w:tc>
        <w:tc>
          <w:tcPr>
            <w:tcW w:w="1200" w:type="dxa"/>
            <w:tcBorders>
              <w:top w:val="nil"/>
              <w:left w:val="nil"/>
              <w:bottom w:val="single" w:sz="4" w:space="0" w:color="auto"/>
              <w:right w:val="single" w:sz="4" w:space="0" w:color="auto"/>
            </w:tcBorders>
            <w:shd w:val="clear" w:color="auto" w:fill="auto"/>
            <w:vAlign w:val="center"/>
            <w:hideMark/>
          </w:tcPr>
          <w:p w14:paraId="4B8599B5" w14:textId="0FD6D4B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5F667FE8" w14:textId="4E5CE9B0"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w:t>
            </w:r>
          </w:p>
        </w:tc>
      </w:tr>
      <w:tr w:rsidR="00DA55AA" w:rsidRPr="00DA55AA" w14:paraId="11F91B8E" w14:textId="77777777" w:rsidTr="00DA55AA">
        <w:trPr>
          <w:trHeight w:val="112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1FA7A5" w14:textId="425698C4"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000000" w:fill="FFFFFF"/>
            <w:vAlign w:val="center"/>
            <w:hideMark/>
          </w:tcPr>
          <w:p w14:paraId="736F5CE6" w14:textId="2858B875"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56201</w:t>
            </w:r>
          </w:p>
        </w:tc>
        <w:tc>
          <w:tcPr>
            <w:tcW w:w="1417" w:type="dxa"/>
            <w:tcBorders>
              <w:top w:val="nil"/>
              <w:left w:val="nil"/>
              <w:bottom w:val="single" w:sz="4" w:space="0" w:color="auto"/>
              <w:right w:val="single" w:sz="4" w:space="0" w:color="auto"/>
            </w:tcBorders>
            <w:shd w:val="clear" w:color="000000" w:fill="FFFFFF"/>
            <w:vAlign w:val="center"/>
            <w:hideMark/>
          </w:tcPr>
          <w:p w14:paraId="124BDC58" w14:textId="69E019CA" w:rsidR="00DA55AA" w:rsidRPr="00DA55AA" w:rsidRDefault="00DA55AA" w:rsidP="00DA55AA">
            <w:pPr>
              <w:jc w:val="center"/>
              <w:rPr>
                <w:rFonts w:ascii="Calibri" w:hAnsi="Calibri" w:cs="Arial"/>
                <w:color w:val="000000" w:themeColor="text1"/>
                <w:sz w:val="18"/>
                <w:szCs w:val="18"/>
                <w:lang w:val="es-MX" w:eastAsia="es-MX"/>
              </w:rPr>
            </w:pPr>
            <w:r w:rsidRPr="00DA55AA">
              <w:rPr>
                <w:rFonts w:ascii="Calibri" w:hAnsi="Calibri" w:cs="Arial"/>
                <w:color w:val="000000" w:themeColor="text1"/>
                <w:sz w:val="18"/>
                <w:szCs w:val="18"/>
                <w:lang w:val="es-MX" w:eastAsia="es-MX"/>
              </w:rPr>
              <w:t>I420000000</w:t>
            </w:r>
          </w:p>
        </w:tc>
        <w:tc>
          <w:tcPr>
            <w:tcW w:w="4961" w:type="dxa"/>
            <w:tcBorders>
              <w:top w:val="nil"/>
              <w:left w:val="nil"/>
              <w:bottom w:val="single" w:sz="4" w:space="0" w:color="auto"/>
              <w:right w:val="single" w:sz="4" w:space="0" w:color="auto"/>
            </w:tcBorders>
            <w:shd w:val="clear" w:color="auto" w:fill="auto"/>
            <w:hideMark/>
          </w:tcPr>
          <w:p w14:paraId="0350C7F5" w14:textId="34291D37"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 xml:space="preserve"> LINTERNA DE MANO FOCO LED IMPERMEABLE, 920 LÚMENES, NEGRO, 10.75IN. X 9.25IN. X 5.00IN LED ULTRABRILLANTE DE 10 VATIOS ALCANZA HASTA 2200 LÚMENES; BISEL DE SERVICIO PESADO, CARGAS CON ADAPTADORES DE CARGA DE CA Y CC INCLUIDOS HASTA 7 HORAS DE TIEMPO DE EJECUCIÓN, LA BATERÍA DE IÓN LITIO PERMANECE CARGADA HASTA 12 MESES DISPARADOR DE 3 MODOS: ALTO, BAJO, APAGADO</w:t>
            </w:r>
          </w:p>
        </w:tc>
        <w:tc>
          <w:tcPr>
            <w:tcW w:w="1200" w:type="dxa"/>
            <w:tcBorders>
              <w:top w:val="nil"/>
              <w:left w:val="nil"/>
              <w:bottom w:val="single" w:sz="4" w:space="0" w:color="auto"/>
              <w:right w:val="single" w:sz="4" w:space="0" w:color="auto"/>
            </w:tcBorders>
            <w:shd w:val="clear" w:color="auto" w:fill="auto"/>
            <w:vAlign w:val="center"/>
            <w:hideMark/>
          </w:tcPr>
          <w:p w14:paraId="4D13A705" w14:textId="05F31E5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05FB3A52" w14:textId="3B58A1F4"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r>
    </w:tbl>
    <w:p w14:paraId="4A6679E8" w14:textId="77777777" w:rsidR="0049153A" w:rsidRDefault="0049153A" w:rsidP="001F7430">
      <w:pPr>
        <w:jc w:val="center"/>
        <w:rPr>
          <w:rFonts w:ascii="Calibri" w:hAnsi="Calibri"/>
          <w:b/>
        </w:rPr>
      </w:pPr>
    </w:p>
    <w:p w14:paraId="585FA015" w14:textId="77777777" w:rsidR="0049153A" w:rsidRDefault="0049153A" w:rsidP="001F7430">
      <w:pPr>
        <w:jc w:val="center"/>
        <w:rPr>
          <w:rFonts w:ascii="Calibri" w:hAnsi="Calibri"/>
          <w:b/>
        </w:rPr>
      </w:pPr>
    </w:p>
    <w:p w14:paraId="2D33824D" w14:textId="7169CEBB" w:rsidR="0049153A" w:rsidRPr="00DA55AA" w:rsidRDefault="00DA55AA" w:rsidP="001F7430">
      <w:pPr>
        <w:jc w:val="center"/>
        <w:rPr>
          <w:rFonts w:ascii="Calibri" w:hAnsi="Calibri"/>
          <w:b/>
          <w:sz w:val="28"/>
          <w:szCs w:val="28"/>
        </w:rPr>
      </w:pPr>
      <w:r w:rsidRPr="00DA55AA">
        <w:rPr>
          <w:rFonts w:ascii="Calibri" w:hAnsi="Calibri"/>
          <w:b/>
          <w:sz w:val="28"/>
          <w:szCs w:val="28"/>
        </w:rPr>
        <w:t>PARTIDA No. 2</w:t>
      </w:r>
    </w:p>
    <w:p w14:paraId="2C1A8649" w14:textId="77777777" w:rsidR="0049153A" w:rsidRDefault="0049153A" w:rsidP="001F7430">
      <w:pPr>
        <w:jc w:val="center"/>
        <w:rPr>
          <w:rFonts w:ascii="Calibri" w:hAnsi="Calibri"/>
          <w:b/>
        </w:rPr>
      </w:pPr>
    </w:p>
    <w:tbl>
      <w:tblPr>
        <w:tblW w:w="11057" w:type="dxa"/>
        <w:tblInd w:w="-147" w:type="dxa"/>
        <w:tblCellMar>
          <w:left w:w="70" w:type="dxa"/>
          <w:right w:w="70" w:type="dxa"/>
        </w:tblCellMar>
        <w:tblLook w:val="04A0" w:firstRow="1" w:lastRow="0" w:firstColumn="1" w:lastColumn="0" w:noHBand="0" w:noVBand="1"/>
      </w:tblPr>
      <w:tblGrid>
        <w:gridCol w:w="993"/>
        <w:gridCol w:w="1276"/>
        <w:gridCol w:w="1417"/>
        <w:gridCol w:w="4961"/>
        <w:gridCol w:w="1276"/>
        <w:gridCol w:w="1134"/>
      </w:tblGrid>
      <w:tr w:rsidR="00DA55AA" w:rsidRPr="00DA55AA" w14:paraId="16614A67" w14:textId="77777777" w:rsidTr="00DA55AA">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1BFE76FA" w14:textId="172A4AC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RENGLON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0C271124" w14:textId="4908091E" w:rsidR="00DA55AA" w:rsidRPr="00DA55AA" w:rsidRDefault="00DA55AA" w:rsidP="00DA55AA">
            <w:pPr>
              <w:jc w:val="center"/>
              <w:rPr>
                <w:rFonts w:ascii="Calibri" w:hAnsi="Calibri"/>
                <w:sz w:val="18"/>
                <w:szCs w:val="18"/>
                <w:lang w:val="es-MX" w:eastAsia="es-MX"/>
              </w:rPr>
            </w:pPr>
            <w:r w:rsidRPr="00DA55AA">
              <w:rPr>
                <w:rFonts w:ascii="Calibri" w:hAnsi="Calibri"/>
                <w:sz w:val="18"/>
                <w:szCs w:val="18"/>
                <w:lang w:val="es-MX" w:eastAsia="es-MX"/>
              </w:rPr>
              <w:t>PARTIDA PRESUPUESTAL</w:t>
            </w:r>
          </w:p>
        </w:tc>
        <w:tc>
          <w:tcPr>
            <w:tcW w:w="1417" w:type="dxa"/>
            <w:tcBorders>
              <w:top w:val="single" w:sz="4" w:space="0" w:color="auto"/>
              <w:left w:val="nil"/>
              <w:bottom w:val="single" w:sz="4" w:space="0" w:color="auto"/>
              <w:right w:val="single" w:sz="4" w:space="0" w:color="auto"/>
            </w:tcBorders>
            <w:shd w:val="clear" w:color="auto" w:fill="81E7FF"/>
            <w:vAlign w:val="center"/>
            <w:hideMark/>
          </w:tcPr>
          <w:p w14:paraId="51C94E05" w14:textId="00F5C7C6" w:rsidR="00DA55AA" w:rsidRPr="00DA55AA" w:rsidRDefault="00DA55AA" w:rsidP="00DA55AA">
            <w:pPr>
              <w:jc w:val="center"/>
              <w:rPr>
                <w:rFonts w:ascii="Calibri" w:hAnsi="Calibri"/>
                <w:sz w:val="18"/>
                <w:szCs w:val="18"/>
                <w:lang w:val="es-MX" w:eastAsia="es-MX"/>
              </w:rPr>
            </w:pPr>
            <w:r w:rsidRPr="00DA55AA">
              <w:rPr>
                <w:rFonts w:ascii="Calibri" w:hAnsi="Calibri"/>
                <w:sz w:val="18"/>
                <w:szCs w:val="18"/>
                <w:lang w:val="es-MX" w:eastAsia="es-MX"/>
              </w:rPr>
              <w:t>CLAVE</w:t>
            </w:r>
          </w:p>
        </w:tc>
        <w:tc>
          <w:tcPr>
            <w:tcW w:w="4961" w:type="dxa"/>
            <w:tcBorders>
              <w:top w:val="single" w:sz="4" w:space="0" w:color="auto"/>
              <w:left w:val="nil"/>
              <w:bottom w:val="single" w:sz="4" w:space="0" w:color="auto"/>
              <w:right w:val="single" w:sz="4" w:space="0" w:color="auto"/>
            </w:tcBorders>
            <w:shd w:val="clear" w:color="auto" w:fill="81E7FF"/>
            <w:vAlign w:val="center"/>
            <w:hideMark/>
          </w:tcPr>
          <w:p w14:paraId="32C2FBA5" w14:textId="739E710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7D3CBD02" w14:textId="780F91F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1E2BEE4A" w14:textId="700175E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CANTIDAD</w:t>
            </w:r>
          </w:p>
        </w:tc>
      </w:tr>
      <w:tr w:rsidR="00DA55AA" w:rsidRPr="00DA55AA" w14:paraId="66FB5CA6"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D7009C4" w14:textId="7473446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000000" w:fill="FFFFFF"/>
            <w:vAlign w:val="center"/>
            <w:hideMark/>
          </w:tcPr>
          <w:p w14:paraId="3E336E75" w14:textId="06059D69"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56215891" w14:textId="2C72BDE5"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I150200498</w:t>
            </w:r>
          </w:p>
        </w:tc>
        <w:tc>
          <w:tcPr>
            <w:tcW w:w="4961" w:type="dxa"/>
            <w:tcBorders>
              <w:top w:val="nil"/>
              <w:left w:val="nil"/>
              <w:bottom w:val="single" w:sz="4" w:space="0" w:color="auto"/>
              <w:right w:val="single" w:sz="4" w:space="0" w:color="auto"/>
            </w:tcBorders>
            <w:shd w:val="clear" w:color="000000" w:fill="FFFFFF"/>
            <w:hideMark/>
          </w:tcPr>
          <w:p w14:paraId="584F9940" w14:textId="58F95F93" w:rsidR="00DA55AA" w:rsidRPr="00DA55AA" w:rsidRDefault="00DA55AA" w:rsidP="00DA55AA">
            <w:pPr>
              <w:rPr>
                <w:rFonts w:ascii="Calibri" w:hAnsi="Calibri" w:cs="Arial"/>
                <w:color w:val="222B35"/>
                <w:sz w:val="18"/>
                <w:szCs w:val="18"/>
                <w:lang w:val="es-MX" w:eastAsia="es-MX"/>
              </w:rPr>
            </w:pPr>
            <w:r w:rsidRPr="00DA55AA">
              <w:rPr>
                <w:rFonts w:ascii="Calibri" w:hAnsi="Calibri" w:cs="Arial"/>
                <w:color w:val="222B35"/>
                <w:sz w:val="18"/>
                <w:szCs w:val="18"/>
                <w:lang w:val="es-MX" w:eastAsia="es-MX"/>
              </w:rPr>
              <w:t xml:space="preserve">SUMINISTRO E INSTALACION DE </w:t>
            </w:r>
            <w:r w:rsidRPr="00DA55AA">
              <w:rPr>
                <w:rFonts w:ascii="Calibri" w:hAnsi="Calibri" w:cs="Arial"/>
                <w:b/>
                <w:bCs/>
                <w:color w:val="222B35"/>
                <w:sz w:val="18"/>
                <w:szCs w:val="18"/>
                <w:lang w:val="es-MX" w:eastAsia="es-MX"/>
              </w:rPr>
              <w:t xml:space="preserve">CONTROLADORA DE ACCESO, </w:t>
            </w:r>
            <w:r w:rsidRPr="00DA55AA">
              <w:rPr>
                <w:rFonts w:ascii="Calibri" w:hAnsi="Calibri" w:cs="Arial"/>
                <w:color w:val="222B35"/>
                <w:sz w:val="18"/>
                <w:szCs w:val="18"/>
                <w:lang w:val="es-MX" w:eastAsia="es-MX"/>
              </w:rPr>
              <w:t xml:space="preserve">4 PUERTAS, 8 LECTORES HUELLA Y TARJETA, INTEGRACIÓN CON VIDEO, 100,000 TARJETAS, CON GABINETE Y </w:t>
            </w:r>
            <w:r w:rsidRPr="00DA55AA">
              <w:rPr>
                <w:rFonts w:ascii="Calibri" w:hAnsi="Calibri" w:cs="Arial"/>
                <w:color w:val="222B35"/>
                <w:sz w:val="18"/>
                <w:szCs w:val="18"/>
                <w:lang w:val="es-MX" w:eastAsia="es-MX"/>
              </w:rPr>
              <w:br/>
              <w:t xml:space="preserve">FUENTE DE ALIMENTACIÓN 12VCD/8A,  QUE INLUYA BATERIA CON TECNOLOGÍA AGM/VRLA, DE 12 VCD ; 4.5 AH PARA APLICACIONES EN SISTEMAS DE RESPALDO Y CON CABLE DE ALIMENTACION ELÉCTRICA PARA 120-240 VCA, DE 1. 8 MTS.   QUE INCLUYA 4 CHAPA MAGNETICA DOBLE PARA APLICACIÓN EN PUERTAS DE DOBLE HOJA. 1200 LBS(X 2). LED INDICADOR ULTRABRILLANTE, CON 4 MONTAJE DOBLE PARA MAG1200NDLED TIPO Z Y L Y 4 FUENTE DE 12 VCD/1A PARA CONTROL DE ACCESO CON BATERÍA INCLUIDA, ADEMÁS QUE INCLUYA ACARREO, FLETE DE EQUIPO, HERRAMIENTA, MATERIALES HASTA EL LUGAR DE SU UTILIZACION, ETIQUETACION, IDENTIFICACION EN PLANO, SOPORTE TECNICO, </w:t>
            </w:r>
            <w:r w:rsidRPr="00DA55AA">
              <w:rPr>
                <w:rFonts w:ascii="Calibri" w:hAnsi="Calibri" w:cs="Arial"/>
                <w:color w:val="222B35"/>
                <w:sz w:val="18"/>
                <w:szCs w:val="18"/>
                <w:lang w:val="es-MX" w:eastAsia="es-MX"/>
              </w:rPr>
              <w:lastRenderedPageBreak/>
              <w:t xml:space="preserve">MANO DE OBRA DE CULQUIER NIVEL Y TODO LO NECESARIO PARA SU PUESTA A PUNTO. </w:t>
            </w:r>
          </w:p>
        </w:tc>
        <w:tc>
          <w:tcPr>
            <w:tcW w:w="1276" w:type="dxa"/>
            <w:tcBorders>
              <w:top w:val="nil"/>
              <w:left w:val="nil"/>
              <w:bottom w:val="single" w:sz="4" w:space="0" w:color="auto"/>
              <w:right w:val="single" w:sz="4" w:space="0" w:color="auto"/>
            </w:tcBorders>
            <w:shd w:val="clear" w:color="auto" w:fill="auto"/>
            <w:vAlign w:val="center"/>
            <w:hideMark/>
          </w:tcPr>
          <w:p w14:paraId="00B71FA5" w14:textId="7D8EFF40"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000000" w:fill="FFFFFF"/>
            <w:vAlign w:val="center"/>
            <w:hideMark/>
          </w:tcPr>
          <w:p w14:paraId="0C45A5EE" w14:textId="34CD8B52"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37CF80F7"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41E32B1" w14:textId="16A8211D"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000000" w:fill="FFFFFF"/>
            <w:vAlign w:val="center"/>
            <w:hideMark/>
          </w:tcPr>
          <w:p w14:paraId="258BA57E" w14:textId="03A46FE7"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7958898B" w14:textId="11866937"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150200498</w:t>
            </w:r>
          </w:p>
        </w:tc>
        <w:tc>
          <w:tcPr>
            <w:tcW w:w="4961" w:type="dxa"/>
            <w:tcBorders>
              <w:top w:val="nil"/>
              <w:left w:val="nil"/>
              <w:bottom w:val="single" w:sz="4" w:space="0" w:color="auto"/>
              <w:right w:val="single" w:sz="4" w:space="0" w:color="auto"/>
            </w:tcBorders>
            <w:shd w:val="clear" w:color="000000" w:fill="FFFFFF"/>
            <w:hideMark/>
          </w:tcPr>
          <w:p w14:paraId="54A1913B" w14:textId="0D2A370E"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LECTOR ESCLAVO</w:t>
            </w:r>
            <w:r w:rsidRPr="00DA55AA">
              <w:rPr>
                <w:rFonts w:ascii="Calibri" w:hAnsi="Calibri"/>
                <w:color w:val="222B35"/>
                <w:sz w:val="18"/>
                <w:szCs w:val="18"/>
                <w:lang w:val="es-MX" w:eastAsia="es-MX"/>
              </w:rPr>
              <w:t xml:space="preserve"> PROX EM IP65 / HUELLA DIGITAL / LECTOR DE TARJETAS DE PROXIMIDAD / RS-485 / INTERIOR Y EXTERIOR / REQUIERE PANEL DE </w:t>
            </w:r>
            <w:r w:rsidRPr="00DA55AA">
              <w:rPr>
                <w:rFonts w:ascii="Calibri" w:hAnsi="Calibri"/>
                <w:color w:val="222B35"/>
                <w:sz w:val="18"/>
                <w:szCs w:val="18"/>
                <w:lang w:val="es-MX" w:eastAsia="es-MX"/>
              </w:rPr>
              <w:br/>
              <w:t>CONTROL DE ACCESO DS-K2604,02,01,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554D6876" w14:textId="2B9BF036"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nil"/>
              <w:right w:val="single" w:sz="4" w:space="0" w:color="auto"/>
            </w:tcBorders>
            <w:shd w:val="clear" w:color="000000" w:fill="FFFFFF"/>
            <w:vAlign w:val="center"/>
            <w:hideMark/>
          </w:tcPr>
          <w:p w14:paraId="15AD6384" w14:textId="775982A0"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8</w:t>
            </w:r>
          </w:p>
        </w:tc>
      </w:tr>
      <w:tr w:rsidR="00DA55AA" w:rsidRPr="00DA55AA" w14:paraId="176C0E7C" w14:textId="77777777" w:rsidTr="00DA55AA">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935E8C" w14:textId="3D5E06D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000000" w:fill="FFFFFF"/>
            <w:vAlign w:val="center"/>
            <w:hideMark/>
          </w:tcPr>
          <w:p w14:paraId="669EDA07" w14:textId="30E073A6"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59101</w:t>
            </w:r>
          </w:p>
        </w:tc>
        <w:tc>
          <w:tcPr>
            <w:tcW w:w="1417" w:type="dxa"/>
            <w:tcBorders>
              <w:top w:val="nil"/>
              <w:left w:val="nil"/>
              <w:bottom w:val="single" w:sz="4" w:space="0" w:color="auto"/>
              <w:right w:val="single" w:sz="4" w:space="0" w:color="auto"/>
            </w:tcBorders>
            <w:shd w:val="clear" w:color="000000" w:fill="FFFFFF"/>
            <w:vAlign w:val="center"/>
            <w:hideMark/>
          </w:tcPr>
          <w:p w14:paraId="771F2F15" w14:textId="724AE835"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I180000250</w:t>
            </w:r>
          </w:p>
        </w:tc>
        <w:tc>
          <w:tcPr>
            <w:tcW w:w="4961" w:type="dxa"/>
            <w:tcBorders>
              <w:top w:val="nil"/>
              <w:left w:val="nil"/>
              <w:bottom w:val="single" w:sz="4" w:space="0" w:color="auto"/>
              <w:right w:val="single" w:sz="4" w:space="0" w:color="auto"/>
            </w:tcBorders>
            <w:shd w:val="clear" w:color="000000" w:fill="FFFFFF"/>
            <w:hideMark/>
          </w:tcPr>
          <w:p w14:paraId="025E3217" w14:textId="605BECFC" w:rsidR="00DA55AA" w:rsidRPr="00DA55AA" w:rsidRDefault="00DA55AA" w:rsidP="00DA55AA">
            <w:pPr>
              <w:rPr>
                <w:rFonts w:ascii="Calibri" w:hAnsi="Calibri" w:cs="Arial"/>
                <w:color w:val="222B35"/>
                <w:sz w:val="18"/>
                <w:szCs w:val="18"/>
                <w:lang w:val="es-MX" w:eastAsia="es-MX"/>
              </w:rPr>
            </w:pPr>
            <w:r w:rsidRPr="00DA55AA">
              <w:rPr>
                <w:rFonts w:ascii="Calibri" w:hAnsi="Calibri" w:cs="Arial"/>
                <w:color w:val="222B35"/>
                <w:sz w:val="18"/>
                <w:szCs w:val="18"/>
                <w:lang w:val="es-MX" w:eastAsia="es-MX"/>
              </w:rPr>
              <w:t xml:space="preserve">SUMINISTRO E INSTALACION DE HIK-CENTRAL, </w:t>
            </w:r>
            <w:r w:rsidRPr="00DA55AA">
              <w:rPr>
                <w:rFonts w:ascii="Calibri" w:hAnsi="Calibri" w:cs="Arial"/>
                <w:b/>
                <w:bCs/>
                <w:color w:val="222B35"/>
                <w:sz w:val="18"/>
                <w:szCs w:val="18"/>
                <w:lang w:val="es-MX" w:eastAsia="es-MX"/>
              </w:rPr>
              <w:t xml:space="preserve">LICENCIA BASE DE CONTROL DE ACCESO, </w:t>
            </w:r>
            <w:r w:rsidRPr="00DA55AA">
              <w:rPr>
                <w:rFonts w:ascii="Calibri" w:hAnsi="Calibri" w:cs="Arial"/>
                <w:color w:val="222B35"/>
                <w:sz w:val="18"/>
                <w:szCs w:val="18"/>
                <w:lang w:val="es-MX" w:eastAsia="es-MX"/>
              </w:rPr>
              <w:t xml:space="preserve"> INCLUYE 4 PUERTAS (HIKCENTRAL-P-ACS-BASE/2DOOR),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72B460C3" w14:textId="1CB5D44A"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0CF112D4" w14:textId="71BA11CB"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715D5770"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77458C1" w14:textId="4471F48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000000" w:fill="FFFFFF"/>
            <w:vAlign w:val="center"/>
            <w:hideMark/>
          </w:tcPr>
          <w:p w14:paraId="357DB650" w14:textId="5E79396D"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32C7D881" w14:textId="7D02CDB6"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I150200498</w:t>
            </w:r>
          </w:p>
        </w:tc>
        <w:tc>
          <w:tcPr>
            <w:tcW w:w="4961" w:type="dxa"/>
            <w:tcBorders>
              <w:top w:val="nil"/>
              <w:left w:val="nil"/>
              <w:bottom w:val="single" w:sz="4" w:space="0" w:color="auto"/>
              <w:right w:val="single" w:sz="4" w:space="0" w:color="auto"/>
            </w:tcBorders>
            <w:shd w:val="clear" w:color="000000" w:fill="FFFFFF"/>
            <w:hideMark/>
          </w:tcPr>
          <w:p w14:paraId="37C9A49B" w14:textId="48B6838A"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ENROLADOR USB</w:t>
            </w:r>
            <w:r w:rsidRPr="00DA55AA">
              <w:rPr>
                <w:rFonts w:ascii="Calibri" w:hAnsi="Calibri"/>
                <w:color w:val="222B35"/>
                <w:sz w:val="18"/>
                <w:szCs w:val="18"/>
                <w:lang w:val="es-MX" w:eastAsia="es-MX"/>
              </w:rPr>
              <w:t xml:space="preserve"> DE TARJETAS PARA IVMS-4200 / FACILITA EL ALTA DE TARJETAS AL SOFTWARE / SOPORTA TARJETAS MIFARE Y PROXIMIDAD EM  </w:t>
            </w:r>
            <w:r w:rsidRPr="00DA55AA">
              <w:rPr>
                <w:rFonts w:ascii="Calibri" w:hAnsi="Calibri"/>
                <w:color w:val="222B35"/>
                <w:sz w:val="18"/>
                <w:szCs w:val="18"/>
                <w:lang w:val="es-MX" w:eastAsia="es-MX"/>
              </w:rPr>
              <w:br/>
              <w:t>CONEXIÓN USBHIK-CENTRAL, HIK-CENTRAL,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4DBC9CAF" w14:textId="03BE848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57D3BF43" w14:textId="56592424"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4D3E0D66"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F04552" w14:textId="1DF1CEE8"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000000" w:fill="FFFFFF"/>
            <w:vAlign w:val="center"/>
            <w:hideMark/>
          </w:tcPr>
          <w:p w14:paraId="30A02857" w14:textId="442D78AE"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0B386B60" w14:textId="5EEBA991"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I180000148</w:t>
            </w:r>
          </w:p>
        </w:tc>
        <w:tc>
          <w:tcPr>
            <w:tcW w:w="4961" w:type="dxa"/>
            <w:tcBorders>
              <w:top w:val="nil"/>
              <w:left w:val="nil"/>
              <w:bottom w:val="single" w:sz="4" w:space="0" w:color="auto"/>
              <w:right w:val="single" w:sz="4" w:space="0" w:color="auto"/>
            </w:tcBorders>
            <w:shd w:val="clear" w:color="000000" w:fill="FFFFFF"/>
            <w:hideMark/>
          </w:tcPr>
          <w:p w14:paraId="0E7BE638" w14:textId="70CC69EF"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FUENTE DE PODER DE 24 V CD A 6 AMPERIOS CON 6 FLEXPUT</w:t>
            </w:r>
            <w:r w:rsidRPr="00DA55AA">
              <w:rPr>
                <w:rFonts w:ascii="Calibri" w:hAnsi="Calibri"/>
                <w:color w:val="222B35"/>
                <w:sz w:val="18"/>
                <w:szCs w:val="18"/>
                <w:lang w:val="es-MX" w:eastAsia="es-MX"/>
              </w:rPr>
              <w:t xml:space="preserve"> PARA PANELES DE LA SERIE SILENT KNIGHT ,  INCLUYE ACARREO, FLETE DE EQUIPO, HERRAMIENTA, MATERIALES HASTA EL LUGAR DE SU UTILIZACION,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423BA97E" w14:textId="0732F19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E214A1" w14:textId="32CCB7F6"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0C4B1F83"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94E2A3" w14:textId="6870579A"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000000" w:fill="FFFFFF"/>
            <w:vAlign w:val="center"/>
            <w:hideMark/>
          </w:tcPr>
          <w:p w14:paraId="4AC76639" w14:textId="28593BB9"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5EA97ED5" w14:textId="11CF1CF3"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I180000148</w:t>
            </w:r>
          </w:p>
        </w:tc>
        <w:tc>
          <w:tcPr>
            <w:tcW w:w="4961" w:type="dxa"/>
            <w:tcBorders>
              <w:top w:val="nil"/>
              <w:left w:val="nil"/>
              <w:bottom w:val="single" w:sz="4" w:space="0" w:color="auto"/>
              <w:right w:val="single" w:sz="4" w:space="0" w:color="auto"/>
            </w:tcBorders>
            <w:shd w:val="clear" w:color="000000" w:fill="FFFFFF"/>
            <w:hideMark/>
          </w:tcPr>
          <w:p w14:paraId="2773A153" w14:textId="77A924D4"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BATERÍA DE RESPALDO UL DE 12V 18AH</w:t>
            </w:r>
            <w:r w:rsidRPr="00DA55AA">
              <w:rPr>
                <w:rFonts w:ascii="Calibri" w:hAnsi="Calibri"/>
                <w:color w:val="222B35"/>
                <w:sz w:val="18"/>
                <w:szCs w:val="18"/>
                <w:lang w:val="es-MX" w:eastAsia="es-MX"/>
              </w:rPr>
              <w:t xml:space="preserve"> / IDEAL PARA SISTEMAS DE DETECCIÓN DE INCENDIO / CONTROL DE ACCESO / INTRUSIÓN / VIDEOVIGILANCIA / TERMINALES TIPO NB, MARCA POWER SONIC,  INCLUYE ACARREO, FLETE DE EQUIPO, HERRAMIENTA, MATERIALES HASTA EL LUGAR DE SU UTILIZACION,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1A00AEDE" w14:textId="5050FB9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7413997" w14:textId="3DE73BEB"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4</w:t>
            </w:r>
          </w:p>
        </w:tc>
      </w:tr>
      <w:tr w:rsidR="00DA55AA" w:rsidRPr="00DA55AA" w14:paraId="15991DB2"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04AD45" w14:textId="720861FD"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000000" w:fill="FFFFFF"/>
            <w:vAlign w:val="center"/>
            <w:hideMark/>
          </w:tcPr>
          <w:p w14:paraId="03781141" w14:textId="1FA8F5E0"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303A8E48" w14:textId="3DFF1DF6"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I150200526</w:t>
            </w:r>
          </w:p>
        </w:tc>
        <w:tc>
          <w:tcPr>
            <w:tcW w:w="4961" w:type="dxa"/>
            <w:tcBorders>
              <w:top w:val="nil"/>
              <w:left w:val="nil"/>
              <w:bottom w:val="single" w:sz="4" w:space="0" w:color="auto"/>
              <w:right w:val="single" w:sz="4" w:space="0" w:color="auto"/>
            </w:tcBorders>
            <w:shd w:val="clear" w:color="000000" w:fill="FFFFFF"/>
            <w:hideMark/>
          </w:tcPr>
          <w:p w14:paraId="51712550" w14:textId="6DEB01FB"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 xml:space="preserve">CONTROLADOR DE EVACUACIÓN POR VOZ | 500 W | 8 ZONAS INDEPENDIENTES | 4 ENTRADAS DE AUDIO Y 2 ENTRADAS DE MICRÓFONO </w:t>
            </w:r>
            <w:r w:rsidRPr="00DA55AA">
              <w:rPr>
                <w:rFonts w:ascii="Calibri" w:hAnsi="Calibri"/>
                <w:color w:val="222B35"/>
                <w:sz w:val="18"/>
                <w:szCs w:val="18"/>
                <w:lang w:val="es-MX" w:eastAsia="es-MX"/>
              </w:rPr>
              <w:t>, MARCA EPCOM PROAUDIO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7CB16100" w14:textId="0AC2E88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BE32F44" w14:textId="34B65016"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04D57910"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14EEE9" w14:textId="023B785D"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000000" w:fill="FFFFFF"/>
            <w:vAlign w:val="center"/>
            <w:hideMark/>
          </w:tcPr>
          <w:p w14:paraId="741E31CA" w14:textId="19C079B0"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456907B8" w14:textId="5EB12F60"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I150400062</w:t>
            </w:r>
          </w:p>
        </w:tc>
        <w:tc>
          <w:tcPr>
            <w:tcW w:w="4961" w:type="dxa"/>
            <w:tcBorders>
              <w:top w:val="single" w:sz="4" w:space="0" w:color="auto"/>
              <w:left w:val="nil"/>
              <w:bottom w:val="single" w:sz="4" w:space="0" w:color="auto"/>
              <w:right w:val="single" w:sz="4" w:space="0" w:color="auto"/>
            </w:tcBorders>
            <w:shd w:val="clear" w:color="000000" w:fill="FFFFFF"/>
            <w:hideMark/>
          </w:tcPr>
          <w:p w14:paraId="695A0910" w14:textId="46B7F361"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CONTROLADOR DE EXTENSIÓN DE EVACUACIÓN DE VOZ - 8 ZONAS, 500W, SOPORTA MÁX. 19 SF6200MS EN CASCADA</w:t>
            </w:r>
            <w:r w:rsidRPr="00DA55AA">
              <w:rPr>
                <w:rFonts w:ascii="Calibri" w:hAnsi="Calibri"/>
                <w:color w:val="222B35"/>
                <w:sz w:val="18"/>
                <w:szCs w:val="18"/>
                <w:lang w:val="es-MX" w:eastAsia="es-MX"/>
              </w:rPr>
              <w:t xml:space="preserve"> , MARCA EPCOM PROAUDIO INCLUYE ACARREO, FLETE DE EQUIPO, HERRAMIENTA, MATERIALES HASTA EL LUGAR DE SU UTILIZACION, ETIQUETACION, IDENTIFICACION </w:t>
            </w:r>
            <w:r w:rsidRPr="00DA55AA">
              <w:rPr>
                <w:rFonts w:ascii="Calibri" w:hAnsi="Calibri"/>
                <w:color w:val="222B35"/>
                <w:sz w:val="18"/>
                <w:szCs w:val="18"/>
                <w:lang w:val="es-MX" w:eastAsia="es-MX"/>
              </w:rPr>
              <w:lastRenderedPageBreak/>
              <w:t>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3E1AA83E" w14:textId="247E6A7A"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lastRenderedPageBreak/>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FB52EEA" w14:textId="234B2917"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3</w:t>
            </w:r>
          </w:p>
        </w:tc>
      </w:tr>
      <w:tr w:rsidR="00DA55AA" w:rsidRPr="00DA55AA" w14:paraId="2815A831"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C921B2E" w14:textId="21C4888D"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000000" w:fill="FFFFFF"/>
            <w:vAlign w:val="center"/>
            <w:hideMark/>
          </w:tcPr>
          <w:p w14:paraId="5C29684F" w14:textId="11555D0B"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3B938C2C" w14:textId="1905E1EB"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I150400062</w:t>
            </w:r>
          </w:p>
        </w:tc>
        <w:tc>
          <w:tcPr>
            <w:tcW w:w="4961" w:type="dxa"/>
            <w:tcBorders>
              <w:top w:val="single" w:sz="4" w:space="0" w:color="auto"/>
              <w:left w:val="nil"/>
              <w:bottom w:val="single" w:sz="4" w:space="0" w:color="auto"/>
              <w:right w:val="single" w:sz="4" w:space="0" w:color="auto"/>
            </w:tcBorders>
            <w:shd w:val="clear" w:color="000000" w:fill="FFFFFF"/>
            <w:hideMark/>
          </w:tcPr>
          <w:p w14:paraId="267535EC" w14:textId="78E48BE8"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INSTALACION Y CONFIGURACION DE </w:t>
            </w:r>
            <w:r w:rsidRPr="00DA55AA">
              <w:rPr>
                <w:rFonts w:ascii="Calibri" w:hAnsi="Calibri"/>
                <w:b/>
                <w:bCs/>
                <w:color w:val="222B35"/>
                <w:sz w:val="18"/>
                <w:szCs w:val="18"/>
                <w:lang w:val="es-MX" w:eastAsia="es-MX"/>
              </w:rPr>
              <w:t>GATEWAY DE VOZ</w:t>
            </w:r>
            <w:r w:rsidRPr="00DA55AA">
              <w:rPr>
                <w:rFonts w:ascii="Calibri" w:hAnsi="Calibri"/>
                <w:color w:val="222B35"/>
                <w:sz w:val="18"/>
                <w:szCs w:val="18"/>
                <w:lang w:val="es-MX" w:eastAsia="es-MX"/>
              </w:rPr>
              <w:t xml:space="preserve"> IP/SIP, ENTRADA DE AUDIO (3.5MM), SALIDA DE AMPLIFICADOR INTEGRADO DE HASTA 30W, PUERTO USB (REPRODUCCIÓN DE MP3),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79A27293" w14:textId="6BE9F1A7"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8127B6B" w14:textId="5C4731B9"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31543A07"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1E21DFD" w14:textId="05533BE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000000" w:fill="FFFFFF"/>
            <w:vAlign w:val="center"/>
            <w:hideMark/>
          </w:tcPr>
          <w:p w14:paraId="3AA569F9" w14:textId="519DEC28"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52101</w:t>
            </w:r>
          </w:p>
        </w:tc>
        <w:tc>
          <w:tcPr>
            <w:tcW w:w="1417" w:type="dxa"/>
            <w:tcBorders>
              <w:top w:val="nil"/>
              <w:left w:val="nil"/>
              <w:bottom w:val="single" w:sz="4" w:space="0" w:color="auto"/>
              <w:right w:val="single" w:sz="4" w:space="0" w:color="auto"/>
            </w:tcBorders>
            <w:shd w:val="clear" w:color="000000" w:fill="FFFFFF"/>
            <w:vAlign w:val="center"/>
            <w:hideMark/>
          </w:tcPr>
          <w:p w14:paraId="76DF40FB" w14:textId="7FF29303"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I150200668</w:t>
            </w:r>
          </w:p>
        </w:tc>
        <w:tc>
          <w:tcPr>
            <w:tcW w:w="4961" w:type="dxa"/>
            <w:tcBorders>
              <w:top w:val="nil"/>
              <w:left w:val="nil"/>
              <w:bottom w:val="single" w:sz="4" w:space="0" w:color="auto"/>
              <w:right w:val="single" w:sz="4" w:space="0" w:color="auto"/>
            </w:tcBorders>
            <w:shd w:val="clear" w:color="000000" w:fill="FFFFFF"/>
            <w:hideMark/>
          </w:tcPr>
          <w:p w14:paraId="6DCCE0FB" w14:textId="09FE2DF3"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INSTALACION Y CONFIGURACION DE </w:t>
            </w:r>
            <w:r w:rsidRPr="00DA55AA">
              <w:rPr>
                <w:rFonts w:ascii="Calibri" w:hAnsi="Calibri"/>
                <w:b/>
                <w:bCs/>
                <w:color w:val="222B35"/>
                <w:sz w:val="18"/>
                <w:szCs w:val="18"/>
                <w:lang w:val="es-MX" w:eastAsia="es-MX"/>
              </w:rPr>
              <w:t>NVR 32 CANALES IP</w:t>
            </w:r>
            <w:r w:rsidRPr="00DA55AA">
              <w:rPr>
                <w:rFonts w:ascii="Calibri" w:hAnsi="Calibri"/>
                <w:color w:val="222B35"/>
                <w:sz w:val="18"/>
                <w:szCs w:val="18"/>
                <w:lang w:val="es-MX" w:eastAsia="es-MX"/>
              </w:rPr>
              <w:t xml:space="preserve"> 12 MEGAPIXEL (4K), DISDO DURO DE 8TB, RECONOCIMIENTO FACIAL, 32 CANALES IP, BASE DE DATOS, 4 BAHÍAS DE DISCO DURO, ACUSENSE / EVITA FALSAS ALARMAS,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67DFEA80" w14:textId="5927FB2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1434314E" w14:textId="6C92C640"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2</w:t>
            </w:r>
          </w:p>
        </w:tc>
      </w:tr>
      <w:tr w:rsidR="00DA55AA" w:rsidRPr="00DA55AA" w14:paraId="297353E2"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42FD55" w14:textId="2290003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000000" w:fill="FFFFFF"/>
            <w:vAlign w:val="center"/>
            <w:hideMark/>
          </w:tcPr>
          <w:p w14:paraId="2FFD50BD" w14:textId="1F0C280F"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240F389B" w14:textId="5B8EF165"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I150400042</w:t>
            </w:r>
          </w:p>
        </w:tc>
        <w:tc>
          <w:tcPr>
            <w:tcW w:w="4961" w:type="dxa"/>
            <w:tcBorders>
              <w:top w:val="nil"/>
              <w:left w:val="nil"/>
              <w:bottom w:val="single" w:sz="4" w:space="0" w:color="auto"/>
              <w:right w:val="single" w:sz="4" w:space="0" w:color="auto"/>
            </w:tcBorders>
            <w:shd w:val="clear" w:color="000000" w:fill="FFFFFF"/>
            <w:hideMark/>
          </w:tcPr>
          <w:p w14:paraId="76FB52E5" w14:textId="6D144F04"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CAMARA DOMO IP</w:t>
            </w:r>
            <w:r w:rsidRPr="00DA55AA">
              <w:rPr>
                <w:rFonts w:ascii="Calibri" w:hAnsi="Calibri"/>
                <w:color w:val="222B35"/>
                <w:sz w:val="18"/>
                <w:szCs w:val="18"/>
                <w:lang w:val="es-MX" w:eastAsia="es-MX"/>
              </w:rPr>
              <w:t xml:space="preserve"> 4 MEGAPIXEL, LENTE 2.8 MM, 30 MTS IR EXIR, EXTERIOR IP67, IK10, WDR 120 DB, POE, VIDEOANALITICOS (FILTRO DE FALSAS ALARMAS), ULTRA BAJA ILUMINACIÓN,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22A80B10" w14:textId="03D30BA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nil"/>
              <w:right w:val="single" w:sz="4" w:space="0" w:color="auto"/>
            </w:tcBorders>
            <w:shd w:val="clear" w:color="000000" w:fill="FFFFFF"/>
            <w:vAlign w:val="center"/>
            <w:hideMark/>
          </w:tcPr>
          <w:p w14:paraId="23BD1FA2" w14:textId="2BE9F821"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32</w:t>
            </w:r>
          </w:p>
        </w:tc>
      </w:tr>
      <w:tr w:rsidR="00DA55AA" w:rsidRPr="00DA55AA" w14:paraId="2FBF7327"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865CA43" w14:textId="4FC8594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000000" w:fill="FFFFFF"/>
            <w:vAlign w:val="center"/>
            <w:hideMark/>
          </w:tcPr>
          <w:p w14:paraId="040D38EC" w14:textId="59D5BA68"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0A4D5B47" w14:textId="49587CCD"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I150400042</w:t>
            </w:r>
          </w:p>
        </w:tc>
        <w:tc>
          <w:tcPr>
            <w:tcW w:w="4961" w:type="dxa"/>
            <w:tcBorders>
              <w:top w:val="nil"/>
              <w:left w:val="nil"/>
              <w:bottom w:val="single" w:sz="4" w:space="0" w:color="auto"/>
              <w:right w:val="single" w:sz="4" w:space="0" w:color="auto"/>
            </w:tcBorders>
            <w:shd w:val="clear" w:color="000000" w:fill="FFFFFF"/>
            <w:hideMark/>
          </w:tcPr>
          <w:p w14:paraId="54B36658" w14:textId="0BDA9F60"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 xml:space="preserve">SUMINISTRO E INSTALACION DE </w:t>
            </w:r>
            <w:r w:rsidRPr="00DA55AA">
              <w:rPr>
                <w:rFonts w:ascii="Calibri" w:hAnsi="Calibri"/>
                <w:b/>
                <w:bCs/>
                <w:color w:val="222B35"/>
                <w:sz w:val="18"/>
                <w:szCs w:val="18"/>
                <w:lang w:val="es-MX" w:eastAsia="es-MX"/>
              </w:rPr>
              <w:t>CAMARA BALA IP</w:t>
            </w:r>
            <w:r w:rsidRPr="00DA55AA">
              <w:rPr>
                <w:rFonts w:ascii="Calibri" w:hAnsi="Calibri"/>
                <w:color w:val="222B35"/>
                <w:sz w:val="18"/>
                <w:szCs w:val="18"/>
                <w:lang w:val="es-MX" w:eastAsia="es-MX"/>
              </w:rPr>
              <w:t xml:space="preserve"> 4 MEGAPIXEL, LENTE 2.8 MM, 40 MTS IR EXIR, EXTERIOR IP67, WDR 120 DB, POE, MICRÓFONO INTEGRADO, VIDEOANALITICOS (FILTRO DE FALSAS ALARMAS), ULTRA BAJA ILUMINACIÓN, METAL, INCLUYE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016A169D" w14:textId="50955F7D"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5DF233F0" w14:textId="11BF3072"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16</w:t>
            </w:r>
          </w:p>
        </w:tc>
      </w:tr>
      <w:tr w:rsidR="00DA55AA" w:rsidRPr="00DA55AA" w14:paraId="26DDECC7"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EB172DC" w14:textId="458B1C8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000000" w:fill="FFFFFF"/>
            <w:vAlign w:val="center"/>
            <w:hideMark/>
          </w:tcPr>
          <w:p w14:paraId="58905E00" w14:textId="038B0B7C"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35731E69" w14:textId="4055DBE2"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I180000182</w:t>
            </w:r>
          </w:p>
        </w:tc>
        <w:tc>
          <w:tcPr>
            <w:tcW w:w="4961" w:type="dxa"/>
            <w:tcBorders>
              <w:top w:val="nil"/>
              <w:left w:val="nil"/>
              <w:bottom w:val="single" w:sz="4" w:space="0" w:color="auto"/>
              <w:right w:val="single" w:sz="4" w:space="0" w:color="auto"/>
            </w:tcBorders>
            <w:shd w:val="clear" w:color="000000" w:fill="FFFFFF"/>
            <w:hideMark/>
          </w:tcPr>
          <w:p w14:paraId="1C627804" w14:textId="3E7BF687" w:rsidR="00DA55AA" w:rsidRPr="00DA55AA" w:rsidRDefault="00DA55AA" w:rsidP="00DA55AA">
            <w:pPr>
              <w:rPr>
                <w:rFonts w:ascii="Calibri" w:hAnsi="Calibri"/>
                <w:color w:val="222B35"/>
                <w:sz w:val="18"/>
                <w:szCs w:val="18"/>
                <w:lang w:val="es-MX" w:eastAsia="es-MX"/>
              </w:rPr>
            </w:pPr>
            <w:r w:rsidRPr="00DA55AA">
              <w:rPr>
                <w:rFonts w:ascii="Calibri" w:hAnsi="Calibri"/>
                <w:color w:val="222B35"/>
                <w:sz w:val="18"/>
                <w:szCs w:val="18"/>
                <w:lang w:val="es-MX" w:eastAsia="es-MX"/>
              </w:rPr>
              <w:t>SUMINISTRO E INSTALACION DE EXTENSOR HDMI/TECLADO-MOUSE DE 120MTS, CON CABLEADO UTP CATEGORIA 6 Y 2 CABLES HDMI, INCLUYE CABLE HDMI DE 6MTS IDEAL PARA VIDEOVIGILANCIA, ACARREO, FLETE DE EQUIPO, HERRAMIENTA, MATERIALES HASTA EL LUGAR DE SU UTILIZACION, ETIQUETACION, IDENTIFICACION EN PLANO, SOPORTE TECNICO, MANO DE OBRA DE CULQUIER NIVEL Y TODO LO NECESARIO PARA SU PUESTA A PUNTO.</w:t>
            </w:r>
          </w:p>
        </w:tc>
        <w:tc>
          <w:tcPr>
            <w:tcW w:w="1276" w:type="dxa"/>
            <w:tcBorders>
              <w:top w:val="nil"/>
              <w:left w:val="nil"/>
              <w:bottom w:val="single" w:sz="4" w:space="0" w:color="auto"/>
              <w:right w:val="single" w:sz="4" w:space="0" w:color="auto"/>
            </w:tcBorders>
            <w:shd w:val="clear" w:color="auto" w:fill="auto"/>
            <w:vAlign w:val="center"/>
            <w:hideMark/>
          </w:tcPr>
          <w:p w14:paraId="08A2EB14" w14:textId="7EC686A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6D210587" w14:textId="0FB5681A"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2</w:t>
            </w:r>
          </w:p>
        </w:tc>
      </w:tr>
      <w:tr w:rsidR="00DA55AA" w:rsidRPr="00DA55AA" w14:paraId="1BCBAC2D"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D154F4" w14:textId="434E6046"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000000" w:fill="FFFFFF"/>
            <w:vAlign w:val="center"/>
            <w:hideMark/>
          </w:tcPr>
          <w:p w14:paraId="3BB4D322" w14:textId="0462938C"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51901</w:t>
            </w:r>
          </w:p>
        </w:tc>
        <w:tc>
          <w:tcPr>
            <w:tcW w:w="1417" w:type="dxa"/>
            <w:tcBorders>
              <w:top w:val="nil"/>
              <w:left w:val="nil"/>
              <w:bottom w:val="single" w:sz="4" w:space="0" w:color="auto"/>
              <w:right w:val="single" w:sz="4" w:space="0" w:color="auto"/>
            </w:tcBorders>
            <w:shd w:val="clear" w:color="000000" w:fill="FFFFFF"/>
            <w:vAlign w:val="center"/>
            <w:hideMark/>
          </w:tcPr>
          <w:p w14:paraId="23148590" w14:textId="5A7DFCC4"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I360000034</w:t>
            </w:r>
          </w:p>
        </w:tc>
        <w:tc>
          <w:tcPr>
            <w:tcW w:w="4961" w:type="dxa"/>
            <w:tcBorders>
              <w:top w:val="nil"/>
              <w:left w:val="nil"/>
              <w:bottom w:val="single" w:sz="4" w:space="0" w:color="auto"/>
              <w:right w:val="single" w:sz="4" w:space="0" w:color="auto"/>
            </w:tcBorders>
            <w:shd w:val="clear" w:color="000000" w:fill="FFFFFF"/>
            <w:vAlign w:val="bottom"/>
            <w:hideMark/>
          </w:tcPr>
          <w:p w14:paraId="6554A05B" w14:textId="55BD3B88"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 xml:space="preserve">KIT DE ACCESORIOS PARA RACK (INCLUYE UN ORGANIZADOR HORIZONTAL DE 2 UNIDADESDE RACK ,UNA BARRA TOMA CORRIENTE, 10 CONTACTOS PARA RACK DE 19 Y 1 CHAROLA PORTA TECLADO </w:t>
            </w:r>
          </w:p>
        </w:tc>
        <w:tc>
          <w:tcPr>
            <w:tcW w:w="1276" w:type="dxa"/>
            <w:tcBorders>
              <w:top w:val="nil"/>
              <w:left w:val="nil"/>
              <w:bottom w:val="single" w:sz="4" w:space="0" w:color="auto"/>
              <w:right w:val="single" w:sz="4" w:space="0" w:color="auto"/>
            </w:tcBorders>
            <w:shd w:val="clear" w:color="auto" w:fill="auto"/>
            <w:vAlign w:val="center"/>
            <w:hideMark/>
          </w:tcPr>
          <w:p w14:paraId="7A98A1FD" w14:textId="72EA0394"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C8B6C6F" w14:textId="6847AA8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w:t>
            </w:r>
          </w:p>
        </w:tc>
      </w:tr>
      <w:tr w:rsidR="00DA55AA" w:rsidRPr="00DA55AA" w14:paraId="6B500285"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99099F" w14:textId="0ABB7A7A"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000000" w:fill="FFFFFF"/>
            <w:vAlign w:val="center"/>
            <w:hideMark/>
          </w:tcPr>
          <w:p w14:paraId="5D12F958" w14:textId="68D9D4F7"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3BF4840E" w14:textId="34098AAB"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I180000066.</w:t>
            </w:r>
          </w:p>
        </w:tc>
        <w:tc>
          <w:tcPr>
            <w:tcW w:w="4961" w:type="dxa"/>
            <w:tcBorders>
              <w:top w:val="nil"/>
              <w:left w:val="nil"/>
              <w:bottom w:val="single" w:sz="4" w:space="0" w:color="auto"/>
              <w:right w:val="single" w:sz="4" w:space="0" w:color="auto"/>
            </w:tcBorders>
            <w:shd w:val="clear" w:color="000000" w:fill="FFFFFF"/>
            <w:vAlign w:val="bottom"/>
            <w:hideMark/>
          </w:tcPr>
          <w:p w14:paraId="2E7AD3D2" w14:textId="39961264" w:rsidR="00DA55AA" w:rsidRPr="00DA55AA" w:rsidRDefault="00DA55AA" w:rsidP="00DA55AA">
            <w:pPr>
              <w:rPr>
                <w:rFonts w:ascii="Calibri" w:hAnsi="Calibri" w:cs="Arial"/>
                <w:color w:val="333333"/>
                <w:sz w:val="18"/>
                <w:szCs w:val="18"/>
                <w:lang w:val="es-MX" w:eastAsia="es-MX"/>
              </w:rPr>
            </w:pPr>
            <w:r w:rsidRPr="00DA55AA">
              <w:rPr>
                <w:rFonts w:ascii="Calibri" w:hAnsi="Calibri" w:cs="Arial"/>
                <w:color w:val="333333"/>
                <w:sz w:val="18"/>
                <w:szCs w:val="18"/>
                <w:lang w:val="es-MX" w:eastAsia="es-MX"/>
              </w:rPr>
              <w:t xml:space="preserve">COMPUTADORA PORTÁTILES CON LAS SIGUIENTES CARACTERÍSTICAS MÍNIMAS: PROCESADOR INTEL CORE I5, MEMORIA DE 8GB DDR4, SSD DE 256GB, PANTALLA LED 14 </w:t>
            </w:r>
            <w:r w:rsidRPr="00DA55AA">
              <w:rPr>
                <w:rFonts w:ascii="Calibri" w:hAnsi="Calibri" w:cs="Arial"/>
                <w:color w:val="333333"/>
                <w:sz w:val="18"/>
                <w:szCs w:val="18"/>
                <w:lang w:val="es-MX" w:eastAsia="es-MX"/>
              </w:rPr>
              <w:lastRenderedPageBreak/>
              <w:t>PULGADAS, UNIDAD ÓPTICA NO INCLUIDA, S.O. WINDOWS 10PRO (64 BITS)</w:t>
            </w:r>
          </w:p>
        </w:tc>
        <w:tc>
          <w:tcPr>
            <w:tcW w:w="1276" w:type="dxa"/>
            <w:tcBorders>
              <w:top w:val="nil"/>
              <w:left w:val="nil"/>
              <w:bottom w:val="single" w:sz="4" w:space="0" w:color="auto"/>
              <w:right w:val="single" w:sz="4" w:space="0" w:color="auto"/>
            </w:tcBorders>
            <w:shd w:val="clear" w:color="auto" w:fill="auto"/>
            <w:vAlign w:val="center"/>
            <w:hideMark/>
          </w:tcPr>
          <w:p w14:paraId="391CE4C0" w14:textId="05F56497"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lastRenderedPageBreak/>
              <w:t>PIEZA</w:t>
            </w:r>
          </w:p>
        </w:tc>
        <w:tc>
          <w:tcPr>
            <w:tcW w:w="1134" w:type="dxa"/>
            <w:tcBorders>
              <w:top w:val="nil"/>
              <w:left w:val="nil"/>
              <w:bottom w:val="nil"/>
              <w:right w:val="single" w:sz="4" w:space="0" w:color="auto"/>
            </w:tcBorders>
            <w:shd w:val="clear" w:color="000000" w:fill="FFFFFF"/>
            <w:vAlign w:val="center"/>
            <w:hideMark/>
          </w:tcPr>
          <w:p w14:paraId="24805BD7" w14:textId="2A42926A"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5</w:t>
            </w:r>
          </w:p>
        </w:tc>
      </w:tr>
      <w:tr w:rsidR="00DA55AA" w:rsidRPr="00DA55AA" w14:paraId="187227DA"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77DAA17" w14:textId="77EBF3B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000000" w:fill="FFFFFF"/>
            <w:vAlign w:val="center"/>
            <w:hideMark/>
          </w:tcPr>
          <w:p w14:paraId="2AF32546" w14:textId="4CC494C7"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59101</w:t>
            </w:r>
          </w:p>
        </w:tc>
        <w:tc>
          <w:tcPr>
            <w:tcW w:w="1417" w:type="dxa"/>
            <w:tcBorders>
              <w:top w:val="nil"/>
              <w:left w:val="nil"/>
              <w:bottom w:val="single" w:sz="4" w:space="0" w:color="auto"/>
              <w:right w:val="single" w:sz="4" w:space="0" w:color="auto"/>
            </w:tcBorders>
            <w:shd w:val="clear" w:color="000000" w:fill="FFFFFF"/>
            <w:vAlign w:val="center"/>
            <w:hideMark/>
          </w:tcPr>
          <w:p w14:paraId="4CE9BE14" w14:textId="224C3ED0"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I180000250.</w:t>
            </w:r>
          </w:p>
        </w:tc>
        <w:tc>
          <w:tcPr>
            <w:tcW w:w="4961" w:type="dxa"/>
            <w:tcBorders>
              <w:top w:val="nil"/>
              <w:left w:val="nil"/>
              <w:bottom w:val="single" w:sz="4" w:space="0" w:color="auto"/>
              <w:right w:val="single" w:sz="4" w:space="0" w:color="auto"/>
            </w:tcBorders>
            <w:shd w:val="clear" w:color="000000" w:fill="FFFFFF"/>
            <w:vAlign w:val="bottom"/>
            <w:hideMark/>
          </w:tcPr>
          <w:p w14:paraId="3E2DE254" w14:textId="200D1118" w:rsidR="00DA55AA" w:rsidRPr="00DA55AA" w:rsidRDefault="00DA55AA" w:rsidP="00DA55AA">
            <w:pPr>
              <w:rPr>
                <w:rFonts w:ascii="Calibri" w:hAnsi="Calibri" w:cs="Arial"/>
                <w:color w:val="333333"/>
                <w:sz w:val="18"/>
                <w:szCs w:val="18"/>
                <w:lang w:val="es-MX" w:eastAsia="es-MX"/>
              </w:rPr>
            </w:pPr>
            <w:r w:rsidRPr="00DA55AA">
              <w:rPr>
                <w:rFonts w:ascii="Calibri" w:hAnsi="Calibri" w:cs="Arial"/>
                <w:color w:val="333333"/>
                <w:sz w:val="18"/>
                <w:szCs w:val="18"/>
                <w:lang w:val="es-MX" w:eastAsia="es-MX"/>
              </w:rPr>
              <w:t>SOFTWARE (PAQUETERÍA) MICROSOFT OFFICE 2021 HOGAR Y EMPRESAS (CAJA).</w:t>
            </w:r>
          </w:p>
        </w:tc>
        <w:tc>
          <w:tcPr>
            <w:tcW w:w="1276" w:type="dxa"/>
            <w:tcBorders>
              <w:top w:val="nil"/>
              <w:left w:val="nil"/>
              <w:bottom w:val="single" w:sz="4" w:space="0" w:color="auto"/>
              <w:right w:val="single" w:sz="4" w:space="0" w:color="auto"/>
            </w:tcBorders>
            <w:shd w:val="clear" w:color="auto" w:fill="auto"/>
            <w:vAlign w:val="center"/>
            <w:hideMark/>
          </w:tcPr>
          <w:p w14:paraId="01507AEC" w14:textId="5E58B3D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07887160" w14:textId="2CB8666D"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50</w:t>
            </w:r>
          </w:p>
        </w:tc>
      </w:tr>
      <w:tr w:rsidR="00DA55AA" w:rsidRPr="00DA55AA" w14:paraId="19C4DBF1"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6F891B" w14:textId="22DEEDD6"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000000" w:fill="FFFFFF"/>
            <w:vAlign w:val="center"/>
            <w:hideMark/>
          </w:tcPr>
          <w:p w14:paraId="47EBCE20" w14:textId="6C8E8E5C"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56601</w:t>
            </w:r>
          </w:p>
        </w:tc>
        <w:tc>
          <w:tcPr>
            <w:tcW w:w="1417" w:type="dxa"/>
            <w:tcBorders>
              <w:top w:val="nil"/>
              <w:left w:val="nil"/>
              <w:bottom w:val="single" w:sz="4" w:space="0" w:color="auto"/>
              <w:right w:val="single" w:sz="4" w:space="0" w:color="auto"/>
            </w:tcBorders>
            <w:shd w:val="clear" w:color="000000" w:fill="FFFFFF"/>
            <w:vAlign w:val="center"/>
            <w:hideMark/>
          </w:tcPr>
          <w:p w14:paraId="3C4F86DB" w14:textId="5ADDEA6B"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I330000100</w:t>
            </w:r>
          </w:p>
        </w:tc>
        <w:tc>
          <w:tcPr>
            <w:tcW w:w="4961" w:type="dxa"/>
            <w:tcBorders>
              <w:top w:val="nil"/>
              <w:left w:val="nil"/>
              <w:bottom w:val="single" w:sz="4" w:space="0" w:color="auto"/>
              <w:right w:val="single" w:sz="4" w:space="0" w:color="auto"/>
            </w:tcBorders>
            <w:shd w:val="clear" w:color="000000" w:fill="FFFFFF"/>
            <w:vAlign w:val="bottom"/>
            <w:hideMark/>
          </w:tcPr>
          <w:p w14:paraId="51F5423E" w14:textId="0597E49B" w:rsidR="00DA55AA" w:rsidRPr="00DA55AA" w:rsidRDefault="00DA55AA" w:rsidP="00DA55AA">
            <w:pPr>
              <w:rPr>
                <w:rFonts w:ascii="Calibri" w:hAnsi="Calibri" w:cs="Arial"/>
                <w:color w:val="333333"/>
                <w:sz w:val="18"/>
                <w:szCs w:val="18"/>
                <w:lang w:val="es-MX" w:eastAsia="es-MX"/>
              </w:rPr>
            </w:pPr>
            <w:r w:rsidRPr="00DA55AA">
              <w:rPr>
                <w:rFonts w:ascii="Calibri" w:hAnsi="Calibri" w:cs="Arial"/>
                <w:color w:val="333333"/>
                <w:sz w:val="18"/>
                <w:szCs w:val="18"/>
                <w:lang w:val="es-MX" w:eastAsia="es-MX"/>
              </w:rPr>
              <w:t>REGULADOR INDUSTRIAS  SLIMVOLT 4X NEMA 5-15P, 120V, 1300VA, 700W METALICO</w:t>
            </w:r>
          </w:p>
        </w:tc>
        <w:tc>
          <w:tcPr>
            <w:tcW w:w="1276" w:type="dxa"/>
            <w:tcBorders>
              <w:top w:val="nil"/>
              <w:left w:val="nil"/>
              <w:bottom w:val="single" w:sz="4" w:space="0" w:color="auto"/>
              <w:right w:val="single" w:sz="4" w:space="0" w:color="auto"/>
            </w:tcBorders>
            <w:shd w:val="clear" w:color="auto" w:fill="auto"/>
            <w:vAlign w:val="center"/>
            <w:hideMark/>
          </w:tcPr>
          <w:p w14:paraId="48FB37B0" w14:textId="7282D097"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8943BBE" w14:textId="6C208A4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45</w:t>
            </w:r>
          </w:p>
        </w:tc>
      </w:tr>
      <w:tr w:rsidR="00DA55AA" w:rsidRPr="00DA55AA" w14:paraId="0BB658C8"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0365FF4" w14:textId="6F5F99F7"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000000" w:fill="FFFFFF"/>
            <w:vAlign w:val="center"/>
            <w:hideMark/>
          </w:tcPr>
          <w:p w14:paraId="310BDE58" w14:textId="133F9844"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2F5DB37B" w14:textId="501B059E"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I150200106</w:t>
            </w:r>
          </w:p>
        </w:tc>
        <w:tc>
          <w:tcPr>
            <w:tcW w:w="4961" w:type="dxa"/>
            <w:tcBorders>
              <w:top w:val="nil"/>
              <w:left w:val="nil"/>
              <w:bottom w:val="single" w:sz="4" w:space="0" w:color="auto"/>
              <w:right w:val="single" w:sz="4" w:space="0" w:color="auto"/>
            </w:tcBorders>
            <w:shd w:val="clear" w:color="000000" w:fill="FFFFFF"/>
            <w:vAlign w:val="bottom"/>
            <w:hideMark/>
          </w:tcPr>
          <w:p w14:paraId="38BB4389" w14:textId="791C4B14" w:rsidR="00DA55AA" w:rsidRPr="00DA55AA" w:rsidRDefault="00DA55AA" w:rsidP="00DA55AA">
            <w:pPr>
              <w:rPr>
                <w:rFonts w:ascii="Calibri" w:hAnsi="Calibri" w:cs="Arial"/>
                <w:color w:val="333333"/>
                <w:sz w:val="18"/>
                <w:szCs w:val="18"/>
                <w:lang w:val="es-MX" w:eastAsia="es-MX"/>
              </w:rPr>
            </w:pPr>
            <w:r w:rsidRPr="00DA55AA">
              <w:rPr>
                <w:rFonts w:ascii="Calibri" w:hAnsi="Calibri" w:cs="Arial"/>
                <w:color w:val="333333"/>
                <w:sz w:val="18"/>
                <w:szCs w:val="18"/>
                <w:lang w:val="es-MX" w:eastAsia="es-MX"/>
              </w:rPr>
              <w:t xml:space="preserve">SUMINISTRO, CONFIGURACIÓN, E INSTALACIÓN DE 1 CONMUTADOR PBX, IP, PARA INTERCOMUNICACIÓN, IP-PBX UCM6208, 2X FXS, 8X FXO, QUE INCLUYA LA CONFIGURACIÓN DE SERVICIOS DE VOZ, EXTENSIONES Y TRONCALES Y ENLACE A CONMUTADOR CISCO </w:t>
            </w:r>
          </w:p>
        </w:tc>
        <w:tc>
          <w:tcPr>
            <w:tcW w:w="1276" w:type="dxa"/>
            <w:tcBorders>
              <w:top w:val="nil"/>
              <w:left w:val="nil"/>
              <w:bottom w:val="single" w:sz="4" w:space="0" w:color="auto"/>
              <w:right w:val="single" w:sz="4" w:space="0" w:color="auto"/>
            </w:tcBorders>
            <w:shd w:val="clear" w:color="auto" w:fill="auto"/>
            <w:vAlign w:val="center"/>
            <w:hideMark/>
          </w:tcPr>
          <w:p w14:paraId="031AAE0C" w14:textId="3B7EA00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3193BC94" w14:textId="19F5F1C6"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0FEEC09B"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78A10F" w14:textId="097C6E1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000000" w:fill="FFFFFF"/>
            <w:vAlign w:val="center"/>
            <w:hideMark/>
          </w:tcPr>
          <w:p w14:paraId="47C7A353" w14:textId="6132CB16"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50D19020" w14:textId="1E1450DA"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I180000190</w:t>
            </w:r>
          </w:p>
        </w:tc>
        <w:tc>
          <w:tcPr>
            <w:tcW w:w="4961" w:type="dxa"/>
            <w:tcBorders>
              <w:top w:val="nil"/>
              <w:left w:val="nil"/>
              <w:bottom w:val="single" w:sz="4" w:space="0" w:color="auto"/>
              <w:right w:val="single" w:sz="4" w:space="0" w:color="auto"/>
            </w:tcBorders>
            <w:shd w:val="clear" w:color="000000" w:fill="FFFFFF"/>
            <w:vAlign w:val="bottom"/>
            <w:hideMark/>
          </w:tcPr>
          <w:p w14:paraId="129307D3" w14:textId="3B869E1A" w:rsidR="00DA55AA" w:rsidRPr="00DA55AA" w:rsidRDefault="00DA55AA" w:rsidP="00DA55AA">
            <w:pPr>
              <w:rPr>
                <w:rFonts w:ascii="Calibri" w:hAnsi="Calibri" w:cs="Arial"/>
                <w:color w:val="333333"/>
                <w:sz w:val="18"/>
                <w:szCs w:val="18"/>
                <w:lang w:val="es-MX" w:eastAsia="es-MX"/>
              </w:rPr>
            </w:pPr>
            <w:r w:rsidRPr="00DA55AA">
              <w:rPr>
                <w:rFonts w:ascii="Calibri" w:hAnsi="Calibri" w:cs="Arial"/>
                <w:color w:val="333333"/>
                <w:sz w:val="18"/>
                <w:szCs w:val="18"/>
                <w:lang w:val="es-MX" w:eastAsia="es-MX"/>
              </w:rPr>
              <w:t>SWITCH VOZ Y DATOS , 48 PUERTOS POE 10/100/1000 ADMINISTRADO , 2 SFP/RJ 45 , ESTANDAR DE RED IEEE 802.3AT QUE INCLUYA GARANTÍA AL MENOS DE UN AÑO</w:t>
            </w:r>
          </w:p>
        </w:tc>
        <w:tc>
          <w:tcPr>
            <w:tcW w:w="1276" w:type="dxa"/>
            <w:tcBorders>
              <w:top w:val="nil"/>
              <w:left w:val="nil"/>
              <w:bottom w:val="single" w:sz="4" w:space="0" w:color="auto"/>
              <w:right w:val="single" w:sz="4" w:space="0" w:color="auto"/>
            </w:tcBorders>
            <w:shd w:val="clear" w:color="auto" w:fill="auto"/>
            <w:vAlign w:val="center"/>
            <w:hideMark/>
          </w:tcPr>
          <w:p w14:paraId="2D9FE838" w14:textId="6F4F22A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nil"/>
              <w:right w:val="single" w:sz="4" w:space="0" w:color="auto"/>
            </w:tcBorders>
            <w:shd w:val="clear" w:color="000000" w:fill="FFFFFF"/>
            <w:vAlign w:val="center"/>
            <w:hideMark/>
          </w:tcPr>
          <w:p w14:paraId="6A9C7985" w14:textId="30BE180E"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2</w:t>
            </w:r>
          </w:p>
        </w:tc>
      </w:tr>
      <w:tr w:rsidR="00DA55AA" w:rsidRPr="00DA55AA" w14:paraId="4DB61C26" w14:textId="77777777" w:rsidTr="00DA55AA">
        <w:trPr>
          <w:trHeight w:val="69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55FB341" w14:textId="2CE1F381"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20</w:t>
            </w:r>
          </w:p>
        </w:tc>
        <w:tc>
          <w:tcPr>
            <w:tcW w:w="1276" w:type="dxa"/>
            <w:tcBorders>
              <w:top w:val="nil"/>
              <w:left w:val="nil"/>
              <w:bottom w:val="single" w:sz="4" w:space="0" w:color="auto"/>
              <w:right w:val="single" w:sz="4" w:space="0" w:color="auto"/>
            </w:tcBorders>
            <w:shd w:val="clear" w:color="000000" w:fill="FFFFFF"/>
            <w:vAlign w:val="center"/>
            <w:hideMark/>
          </w:tcPr>
          <w:p w14:paraId="536CA040" w14:textId="144810EC"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094C96B6" w14:textId="31F0BE33"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I180000244</w:t>
            </w:r>
          </w:p>
        </w:tc>
        <w:tc>
          <w:tcPr>
            <w:tcW w:w="4961" w:type="dxa"/>
            <w:tcBorders>
              <w:top w:val="nil"/>
              <w:left w:val="nil"/>
              <w:bottom w:val="single" w:sz="4" w:space="0" w:color="auto"/>
              <w:right w:val="single" w:sz="4" w:space="0" w:color="auto"/>
            </w:tcBorders>
            <w:shd w:val="clear" w:color="000000" w:fill="FFFFFF"/>
            <w:vAlign w:val="bottom"/>
            <w:hideMark/>
          </w:tcPr>
          <w:p w14:paraId="5A3E8754" w14:textId="35975767" w:rsidR="00DA55AA" w:rsidRPr="00DA55AA" w:rsidRDefault="00DA55AA" w:rsidP="00DA55AA">
            <w:pPr>
              <w:rPr>
                <w:rFonts w:ascii="Calibri" w:hAnsi="Calibri" w:cs="Arial"/>
                <w:color w:val="333333"/>
                <w:sz w:val="18"/>
                <w:szCs w:val="18"/>
                <w:lang w:val="es-MX" w:eastAsia="es-MX"/>
              </w:rPr>
            </w:pPr>
            <w:r w:rsidRPr="00DA55AA">
              <w:rPr>
                <w:rFonts w:ascii="Calibri" w:hAnsi="Calibri" w:cs="Arial"/>
                <w:color w:val="333333"/>
                <w:sz w:val="18"/>
                <w:szCs w:val="18"/>
                <w:lang w:val="es-MX" w:eastAsia="es-MX"/>
              </w:rPr>
              <w:t>SUMINISTRO, CONFIGURACIÓN, E INSTALACIÓN DE ACCESS POINT , RANGO MÁXIMO DE TRANSFERENCIA DE DATOS: 1300 MBIT/S, ESTÁNDARES DE RED: IEEE 802.11A,IEEE 802.11AC,IEEE 802.11B,IEEE 802.11G,IEEE 802.11N,IEEE 802.3AF,IEEE 802.3AT, ETHERNET LAN, VELOCIDAD DE TRANSFERENCIA DE DATOS: 10,100,1000 MBIT/S. ALGORITMOS DE SEGURIDAD SOPORTADOS: AES,TKIP,WEP,WPA,WPA-ENTERPRISE,WPA-PSK,WPA2. GANANCIA DE LA ANTENA (MAX): 3 DBI. CONSUMO DE ENERGÍA (MAX): 9 W, VOLTAJE DE ENTRADA: 48 V, CORRIENTE DE ENTRADA: 0.5 A. COLOR DEL PRODUCTO: BLANCO, UBICACIÓN: TECHO) PARA RED INALAMBRICA.</w:t>
            </w:r>
          </w:p>
        </w:tc>
        <w:tc>
          <w:tcPr>
            <w:tcW w:w="1276" w:type="dxa"/>
            <w:tcBorders>
              <w:top w:val="nil"/>
              <w:left w:val="nil"/>
              <w:bottom w:val="single" w:sz="4" w:space="0" w:color="auto"/>
              <w:right w:val="single" w:sz="4" w:space="0" w:color="auto"/>
            </w:tcBorders>
            <w:shd w:val="clear" w:color="auto" w:fill="auto"/>
            <w:vAlign w:val="center"/>
            <w:hideMark/>
          </w:tcPr>
          <w:p w14:paraId="2BDA78BC" w14:textId="60557D3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77568841" w14:textId="3189545B"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6</w:t>
            </w:r>
          </w:p>
        </w:tc>
      </w:tr>
      <w:tr w:rsidR="00DA55AA" w:rsidRPr="00DA55AA" w14:paraId="745023C7"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E62C56E" w14:textId="5504D520"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21</w:t>
            </w:r>
          </w:p>
        </w:tc>
        <w:tc>
          <w:tcPr>
            <w:tcW w:w="1276" w:type="dxa"/>
            <w:tcBorders>
              <w:top w:val="nil"/>
              <w:left w:val="nil"/>
              <w:bottom w:val="single" w:sz="4" w:space="0" w:color="auto"/>
              <w:right w:val="single" w:sz="4" w:space="0" w:color="auto"/>
            </w:tcBorders>
            <w:shd w:val="clear" w:color="000000" w:fill="FFFFFF"/>
            <w:vAlign w:val="center"/>
            <w:hideMark/>
          </w:tcPr>
          <w:p w14:paraId="0E3CEED2" w14:textId="4B59DD2E"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52A2AA4E" w14:textId="437046F3"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I180000148</w:t>
            </w:r>
          </w:p>
        </w:tc>
        <w:tc>
          <w:tcPr>
            <w:tcW w:w="4961" w:type="dxa"/>
            <w:tcBorders>
              <w:top w:val="nil"/>
              <w:left w:val="nil"/>
              <w:bottom w:val="single" w:sz="4" w:space="0" w:color="auto"/>
              <w:right w:val="single" w:sz="4" w:space="0" w:color="auto"/>
            </w:tcBorders>
            <w:shd w:val="clear" w:color="000000" w:fill="FFFFFF"/>
            <w:vAlign w:val="bottom"/>
            <w:hideMark/>
          </w:tcPr>
          <w:p w14:paraId="456C5F22" w14:textId="0A8F065C" w:rsidR="00DA55AA" w:rsidRPr="00DA55AA" w:rsidRDefault="00DA55AA" w:rsidP="00DA55AA">
            <w:pPr>
              <w:rPr>
                <w:rFonts w:ascii="Calibri" w:hAnsi="Calibri" w:cs="Arial"/>
                <w:color w:val="333333"/>
                <w:sz w:val="18"/>
                <w:szCs w:val="18"/>
                <w:lang w:val="es-MX" w:eastAsia="es-MX"/>
              </w:rPr>
            </w:pPr>
            <w:r w:rsidRPr="00DA55AA">
              <w:rPr>
                <w:rFonts w:ascii="Calibri" w:hAnsi="Calibri" w:cs="Arial"/>
                <w:color w:val="333333"/>
                <w:sz w:val="18"/>
                <w:szCs w:val="18"/>
                <w:lang w:val="es-MX" w:eastAsia="es-MX"/>
              </w:rPr>
              <w:t>UPS DE 3KVA SMART-UPS 3000 VA (2700 W) CON LAS SIGUIENTES CARACTERÍSTICAS TÉCNICAS : CORRIENTE DE ENTRADA DE 120V NEMA 5-15P, TIPO DE SALIDA 6XNEMA 5-15R, 2XNEMA 5-20R, CAPACIDAD DE SALIDA DE 2700-3000 VA, TIEMPO DE OPERACIÓN A PLENA DE CARGA DE 40MIN, CERTIFICADOS BSMI, CSA, UL 1449, UL 1778, FCC PART 15 CLASE A, PARA UNIDAD DE RACK TIPO DE BATERÍA BATERÍA SELLADA DE PLOMO SIN NECESIDAD DE MANTENCIÓN CON ELECTROLITO SUSPENDIDO: A PRUEBA DE FILTRACIÓN.</w:t>
            </w:r>
          </w:p>
        </w:tc>
        <w:tc>
          <w:tcPr>
            <w:tcW w:w="1276" w:type="dxa"/>
            <w:tcBorders>
              <w:top w:val="nil"/>
              <w:left w:val="nil"/>
              <w:bottom w:val="single" w:sz="4" w:space="0" w:color="auto"/>
              <w:right w:val="single" w:sz="4" w:space="0" w:color="auto"/>
            </w:tcBorders>
            <w:shd w:val="clear" w:color="auto" w:fill="auto"/>
            <w:vAlign w:val="center"/>
            <w:hideMark/>
          </w:tcPr>
          <w:p w14:paraId="698A6B4C" w14:textId="3D4392FD"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7E433B8A" w14:textId="6D2275ED"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1</w:t>
            </w:r>
          </w:p>
        </w:tc>
      </w:tr>
      <w:tr w:rsidR="00DA55AA" w:rsidRPr="00DA55AA" w14:paraId="7795A3CC"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17972DE" w14:textId="15CE65A0"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000000" w:fill="FFFFFF"/>
            <w:vAlign w:val="center"/>
            <w:hideMark/>
          </w:tcPr>
          <w:p w14:paraId="6B3885F0" w14:textId="46440EC7"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7277397A" w14:textId="2B1041D4"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I1800000116</w:t>
            </w:r>
          </w:p>
        </w:tc>
        <w:tc>
          <w:tcPr>
            <w:tcW w:w="4961" w:type="dxa"/>
            <w:tcBorders>
              <w:top w:val="nil"/>
              <w:left w:val="nil"/>
              <w:bottom w:val="single" w:sz="4" w:space="0" w:color="auto"/>
              <w:right w:val="single" w:sz="4" w:space="0" w:color="auto"/>
            </w:tcBorders>
            <w:shd w:val="clear" w:color="000000" w:fill="FFFFFF"/>
            <w:vAlign w:val="center"/>
            <w:hideMark/>
          </w:tcPr>
          <w:p w14:paraId="62E4EFBC" w14:textId="47373EF0"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SERVIDOR PARA ALMACENAMIENTO  PROCESADOR XEON GOLD , VELOCIDAD HASTA 3.20 GHZ, CACHE 16.5 MB L3,CANTIDAD DE NÚCLEOS 12,  S-MEMORIA CAPACIDAD 64 GB DDR4,  VELOCIDAD 2666 MHZ,  PUERTOS DE MEMORIA TOTALES 12 ,S-DISCO DURO 3 (2TB),S-TARJETAS CONTROLADORAS CONTROLADORA DE RED HPE 1GB ETHERNET 4-PORT 331I,CONTROLADORA DE ALMACENAMIENTO HPE SMART ARRAY P408I-A SR GEN10, S-RANURAS DE EXPANSIÓN,PCI EXPRESS X16 1 ,PCI EXPRESS X8 , FUNET DE PODER REDUNDANTE , S-ESPECIFICACIONES FÍSICAS, DIMENSIONES 1U, KIT DE RIELES PARA MONTAJE EN RACK. , 1 LICENCIA DE WINDOWS SERVER STANDARD 2022, PARA 20 CORE S, LICENCIAMIENTO OPEN GOBIERNO, 5 LICENCIA DE USUARIO DE WINDOWS SERVER STANDARD CAL 2022, LICENCIAMIENTO OPEN GOBIERNO,  GARANTÍA: 3 AÑOS EN PIEZAS / 3 AÑOS EN MANO DE OBRA / 3 AÑOS DE GARANTÍA A DOMICILIO</w:t>
            </w:r>
          </w:p>
        </w:tc>
        <w:tc>
          <w:tcPr>
            <w:tcW w:w="1276" w:type="dxa"/>
            <w:tcBorders>
              <w:top w:val="nil"/>
              <w:left w:val="nil"/>
              <w:bottom w:val="single" w:sz="4" w:space="0" w:color="auto"/>
              <w:right w:val="single" w:sz="4" w:space="0" w:color="auto"/>
            </w:tcBorders>
            <w:shd w:val="clear" w:color="auto" w:fill="auto"/>
            <w:vAlign w:val="center"/>
            <w:hideMark/>
          </w:tcPr>
          <w:p w14:paraId="03CDE73A" w14:textId="2DBF32B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D2C4D14" w14:textId="3285AEC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w:t>
            </w:r>
          </w:p>
        </w:tc>
      </w:tr>
      <w:tr w:rsidR="00DA55AA" w:rsidRPr="00DA55AA" w14:paraId="11B94C39" w14:textId="77777777" w:rsidTr="00DA55AA">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B9B767" w14:textId="12E42DE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lastRenderedPageBreak/>
              <w:t>23</w:t>
            </w:r>
          </w:p>
        </w:tc>
        <w:tc>
          <w:tcPr>
            <w:tcW w:w="1276" w:type="dxa"/>
            <w:tcBorders>
              <w:top w:val="nil"/>
              <w:left w:val="nil"/>
              <w:bottom w:val="single" w:sz="4" w:space="0" w:color="auto"/>
              <w:right w:val="single" w:sz="4" w:space="0" w:color="auto"/>
            </w:tcBorders>
            <w:shd w:val="clear" w:color="000000" w:fill="FFFFFF"/>
            <w:vAlign w:val="center"/>
            <w:hideMark/>
          </w:tcPr>
          <w:p w14:paraId="69BDD2A4" w14:textId="78F06820"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3246D0D2" w14:textId="1DFBA197"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I450400386</w:t>
            </w:r>
          </w:p>
        </w:tc>
        <w:tc>
          <w:tcPr>
            <w:tcW w:w="4961" w:type="dxa"/>
            <w:tcBorders>
              <w:top w:val="nil"/>
              <w:left w:val="nil"/>
              <w:bottom w:val="single" w:sz="4" w:space="0" w:color="auto"/>
              <w:right w:val="single" w:sz="4" w:space="0" w:color="auto"/>
            </w:tcBorders>
            <w:shd w:val="clear" w:color="auto" w:fill="auto"/>
            <w:vAlign w:val="center"/>
            <w:hideMark/>
          </w:tcPr>
          <w:p w14:paraId="61C5C9B3" w14:textId="62439AB8"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LECTORES BIOMÉTRICOS DE HUELLA DIGITAL CONECTIVIDAD USB 2.0 ALTA VELOCIDAD SENSOR ÓPTICO OPP06. RESOLUCIÓN 500 PPP. SUMINISTRO DE VOLTAJE USB (DESDE PC). (HAMSTER II PARA COMPATIBILIDAD CON SISTEMA CHECADOR DE ASISTENCIA INSTITUCIONAL)</w:t>
            </w:r>
          </w:p>
        </w:tc>
        <w:tc>
          <w:tcPr>
            <w:tcW w:w="1276" w:type="dxa"/>
            <w:tcBorders>
              <w:top w:val="nil"/>
              <w:left w:val="nil"/>
              <w:bottom w:val="single" w:sz="4" w:space="0" w:color="auto"/>
              <w:right w:val="single" w:sz="4" w:space="0" w:color="auto"/>
            </w:tcBorders>
            <w:shd w:val="clear" w:color="auto" w:fill="auto"/>
            <w:vAlign w:val="center"/>
            <w:hideMark/>
          </w:tcPr>
          <w:p w14:paraId="7BD7C7D1" w14:textId="72A0A35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20199D6E" w14:textId="7A1704F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r>
      <w:tr w:rsidR="00DA55AA" w:rsidRPr="00DA55AA" w14:paraId="4527AEBA" w14:textId="77777777" w:rsidTr="00DA55AA">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CADD039" w14:textId="6D13E8F3"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24</w:t>
            </w:r>
          </w:p>
        </w:tc>
        <w:tc>
          <w:tcPr>
            <w:tcW w:w="1276" w:type="dxa"/>
            <w:tcBorders>
              <w:top w:val="nil"/>
              <w:left w:val="nil"/>
              <w:bottom w:val="single" w:sz="4" w:space="0" w:color="auto"/>
              <w:right w:val="single" w:sz="4" w:space="0" w:color="auto"/>
            </w:tcBorders>
            <w:shd w:val="clear" w:color="000000" w:fill="FFFFFF"/>
            <w:vAlign w:val="center"/>
            <w:hideMark/>
          </w:tcPr>
          <w:p w14:paraId="0319BFF3" w14:textId="40089265"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0DE58B52" w14:textId="23AB876B"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I450400386</w:t>
            </w:r>
          </w:p>
        </w:tc>
        <w:tc>
          <w:tcPr>
            <w:tcW w:w="4961" w:type="dxa"/>
            <w:tcBorders>
              <w:top w:val="nil"/>
              <w:left w:val="nil"/>
              <w:bottom w:val="single" w:sz="4" w:space="0" w:color="auto"/>
              <w:right w:val="single" w:sz="4" w:space="0" w:color="auto"/>
            </w:tcBorders>
            <w:shd w:val="clear" w:color="auto" w:fill="auto"/>
            <w:vAlign w:val="center"/>
            <w:hideMark/>
          </w:tcPr>
          <w:p w14:paraId="3A1E8B8E" w14:textId="173D4253"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 xml:space="preserve"> LECTORES DE CODIGO DE BARRAS (TERMINAL PORTATIL) INTERFASE USB. </w:t>
            </w:r>
          </w:p>
        </w:tc>
        <w:tc>
          <w:tcPr>
            <w:tcW w:w="1276" w:type="dxa"/>
            <w:tcBorders>
              <w:top w:val="nil"/>
              <w:left w:val="nil"/>
              <w:bottom w:val="single" w:sz="4" w:space="0" w:color="auto"/>
              <w:right w:val="single" w:sz="4" w:space="0" w:color="auto"/>
            </w:tcBorders>
            <w:shd w:val="clear" w:color="auto" w:fill="auto"/>
            <w:vAlign w:val="center"/>
            <w:hideMark/>
          </w:tcPr>
          <w:p w14:paraId="40DC8AFF" w14:textId="660C127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000000" w:fill="FFFFFF"/>
            <w:vAlign w:val="center"/>
            <w:hideMark/>
          </w:tcPr>
          <w:p w14:paraId="67CD2C41" w14:textId="26BD955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r>
      <w:tr w:rsidR="00DA55AA" w:rsidRPr="00DA55AA" w14:paraId="44FFB1AC" w14:textId="77777777" w:rsidTr="00DA55AA">
        <w:trPr>
          <w:trHeight w:val="11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E66EBBD" w14:textId="499C01A8"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25</w:t>
            </w:r>
          </w:p>
        </w:tc>
        <w:tc>
          <w:tcPr>
            <w:tcW w:w="1276" w:type="dxa"/>
            <w:tcBorders>
              <w:top w:val="nil"/>
              <w:left w:val="nil"/>
              <w:bottom w:val="single" w:sz="4" w:space="0" w:color="auto"/>
              <w:right w:val="single" w:sz="4" w:space="0" w:color="auto"/>
            </w:tcBorders>
            <w:shd w:val="clear" w:color="000000" w:fill="FFFFFF"/>
            <w:vAlign w:val="center"/>
            <w:hideMark/>
          </w:tcPr>
          <w:p w14:paraId="6D6E8727" w14:textId="561BDCAA"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4443C6AC" w14:textId="78EA3682"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I180000220</w:t>
            </w:r>
          </w:p>
        </w:tc>
        <w:tc>
          <w:tcPr>
            <w:tcW w:w="4961" w:type="dxa"/>
            <w:tcBorders>
              <w:top w:val="nil"/>
              <w:left w:val="nil"/>
              <w:bottom w:val="single" w:sz="4" w:space="0" w:color="auto"/>
              <w:right w:val="single" w:sz="4" w:space="0" w:color="auto"/>
            </w:tcBorders>
            <w:shd w:val="clear" w:color="000000" w:fill="FFFFFF"/>
            <w:vAlign w:val="bottom"/>
            <w:hideMark/>
          </w:tcPr>
          <w:p w14:paraId="772996B6" w14:textId="3F35F766"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COMPUTADORA DE ESCRITORIO: UNIDAD CENTRAL DE PROCESO CON LAS SIGUIENTES CARACTERÍSTICAS TÉCNICAS MÍNIMAS: GABINETE CON FACTOR DE FORMA MINI, PROCESADOR CORE I5  9500T (HASTA 3.70 GHZ), MEMORIA DE 8GB DDR4, DISCO DURO SOLIDO DE 256 GB, VIDEO HD GRAPHICS 520, UNIDAD ÓPTICA NO INCLUIDA, S.O. WINDOWS 10 PRO (64 BITS)</w:t>
            </w:r>
          </w:p>
        </w:tc>
        <w:tc>
          <w:tcPr>
            <w:tcW w:w="1276" w:type="dxa"/>
            <w:tcBorders>
              <w:top w:val="nil"/>
              <w:left w:val="nil"/>
              <w:bottom w:val="single" w:sz="4" w:space="0" w:color="auto"/>
              <w:right w:val="single" w:sz="4" w:space="0" w:color="auto"/>
            </w:tcBorders>
            <w:shd w:val="clear" w:color="auto" w:fill="auto"/>
            <w:vAlign w:val="center"/>
            <w:hideMark/>
          </w:tcPr>
          <w:p w14:paraId="1187C958" w14:textId="63920756"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nil"/>
              <w:right w:val="single" w:sz="4" w:space="0" w:color="auto"/>
            </w:tcBorders>
            <w:shd w:val="clear" w:color="000000" w:fill="FFFFFF"/>
            <w:vAlign w:val="center"/>
            <w:hideMark/>
          </w:tcPr>
          <w:p w14:paraId="2143E6F3" w14:textId="7C9A702B"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45</w:t>
            </w:r>
          </w:p>
        </w:tc>
      </w:tr>
      <w:tr w:rsidR="00DA55AA" w:rsidRPr="00DA55AA" w14:paraId="5C403029" w14:textId="77777777" w:rsidTr="00DA55AA">
        <w:trPr>
          <w:trHeight w:val="6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4FF292" w14:textId="3AA193AE"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26</w:t>
            </w:r>
          </w:p>
        </w:tc>
        <w:tc>
          <w:tcPr>
            <w:tcW w:w="1276" w:type="dxa"/>
            <w:tcBorders>
              <w:top w:val="nil"/>
              <w:left w:val="nil"/>
              <w:bottom w:val="single" w:sz="4" w:space="0" w:color="auto"/>
              <w:right w:val="single" w:sz="4" w:space="0" w:color="auto"/>
            </w:tcBorders>
            <w:shd w:val="clear" w:color="000000" w:fill="FFFFFF"/>
            <w:vAlign w:val="center"/>
            <w:hideMark/>
          </w:tcPr>
          <w:p w14:paraId="361991C6" w14:textId="3E936A98"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0DFA1E64" w14:textId="4CD5B468"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I180000218</w:t>
            </w:r>
          </w:p>
        </w:tc>
        <w:tc>
          <w:tcPr>
            <w:tcW w:w="4961" w:type="dxa"/>
            <w:tcBorders>
              <w:top w:val="nil"/>
              <w:left w:val="nil"/>
              <w:bottom w:val="single" w:sz="4" w:space="0" w:color="auto"/>
              <w:right w:val="single" w:sz="4" w:space="0" w:color="auto"/>
            </w:tcBorders>
            <w:shd w:val="clear" w:color="000000" w:fill="FFFFFF"/>
            <w:vAlign w:val="bottom"/>
            <w:hideMark/>
          </w:tcPr>
          <w:p w14:paraId="4F6CA46A" w14:textId="13BDDFA2"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MONITOR  CON LAS SIGUIENTES CARACTERÍSTICAS TÉCNICAS MÍNIMAS: TIPO DE PANTALLA LED 19.5", RETROILUMINACIÓN LED, RESOLUCIÓN MÁXIMA 1440 X 900, RELACIÓN DE ASPECTO 16:9</w:t>
            </w:r>
          </w:p>
        </w:tc>
        <w:tc>
          <w:tcPr>
            <w:tcW w:w="1276" w:type="dxa"/>
            <w:tcBorders>
              <w:top w:val="nil"/>
              <w:left w:val="nil"/>
              <w:bottom w:val="single" w:sz="4" w:space="0" w:color="auto"/>
              <w:right w:val="single" w:sz="4" w:space="0" w:color="auto"/>
            </w:tcBorders>
            <w:shd w:val="clear" w:color="auto" w:fill="auto"/>
            <w:vAlign w:val="center"/>
            <w:hideMark/>
          </w:tcPr>
          <w:p w14:paraId="15EC584B" w14:textId="056399C9"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2703EA4C" w14:textId="3C6762D0"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45</w:t>
            </w:r>
          </w:p>
        </w:tc>
      </w:tr>
      <w:tr w:rsidR="00DA55AA" w:rsidRPr="00DA55AA" w14:paraId="12D1D245" w14:textId="77777777" w:rsidTr="00DA55AA">
        <w:trPr>
          <w:trHeight w:val="13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848AD5" w14:textId="60D9CA0A"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27</w:t>
            </w:r>
          </w:p>
        </w:tc>
        <w:tc>
          <w:tcPr>
            <w:tcW w:w="1276" w:type="dxa"/>
            <w:tcBorders>
              <w:top w:val="nil"/>
              <w:left w:val="nil"/>
              <w:bottom w:val="single" w:sz="4" w:space="0" w:color="auto"/>
              <w:right w:val="single" w:sz="4" w:space="0" w:color="auto"/>
            </w:tcBorders>
            <w:shd w:val="clear" w:color="000000" w:fill="FFFFFF"/>
            <w:vAlign w:val="center"/>
            <w:hideMark/>
          </w:tcPr>
          <w:p w14:paraId="68CEE378" w14:textId="1B45674A"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63F9677B" w14:textId="796F25A9"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I180000168</w:t>
            </w:r>
          </w:p>
        </w:tc>
        <w:tc>
          <w:tcPr>
            <w:tcW w:w="4961" w:type="dxa"/>
            <w:tcBorders>
              <w:top w:val="nil"/>
              <w:left w:val="nil"/>
              <w:bottom w:val="single" w:sz="4" w:space="0" w:color="auto"/>
              <w:right w:val="single" w:sz="4" w:space="0" w:color="auto"/>
            </w:tcBorders>
            <w:shd w:val="clear" w:color="000000" w:fill="FFFFFF"/>
            <w:vAlign w:val="bottom"/>
            <w:hideMark/>
          </w:tcPr>
          <w:p w14:paraId="7203C14F" w14:textId="7102B35D" w:rsidR="00DA55AA" w:rsidRPr="00DA55AA" w:rsidRDefault="00D41678" w:rsidP="00DA55AA">
            <w:pPr>
              <w:rPr>
                <w:rFonts w:ascii="Calibri" w:hAnsi="Calibri"/>
                <w:color w:val="000000"/>
                <w:sz w:val="18"/>
                <w:szCs w:val="18"/>
                <w:lang w:val="es-MX" w:eastAsia="es-MX"/>
              </w:rPr>
            </w:pPr>
            <w:r>
              <w:rPr>
                <w:rFonts w:ascii="Calibri" w:hAnsi="Calibri"/>
                <w:color w:val="000000"/>
                <w:sz w:val="18"/>
                <w:szCs w:val="18"/>
                <w:lang w:val="es-MX" w:eastAsia="es-MX"/>
              </w:rPr>
              <w:t>IMPRESORA BAJO VOLUMEN</w:t>
            </w:r>
            <w:r w:rsidR="00DA55AA" w:rsidRPr="00DA55AA">
              <w:rPr>
                <w:rFonts w:ascii="Calibri" w:hAnsi="Calibri"/>
                <w:color w:val="000000"/>
                <w:sz w:val="18"/>
                <w:szCs w:val="18"/>
                <w:lang w:val="es-MX" w:eastAsia="es-MX"/>
              </w:rPr>
              <w:t>:</w:t>
            </w:r>
            <w:r>
              <w:rPr>
                <w:rFonts w:ascii="Calibri" w:hAnsi="Calibri"/>
                <w:color w:val="000000"/>
                <w:sz w:val="18"/>
                <w:szCs w:val="18"/>
                <w:lang w:val="es-MX" w:eastAsia="es-MX"/>
              </w:rPr>
              <w:t xml:space="preserve"> </w:t>
            </w:r>
            <w:r w:rsidR="00DA55AA" w:rsidRPr="00DA55AA">
              <w:rPr>
                <w:rFonts w:ascii="Calibri" w:hAnsi="Calibri"/>
                <w:color w:val="000000"/>
                <w:sz w:val="18"/>
                <w:szCs w:val="18"/>
                <w:lang w:val="es-MX" w:eastAsia="es-MX"/>
              </w:rPr>
              <w:t>TIPO LÁSER BLANCO Y NEGRO, DESEMPEÑO CICLO DE TRABAJO (MÁXIMO) 8000 PÁGINAS POR MES, TECNOLOGÍA DE IMPRES</w:t>
            </w:r>
            <w:r>
              <w:rPr>
                <w:rFonts w:ascii="Calibri" w:hAnsi="Calibri"/>
                <w:color w:val="000000"/>
                <w:sz w:val="18"/>
                <w:szCs w:val="18"/>
                <w:lang w:val="es-MX" w:eastAsia="es-MX"/>
              </w:rPr>
              <w:t>IÓN LASER</w:t>
            </w:r>
            <w:r w:rsidR="00DA55AA" w:rsidRPr="00DA55AA">
              <w:rPr>
                <w:rFonts w:ascii="Calibri" w:hAnsi="Calibri"/>
                <w:color w:val="000000"/>
                <w:sz w:val="18"/>
                <w:szCs w:val="18"/>
                <w:lang w:val="es-MX" w:eastAsia="es-MX"/>
              </w:rPr>
              <w:t>,CICLO DE TRABAJO (PÁGINAS POR MES) 100 – 1000, TAMAÑO MÁXIMO DE IMPRESIÓN 216 X 279 MM, FORMATO A MEDIDA, LARGO 148 - 297 MM, TIPOS DE BANDEJA ESTÁNDAR SOBRES, ETIQUETAS, PAPEL NORMAL, CAPACIDAD DE SALIDA MÁXIMA 100 HOJAS, PUERTOS E INTERFACES INTERFAZ ESTÁNDAR USB, LAN INALÁMBRICA.</w:t>
            </w:r>
          </w:p>
        </w:tc>
        <w:tc>
          <w:tcPr>
            <w:tcW w:w="1276" w:type="dxa"/>
            <w:tcBorders>
              <w:top w:val="nil"/>
              <w:left w:val="nil"/>
              <w:bottom w:val="single" w:sz="4" w:space="0" w:color="auto"/>
              <w:right w:val="single" w:sz="4" w:space="0" w:color="auto"/>
            </w:tcBorders>
            <w:shd w:val="clear" w:color="auto" w:fill="auto"/>
            <w:vAlign w:val="center"/>
            <w:hideMark/>
          </w:tcPr>
          <w:p w14:paraId="151BD58F" w14:textId="519EA792"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nil"/>
              <w:right w:val="single" w:sz="4" w:space="0" w:color="auto"/>
            </w:tcBorders>
            <w:shd w:val="clear" w:color="000000" w:fill="FFFFFF"/>
            <w:vAlign w:val="center"/>
            <w:hideMark/>
          </w:tcPr>
          <w:p w14:paraId="67DC8B1D" w14:textId="706661D6"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30</w:t>
            </w:r>
          </w:p>
        </w:tc>
      </w:tr>
      <w:tr w:rsidR="00DA55AA" w:rsidRPr="00DA55AA" w14:paraId="62C1E385" w14:textId="77777777" w:rsidTr="00DA55AA">
        <w:trPr>
          <w:trHeight w:val="11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7C68C7" w14:textId="5DA88798"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28</w:t>
            </w:r>
          </w:p>
        </w:tc>
        <w:tc>
          <w:tcPr>
            <w:tcW w:w="1276" w:type="dxa"/>
            <w:tcBorders>
              <w:top w:val="nil"/>
              <w:left w:val="nil"/>
              <w:bottom w:val="single" w:sz="4" w:space="0" w:color="auto"/>
              <w:right w:val="single" w:sz="4" w:space="0" w:color="auto"/>
            </w:tcBorders>
            <w:shd w:val="clear" w:color="000000" w:fill="FFFFFF"/>
            <w:vAlign w:val="center"/>
            <w:hideMark/>
          </w:tcPr>
          <w:p w14:paraId="3DCC4740" w14:textId="7108946B"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51501</w:t>
            </w:r>
          </w:p>
        </w:tc>
        <w:tc>
          <w:tcPr>
            <w:tcW w:w="1417" w:type="dxa"/>
            <w:tcBorders>
              <w:top w:val="nil"/>
              <w:left w:val="nil"/>
              <w:bottom w:val="single" w:sz="4" w:space="0" w:color="auto"/>
              <w:right w:val="single" w:sz="4" w:space="0" w:color="auto"/>
            </w:tcBorders>
            <w:shd w:val="clear" w:color="000000" w:fill="FFFFFF"/>
            <w:vAlign w:val="center"/>
            <w:hideMark/>
          </w:tcPr>
          <w:p w14:paraId="60D63B7D" w14:textId="41E7269F"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I180000168</w:t>
            </w:r>
          </w:p>
        </w:tc>
        <w:tc>
          <w:tcPr>
            <w:tcW w:w="4961" w:type="dxa"/>
            <w:tcBorders>
              <w:top w:val="nil"/>
              <w:left w:val="nil"/>
              <w:bottom w:val="single" w:sz="4" w:space="0" w:color="auto"/>
              <w:right w:val="single" w:sz="4" w:space="0" w:color="auto"/>
            </w:tcBorders>
            <w:shd w:val="clear" w:color="000000" w:fill="FFFFFF"/>
            <w:vAlign w:val="bottom"/>
            <w:hideMark/>
          </w:tcPr>
          <w:p w14:paraId="15B51111" w14:textId="37B211B6"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IMPRESORA MEDIANO VOLUMEN : TIPO LÁSER COLOR  , CICLO MENSUAL DE TRABAJO HASTA 80,000 PÁGINAS, VOLUMEN DE IMPRESIÓN MENSUAL RECOMENDADO 750 A 4000 PÁGINAS , IMPRESIÓN DÚPLEX ,SÍ,RESOLUCIÓN 4800 X 600 PPP , TIEMPO DE IMPRESIÓN DE LA PRIMERA PAGINA 6.3 SEGUNDOS, VISOR PANTALLA LCD DE 2 LÍNEAS , ALIMENTACIÓN DE PAPEL 100 HOJAS,PUERTOS E INTERFACES WI-FI 802.11 B/G/N/, USB 2.0, RJ-45</w:t>
            </w:r>
          </w:p>
        </w:tc>
        <w:tc>
          <w:tcPr>
            <w:tcW w:w="1276" w:type="dxa"/>
            <w:tcBorders>
              <w:top w:val="nil"/>
              <w:left w:val="nil"/>
              <w:bottom w:val="single" w:sz="4" w:space="0" w:color="auto"/>
              <w:right w:val="single" w:sz="4" w:space="0" w:color="auto"/>
            </w:tcBorders>
            <w:shd w:val="clear" w:color="auto" w:fill="auto"/>
            <w:vAlign w:val="center"/>
            <w:hideMark/>
          </w:tcPr>
          <w:p w14:paraId="5E5C66CE" w14:textId="4C28B6C8"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9E0DE6E" w14:textId="795747F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10</w:t>
            </w:r>
          </w:p>
        </w:tc>
      </w:tr>
      <w:tr w:rsidR="00DA55AA" w:rsidRPr="00DA55AA" w14:paraId="0C37489B" w14:textId="77777777" w:rsidTr="00DA55AA">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342630C" w14:textId="41C688FF"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29</w:t>
            </w:r>
          </w:p>
        </w:tc>
        <w:tc>
          <w:tcPr>
            <w:tcW w:w="1276" w:type="dxa"/>
            <w:tcBorders>
              <w:top w:val="nil"/>
              <w:left w:val="nil"/>
              <w:bottom w:val="single" w:sz="4" w:space="0" w:color="auto"/>
              <w:right w:val="single" w:sz="4" w:space="0" w:color="auto"/>
            </w:tcBorders>
            <w:shd w:val="clear" w:color="000000" w:fill="FFFFFF"/>
            <w:vAlign w:val="center"/>
            <w:hideMark/>
          </w:tcPr>
          <w:p w14:paraId="64DE9541" w14:textId="3D9FF129"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56501</w:t>
            </w:r>
          </w:p>
        </w:tc>
        <w:tc>
          <w:tcPr>
            <w:tcW w:w="1417" w:type="dxa"/>
            <w:tcBorders>
              <w:top w:val="nil"/>
              <w:left w:val="nil"/>
              <w:bottom w:val="single" w:sz="4" w:space="0" w:color="auto"/>
              <w:right w:val="single" w:sz="4" w:space="0" w:color="auto"/>
            </w:tcBorders>
            <w:shd w:val="clear" w:color="000000" w:fill="FFFFFF"/>
            <w:vAlign w:val="center"/>
            <w:hideMark/>
          </w:tcPr>
          <w:p w14:paraId="4A10CCE8" w14:textId="089244FE" w:rsidR="00DA55AA" w:rsidRPr="00DA55AA" w:rsidRDefault="00DA55AA" w:rsidP="00DA55AA">
            <w:pPr>
              <w:jc w:val="center"/>
              <w:rPr>
                <w:rFonts w:ascii="Calibri" w:hAnsi="Calibri" w:cs="Arial"/>
                <w:color w:val="000000"/>
                <w:sz w:val="18"/>
                <w:szCs w:val="18"/>
                <w:lang w:val="es-MX" w:eastAsia="es-MX"/>
              </w:rPr>
            </w:pPr>
            <w:r w:rsidRPr="00DA55AA">
              <w:rPr>
                <w:rFonts w:ascii="Calibri" w:hAnsi="Calibri" w:cs="Arial"/>
                <w:color w:val="000000"/>
                <w:sz w:val="18"/>
                <w:szCs w:val="18"/>
                <w:lang w:val="es-MX" w:eastAsia="es-MX"/>
              </w:rPr>
              <w:t>I150200358</w:t>
            </w:r>
          </w:p>
        </w:tc>
        <w:tc>
          <w:tcPr>
            <w:tcW w:w="4961" w:type="dxa"/>
            <w:tcBorders>
              <w:top w:val="nil"/>
              <w:left w:val="nil"/>
              <w:bottom w:val="single" w:sz="4" w:space="0" w:color="auto"/>
              <w:right w:val="single" w:sz="4" w:space="0" w:color="auto"/>
            </w:tcBorders>
            <w:shd w:val="clear" w:color="000000" w:fill="FFFFFF"/>
            <w:vAlign w:val="bottom"/>
            <w:hideMark/>
          </w:tcPr>
          <w:p w14:paraId="0191C883" w14:textId="657BEDAB" w:rsidR="00DA55AA" w:rsidRPr="00DA55AA" w:rsidRDefault="00DA55AA" w:rsidP="00DA55AA">
            <w:pPr>
              <w:rPr>
                <w:rFonts w:ascii="Calibri" w:hAnsi="Calibri"/>
                <w:color w:val="000000"/>
                <w:sz w:val="18"/>
                <w:szCs w:val="18"/>
                <w:lang w:val="es-MX" w:eastAsia="es-MX"/>
              </w:rPr>
            </w:pPr>
            <w:r w:rsidRPr="00DA55AA">
              <w:rPr>
                <w:rFonts w:ascii="Calibri" w:hAnsi="Calibri"/>
                <w:color w:val="000000"/>
                <w:sz w:val="18"/>
                <w:szCs w:val="18"/>
                <w:lang w:val="es-MX" w:eastAsia="es-MX"/>
              </w:rPr>
              <w:t>TELÉFONO IP CON PANTALLA 3.5'' CON CONTRASTE AJUSTABLE PARA MAYOR VISIBILIDAD , ALÁMBRICO, 2 LÍNEAS, ALTAVOZ, NEGRO/PLATA,FUNCIONES: ESTADO DE LA LÍNEA: INDICACIÓN DE LÍNEA ACTIVA, NOMBRE Y NÚMERO, INTERFAZ DE USUARIO ACCIONADA POR MENÚS ALTAVOZ RETENCIÓN DE LLAMADAS LLAMADAS EN ESPERA, MARCADO SIN DESCOLGAR BLOQUEO DE LLAMADAS: ANÓNIMO Y SELECTIVO DIMENSIONES 207 X 206 X 28MM PESO 867G</w:t>
            </w:r>
          </w:p>
        </w:tc>
        <w:tc>
          <w:tcPr>
            <w:tcW w:w="1276" w:type="dxa"/>
            <w:tcBorders>
              <w:top w:val="nil"/>
              <w:left w:val="nil"/>
              <w:bottom w:val="single" w:sz="4" w:space="0" w:color="auto"/>
              <w:right w:val="single" w:sz="4" w:space="0" w:color="auto"/>
            </w:tcBorders>
            <w:shd w:val="clear" w:color="auto" w:fill="auto"/>
            <w:vAlign w:val="center"/>
            <w:hideMark/>
          </w:tcPr>
          <w:p w14:paraId="50C5F01A" w14:textId="2E1CD0E5"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nil"/>
              <w:left w:val="nil"/>
              <w:bottom w:val="nil"/>
              <w:right w:val="single" w:sz="4" w:space="0" w:color="auto"/>
            </w:tcBorders>
            <w:shd w:val="clear" w:color="000000" w:fill="FFFFFF"/>
            <w:vAlign w:val="center"/>
            <w:hideMark/>
          </w:tcPr>
          <w:p w14:paraId="5498FD39" w14:textId="2147072E" w:rsidR="00DA55AA" w:rsidRPr="00DA55AA" w:rsidRDefault="00DA55AA" w:rsidP="00DA55AA">
            <w:pPr>
              <w:jc w:val="center"/>
              <w:rPr>
                <w:rFonts w:ascii="Calibri" w:hAnsi="Calibri"/>
                <w:color w:val="222B35"/>
                <w:sz w:val="18"/>
                <w:szCs w:val="18"/>
                <w:lang w:val="es-MX" w:eastAsia="es-MX"/>
              </w:rPr>
            </w:pPr>
            <w:r w:rsidRPr="00DA55AA">
              <w:rPr>
                <w:rFonts w:ascii="Calibri" w:hAnsi="Calibri"/>
                <w:color w:val="222B35"/>
                <w:sz w:val="18"/>
                <w:szCs w:val="18"/>
                <w:lang w:val="es-MX" w:eastAsia="es-MX"/>
              </w:rPr>
              <w:t>28</w:t>
            </w:r>
          </w:p>
        </w:tc>
      </w:tr>
      <w:tr w:rsidR="00DA55AA" w:rsidRPr="00DA55AA" w14:paraId="49F5C95F" w14:textId="77777777" w:rsidTr="00DA55AA">
        <w:trPr>
          <w:trHeight w:val="46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E90E11" w14:textId="289421DB"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30</w:t>
            </w:r>
          </w:p>
        </w:tc>
        <w:tc>
          <w:tcPr>
            <w:tcW w:w="1276" w:type="dxa"/>
            <w:tcBorders>
              <w:top w:val="nil"/>
              <w:left w:val="nil"/>
              <w:bottom w:val="single" w:sz="4" w:space="0" w:color="auto"/>
              <w:right w:val="single" w:sz="4" w:space="0" w:color="auto"/>
            </w:tcBorders>
            <w:shd w:val="clear" w:color="000000" w:fill="FFFFFF"/>
            <w:vAlign w:val="center"/>
            <w:hideMark/>
          </w:tcPr>
          <w:p w14:paraId="6ACD7F02" w14:textId="157EB3BE"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52301</w:t>
            </w:r>
          </w:p>
        </w:tc>
        <w:tc>
          <w:tcPr>
            <w:tcW w:w="1417" w:type="dxa"/>
            <w:tcBorders>
              <w:top w:val="nil"/>
              <w:left w:val="nil"/>
              <w:bottom w:val="single" w:sz="4" w:space="0" w:color="auto"/>
              <w:right w:val="single" w:sz="4" w:space="0" w:color="auto"/>
            </w:tcBorders>
            <w:shd w:val="clear" w:color="000000" w:fill="FFFFFF"/>
            <w:vAlign w:val="center"/>
            <w:hideMark/>
          </w:tcPr>
          <w:p w14:paraId="688E71F3" w14:textId="114678BF" w:rsidR="00DA55AA" w:rsidRPr="00DA55AA" w:rsidRDefault="00DA55AA" w:rsidP="00DA55AA">
            <w:pPr>
              <w:jc w:val="center"/>
              <w:rPr>
                <w:rFonts w:ascii="Calibri" w:hAnsi="Calibri" w:cs="Arial"/>
                <w:sz w:val="18"/>
                <w:szCs w:val="18"/>
                <w:lang w:val="es-MX" w:eastAsia="es-MX"/>
              </w:rPr>
            </w:pPr>
            <w:r w:rsidRPr="00DA55AA">
              <w:rPr>
                <w:rFonts w:ascii="Calibri" w:hAnsi="Calibri" w:cs="Arial"/>
                <w:sz w:val="18"/>
                <w:szCs w:val="18"/>
                <w:lang w:val="es-MX" w:eastAsia="es-MX"/>
              </w:rPr>
              <w:t>I150200524</w:t>
            </w:r>
          </w:p>
        </w:tc>
        <w:tc>
          <w:tcPr>
            <w:tcW w:w="4961" w:type="dxa"/>
            <w:tcBorders>
              <w:top w:val="nil"/>
              <w:left w:val="nil"/>
              <w:bottom w:val="single" w:sz="4" w:space="0" w:color="auto"/>
              <w:right w:val="single" w:sz="4" w:space="0" w:color="auto"/>
            </w:tcBorders>
            <w:shd w:val="clear" w:color="000000" w:fill="FFFFFF"/>
            <w:vAlign w:val="bottom"/>
            <w:hideMark/>
          </w:tcPr>
          <w:p w14:paraId="3BB66BCB" w14:textId="052317EC" w:rsidR="00DA55AA" w:rsidRPr="00DA55AA" w:rsidRDefault="00DA55AA" w:rsidP="00DA55AA">
            <w:pPr>
              <w:rPr>
                <w:rFonts w:ascii="Calibri" w:hAnsi="Calibri"/>
                <w:color w:val="000000"/>
                <w:sz w:val="18"/>
                <w:szCs w:val="18"/>
                <w:lang w:val="es-MX" w:eastAsia="es-MX"/>
              </w:rPr>
            </w:pPr>
            <w:r>
              <w:rPr>
                <w:rFonts w:ascii="Calibri" w:hAnsi="Calibri"/>
                <w:color w:val="000000"/>
                <w:sz w:val="18"/>
                <w:szCs w:val="18"/>
                <w:lang w:val="es-MX" w:eastAsia="es-MX"/>
              </w:rPr>
              <w:t xml:space="preserve">VIDEOPROYECTOR </w:t>
            </w:r>
            <w:r w:rsidRPr="00DA55AA">
              <w:rPr>
                <w:rFonts w:ascii="Calibri" w:hAnsi="Calibri"/>
                <w:color w:val="000000"/>
                <w:sz w:val="18"/>
                <w:szCs w:val="18"/>
                <w:lang w:val="es-MX" w:eastAsia="es-MX"/>
              </w:rPr>
              <w:t>PROYECTOR DE VIDEO CON MALETA DE TRANPORTE CABLE USV Y CABLE VGA RESOLUCION DE 800 X 600 CONTRASTE 3000:1 Y 2700 ANSI-LUMENS CON MALETA.</w:t>
            </w:r>
          </w:p>
        </w:tc>
        <w:tc>
          <w:tcPr>
            <w:tcW w:w="1276" w:type="dxa"/>
            <w:tcBorders>
              <w:top w:val="nil"/>
              <w:left w:val="nil"/>
              <w:bottom w:val="single" w:sz="4" w:space="0" w:color="auto"/>
              <w:right w:val="single" w:sz="4" w:space="0" w:color="auto"/>
            </w:tcBorders>
            <w:shd w:val="clear" w:color="auto" w:fill="auto"/>
            <w:vAlign w:val="center"/>
            <w:hideMark/>
          </w:tcPr>
          <w:p w14:paraId="60520F87" w14:textId="0F5F75E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PIEZA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72AA481" w14:textId="72BE664C" w:rsidR="00DA55AA" w:rsidRPr="00DA55AA" w:rsidRDefault="00DA55AA" w:rsidP="00DA55AA">
            <w:pPr>
              <w:jc w:val="center"/>
              <w:rPr>
                <w:rFonts w:ascii="Calibri" w:hAnsi="Calibri"/>
                <w:color w:val="000000"/>
                <w:sz w:val="18"/>
                <w:szCs w:val="18"/>
                <w:lang w:val="es-MX" w:eastAsia="es-MX"/>
              </w:rPr>
            </w:pPr>
            <w:r w:rsidRPr="00DA55AA">
              <w:rPr>
                <w:rFonts w:ascii="Calibri" w:hAnsi="Calibri"/>
                <w:color w:val="000000"/>
                <w:sz w:val="18"/>
                <w:szCs w:val="18"/>
                <w:lang w:val="es-MX" w:eastAsia="es-MX"/>
              </w:rPr>
              <w:t>2</w:t>
            </w:r>
          </w:p>
        </w:tc>
      </w:tr>
    </w:tbl>
    <w:p w14:paraId="109E6ED9" w14:textId="77777777" w:rsidR="0049153A" w:rsidRDefault="0049153A" w:rsidP="001F7430">
      <w:pPr>
        <w:jc w:val="center"/>
        <w:rPr>
          <w:rFonts w:ascii="Calibri" w:hAnsi="Calibri"/>
          <w:b/>
        </w:rPr>
      </w:pPr>
    </w:p>
    <w:p w14:paraId="290F2385" w14:textId="77777777" w:rsidR="0049153A" w:rsidRDefault="0049153A" w:rsidP="001F7430">
      <w:pPr>
        <w:jc w:val="center"/>
        <w:rPr>
          <w:rFonts w:ascii="Calibri" w:hAnsi="Calibri"/>
          <w:b/>
        </w:rPr>
      </w:pPr>
    </w:p>
    <w:p w14:paraId="44D270FE" w14:textId="77777777" w:rsidR="0049153A" w:rsidRDefault="0049153A" w:rsidP="001F7430">
      <w:pPr>
        <w:jc w:val="center"/>
        <w:rPr>
          <w:rFonts w:ascii="Calibri" w:hAnsi="Calibri"/>
          <w:b/>
        </w:rPr>
      </w:pPr>
    </w:p>
    <w:p w14:paraId="5845ABA5" w14:textId="77777777" w:rsidR="0049153A" w:rsidRDefault="0049153A" w:rsidP="001F7430">
      <w:pPr>
        <w:jc w:val="center"/>
        <w:rPr>
          <w:rFonts w:ascii="Calibri" w:hAnsi="Calibri"/>
          <w:b/>
        </w:rPr>
      </w:pPr>
    </w:p>
    <w:p w14:paraId="03D6BDF3" w14:textId="77777777" w:rsidR="0049153A" w:rsidRDefault="0049153A" w:rsidP="001F7430">
      <w:pPr>
        <w:jc w:val="center"/>
        <w:rPr>
          <w:rFonts w:ascii="Calibri" w:hAnsi="Calibri"/>
          <w:b/>
        </w:rPr>
      </w:pPr>
    </w:p>
    <w:p w14:paraId="6D4C54B2" w14:textId="2DA5ECD5" w:rsidR="00F43CEA" w:rsidRPr="008633E9" w:rsidRDefault="008633E9" w:rsidP="001F7430">
      <w:pPr>
        <w:jc w:val="center"/>
        <w:rPr>
          <w:rFonts w:ascii="Calibri" w:hAnsi="Calibri"/>
          <w:b/>
          <w:sz w:val="28"/>
          <w:szCs w:val="28"/>
        </w:rPr>
      </w:pPr>
      <w:r w:rsidRPr="008633E9">
        <w:rPr>
          <w:rFonts w:ascii="Calibri" w:hAnsi="Calibri"/>
          <w:b/>
          <w:sz w:val="28"/>
          <w:szCs w:val="28"/>
        </w:rPr>
        <w:lastRenderedPageBreak/>
        <w:t>PARTIDA No. 3</w:t>
      </w:r>
    </w:p>
    <w:p w14:paraId="31BE55A8" w14:textId="6DE8E1F3" w:rsidR="00F43CEA" w:rsidRDefault="00F43CEA" w:rsidP="001F7430">
      <w:pPr>
        <w:jc w:val="center"/>
        <w:rPr>
          <w:rFonts w:ascii="Calibri" w:hAnsi="Calibri"/>
          <w:b/>
        </w:rPr>
      </w:pPr>
    </w:p>
    <w:tbl>
      <w:tblPr>
        <w:tblW w:w="11123" w:type="dxa"/>
        <w:tblInd w:w="-147" w:type="dxa"/>
        <w:tblCellMar>
          <w:left w:w="70" w:type="dxa"/>
          <w:right w:w="70" w:type="dxa"/>
        </w:tblCellMar>
        <w:tblLook w:val="04A0" w:firstRow="1" w:lastRow="0" w:firstColumn="1" w:lastColumn="0" w:noHBand="0" w:noVBand="1"/>
      </w:tblPr>
      <w:tblGrid>
        <w:gridCol w:w="993"/>
        <w:gridCol w:w="1320"/>
        <w:gridCol w:w="1373"/>
        <w:gridCol w:w="4961"/>
        <w:gridCol w:w="1276"/>
        <w:gridCol w:w="1200"/>
      </w:tblGrid>
      <w:tr w:rsidR="008633E9" w:rsidRPr="008633E9" w14:paraId="410A28E0" w14:textId="77777777" w:rsidTr="008633E9">
        <w:trPr>
          <w:trHeight w:val="601"/>
        </w:trPr>
        <w:tc>
          <w:tcPr>
            <w:tcW w:w="993"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74A094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RENGLON</w:t>
            </w:r>
          </w:p>
        </w:tc>
        <w:tc>
          <w:tcPr>
            <w:tcW w:w="1320" w:type="dxa"/>
            <w:tcBorders>
              <w:top w:val="single" w:sz="4" w:space="0" w:color="auto"/>
              <w:left w:val="nil"/>
              <w:bottom w:val="single" w:sz="4" w:space="0" w:color="auto"/>
              <w:right w:val="single" w:sz="4" w:space="0" w:color="auto"/>
            </w:tcBorders>
            <w:shd w:val="clear" w:color="auto" w:fill="81E7FF"/>
            <w:vAlign w:val="center"/>
            <w:hideMark/>
          </w:tcPr>
          <w:p w14:paraId="7E53DE75"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PARTIDA PRESUPUESTAL</w:t>
            </w:r>
          </w:p>
        </w:tc>
        <w:tc>
          <w:tcPr>
            <w:tcW w:w="1373" w:type="dxa"/>
            <w:tcBorders>
              <w:top w:val="single" w:sz="4" w:space="0" w:color="auto"/>
              <w:left w:val="nil"/>
              <w:bottom w:val="single" w:sz="4" w:space="0" w:color="auto"/>
              <w:right w:val="single" w:sz="4" w:space="0" w:color="auto"/>
            </w:tcBorders>
            <w:shd w:val="clear" w:color="auto" w:fill="81E7FF"/>
            <w:vAlign w:val="center"/>
            <w:hideMark/>
          </w:tcPr>
          <w:p w14:paraId="728A28A2"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CLAVE</w:t>
            </w:r>
          </w:p>
        </w:tc>
        <w:tc>
          <w:tcPr>
            <w:tcW w:w="4961" w:type="dxa"/>
            <w:tcBorders>
              <w:top w:val="single" w:sz="4" w:space="0" w:color="auto"/>
              <w:left w:val="nil"/>
              <w:bottom w:val="single" w:sz="4" w:space="0" w:color="auto"/>
              <w:right w:val="single" w:sz="4" w:space="0" w:color="auto"/>
            </w:tcBorders>
            <w:shd w:val="clear" w:color="auto" w:fill="81E7FF"/>
            <w:noWrap/>
            <w:vAlign w:val="center"/>
            <w:hideMark/>
          </w:tcPr>
          <w:p w14:paraId="3945D20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469818A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81E7FF"/>
            <w:noWrap/>
            <w:vAlign w:val="center"/>
            <w:hideMark/>
          </w:tcPr>
          <w:p w14:paraId="53F6E05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CANTIDAD</w:t>
            </w:r>
          </w:p>
        </w:tc>
      </w:tr>
      <w:tr w:rsidR="008633E9" w:rsidRPr="008633E9" w14:paraId="5401364D"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CEF21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c>
          <w:tcPr>
            <w:tcW w:w="1320" w:type="dxa"/>
            <w:tcBorders>
              <w:top w:val="nil"/>
              <w:left w:val="nil"/>
              <w:bottom w:val="single" w:sz="4" w:space="0" w:color="auto"/>
              <w:right w:val="single" w:sz="4" w:space="0" w:color="auto"/>
            </w:tcBorders>
            <w:shd w:val="clear" w:color="000000" w:fill="FFFFFF"/>
            <w:vAlign w:val="center"/>
            <w:hideMark/>
          </w:tcPr>
          <w:p w14:paraId="472A389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52101</w:t>
            </w:r>
          </w:p>
        </w:tc>
        <w:tc>
          <w:tcPr>
            <w:tcW w:w="1373" w:type="dxa"/>
            <w:tcBorders>
              <w:top w:val="nil"/>
              <w:left w:val="nil"/>
              <w:bottom w:val="single" w:sz="4" w:space="0" w:color="auto"/>
              <w:right w:val="single" w:sz="4" w:space="0" w:color="auto"/>
            </w:tcBorders>
            <w:shd w:val="clear" w:color="000000" w:fill="FFFFFF"/>
            <w:vAlign w:val="center"/>
            <w:hideMark/>
          </w:tcPr>
          <w:p w14:paraId="39C9E9B3"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I150200364</w:t>
            </w:r>
          </w:p>
        </w:tc>
        <w:tc>
          <w:tcPr>
            <w:tcW w:w="4961" w:type="dxa"/>
            <w:tcBorders>
              <w:top w:val="nil"/>
              <w:left w:val="nil"/>
              <w:bottom w:val="single" w:sz="4" w:space="0" w:color="auto"/>
              <w:right w:val="single" w:sz="4" w:space="0" w:color="auto"/>
            </w:tcBorders>
            <w:shd w:val="clear" w:color="000000" w:fill="FFFFFF"/>
            <w:vAlign w:val="center"/>
            <w:hideMark/>
          </w:tcPr>
          <w:p w14:paraId="121740A3"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SUMINISTRO E INSTALACIÓN TELEVISION DE 60 PULGADAS DIMENSIONES  ULTRA HD SMART TV LED, CON ENTRADA HDMI Y USB ,RESOLUCIÓN 3840 x 2160</w:t>
            </w:r>
          </w:p>
        </w:tc>
        <w:tc>
          <w:tcPr>
            <w:tcW w:w="1276" w:type="dxa"/>
            <w:tcBorders>
              <w:top w:val="nil"/>
              <w:left w:val="nil"/>
              <w:bottom w:val="single" w:sz="4" w:space="0" w:color="auto"/>
              <w:right w:val="single" w:sz="4" w:space="0" w:color="auto"/>
            </w:tcBorders>
            <w:shd w:val="clear" w:color="auto" w:fill="auto"/>
            <w:noWrap/>
            <w:vAlign w:val="center"/>
            <w:hideMark/>
          </w:tcPr>
          <w:p w14:paraId="2117611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nil"/>
              <w:right w:val="single" w:sz="4" w:space="0" w:color="auto"/>
            </w:tcBorders>
            <w:shd w:val="clear" w:color="000000" w:fill="FFFFFF"/>
            <w:vAlign w:val="center"/>
            <w:hideMark/>
          </w:tcPr>
          <w:p w14:paraId="18F39754" w14:textId="77777777" w:rsidR="008633E9" w:rsidRPr="008633E9" w:rsidRDefault="008633E9" w:rsidP="008633E9">
            <w:pPr>
              <w:jc w:val="center"/>
              <w:rPr>
                <w:rFonts w:ascii="Calibri" w:hAnsi="Calibri"/>
                <w:color w:val="222B35"/>
                <w:sz w:val="18"/>
                <w:szCs w:val="18"/>
                <w:lang w:val="es-MX" w:eastAsia="es-MX"/>
              </w:rPr>
            </w:pPr>
            <w:r w:rsidRPr="008633E9">
              <w:rPr>
                <w:rFonts w:ascii="Calibri" w:hAnsi="Calibri"/>
                <w:color w:val="222B35"/>
                <w:sz w:val="18"/>
                <w:szCs w:val="18"/>
                <w:lang w:val="es-MX" w:eastAsia="es-MX"/>
              </w:rPr>
              <w:t>7</w:t>
            </w:r>
          </w:p>
        </w:tc>
      </w:tr>
      <w:tr w:rsidR="008633E9" w:rsidRPr="008633E9" w14:paraId="0097A17C" w14:textId="77777777" w:rsidTr="008633E9">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CF81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c>
          <w:tcPr>
            <w:tcW w:w="1320" w:type="dxa"/>
            <w:tcBorders>
              <w:top w:val="nil"/>
              <w:left w:val="nil"/>
              <w:bottom w:val="single" w:sz="4" w:space="0" w:color="auto"/>
              <w:right w:val="single" w:sz="4" w:space="0" w:color="auto"/>
            </w:tcBorders>
            <w:shd w:val="clear" w:color="000000" w:fill="FFFFFF"/>
            <w:noWrap/>
            <w:vAlign w:val="center"/>
            <w:hideMark/>
          </w:tcPr>
          <w:p w14:paraId="3415AB0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3E4FC367"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I450400326</w:t>
            </w:r>
          </w:p>
        </w:tc>
        <w:tc>
          <w:tcPr>
            <w:tcW w:w="4961" w:type="dxa"/>
            <w:tcBorders>
              <w:top w:val="nil"/>
              <w:left w:val="nil"/>
              <w:bottom w:val="single" w:sz="4" w:space="0" w:color="auto"/>
              <w:right w:val="single" w:sz="4" w:space="0" w:color="auto"/>
            </w:tcBorders>
            <w:shd w:val="clear" w:color="000000" w:fill="FFFFFF"/>
            <w:vAlign w:val="center"/>
            <w:hideMark/>
          </w:tcPr>
          <w:p w14:paraId="15080A4E"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SOPORTE DE TECHO O PARED PARA TELEVISOR DE 60", CON 6 NIVELES DE AJUSTE DE ALTURA ,INCLINACIÓN EN UN ANGULO DE 15, SOPORTA 40KG</w:t>
            </w:r>
          </w:p>
        </w:tc>
        <w:tc>
          <w:tcPr>
            <w:tcW w:w="1276" w:type="dxa"/>
            <w:tcBorders>
              <w:top w:val="nil"/>
              <w:left w:val="nil"/>
              <w:bottom w:val="single" w:sz="4" w:space="0" w:color="auto"/>
              <w:right w:val="single" w:sz="4" w:space="0" w:color="auto"/>
            </w:tcBorders>
            <w:shd w:val="clear" w:color="auto" w:fill="auto"/>
            <w:noWrap/>
            <w:vAlign w:val="center"/>
            <w:hideMark/>
          </w:tcPr>
          <w:p w14:paraId="70801B8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7DAD68BA" w14:textId="77777777" w:rsidR="008633E9" w:rsidRPr="008633E9" w:rsidRDefault="008633E9" w:rsidP="008633E9">
            <w:pPr>
              <w:jc w:val="center"/>
              <w:rPr>
                <w:rFonts w:ascii="Calibri" w:hAnsi="Calibri"/>
                <w:color w:val="222B35"/>
                <w:sz w:val="18"/>
                <w:szCs w:val="18"/>
                <w:lang w:val="es-MX" w:eastAsia="es-MX"/>
              </w:rPr>
            </w:pPr>
            <w:r w:rsidRPr="008633E9">
              <w:rPr>
                <w:rFonts w:ascii="Calibri" w:hAnsi="Calibri"/>
                <w:color w:val="222B35"/>
                <w:sz w:val="18"/>
                <w:szCs w:val="18"/>
                <w:lang w:val="es-MX" w:eastAsia="es-MX"/>
              </w:rPr>
              <w:t>5</w:t>
            </w:r>
          </w:p>
        </w:tc>
      </w:tr>
      <w:tr w:rsidR="008633E9" w:rsidRPr="008633E9" w14:paraId="1C37C4B8" w14:textId="77777777" w:rsidTr="008633E9">
        <w:trPr>
          <w:trHeight w:val="45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1AB38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c>
          <w:tcPr>
            <w:tcW w:w="1320" w:type="dxa"/>
            <w:tcBorders>
              <w:top w:val="nil"/>
              <w:left w:val="nil"/>
              <w:bottom w:val="single" w:sz="4" w:space="0" w:color="auto"/>
              <w:right w:val="single" w:sz="4" w:space="0" w:color="auto"/>
            </w:tcBorders>
            <w:shd w:val="clear" w:color="000000" w:fill="FFFFFF"/>
            <w:vAlign w:val="center"/>
            <w:hideMark/>
          </w:tcPr>
          <w:p w14:paraId="1F669665"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3DA456CA"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I450400012</w:t>
            </w:r>
          </w:p>
        </w:tc>
        <w:tc>
          <w:tcPr>
            <w:tcW w:w="4961" w:type="dxa"/>
            <w:tcBorders>
              <w:top w:val="nil"/>
              <w:left w:val="nil"/>
              <w:bottom w:val="single" w:sz="4" w:space="0" w:color="auto"/>
              <w:right w:val="single" w:sz="4" w:space="0" w:color="auto"/>
            </w:tcBorders>
            <w:shd w:val="clear" w:color="000000" w:fill="FFFFFF"/>
            <w:hideMark/>
          </w:tcPr>
          <w:p w14:paraId="64A262C4"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ANAQUEL METALICO COMPUESTO POR 5 ENTREPAÑOS 84 X 45 X 180 CM,FABRICADO EN LAMINA GALVANIZADA CALIBRE 22,CON RECUBRIMIENTO EN PINTURA EN POLVO </w:t>
            </w:r>
          </w:p>
        </w:tc>
        <w:tc>
          <w:tcPr>
            <w:tcW w:w="1276" w:type="dxa"/>
            <w:tcBorders>
              <w:top w:val="nil"/>
              <w:left w:val="nil"/>
              <w:bottom w:val="single" w:sz="4" w:space="0" w:color="auto"/>
              <w:right w:val="single" w:sz="4" w:space="0" w:color="auto"/>
            </w:tcBorders>
            <w:shd w:val="clear" w:color="auto" w:fill="auto"/>
            <w:noWrap/>
            <w:vAlign w:val="center"/>
            <w:hideMark/>
          </w:tcPr>
          <w:p w14:paraId="44B3DBC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nil"/>
              <w:right w:val="single" w:sz="4" w:space="0" w:color="auto"/>
            </w:tcBorders>
            <w:shd w:val="clear" w:color="000000" w:fill="FFFFFF"/>
            <w:vAlign w:val="center"/>
            <w:hideMark/>
          </w:tcPr>
          <w:p w14:paraId="43046F89" w14:textId="77777777" w:rsidR="008633E9" w:rsidRPr="008633E9" w:rsidRDefault="008633E9" w:rsidP="008633E9">
            <w:pPr>
              <w:jc w:val="center"/>
              <w:rPr>
                <w:rFonts w:ascii="Calibri" w:hAnsi="Calibri"/>
                <w:color w:val="222B35"/>
                <w:sz w:val="18"/>
                <w:szCs w:val="18"/>
                <w:lang w:val="es-MX" w:eastAsia="es-MX"/>
              </w:rPr>
            </w:pPr>
            <w:r w:rsidRPr="008633E9">
              <w:rPr>
                <w:rFonts w:ascii="Calibri" w:hAnsi="Calibri"/>
                <w:color w:val="222B35"/>
                <w:sz w:val="18"/>
                <w:szCs w:val="18"/>
                <w:lang w:val="es-MX" w:eastAsia="es-MX"/>
              </w:rPr>
              <w:t>20</w:t>
            </w:r>
          </w:p>
        </w:tc>
      </w:tr>
      <w:tr w:rsidR="008633E9" w:rsidRPr="008633E9" w14:paraId="2F685CAC" w14:textId="77777777" w:rsidTr="008633E9">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829A8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c>
          <w:tcPr>
            <w:tcW w:w="1320" w:type="dxa"/>
            <w:tcBorders>
              <w:top w:val="nil"/>
              <w:left w:val="nil"/>
              <w:bottom w:val="single" w:sz="4" w:space="0" w:color="auto"/>
              <w:right w:val="single" w:sz="4" w:space="0" w:color="auto"/>
            </w:tcBorders>
            <w:shd w:val="clear" w:color="000000" w:fill="FFFFFF"/>
            <w:noWrap/>
            <w:vAlign w:val="center"/>
            <w:hideMark/>
          </w:tcPr>
          <w:p w14:paraId="076F75D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51109</w:t>
            </w:r>
          </w:p>
        </w:tc>
        <w:tc>
          <w:tcPr>
            <w:tcW w:w="1373" w:type="dxa"/>
            <w:tcBorders>
              <w:top w:val="nil"/>
              <w:left w:val="nil"/>
              <w:bottom w:val="single" w:sz="4" w:space="0" w:color="auto"/>
              <w:right w:val="single" w:sz="4" w:space="0" w:color="auto"/>
            </w:tcBorders>
            <w:shd w:val="clear" w:color="000000" w:fill="FFFFFF"/>
            <w:vAlign w:val="center"/>
            <w:hideMark/>
          </w:tcPr>
          <w:p w14:paraId="5A08FE3E"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I450400016</w:t>
            </w:r>
          </w:p>
        </w:tc>
        <w:tc>
          <w:tcPr>
            <w:tcW w:w="4961" w:type="dxa"/>
            <w:tcBorders>
              <w:top w:val="nil"/>
              <w:left w:val="nil"/>
              <w:bottom w:val="single" w:sz="4" w:space="0" w:color="auto"/>
              <w:right w:val="single" w:sz="4" w:space="0" w:color="auto"/>
            </w:tcBorders>
            <w:shd w:val="clear" w:color="000000" w:fill="FFFFFF"/>
            <w:vAlign w:val="center"/>
            <w:hideMark/>
          </w:tcPr>
          <w:p w14:paraId="260E666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ARCHIVERO VERTICAL METALICO DE 4 GAVETAS COLOR GRIS, FABRICADO EN LAMINA CALIBRE 24 o 22 ROLADO EN FRIO. CUATRO TACONES EN ESCUADRA TORQUELADAS FABRICADOS EN LAMINA CALIBRE 14 (CON CAPACIDAD DE CARGA POR GAVETA DE 35 KG)</w:t>
            </w:r>
          </w:p>
        </w:tc>
        <w:tc>
          <w:tcPr>
            <w:tcW w:w="1276" w:type="dxa"/>
            <w:tcBorders>
              <w:top w:val="nil"/>
              <w:left w:val="nil"/>
              <w:bottom w:val="single" w:sz="4" w:space="0" w:color="auto"/>
              <w:right w:val="single" w:sz="4" w:space="0" w:color="auto"/>
            </w:tcBorders>
            <w:shd w:val="clear" w:color="auto" w:fill="auto"/>
            <w:noWrap/>
            <w:vAlign w:val="center"/>
            <w:hideMark/>
          </w:tcPr>
          <w:p w14:paraId="117AEA5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337BCCB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20</w:t>
            </w:r>
          </w:p>
        </w:tc>
      </w:tr>
      <w:tr w:rsidR="008633E9" w:rsidRPr="008633E9" w14:paraId="1A630E6B"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B7F91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w:t>
            </w:r>
          </w:p>
        </w:tc>
        <w:tc>
          <w:tcPr>
            <w:tcW w:w="1320" w:type="dxa"/>
            <w:tcBorders>
              <w:top w:val="nil"/>
              <w:left w:val="nil"/>
              <w:bottom w:val="single" w:sz="4" w:space="0" w:color="auto"/>
              <w:right w:val="single" w:sz="4" w:space="0" w:color="auto"/>
            </w:tcBorders>
            <w:shd w:val="clear" w:color="000000" w:fill="FFFFFF"/>
            <w:vAlign w:val="center"/>
            <w:hideMark/>
          </w:tcPr>
          <w:p w14:paraId="19DADF10"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7CAC3323"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I450400026</w:t>
            </w:r>
          </w:p>
        </w:tc>
        <w:tc>
          <w:tcPr>
            <w:tcW w:w="4961" w:type="dxa"/>
            <w:tcBorders>
              <w:top w:val="nil"/>
              <w:left w:val="nil"/>
              <w:bottom w:val="single" w:sz="4" w:space="0" w:color="auto"/>
              <w:right w:val="single" w:sz="4" w:space="0" w:color="auto"/>
            </w:tcBorders>
            <w:shd w:val="clear" w:color="000000" w:fill="FFFFFF"/>
            <w:vAlign w:val="center"/>
            <w:hideMark/>
          </w:tcPr>
          <w:p w14:paraId="7532CD1B" w14:textId="6BD73DD3"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BANCA TANDEM DE 5 PLAZA</w:t>
            </w:r>
            <w:r w:rsidR="00D41678">
              <w:rPr>
                <w:rFonts w:ascii="Calibri" w:hAnsi="Calibri"/>
                <w:color w:val="000000"/>
                <w:sz w:val="18"/>
                <w:szCs w:val="18"/>
                <w:lang w:val="es-MX" w:eastAsia="es-MX"/>
              </w:rPr>
              <w:t>S FABRICADA EN ACERO CALIBRE 14, COLOR PLATEADO</w:t>
            </w:r>
            <w:r w:rsidRPr="008633E9">
              <w:rPr>
                <w:rFonts w:ascii="Calibri" w:hAnsi="Calibri"/>
                <w:color w:val="000000"/>
                <w:sz w:val="18"/>
                <w:szCs w:val="18"/>
                <w:lang w:val="es-MX" w:eastAsia="es-MX"/>
              </w:rPr>
              <w:t>,</w:t>
            </w:r>
            <w:r w:rsidR="00D41678">
              <w:rPr>
                <w:rFonts w:ascii="Calibri" w:hAnsi="Calibri"/>
                <w:color w:val="000000"/>
                <w:sz w:val="18"/>
                <w:szCs w:val="18"/>
                <w:lang w:val="es-MX" w:eastAsia="es-MX"/>
              </w:rPr>
              <w:t xml:space="preserve"> </w:t>
            </w:r>
            <w:r w:rsidRPr="008633E9">
              <w:rPr>
                <w:rFonts w:ascii="Calibri" w:hAnsi="Calibri"/>
                <w:color w:val="000000"/>
                <w:sz w:val="18"/>
                <w:szCs w:val="18"/>
                <w:lang w:val="es-MX" w:eastAsia="es-MX"/>
              </w:rPr>
              <w:t>PINTURA EPOXICA HORNEADA CON DESCANSABRAZOS.</w:t>
            </w:r>
          </w:p>
        </w:tc>
        <w:tc>
          <w:tcPr>
            <w:tcW w:w="1276" w:type="dxa"/>
            <w:tcBorders>
              <w:top w:val="nil"/>
              <w:left w:val="nil"/>
              <w:bottom w:val="single" w:sz="4" w:space="0" w:color="auto"/>
              <w:right w:val="single" w:sz="4" w:space="0" w:color="auto"/>
            </w:tcBorders>
            <w:shd w:val="clear" w:color="auto" w:fill="auto"/>
            <w:noWrap/>
            <w:vAlign w:val="center"/>
            <w:hideMark/>
          </w:tcPr>
          <w:p w14:paraId="38F38DB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729006D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06801C66"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2CEE3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6</w:t>
            </w:r>
          </w:p>
        </w:tc>
        <w:tc>
          <w:tcPr>
            <w:tcW w:w="1320" w:type="dxa"/>
            <w:tcBorders>
              <w:top w:val="nil"/>
              <w:left w:val="nil"/>
              <w:bottom w:val="single" w:sz="4" w:space="0" w:color="auto"/>
              <w:right w:val="single" w:sz="4" w:space="0" w:color="auto"/>
            </w:tcBorders>
            <w:shd w:val="clear" w:color="000000" w:fill="FFFFFF"/>
            <w:vAlign w:val="center"/>
            <w:hideMark/>
          </w:tcPr>
          <w:p w14:paraId="07BBC1E6"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490A4914"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I450400026</w:t>
            </w:r>
          </w:p>
        </w:tc>
        <w:tc>
          <w:tcPr>
            <w:tcW w:w="4961" w:type="dxa"/>
            <w:tcBorders>
              <w:top w:val="nil"/>
              <w:left w:val="nil"/>
              <w:bottom w:val="single" w:sz="4" w:space="0" w:color="auto"/>
              <w:right w:val="single" w:sz="4" w:space="0" w:color="auto"/>
            </w:tcBorders>
            <w:shd w:val="clear" w:color="000000" w:fill="FFFFFF"/>
            <w:vAlign w:val="center"/>
            <w:hideMark/>
          </w:tcPr>
          <w:p w14:paraId="2AA26AC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BANCA VESTIDOR EN ACERO INOXIDABLE 120X30X45 CON CUBIERTA DE MADERA </w:t>
            </w:r>
          </w:p>
        </w:tc>
        <w:tc>
          <w:tcPr>
            <w:tcW w:w="1276" w:type="dxa"/>
            <w:tcBorders>
              <w:top w:val="nil"/>
              <w:left w:val="nil"/>
              <w:bottom w:val="single" w:sz="4" w:space="0" w:color="auto"/>
              <w:right w:val="single" w:sz="4" w:space="0" w:color="auto"/>
            </w:tcBorders>
            <w:shd w:val="clear" w:color="auto" w:fill="auto"/>
            <w:noWrap/>
            <w:vAlign w:val="center"/>
            <w:hideMark/>
          </w:tcPr>
          <w:p w14:paraId="33E6CDA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386B4699" w14:textId="77777777" w:rsidR="008633E9" w:rsidRPr="008633E9" w:rsidRDefault="008633E9" w:rsidP="008633E9">
            <w:pPr>
              <w:jc w:val="center"/>
              <w:rPr>
                <w:rFonts w:ascii="Calibri" w:hAnsi="Calibri"/>
                <w:color w:val="222B35"/>
                <w:sz w:val="18"/>
                <w:szCs w:val="18"/>
                <w:lang w:val="es-MX" w:eastAsia="es-MX"/>
              </w:rPr>
            </w:pPr>
            <w:r w:rsidRPr="008633E9">
              <w:rPr>
                <w:rFonts w:ascii="Calibri" w:hAnsi="Calibri"/>
                <w:color w:val="222B35"/>
                <w:sz w:val="18"/>
                <w:szCs w:val="18"/>
                <w:lang w:val="es-MX" w:eastAsia="es-MX"/>
              </w:rPr>
              <w:t>2</w:t>
            </w:r>
          </w:p>
        </w:tc>
      </w:tr>
      <w:tr w:rsidR="008633E9" w:rsidRPr="008633E9" w14:paraId="69AAF219"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CE2D1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7</w:t>
            </w:r>
          </w:p>
        </w:tc>
        <w:tc>
          <w:tcPr>
            <w:tcW w:w="1320" w:type="dxa"/>
            <w:tcBorders>
              <w:top w:val="nil"/>
              <w:left w:val="nil"/>
              <w:bottom w:val="single" w:sz="4" w:space="0" w:color="auto"/>
              <w:right w:val="single" w:sz="4" w:space="0" w:color="auto"/>
            </w:tcBorders>
            <w:shd w:val="clear" w:color="000000" w:fill="FFFFFF"/>
            <w:vAlign w:val="center"/>
            <w:hideMark/>
          </w:tcPr>
          <w:p w14:paraId="2FA5133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ADE030F"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I450600024</w:t>
            </w:r>
          </w:p>
        </w:tc>
        <w:tc>
          <w:tcPr>
            <w:tcW w:w="4961" w:type="dxa"/>
            <w:tcBorders>
              <w:top w:val="nil"/>
              <w:left w:val="nil"/>
              <w:bottom w:val="single" w:sz="4" w:space="0" w:color="auto"/>
              <w:right w:val="single" w:sz="4" w:space="0" w:color="auto"/>
            </w:tcBorders>
            <w:shd w:val="clear" w:color="000000" w:fill="FFFFFF"/>
            <w:vAlign w:val="center"/>
            <w:hideMark/>
          </w:tcPr>
          <w:p w14:paraId="6228427E"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BANCO DE ALTURA DE UN PELDAÑO , FABRICADO EN TUBO DE 1 PULGADA CALIBRE 18, ACABADO EN CROMO , PELDAÑO EN LAMINA CALIBRE 22,ESMALTA TAPIZADA CON HULE ANTIDERRAPANTE, PROTEGIDO CON MOLDURA DE ALUMINO </w:t>
            </w:r>
          </w:p>
        </w:tc>
        <w:tc>
          <w:tcPr>
            <w:tcW w:w="1276" w:type="dxa"/>
            <w:tcBorders>
              <w:top w:val="nil"/>
              <w:left w:val="nil"/>
              <w:bottom w:val="single" w:sz="4" w:space="0" w:color="auto"/>
              <w:right w:val="single" w:sz="4" w:space="0" w:color="auto"/>
            </w:tcBorders>
            <w:shd w:val="clear" w:color="auto" w:fill="auto"/>
            <w:noWrap/>
            <w:vAlign w:val="center"/>
            <w:hideMark/>
          </w:tcPr>
          <w:p w14:paraId="3D8BD94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nil"/>
              <w:right w:val="single" w:sz="4" w:space="0" w:color="auto"/>
            </w:tcBorders>
            <w:shd w:val="clear" w:color="000000" w:fill="FFFFFF"/>
            <w:vAlign w:val="center"/>
            <w:hideMark/>
          </w:tcPr>
          <w:p w14:paraId="391B5C26" w14:textId="77777777" w:rsidR="008633E9" w:rsidRPr="008633E9" w:rsidRDefault="008633E9" w:rsidP="008633E9">
            <w:pPr>
              <w:jc w:val="center"/>
              <w:rPr>
                <w:rFonts w:ascii="Calibri" w:hAnsi="Calibri"/>
                <w:color w:val="222B35"/>
                <w:sz w:val="18"/>
                <w:szCs w:val="18"/>
                <w:lang w:val="es-MX" w:eastAsia="es-MX"/>
              </w:rPr>
            </w:pPr>
            <w:r w:rsidRPr="008633E9">
              <w:rPr>
                <w:rFonts w:ascii="Calibri" w:hAnsi="Calibri"/>
                <w:color w:val="222B35"/>
                <w:sz w:val="18"/>
                <w:szCs w:val="18"/>
                <w:lang w:val="es-MX" w:eastAsia="es-MX"/>
              </w:rPr>
              <w:t>4</w:t>
            </w:r>
          </w:p>
        </w:tc>
      </w:tr>
      <w:tr w:rsidR="008633E9" w:rsidRPr="008633E9" w14:paraId="545A83A0"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16902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22A6328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5CECCAD1"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I450400072</w:t>
            </w:r>
          </w:p>
        </w:tc>
        <w:tc>
          <w:tcPr>
            <w:tcW w:w="4961" w:type="dxa"/>
            <w:tcBorders>
              <w:top w:val="nil"/>
              <w:left w:val="nil"/>
              <w:bottom w:val="single" w:sz="4" w:space="0" w:color="auto"/>
              <w:right w:val="single" w:sz="4" w:space="0" w:color="auto"/>
            </w:tcBorders>
            <w:shd w:val="clear" w:color="000000" w:fill="FFFFFF"/>
            <w:vAlign w:val="center"/>
            <w:hideMark/>
          </w:tcPr>
          <w:p w14:paraId="032D9E1A"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BOTES DE BASURA DE PLASTICO DE 32 GALONES </w:t>
            </w:r>
          </w:p>
        </w:tc>
        <w:tc>
          <w:tcPr>
            <w:tcW w:w="1276" w:type="dxa"/>
            <w:tcBorders>
              <w:top w:val="nil"/>
              <w:left w:val="nil"/>
              <w:bottom w:val="single" w:sz="4" w:space="0" w:color="auto"/>
              <w:right w:val="single" w:sz="4" w:space="0" w:color="auto"/>
            </w:tcBorders>
            <w:shd w:val="clear" w:color="auto" w:fill="auto"/>
            <w:noWrap/>
            <w:vAlign w:val="center"/>
            <w:hideMark/>
          </w:tcPr>
          <w:p w14:paraId="08170DB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7774BBE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2954B4F1" w14:textId="77777777" w:rsidTr="008633E9">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786A8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9</w:t>
            </w:r>
          </w:p>
        </w:tc>
        <w:tc>
          <w:tcPr>
            <w:tcW w:w="1320" w:type="dxa"/>
            <w:tcBorders>
              <w:top w:val="nil"/>
              <w:left w:val="nil"/>
              <w:bottom w:val="single" w:sz="4" w:space="0" w:color="auto"/>
              <w:right w:val="single" w:sz="4" w:space="0" w:color="auto"/>
            </w:tcBorders>
            <w:shd w:val="clear" w:color="000000" w:fill="FFFFFF"/>
            <w:noWrap/>
            <w:vAlign w:val="center"/>
            <w:hideMark/>
          </w:tcPr>
          <w:p w14:paraId="399B182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0DFB687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I450600048</w:t>
            </w:r>
          </w:p>
        </w:tc>
        <w:tc>
          <w:tcPr>
            <w:tcW w:w="4961" w:type="dxa"/>
            <w:tcBorders>
              <w:top w:val="nil"/>
              <w:left w:val="nil"/>
              <w:bottom w:val="single" w:sz="4" w:space="0" w:color="auto"/>
              <w:right w:val="single" w:sz="4" w:space="0" w:color="auto"/>
            </w:tcBorders>
            <w:shd w:val="clear" w:color="000000" w:fill="FFFFFF"/>
            <w:vAlign w:val="center"/>
            <w:hideMark/>
          </w:tcPr>
          <w:p w14:paraId="00E36936"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BURO CLINICO,FABRICADO DE LAMINA DE ACERO  CALIBRE 22,ACABADO EN PINTURA HORNEADA,CUENTA CON GABINETE ENTREPAÑOS,CAJON SUPERIOR  Y PUERTA INFERIOR ,CUBIERTA DE MADERA CON LAMINADO PLASTICO , DIMENSIONES: 40 X 40 X 78 CM DE ALTURA,</w:t>
            </w:r>
          </w:p>
        </w:tc>
        <w:tc>
          <w:tcPr>
            <w:tcW w:w="1276" w:type="dxa"/>
            <w:tcBorders>
              <w:top w:val="nil"/>
              <w:left w:val="nil"/>
              <w:bottom w:val="single" w:sz="4" w:space="0" w:color="auto"/>
              <w:right w:val="single" w:sz="4" w:space="0" w:color="auto"/>
            </w:tcBorders>
            <w:shd w:val="clear" w:color="auto" w:fill="auto"/>
            <w:noWrap/>
            <w:vAlign w:val="center"/>
            <w:hideMark/>
          </w:tcPr>
          <w:p w14:paraId="2F47F72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76E0CE3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41</w:t>
            </w:r>
          </w:p>
        </w:tc>
      </w:tr>
      <w:tr w:rsidR="008633E9" w:rsidRPr="008633E9" w14:paraId="5B0F3503" w14:textId="77777777" w:rsidTr="008633E9">
        <w:trPr>
          <w:trHeight w:val="20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AE5B6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10</w:t>
            </w:r>
          </w:p>
        </w:tc>
        <w:tc>
          <w:tcPr>
            <w:tcW w:w="1320" w:type="dxa"/>
            <w:tcBorders>
              <w:top w:val="nil"/>
              <w:left w:val="nil"/>
              <w:bottom w:val="single" w:sz="4" w:space="0" w:color="auto"/>
              <w:right w:val="single" w:sz="4" w:space="0" w:color="auto"/>
            </w:tcBorders>
            <w:shd w:val="clear" w:color="000000" w:fill="FFFFFF"/>
            <w:noWrap/>
            <w:vAlign w:val="center"/>
            <w:hideMark/>
          </w:tcPr>
          <w:p w14:paraId="08F4DD0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34CF2264"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I450600060</w:t>
            </w:r>
          </w:p>
        </w:tc>
        <w:tc>
          <w:tcPr>
            <w:tcW w:w="4961" w:type="dxa"/>
            <w:tcBorders>
              <w:top w:val="nil"/>
              <w:left w:val="nil"/>
              <w:bottom w:val="single" w:sz="4" w:space="0" w:color="auto"/>
              <w:right w:val="single" w:sz="4" w:space="0" w:color="auto"/>
            </w:tcBorders>
            <w:shd w:val="clear" w:color="000000" w:fill="FFFFFF"/>
            <w:vAlign w:val="center"/>
            <w:hideMark/>
          </w:tcPr>
          <w:p w14:paraId="0967248F"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CAMA METALICA  INDIVIDUAL BASE DE COLCHON CON PLATAFORMA DE METAL CON CABECERO Y PIE, FÁCIL MONTAJE,  CAMA TUBULAR CAMA INDIVIDUAL FABRICADA EN TUBULAR REDONDO DE DOS PULGADAS CALIBRE 20 Y TUBULAR REDONDO DE ⅞ CALIBRE 20.MARCO DE CAMA DISEÑADO CON ALFOMBRILLA DE GOMA ANTIARAÑAZOS, QUE PUEDE PROTEGER EL PISO Y EVITAR QUE LA CAMA SE DESLICE. RESUELVE PROBLEMAS RUIDOSOS/CHIRRIANTES Y MÁS ESTABLE. VIROLA CROMADA.BOX: ANGULO DE 2X1 PULGADAS CALIBRE 14 Y PERFIL CUADRADO DE ¾ X ¾ CALIBRE 22.</w:t>
            </w:r>
          </w:p>
        </w:tc>
        <w:tc>
          <w:tcPr>
            <w:tcW w:w="1276" w:type="dxa"/>
            <w:tcBorders>
              <w:top w:val="nil"/>
              <w:left w:val="nil"/>
              <w:bottom w:val="single" w:sz="4" w:space="0" w:color="auto"/>
              <w:right w:val="single" w:sz="4" w:space="0" w:color="auto"/>
            </w:tcBorders>
            <w:shd w:val="clear" w:color="auto" w:fill="auto"/>
            <w:noWrap/>
            <w:vAlign w:val="center"/>
            <w:hideMark/>
          </w:tcPr>
          <w:p w14:paraId="54F2275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68DC009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4BC3B0C3" w14:textId="77777777" w:rsidTr="008633E9">
        <w:trPr>
          <w:trHeight w:val="76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1889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11</w:t>
            </w:r>
          </w:p>
        </w:tc>
        <w:tc>
          <w:tcPr>
            <w:tcW w:w="1320" w:type="dxa"/>
            <w:tcBorders>
              <w:top w:val="nil"/>
              <w:left w:val="nil"/>
              <w:bottom w:val="single" w:sz="4" w:space="0" w:color="auto"/>
              <w:right w:val="single" w:sz="4" w:space="0" w:color="auto"/>
            </w:tcBorders>
            <w:shd w:val="clear" w:color="000000" w:fill="FFFFFF"/>
            <w:vAlign w:val="center"/>
            <w:hideMark/>
          </w:tcPr>
          <w:p w14:paraId="2B929E5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32D05494"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I450400400</w:t>
            </w:r>
          </w:p>
        </w:tc>
        <w:tc>
          <w:tcPr>
            <w:tcW w:w="4961" w:type="dxa"/>
            <w:tcBorders>
              <w:top w:val="nil"/>
              <w:left w:val="nil"/>
              <w:bottom w:val="single" w:sz="4" w:space="0" w:color="auto"/>
              <w:right w:val="single" w:sz="4" w:space="0" w:color="auto"/>
            </w:tcBorders>
            <w:shd w:val="clear" w:color="000000" w:fill="FFFFFF"/>
            <w:vAlign w:val="center"/>
            <w:hideMark/>
          </w:tcPr>
          <w:p w14:paraId="7D4992B8" w14:textId="179970AF"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SUMINISTRO E INSTALACIÓN DE CLOSET DE PARED DE AGLOMERADO DE PARTICULAS RECUBIERTAS CON MELAMINA  50 CM DE PROFUNDIDAD.  CON CAJONES Y/O REPISAS.  ANCHO, 200 CM. ALTO 220CM</w:t>
            </w:r>
          </w:p>
        </w:tc>
        <w:tc>
          <w:tcPr>
            <w:tcW w:w="1276" w:type="dxa"/>
            <w:tcBorders>
              <w:top w:val="nil"/>
              <w:left w:val="nil"/>
              <w:bottom w:val="single" w:sz="4" w:space="0" w:color="auto"/>
              <w:right w:val="single" w:sz="4" w:space="0" w:color="auto"/>
            </w:tcBorders>
            <w:shd w:val="clear" w:color="auto" w:fill="auto"/>
            <w:noWrap/>
            <w:vAlign w:val="center"/>
            <w:hideMark/>
          </w:tcPr>
          <w:p w14:paraId="0A8E9EB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1C6AE44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6810EBFE"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60FB3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7C912BD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84AC06C"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I450400092</w:t>
            </w:r>
          </w:p>
        </w:tc>
        <w:tc>
          <w:tcPr>
            <w:tcW w:w="4961" w:type="dxa"/>
            <w:tcBorders>
              <w:top w:val="nil"/>
              <w:left w:val="nil"/>
              <w:bottom w:val="single" w:sz="4" w:space="0" w:color="auto"/>
              <w:right w:val="single" w:sz="4" w:space="0" w:color="auto"/>
            </w:tcBorders>
            <w:shd w:val="clear" w:color="000000" w:fill="FFFFFF"/>
            <w:vAlign w:val="center"/>
            <w:hideMark/>
          </w:tcPr>
          <w:p w14:paraId="16C4E4CD"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CREDENZA CON BASES METALICAS DOS PUERTAS ABATIBLES Y DOS PUERTAS DE CRISTAL DIMENSIONES 180X47X.75 CM.</w:t>
            </w:r>
          </w:p>
        </w:tc>
        <w:tc>
          <w:tcPr>
            <w:tcW w:w="1276" w:type="dxa"/>
            <w:tcBorders>
              <w:top w:val="nil"/>
              <w:left w:val="nil"/>
              <w:bottom w:val="single" w:sz="4" w:space="0" w:color="auto"/>
              <w:right w:val="single" w:sz="4" w:space="0" w:color="auto"/>
            </w:tcBorders>
            <w:shd w:val="clear" w:color="auto" w:fill="auto"/>
            <w:noWrap/>
            <w:vAlign w:val="center"/>
            <w:hideMark/>
          </w:tcPr>
          <w:p w14:paraId="1A8A3FB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44BB7F5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1EB587E8"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3A62B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lastRenderedPageBreak/>
              <w:t>13</w:t>
            </w:r>
          </w:p>
        </w:tc>
        <w:tc>
          <w:tcPr>
            <w:tcW w:w="1320" w:type="dxa"/>
            <w:tcBorders>
              <w:top w:val="nil"/>
              <w:left w:val="nil"/>
              <w:bottom w:val="single" w:sz="4" w:space="0" w:color="auto"/>
              <w:right w:val="single" w:sz="4" w:space="0" w:color="auto"/>
            </w:tcBorders>
            <w:shd w:val="clear" w:color="000000" w:fill="FFFFFF"/>
            <w:noWrap/>
            <w:vAlign w:val="center"/>
            <w:hideMark/>
          </w:tcPr>
          <w:p w14:paraId="16EAC2F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4746D440"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I450400108</w:t>
            </w:r>
          </w:p>
        </w:tc>
        <w:tc>
          <w:tcPr>
            <w:tcW w:w="4961" w:type="dxa"/>
            <w:tcBorders>
              <w:top w:val="nil"/>
              <w:left w:val="nil"/>
              <w:bottom w:val="single" w:sz="4" w:space="0" w:color="auto"/>
              <w:right w:val="single" w:sz="4" w:space="0" w:color="auto"/>
            </w:tcBorders>
            <w:shd w:val="clear" w:color="000000" w:fill="FFFFFF"/>
            <w:vAlign w:val="center"/>
            <w:hideMark/>
          </w:tcPr>
          <w:p w14:paraId="03497684"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DISPENSADOR DE AGUA CON SISTEMA DE ENFRIAMIENTO CAPACIDAD DE 20L  110V DISPENSADOR DE COLUMNA. CUENTA CON REFRIGERADOR.2 GRIFOS EXPENDE AGUA CALIENTE Y FRÍA.TEMPERATURA MÍNIMA DE 10°C Y MÁXIMA DE 95°C</w:t>
            </w:r>
          </w:p>
        </w:tc>
        <w:tc>
          <w:tcPr>
            <w:tcW w:w="1276" w:type="dxa"/>
            <w:tcBorders>
              <w:top w:val="nil"/>
              <w:left w:val="nil"/>
              <w:bottom w:val="single" w:sz="4" w:space="0" w:color="auto"/>
              <w:right w:val="single" w:sz="4" w:space="0" w:color="auto"/>
            </w:tcBorders>
            <w:shd w:val="clear" w:color="auto" w:fill="auto"/>
            <w:noWrap/>
            <w:vAlign w:val="center"/>
            <w:hideMark/>
          </w:tcPr>
          <w:p w14:paraId="3454629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245652D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6</w:t>
            </w:r>
          </w:p>
        </w:tc>
      </w:tr>
      <w:tr w:rsidR="008633E9" w:rsidRPr="008633E9" w14:paraId="2FB9F490" w14:textId="77777777" w:rsidTr="008633E9">
        <w:trPr>
          <w:trHeight w:val="15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2B9BC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14</w:t>
            </w:r>
          </w:p>
        </w:tc>
        <w:tc>
          <w:tcPr>
            <w:tcW w:w="1320" w:type="dxa"/>
            <w:tcBorders>
              <w:top w:val="nil"/>
              <w:left w:val="nil"/>
              <w:bottom w:val="single" w:sz="4" w:space="0" w:color="auto"/>
              <w:right w:val="single" w:sz="4" w:space="0" w:color="auto"/>
            </w:tcBorders>
            <w:shd w:val="clear" w:color="000000" w:fill="FFFFFF"/>
            <w:vAlign w:val="center"/>
            <w:hideMark/>
          </w:tcPr>
          <w:p w14:paraId="650432F4"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D2398AC"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I450400120</w:t>
            </w:r>
          </w:p>
        </w:tc>
        <w:tc>
          <w:tcPr>
            <w:tcW w:w="4961" w:type="dxa"/>
            <w:tcBorders>
              <w:top w:val="nil"/>
              <w:left w:val="nil"/>
              <w:bottom w:val="single" w:sz="4" w:space="0" w:color="auto"/>
              <w:right w:val="single" w:sz="4" w:space="0" w:color="auto"/>
            </w:tcBorders>
            <w:shd w:val="clear" w:color="000000" w:fill="FFFFFF"/>
            <w:vAlign w:val="center"/>
            <w:hideMark/>
          </w:tcPr>
          <w:p w14:paraId="09A4FD1E"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ESCRITORIO EJECUTIVO EN MELAMINA TERMO FUSIONADA DE 28MM DE ESPESOR SOLIDO LAMINADO POR AMBAS CARAS CANTOS PROTEGIDOS CON PVC DE 2MM DE ESPESOR AL COLOR DE LA CUBIERTA ESTRUCTURADO EN MELAMINA DE 28 MM CUENTA CON CAJONERA CON CAJON PAPELERO Y GABETA DE ARCHVO TAMANO OFICIO DE 48X52X60 LA CAJONERA ESTA UBICADA EN LA PARTE DERECHA DEL ESCRITORIO.</w:t>
            </w:r>
          </w:p>
        </w:tc>
        <w:tc>
          <w:tcPr>
            <w:tcW w:w="1276" w:type="dxa"/>
            <w:tcBorders>
              <w:top w:val="nil"/>
              <w:left w:val="nil"/>
              <w:bottom w:val="single" w:sz="4" w:space="0" w:color="auto"/>
              <w:right w:val="single" w:sz="4" w:space="0" w:color="auto"/>
            </w:tcBorders>
            <w:shd w:val="clear" w:color="auto" w:fill="auto"/>
            <w:noWrap/>
            <w:vAlign w:val="center"/>
            <w:hideMark/>
          </w:tcPr>
          <w:p w14:paraId="198F1A7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21F7851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08121CDA" w14:textId="77777777" w:rsidTr="008633E9">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8020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15</w:t>
            </w:r>
          </w:p>
        </w:tc>
        <w:tc>
          <w:tcPr>
            <w:tcW w:w="1320" w:type="dxa"/>
            <w:tcBorders>
              <w:top w:val="nil"/>
              <w:left w:val="nil"/>
              <w:bottom w:val="single" w:sz="4" w:space="0" w:color="auto"/>
              <w:right w:val="single" w:sz="4" w:space="0" w:color="auto"/>
            </w:tcBorders>
            <w:shd w:val="clear" w:color="000000" w:fill="FFFFFF"/>
            <w:vAlign w:val="center"/>
            <w:hideMark/>
          </w:tcPr>
          <w:p w14:paraId="5EA32FA5"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3567AA01"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I450400120</w:t>
            </w:r>
          </w:p>
        </w:tc>
        <w:tc>
          <w:tcPr>
            <w:tcW w:w="4961" w:type="dxa"/>
            <w:tcBorders>
              <w:top w:val="nil"/>
              <w:left w:val="nil"/>
              <w:bottom w:val="single" w:sz="4" w:space="0" w:color="auto"/>
              <w:right w:val="single" w:sz="4" w:space="0" w:color="auto"/>
            </w:tcBorders>
            <w:shd w:val="clear" w:color="000000" w:fill="FFFFFF"/>
            <w:vAlign w:val="center"/>
            <w:hideMark/>
          </w:tcPr>
          <w:p w14:paraId="64F1B2C4"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 ESCRITORIO SEMIEJECUTIVO MEDIDAS DE 150 CMSX 60 CMS CON CUBIERTA LATERAL DE 90 CMS X 45 CMS X 29 MM DE ESPESOR EN MELAMINA DE DOS CARAS INCLUYE DOS GAVETAS PAPELERAS Y UNAS GAVETA DE ARCHIVO INCLUYE NIVELADORES ACABADO EN MELAMINA.</w:t>
            </w:r>
          </w:p>
        </w:tc>
        <w:tc>
          <w:tcPr>
            <w:tcW w:w="1276" w:type="dxa"/>
            <w:tcBorders>
              <w:top w:val="nil"/>
              <w:left w:val="nil"/>
              <w:bottom w:val="single" w:sz="4" w:space="0" w:color="auto"/>
              <w:right w:val="single" w:sz="4" w:space="0" w:color="auto"/>
            </w:tcBorders>
            <w:shd w:val="clear" w:color="auto" w:fill="auto"/>
            <w:noWrap/>
            <w:vAlign w:val="center"/>
            <w:hideMark/>
          </w:tcPr>
          <w:p w14:paraId="2763F13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4029363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2EB1AEE7" w14:textId="77777777" w:rsidTr="008633E9">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9792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16</w:t>
            </w:r>
          </w:p>
        </w:tc>
        <w:tc>
          <w:tcPr>
            <w:tcW w:w="1320" w:type="dxa"/>
            <w:tcBorders>
              <w:top w:val="nil"/>
              <w:left w:val="nil"/>
              <w:bottom w:val="single" w:sz="4" w:space="0" w:color="auto"/>
              <w:right w:val="single" w:sz="4" w:space="0" w:color="auto"/>
            </w:tcBorders>
            <w:shd w:val="clear" w:color="000000" w:fill="FFFFFF"/>
            <w:vAlign w:val="center"/>
            <w:hideMark/>
          </w:tcPr>
          <w:p w14:paraId="4CD9186B"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3F8A9F82"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I450400120</w:t>
            </w:r>
          </w:p>
        </w:tc>
        <w:tc>
          <w:tcPr>
            <w:tcW w:w="4961" w:type="dxa"/>
            <w:tcBorders>
              <w:top w:val="nil"/>
              <w:left w:val="nil"/>
              <w:bottom w:val="single" w:sz="4" w:space="0" w:color="auto"/>
              <w:right w:val="single" w:sz="4" w:space="0" w:color="auto"/>
            </w:tcBorders>
            <w:shd w:val="clear" w:color="000000" w:fill="FFFFFF"/>
            <w:vAlign w:val="center"/>
            <w:hideMark/>
          </w:tcPr>
          <w:p w14:paraId="44160183"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ESCRITORIO  METALICO SECRETARIAL DE 1 PEDESTAL Y 2 CAJONES MEDIDAS1.20m x .60m, CUBIERTO DE MELAMINA ,ESTRUCTURA METALICA CON CAJÓN PAPELERO  Y CAJÓN DE ARCHIVO TAMAÑO OFICIO ,CON  CERRADURA, PATAS 1 TUBULAR CUADRADO CALIBRE 22 Y 24 </w:t>
            </w:r>
          </w:p>
        </w:tc>
        <w:tc>
          <w:tcPr>
            <w:tcW w:w="1276" w:type="dxa"/>
            <w:tcBorders>
              <w:top w:val="nil"/>
              <w:left w:val="nil"/>
              <w:bottom w:val="single" w:sz="4" w:space="0" w:color="auto"/>
              <w:right w:val="single" w:sz="4" w:space="0" w:color="auto"/>
            </w:tcBorders>
            <w:shd w:val="clear" w:color="auto" w:fill="auto"/>
            <w:noWrap/>
            <w:vAlign w:val="center"/>
            <w:hideMark/>
          </w:tcPr>
          <w:p w14:paraId="1B44DCC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3BD67E2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26</w:t>
            </w:r>
          </w:p>
        </w:tc>
      </w:tr>
      <w:tr w:rsidR="008633E9" w:rsidRPr="008633E9" w14:paraId="22E47D55" w14:textId="77777777" w:rsidTr="008633E9">
        <w:trPr>
          <w:trHeight w:val="1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F918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17</w:t>
            </w:r>
          </w:p>
        </w:tc>
        <w:tc>
          <w:tcPr>
            <w:tcW w:w="1320" w:type="dxa"/>
            <w:tcBorders>
              <w:top w:val="nil"/>
              <w:left w:val="nil"/>
              <w:bottom w:val="single" w:sz="4" w:space="0" w:color="auto"/>
              <w:right w:val="single" w:sz="4" w:space="0" w:color="auto"/>
            </w:tcBorders>
            <w:shd w:val="clear" w:color="000000" w:fill="FFFFFF"/>
            <w:vAlign w:val="center"/>
            <w:hideMark/>
          </w:tcPr>
          <w:p w14:paraId="2BCE0DE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1AF8437E"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I450400314</w:t>
            </w:r>
          </w:p>
        </w:tc>
        <w:tc>
          <w:tcPr>
            <w:tcW w:w="4961" w:type="dxa"/>
            <w:tcBorders>
              <w:top w:val="nil"/>
              <w:left w:val="nil"/>
              <w:bottom w:val="single" w:sz="4" w:space="0" w:color="auto"/>
              <w:right w:val="single" w:sz="4" w:space="0" w:color="auto"/>
            </w:tcBorders>
            <w:shd w:val="clear" w:color="000000" w:fill="FFFFFF"/>
            <w:vAlign w:val="center"/>
            <w:hideMark/>
          </w:tcPr>
          <w:p w14:paraId="4141F3D1"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SILLA  DE VISITA ,ACOJINADA, ASIENTO Y RESPALDO TAPIZADO EN TELA NEGRA ,ACOJINAMIENTO DE HULE ESPUMA,ESTRUCTURA TUBULAR OVALADA DE 4 PATAS COLOR NEGRO ,SOLDADA CON MICRO ALAMBRE (MEDIDAS 53 CM DE FRENTE,53CM DE FONDO ,80CM DE ALTO )</w:t>
            </w:r>
          </w:p>
        </w:tc>
        <w:tc>
          <w:tcPr>
            <w:tcW w:w="1276" w:type="dxa"/>
            <w:tcBorders>
              <w:top w:val="nil"/>
              <w:left w:val="nil"/>
              <w:bottom w:val="single" w:sz="4" w:space="0" w:color="auto"/>
              <w:right w:val="single" w:sz="4" w:space="0" w:color="auto"/>
            </w:tcBorders>
            <w:shd w:val="clear" w:color="auto" w:fill="auto"/>
            <w:noWrap/>
            <w:vAlign w:val="center"/>
            <w:hideMark/>
          </w:tcPr>
          <w:p w14:paraId="1A3377D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438A121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w:t>
            </w:r>
          </w:p>
        </w:tc>
      </w:tr>
      <w:tr w:rsidR="008633E9" w:rsidRPr="008633E9" w14:paraId="31300EB5"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8E73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18</w:t>
            </w:r>
          </w:p>
        </w:tc>
        <w:tc>
          <w:tcPr>
            <w:tcW w:w="1320" w:type="dxa"/>
            <w:tcBorders>
              <w:top w:val="nil"/>
              <w:left w:val="nil"/>
              <w:bottom w:val="single" w:sz="4" w:space="0" w:color="auto"/>
              <w:right w:val="single" w:sz="4" w:space="0" w:color="auto"/>
            </w:tcBorders>
            <w:shd w:val="clear" w:color="000000" w:fill="FFFFFF"/>
            <w:vAlign w:val="center"/>
            <w:hideMark/>
          </w:tcPr>
          <w:p w14:paraId="14BB11C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7A6EA1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I450400314</w:t>
            </w:r>
          </w:p>
        </w:tc>
        <w:tc>
          <w:tcPr>
            <w:tcW w:w="4961" w:type="dxa"/>
            <w:tcBorders>
              <w:top w:val="nil"/>
              <w:left w:val="nil"/>
              <w:bottom w:val="single" w:sz="4" w:space="0" w:color="auto"/>
              <w:right w:val="single" w:sz="4" w:space="0" w:color="auto"/>
            </w:tcBorders>
            <w:shd w:val="clear" w:color="000000" w:fill="FFFFFF"/>
            <w:vAlign w:val="center"/>
            <w:hideMark/>
          </w:tcPr>
          <w:p w14:paraId="096F87E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SILLA TIPO TRINEO Y BRAZOS EN TRES PIEZAS DE ACERO TUBULAR </w:t>
            </w:r>
          </w:p>
        </w:tc>
        <w:tc>
          <w:tcPr>
            <w:tcW w:w="1276" w:type="dxa"/>
            <w:tcBorders>
              <w:top w:val="nil"/>
              <w:left w:val="nil"/>
              <w:bottom w:val="single" w:sz="4" w:space="0" w:color="auto"/>
              <w:right w:val="single" w:sz="4" w:space="0" w:color="auto"/>
            </w:tcBorders>
            <w:shd w:val="clear" w:color="auto" w:fill="auto"/>
            <w:noWrap/>
            <w:vAlign w:val="center"/>
            <w:hideMark/>
          </w:tcPr>
          <w:p w14:paraId="16BD024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6C0C5BF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38</w:t>
            </w:r>
          </w:p>
        </w:tc>
      </w:tr>
      <w:tr w:rsidR="008633E9" w:rsidRPr="008633E9" w14:paraId="701B5A95"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B10DC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19</w:t>
            </w:r>
          </w:p>
        </w:tc>
        <w:tc>
          <w:tcPr>
            <w:tcW w:w="1320" w:type="dxa"/>
            <w:tcBorders>
              <w:top w:val="nil"/>
              <w:left w:val="nil"/>
              <w:bottom w:val="single" w:sz="4" w:space="0" w:color="auto"/>
              <w:right w:val="single" w:sz="4" w:space="0" w:color="auto"/>
            </w:tcBorders>
            <w:shd w:val="clear" w:color="000000" w:fill="FFFFFF"/>
            <w:vAlign w:val="center"/>
            <w:hideMark/>
          </w:tcPr>
          <w:p w14:paraId="726B0EFE"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102B15D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I450400314.</w:t>
            </w:r>
          </w:p>
        </w:tc>
        <w:tc>
          <w:tcPr>
            <w:tcW w:w="4961" w:type="dxa"/>
            <w:tcBorders>
              <w:top w:val="nil"/>
              <w:left w:val="nil"/>
              <w:bottom w:val="single" w:sz="4" w:space="0" w:color="auto"/>
              <w:right w:val="single" w:sz="4" w:space="0" w:color="auto"/>
            </w:tcBorders>
            <w:shd w:val="clear" w:color="000000" w:fill="FFFFFF"/>
            <w:vAlign w:val="center"/>
            <w:hideMark/>
          </w:tcPr>
          <w:p w14:paraId="5FF1C4C7"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SILLA PARA  TOMA DE MUESTRAS  CON GABINETE , MODULO SENCILLO PARA TOMA DE SANGRE COLOR ARENA BEIGE</w:t>
            </w:r>
          </w:p>
        </w:tc>
        <w:tc>
          <w:tcPr>
            <w:tcW w:w="1276" w:type="dxa"/>
            <w:tcBorders>
              <w:top w:val="nil"/>
              <w:left w:val="nil"/>
              <w:bottom w:val="single" w:sz="4" w:space="0" w:color="auto"/>
              <w:right w:val="single" w:sz="4" w:space="0" w:color="auto"/>
            </w:tcBorders>
            <w:shd w:val="clear" w:color="auto" w:fill="auto"/>
            <w:noWrap/>
            <w:vAlign w:val="center"/>
            <w:hideMark/>
          </w:tcPr>
          <w:p w14:paraId="5916E0C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5DBB28D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1B746877"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6EFE1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20</w:t>
            </w:r>
          </w:p>
        </w:tc>
        <w:tc>
          <w:tcPr>
            <w:tcW w:w="1320" w:type="dxa"/>
            <w:tcBorders>
              <w:top w:val="nil"/>
              <w:left w:val="nil"/>
              <w:bottom w:val="single" w:sz="4" w:space="0" w:color="auto"/>
              <w:right w:val="single" w:sz="4" w:space="0" w:color="auto"/>
            </w:tcBorders>
            <w:shd w:val="clear" w:color="000000" w:fill="FFFFFF"/>
            <w:vAlign w:val="center"/>
            <w:hideMark/>
          </w:tcPr>
          <w:p w14:paraId="11168ADB"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28D9A683"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I450400314.</w:t>
            </w:r>
          </w:p>
        </w:tc>
        <w:tc>
          <w:tcPr>
            <w:tcW w:w="4961" w:type="dxa"/>
            <w:tcBorders>
              <w:top w:val="nil"/>
              <w:left w:val="nil"/>
              <w:bottom w:val="single" w:sz="4" w:space="0" w:color="auto"/>
              <w:right w:val="single" w:sz="4" w:space="0" w:color="auto"/>
            </w:tcBorders>
            <w:shd w:val="clear" w:color="000000" w:fill="FFFFFF"/>
            <w:vAlign w:val="center"/>
            <w:hideMark/>
          </w:tcPr>
          <w:p w14:paraId="40D5B6D9"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SILLAS PARA CAFETERIA DE ACERO ,ARMAZON RESISTENTE, SOPORTA 400 LBS,PATAS CON TAPA,DIMENSIONES DEL ASIENTO</w:t>
            </w:r>
            <w:r w:rsidRPr="008633E9">
              <w:rPr>
                <w:rFonts w:ascii="Calibri" w:hAnsi="Calibri"/>
                <w:color w:val="000000"/>
                <w:sz w:val="18"/>
                <w:szCs w:val="18"/>
                <w:lang w:val="es-MX" w:eastAsia="es-MX"/>
              </w:rPr>
              <w:br/>
              <w:t>ANCHO x PROFUNDIDAD 19X17</w:t>
            </w:r>
          </w:p>
        </w:tc>
        <w:tc>
          <w:tcPr>
            <w:tcW w:w="1276" w:type="dxa"/>
            <w:tcBorders>
              <w:top w:val="nil"/>
              <w:left w:val="nil"/>
              <w:bottom w:val="single" w:sz="4" w:space="0" w:color="auto"/>
              <w:right w:val="single" w:sz="4" w:space="0" w:color="auto"/>
            </w:tcBorders>
            <w:shd w:val="clear" w:color="auto" w:fill="auto"/>
            <w:noWrap/>
            <w:vAlign w:val="center"/>
            <w:hideMark/>
          </w:tcPr>
          <w:p w14:paraId="61D472B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2E41555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88</w:t>
            </w:r>
          </w:p>
        </w:tc>
      </w:tr>
      <w:tr w:rsidR="008633E9" w:rsidRPr="008633E9" w14:paraId="2418196F"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D85FF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21</w:t>
            </w:r>
          </w:p>
        </w:tc>
        <w:tc>
          <w:tcPr>
            <w:tcW w:w="1320" w:type="dxa"/>
            <w:tcBorders>
              <w:top w:val="nil"/>
              <w:left w:val="nil"/>
              <w:bottom w:val="single" w:sz="4" w:space="0" w:color="auto"/>
              <w:right w:val="single" w:sz="4" w:space="0" w:color="auto"/>
            </w:tcBorders>
            <w:shd w:val="clear" w:color="000000" w:fill="FFFFFF"/>
            <w:vAlign w:val="center"/>
            <w:hideMark/>
          </w:tcPr>
          <w:p w14:paraId="16E7670C"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4668EDAF"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I450400320</w:t>
            </w:r>
          </w:p>
        </w:tc>
        <w:tc>
          <w:tcPr>
            <w:tcW w:w="4961" w:type="dxa"/>
            <w:tcBorders>
              <w:top w:val="nil"/>
              <w:left w:val="nil"/>
              <w:bottom w:val="single" w:sz="4" w:space="0" w:color="auto"/>
              <w:right w:val="single" w:sz="4" w:space="0" w:color="auto"/>
            </w:tcBorders>
            <w:shd w:val="clear" w:color="000000" w:fill="FFFFFF"/>
            <w:vAlign w:val="center"/>
            <w:hideMark/>
          </w:tcPr>
          <w:p w14:paraId="42732080"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SILLÓN  INDIVIDUAL PESO: 35 KG ANCHO X PROFUNDIDAD X ALTURA: 70 X 68  X 70 MATERIALES DE LA ESTRUCTURA: ACERO MATERIAL DE LAS PATAS: ACERO PESO MÁXIMO SOPORTADO: 120 KG</w:t>
            </w:r>
          </w:p>
        </w:tc>
        <w:tc>
          <w:tcPr>
            <w:tcW w:w="1276" w:type="dxa"/>
            <w:tcBorders>
              <w:top w:val="nil"/>
              <w:left w:val="nil"/>
              <w:bottom w:val="single" w:sz="4" w:space="0" w:color="auto"/>
              <w:right w:val="single" w:sz="4" w:space="0" w:color="auto"/>
            </w:tcBorders>
            <w:shd w:val="clear" w:color="auto" w:fill="auto"/>
            <w:noWrap/>
            <w:vAlign w:val="center"/>
            <w:hideMark/>
          </w:tcPr>
          <w:p w14:paraId="55B2A4B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4166E97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3D14D856"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94739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22</w:t>
            </w:r>
          </w:p>
        </w:tc>
        <w:tc>
          <w:tcPr>
            <w:tcW w:w="1320" w:type="dxa"/>
            <w:tcBorders>
              <w:top w:val="nil"/>
              <w:left w:val="nil"/>
              <w:bottom w:val="single" w:sz="4" w:space="0" w:color="auto"/>
              <w:right w:val="single" w:sz="4" w:space="0" w:color="auto"/>
            </w:tcBorders>
            <w:shd w:val="clear" w:color="000000" w:fill="FFFFFF"/>
            <w:vAlign w:val="center"/>
            <w:hideMark/>
          </w:tcPr>
          <w:p w14:paraId="19225D04"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5657260A"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I450400320</w:t>
            </w:r>
          </w:p>
        </w:tc>
        <w:tc>
          <w:tcPr>
            <w:tcW w:w="4961" w:type="dxa"/>
            <w:tcBorders>
              <w:top w:val="nil"/>
              <w:left w:val="nil"/>
              <w:bottom w:val="single" w:sz="4" w:space="0" w:color="auto"/>
              <w:right w:val="single" w:sz="4" w:space="0" w:color="auto"/>
            </w:tcBorders>
            <w:shd w:val="clear" w:color="000000" w:fill="FFFFFF"/>
            <w:vAlign w:val="center"/>
            <w:hideMark/>
          </w:tcPr>
          <w:p w14:paraId="685B2153"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SILLON EJECUTIVO RESPALDO 3/4 CON DESCANZA-BRAZOS DE POLIPROPILENO TAPIZADO EN VINIL O TELA CASCO DE 2 PIEZAS BASE DE NYLON 5 PUNTAS 28 ESPUMA DE ALTA DENSIDAD Y MECANISMO RECLINABLE EJECUTIVO</w:t>
            </w:r>
          </w:p>
        </w:tc>
        <w:tc>
          <w:tcPr>
            <w:tcW w:w="1276" w:type="dxa"/>
            <w:tcBorders>
              <w:top w:val="nil"/>
              <w:left w:val="nil"/>
              <w:bottom w:val="single" w:sz="4" w:space="0" w:color="auto"/>
              <w:right w:val="single" w:sz="4" w:space="0" w:color="auto"/>
            </w:tcBorders>
            <w:shd w:val="clear" w:color="auto" w:fill="auto"/>
            <w:noWrap/>
            <w:vAlign w:val="center"/>
            <w:hideMark/>
          </w:tcPr>
          <w:p w14:paraId="0B1A693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0F43F4D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6D70A7BE" w14:textId="77777777" w:rsidTr="008633E9">
        <w:trPr>
          <w:trHeight w:val="76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BC3B3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23</w:t>
            </w:r>
          </w:p>
        </w:tc>
        <w:tc>
          <w:tcPr>
            <w:tcW w:w="1320" w:type="dxa"/>
            <w:tcBorders>
              <w:top w:val="nil"/>
              <w:left w:val="nil"/>
              <w:bottom w:val="single" w:sz="4" w:space="0" w:color="auto"/>
              <w:right w:val="single" w:sz="4" w:space="0" w:color="auto"/>
            </w:tcBorders>
            <w:shd w:val="clear" w:color="000000" w:fill="FFFFFF"/>
            <w:vAlign w:val="center"/>
            <w:hideMark/>
          </w:tcPr>
          <w:p w14:paraId="4738EDB2"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E03A665"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I450400320</w:t>
            </w:r>
          </w:p>
        </w:tc>
        <w:tc>
          <w:tcPr>
            <w:tcW w:w="4961" w:type="dxa"/>
            <w:tcBorders>
              <w:top w:val="nil"/>
              <w:left w:val="nil"/>
              <w:bottom w:val="single" w:sz="4" w:space="0" w:color="auto"/>
              <w:right w:val="single" w:sz="4" w:space="0" w:color="auto"/>
            </w:tcBorders>
            <w:shd w:val="clear" w:color="000000" w:fill="FFFFFF"/>
            <w:vAlign w:val="center"/>
            <w:hideMark/>
          </w:tcPr>
          <w:p w14:paraId="1D135DA4"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SILLON SEMI-EJECUTIVO ,ASIENTO Y RESPALDO EN UNA SOLA PIEZA ,TAPIZADA EN TELA COLOR NEGRO , MECANISMO EJECUTIVO CON PALANCA PARA AJUSTE DE ALTURA Y RECLINAMIENTO , CON 5 RUEDAS.</w:t>
            </w:r>
          </w:p>
        </w:tc>
        <w:tc>
          <w:tcPr>
            <w:tcW w:w="1276" w:type="dxa"/>
            <w:tcBorders>
              <w:top w:val="nil"/>
              <w:left w:val="nil"/>
              <w:bottom w:val="single" w:sz="4" w:space="0" w:color="auto"/>
              <w:right w:val="single" w:sz="4" w:space="0" w:color="auto"/>
            </w:tcBorders>
            <w:shd w:val="clear" w:color="auto" w:fill="auto"/>
            <w:noWrap/>
            <w:vAlign w:val="center"/>
            <w:hideMark/>
          </w:tcPr>
          <w:p w14:paraId="0AFC144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03A1B38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54327FE5"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E0073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24</w:t>
            </w:r>
          </w:p>
        </w:tc>
        <w:tc>
          <w:tcPr>
            <w:tcW w:w="1320" w:type="dxa"/>
            <w:tcBorders>
              <w:top w:val="nil"/>
              <w:left w:val="nil"/>
              <w:bottom w:val="single" w:sz="4" w:space="0" w:color="auto"/>
              <w:right w:val="single" w:sz="4" w:space="0" w:color="auto"/>
            </w:tcBorders>
            <w:shd w:val="clear" w:color="000000" w:fill="FFFFFF"/>
            <w:vAlign w:val="center"/>
            <w:hideMark/>
          </w:tcPr>
          <w:p w14:paraId="4E8228CA"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7263BCB9"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I450400320</w:t>
            </w:r>
          </w:p>
        </w:tc>
        <w:tc>
          <w:tcPr>
            <w:tcW w:w="4961" w:type="dxa"/>
            <w:tcBorders>
              <w:top w:val="nil"/>
              <w:left w:val="nil"/>
              <w:bottom w:val="single" w:sz="4" w:space="0" w:color="auto"/>
              <w:right w:val="single" w:sz="4" w:space="0" w:color="auto"/>
            </w:tcBorders>
            <w:shd w:val="clear" w:color="000000" w:fill="FFFFFF"/>
            <w:vAlign w:val="center"/>
            <w:hideMark/>
          </w:tcPr>
          <w:p w14:paraId="774C0242"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SILLON FIJO DE RESPALDO TIPO BASE DE TRINEO TAPIZADO EN TELA TAPICERIA TELA POLIESTER COLOR MONTANA NEGRO CON BARAZOS.</w:t>
            </w:r>
          </w:p>
        </w:tc>
        <w:tc>
          <w:tcPr>
            <w:tcW w:w="1276" w:type="dxa"/>
            <w:tcBorders>
              <w:top w:val="nil"/>
              <w:left w:val="nil"/>
              <w:bottom w:val="single" w:sz="4" w:space="0" w:color="auto"/>
              <w:right w:val="single" w:sz="4" w:space="0" w:color="auto"/>
            </w:tcBorders>
            <w:shd w:val="clear" w:color="auto" w:fill="auto"/>
            <w:noWrap/>
            <w:vAlign w:val="center"/>
            <w:hideMark/>
          </w:tcPr>
          <w:p w14:paraId="39FFA45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1F4FD1D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18</w:t>
            </w:r>
          </w:p>
        </w:tc>
      </w:tr>
      <w:tr w:rsidR="008633E9" w:rsidRPr="008633E9" w14:paraId="07184612" w14:textId="77777777" w:rsidTr="008633E9">
        <w:trPr>
          <w:trHeight w:val="1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615D0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25</w:t>
            </w:r>
          </w:p>
        </w:tc>
        <w:tc>
          <w:tcPr>
            <w:tcW w:w="1320" w:type="dxa"/>
            <w:tcBorders>
              <w:top w:val="nil"/>
              <w:left w:val="nil"/>
              <w:bottom w:val="single" w:sz="4" w:space="0" w:color="auto"/>
              <w:right w:val="single" w:sz="4" w:space="0" w:color="auto"/>
            </w:tcBorders>
            <w:shd w:val="clear" w:color="000000" w:fill="FFFFFF"/>
            <w:noWrap/>
            <w:vAlign w:val="center"/>
            <w:hideMark/>
          </w:tcPr>
          <w:p w14:paraId="223A40B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2FD1734A"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I450400314</w:t>
            </w:r>
          </w:p>
        </w:tc>
        <w:tc>
          <w:tcPr>
            <w:tcW w:w="4961" w:type="dxa"/>
            <w:tcBorders>
              <w:top w:val="nil"/>
              <w:left w:val="nil"/>
              <w:bottom w:val="single" w:sz="4" w:space="0" w:color="auto"/>
              <w:right w:val="single" w:sz="4" w:space="0" w:color="auto"/>
            </w:tcBorders>
            <w:shd w:val="clear" w:color="000000" w:fill="FFFFFF"/>
            <w:vAlign w:val="center"/>
            <w:hideMark/>
          </w:tcPr>
          <w:p w14:paraId="1140AA50"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SILLON SECRETARIAL ,ESTRUCTURA  ESTRELLA DE 5 PUNTAS EN NAYLON REFORZADO, RODAJE TIPO DUAL Y/O REGATONES ,CON ELEVACIÓN POR MEDIO DE UN PISTÓN NEUMATICO QUE </w:t>
            </w:r>
            <w:r w:rsidRPr="008633E9">
              <w:rPr>
                <w:rFonts w:ascii="Calibri" w:hAnsi="Calibri"/>
                <w:color w:val="000000"/>
                <w:sz w:val="18"/>
                <w:szCs w:val="18"/>
                <w:lang w:val="es-MX" w:eastAsia="es-MX"/>
              </w:rPr>
              <w:lastRenderedPageBreak/>
              <w:t xml:space="preserve">PERMITE AJUSTAR LA ALTURA DE ASIENTO ,TAPIZ DE TELA EN COLOR NEGRO , PESO MAXIMO DE RESISITENCIA 140 KGS. </w:t>
            </w:r>
          </w:p>
        </w:tc>
        <w:tc>
          <w:tcPr>
            <w:tcW w:w="1276" w:type="dxa"/>
            <w:tcBorders>
              <w:top w:val="nil"/>
              <w:left w:val="nil"/>
              <w:bottom w:val="single" w:sz="4" w:space="0" w:color="auto"/>
              <w:right w:val="single" w:sz="4" w:space="0" w:color="auto"/>
            </w:tcBorders>
            <w:shd w:val="clear" w:color="auto" w:fill="auto"/>
            <w:noWrap/>
            <w:vAlign w:val="center"/>
            <w:hideMark/>
          </w:tcPr>
          <w:p w14:paraId="78D27D0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lastRenderedPageBreak/>
              <w:t>PIEZA</w:t>
            </w:r>
          </w:p>
        </w:tc>
        <w:tc>
          <w:tcPr>
            <w:tcW w:w="1200" w:type="dxa"/>
            <w:tcBorders>
              <w:top w:val="nil"/>
              <w:left w:val="nil"/>
              <w:bottom w:val="single" w:sz="4" w:space="0" w:color="auto"/>
              <w:right w:val="single" w:sz="4" w:space="0" w:color="auto"/>
            </w:tcBorders>
            <w:shd w:val="clear" w:color="000000" w:fill="FFFFFF"/>
            <w:vAlign w:val="center"/>
            <w:hideMark/>
          </w:tcPr>
          <w:p w14:paraId="3E1357B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w:t>
            </w:r>
          </w:p>
        </w:tc>
      </w:tr>
      <w:tr w:rsidR="008633E9" w:rsidRPr="008633E9" w14:paraId="60A35E76"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44E46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72FBF2C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469E8E12"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I450600126</w:t>
            </w:r>
          </w:p>
        </w:tc>
        <w:tc>
          <w:tcPr>
            <w:tcW w:w="4961" w:type="dxa"/>
            <w:tcBorders>
              <w:top w:val="nil"/>
              <w:left w:val="nil"/>
              <w:bottom w:val="single" w:sz="4" w:space="0" w:color="auto"/>
              <w:right w:val="single" w:sz="4" w:space="0" w:color="auto"/>
            </w:tcBorders>
            <w:shd w:val="clear" w:color="000000" w:fill="FFFFFF"/>
            <w:vAlign w:val="center"/>
            <w:hideMark/>
          </w:tcPr>
          <w:p w14:paraId="4BBD1C1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SUMINISTRO E INSTALACIÓN  DE FREGADERO DE ACERO INOXIDABLE  CON GRIFO DE UN SOLO MANGO  Y MANGUERAS INCLUIDAS ,COLADOR,  MEDIDAS  50X50 (LAVADO DE MANOS)</w:t>
            </w:r>
          </w:p>
        </w:tc>
        <w:tc>
          <w:tcPr>
            <w:tcW w:w="1276" w:type="dxa"/>
            <w:tcBorders>
              <w:top w:val="nil"/>
              <w:left w:val="nil"/>
              <w:bottom w:val="single" w:sz="4" w:space="0" w:color="auto"/>
              <w:right w:val="single" w:sz="4" w:space="0" w:color="auto"/>
            </w:tcBorders>
            <w:shd w:val="clear" w:color="auto" w:fill="auto"/>
            <w:noWrap/>
            <w:vAlign w:val="center"/>
            <w:hideMark/>
          </w:tcPr>
          <w:p w14:paraId="30EB3FC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4BFA693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19</w:t>
            </w:r>
          </w:p>
        </w:tc>
      </w:tr>
      <w:tr w:rsidR="008633E9" w:rsidRPr="008633E9" w14:paraId="694B0E20"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6BBBE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27</w:t>
            </w:r>
          </w:p>
        </w:tc>
        <w:tc>
          <w:tcPr>
            <w:tcW w:w="1320" w:type="dxa"/>
            <w:tcBorders>
              <w:top w:val="nil"/>
              <w:left w:val="nil"/>
              <w:bottom w:val="single" w:sz="4" w:space="0" w:color="auto"/>
              <w:right w:val="single" w:sz="4" w:space="0" w:color="auto"/>
            </w:tcBorders>
            <w:shd w:val="clear" w:color="000000" w:fill="FFFFFF"/>
            <w:noWrap/>
            <w:vAlign w:val="center"/>
            <w:hideMark/>
          </w:tcPr>
          <w:p w14:paraId="1E1410A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02D026E6"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I450400174</w:t>
            </w:r>
          </w:p>
        </w:tc>
        <w:tc>
          <w:tcPr>
            <w:tcW w:w="4961" w:type="dxa"/>
            <w:tcBorders>
              <w:top w:val="nil"/>
              <w:left w:val="nil"/>
              <w:bottom w:val="single" w:sz="4" w:space="0" w:color="auto"/>
              <w:right w:val="single" w:sz="4" w:space="0" w:color="auto"/>
            </w:tcBorders>
            <w:shd w:val="clear" w:color="000000" w:fill="FFFFFF"/>
            <w:vAlign w:val="center"/>
            <w:hideMark/>
          </w:tcPr>
          <w:p w14:paraId="0670F091"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LOCKERS DE TRES PUERTAS DE ALTO - 1 DE ANCHO, SIN ENSAMBLAR, ANCHO DE 12", PROFUNDIDAD DE 18", GRISES ASA CROMADA DE DESLIZAMIENTO SUAVE. FABRICADOS EN ACERO SÓLIDO. APTOS PARA LA MAYORÍA DE CANDADOS. PATAS INCLUIDAS - AGREGAN 6" A LA ALTURA. REJILLAS PERMITEN QUE CIRCULE EL AIRE. INCLUYE 3 GANCHOS PARA CHAMARRAS POR LOCKER</w:t>
            </w:r>
          </w:p>
        </w:tc>
        <w:tc>
          <w:tcPr>
            <w:tcW w:w="1276" w:type="dxa"/>
            <w:tcBorders>
              <w:top w:val="nil"/>
              <w:left w:val="nil"/>
              <w:bottom w:val="single" w:sz="4" w:space="0" w:color="auto"/>
              <w:right w:val="single" w:sz="4" w:space="0" w:color="auto"/>
            </w:tcBorders>
            <w:shd w:val="clear" w:color="auto" w:fill="auto"/>
            <w:noWrap/>
            <w:vAlign w:val="center"/>
            <w:hideMark/>
          </w:tcPr>
          <w:p w14:paraId="35C9A83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1446558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8</w:t>
            </w:r>
          </w:p>
        </w:tc>
      </w:tr>
      <w:tr w:rsidR="008633E9" w:rsidRPr="008633E9" w14:paraId="2CAAB3A9"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69E0C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28</w:t>
            </w:r>
          </w:p>
        </w:tc>
        <w:tc>
          <w:tcPr>
            <w:tcW w:w="1320" w:type="dxa"/>
            <w:tcBorders>
              <w:top w:val="nil"/>
              <w:left w:val="nil"/>
              <w:bottom w:val="single" w:sz="4" w:space="0" w:color="auto"/>
              <w:right w:val="single" w:sz="4" w:space="0" w:color="auto"/>
            </w:tcBorders>
            <w:shd w:val="clear" w:color="000000" w:fill="FFFFFF"/>
            <w:noWrap/>
            <w:vAlign w:val="center"/>
            <w:hideMark/>
          </w:tcPr>
          <w:p w14:paraId="1BE1158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250295DC"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I450400228</w:t>
            </w:r>
          </w:p>
        </w:tc>
        <w:tc>
          <w:tcPr>
            <w:tcW w:w="4961" w:type="dxa"/>
            <w:tcBorders>
              <w:top w:val="nil"/>
              <w:left w:val="nil"/>
              <w:bottom w:val="single" w:sz="4" w:space="0" w:color="auto"/>
              <w:right w:val="single" w:sz="4" w:space="0" w:color="auto"/>
            </w:tcBorders>
            <w:shd w:val="clear" w:color="000000" w:fill="FFFFFF"/>
            <w:vAlign w:val="center"/>
            <w:hideMark/>
          </w:tcPr>
          <w:p w14:paraId="6F3BE1E6"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MESA CUADRADA PARA CAFETERIA  90 X 90 CUBIERTA DE   1¼" DE GROSOR CON SUPERFICIE LISA LAMINADA RESISTENTE  A RAYONES </w:t>
            </w:r>
          </w:p>
        </w:tc>
        <w:tc>
          <w:tcPr>
            <w:tcW w:w="1276" w:type="dxa"/>
            <w:tcBorders>
              <w:top w:val="nil"/>
              <w:left w:val="nil"/>
              <w:bottom w:val="single" w:sz="4" w:space="0" w:color="auto"/>
              <w:right w:val="single" w:sz="4" w:space="0" w:color="auto"/>
            </w:tcBorders>
            <w:shd w:val="clear" w:color="auto" w:fill="auto"/>
            <w:noWrap/>
            <w:vAlign w:val="center"/>
            <w:hideMark/>
          </w:tcPr>
          <w:p w14:paraId="6756319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70BA0DA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22</w:t>
            </w:r>
          </w:p>
        </w:tc>
      </w:tr>
      <w:tr w:rsidR="008633E9" w:rsidRPr="008633E9" w14:paraId="10ACA13C"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BB14C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29</w:t>
            </w:r>
          </w:p>
        </w:tc>
        <w:tc>
          <w:tcPr>
            <w:tcW w:w="1320" w:type="dxa"/>
            <w:tcBorders>
              <w:top w:val="nil"/>
              <w:left w:val="nil"/>
              <w:bottom w:val="single" w:sz="4" w:space="0" w:color="auto"/>
              <w:right w:val="single" w:sz="4" w:space="0" w:color="auto"/>
            </w:tcBorders>
            <w:shd w:val="clear" w:color="000000" w:fill="FFFFFF"/>
            <w:noWrap/>
            <w:vAlign w:val="center"/>
            <w:hideMark/>
          </w:tcPr>
          <w:p w14:paraId="431869C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1A9F21E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I450400228</w:t>
            </w:r>
          </w:p>
        </w:tc>
        <w:tc>
          <w:tcPr>
            <w:tcW w:w="4961" w:type="dxa"/>
            <w:tcBorders>
              <w:top w:val="nil"/>
              <w:left w:val="nil"/>
              <w:bottom w:val="single" w:sz="4" w:space="0" w:color="auto"/>
              <w:right w:val="single" w:sz="4" w:space="0" w:color="auto"/>
            </w:tcBorders>
            <w:shd w:val="clear" w:color="000000" w:fill="FFFFFF"/>
            <w:vAlign w:val="center"/>
            <w:hideMark/>
          </w:tcPr>
          <w:p w14:paraId="65E48B9C" w14:textId="5CD32115" w:rsidR="008633E9" w:rsidRPr="008633E9" w:rsidRDefault="008633E9" w:rsidP="008633E9">
            <w:pPr>
              <w:rPr>
                <w:rFonts w:ascii="Calibri" w:hAnsi="Calibri"/>
                <w:color w:val="000000"/>
                <w:sz w:val="18"/>
                <w:szCs w:val="18"/>
                <w:lang w:val="es-MX" w:eastAsia="es-MX"/>
              </w:rPr>
            </w:pPr>
            <w:r>
              <w:rPr>
                <w:rFonts w:ascii="Calibri" w:hAnsi="Calibri"/>
                <w:color w:val="000000"/>
                <w:sz w:val="18"/>
                <w:szCs w:val="18"/>
                <w:lang w:val="es-MX" w:eastAsia="es-MX"/>
              </w:rPr>
              <w:t xml:space="preserve">MESA PARA 4 PERSONAS, CON BASE METÁLICA, </w:t>
            </w:r>
            <w:r w:rsidRPr="008633E9">
              <w:rPr>
                <w:rFonts w:ascii="Calibri" w:hAnsi="Calibri"/>
                <w:color w:val="000000"/>
                <w:sz w:val="18"/>
                <w:szCs w:val="18"/>
                <w:lang w:val="es-MX" w:eastAsia="es-MX"/>
              </w:rPr>
              <w:t xml:space="preserve">CON ACABADO EN PINTURA COLOR GRIS Y CUBIERTA EN MELAMINA. DIMENSIONES: FRENTE: 1.20 M.ANCHO: 1.20 </w:t>
            </w:r>
          </w:p>
        </w:tc>
        <w:tc>
          <w:tcPr>
            <w:tcW w:w="1276" w:type="dxa"/>
            <w:tcBorders>
              <w:top w:val="nil"/>
              <w:left w:val="nil"/>
              <w:bottom w:val="single" w:sz="4" w:space="0" w:color="auto"/>
              <w:right w:val="single" w:sz="4" w:space="0" w:color="auto"/>
            </w:tcBorders>
            <w:shd w:val="clear" w:color="auto" w:fill="auto"/>
            <w:noWrap/>
            <w:vAlign w:val="center"/>
            <w:hideMark/>
          </w:tcPr>
          <w:p w14:paraId="0BCCC0B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49099BD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565526" w14:paraId="37885F48" w14:textId="77777777" w:rsidTr="00D41678">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B246A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30</w:t>
            </w:r>
          </w:p>
        </w:tc>
        <w:tc>
          <w:tcPr>
            <w:tcW w:w="1320" w:type="dxa"/>
            <w:tcBorders>
              <w:top w:val="nil"/>
              <w:left w:val="nil"/>
              <w:bottom w:val="single" w:sz="4" w:space="0" w:color="auto"/>
              <w:right w:val="single" w:sz="4" w:space="0" w:color="auto"/>
            </w:tcBorders>
            <w:shd w:val="clear" w:color="000000" w:fill="FFFFFF"/>
            <w:noWrap/>
            <w:vAlign w:val="center"/>
            <w:hideMark/>
          </w:tcPr>
          <w:p w14:paraId="574C3B1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2282FE4D" w14:textId="77777777" w:rsidR="008633E9" w:rsidRPr="00565526" w:rsidRDefault="008633E9" w:rsidP="008633E9">
            <w:pPr>
              <w:jc w:val="center"/>
              <w:rPr>
                <w:rFonts w:ascii="Calibri" w:hAnsi="Calibri"/>
                <w:color w:val="000000"/>
                <w:sz w:val="18"/>
                <w:szCs w:val="18"/>
                <w:lang w:val="es-MX" w:eastAsia="es-MX"/>
              </w:rPr>
            </w:pPr>
            <w:r w:rsidRPr="00565526">
              <w:rPr>
                <w:rFonts w:ascii="Calibri" w:hAnsi="Calibri"/>
                <w:color w:val="000000"/>
                <w:sz w:val="18"/>
                <w:szCs w:val="18"/>
                <w:lang w:val="es-MX" w:eastAsia="es-MX"/>
              </w:rPr>
              <w:t>I450400228</w:t>
            </w:r>
          </w:p>
        </w:tc>
        <w:tc>
          <w:tcPr>
            <w:tcW w:w="4961" w:type="dxa"/>
            <w:tcBorders>
              <w:top w:val="nil"/>
              <w:left w:val="nil"/>
              <w:bottom w:val="single" w:sz="4" w:space="0" w:color="auto"/>
              <w:right w:val="single" w:sz="4" w:space="0" w:color="auto"/>
            </w:tcBorders>
            <w:shd w:val="clear" w:color="000000" w:fill="FFFFFF"/>
            <w:vAlign w:val="center"/>
            <w:hideMark/>
          </w:tcPr>
          <w:p w14:paraId="1662A4DF" w14:textId="61F1CEAD" w:rsidR="008633E9" w:rsidRPr="008633E9" w:rsidRDefault="008633E9" w:rsidP="00565526">
            <w:pPr>
              <w:rPr>
                <w:rFonts w:ascii="Calibri" w:hAnsi="Calibri"/>
                <w:color w:val="000000"/>
                <w:sz w:val="18"/>
                <w:szCs w:val="18"/>
                <w:lang w:val="es-MX" w:eastAsia="es-MX"/>
              </w:rPr>
            </w:pPr>
            <w:r>
              <w:rPr>
                <w:rFonts w:ascii="Calibri" w:hAnsi="Calibri"/>
                <w:color w:val="000000"/>
                <w:sz w:val="18"/>
                <w:szCs w:val="18"/>
                <w:lang w:val="es-MX" w:eastAsia="es-MX"/>
              </w:rPr>
              <w:t>MESA DE</w:t>
            </w:r>
            <w:r w:rsidRPr="008633E9">
              <w:rPr>
                <w:rFonts w:ascii="Calibri" w:hAnsi="Calibri"/>
                <w:color w:val="000000"/>
                <w:sz w:val="18"/>
                <w:szCs w:val="18"/>
                <w:lang w:val="es-MX" w:eastAsia="es-MX"/>
              </w:rPr>
              <w:t xml:space="preserve"> CENTRO RECTANGULAR CON ESTRUCTURA </w:t>
            </w:r>
            <w:r>
              <w:rPr>
                <w:rFonts w:ascii="Calibri" w:hAnsi="Calibri"/>
                <w:color w:val="000000"/>
                <w:sz w:val="18"/>
                <w:szCs w:val="18"/>
                <w:lang w:val="es-MX" w:eastAsia="es-MX"/>
              </w:rPr>
              <w:t xml:space="preserve">METALICA Y CUBIERTA DE MADERA, </w:t>
            </w:r>
            <w:r w:rsidRPr="008633E9">
              <w:rPr>
                <w:rFonts w:ascii="Calibri" w:hAnsi="Calibri"/>
                <w:color w:val="000000"/>
                <w:sz w:val="18"/>
                <w:szCs w:val="18"/>
                <w:lang w:val="es-MX" w:eastAsia="es-MX"/>
              </w:rPr>
              <w:t>COLOR: ROBLE OBSCURO Y ESTRUCTURA NEGRA.  MEDIDAS ALTO: 45CM ANCHO: 120 CM PROFUNDIDAD: 60 CM</w:t>
            </w:r>
          </w:p>
        </w:tc>
        <w:tc>
          <w:tcPr>
            <w:tcW w:w="1276" w:type="dxa"/>
            <w:tcBorders>
              <w:top w:val="nil"/>
              <w:left w:val="nil"/>
              <w:bottom w:val="single" w:sz="4" w:space="0" w:color="auto"/>
              <w:right w:val="single" w:sz="4" w:space="0" w:color="auto"/>
            </w:tcBorders>
            <w:shd w:val="clear" w:color="auto" w:fill="auto"/>
            <w:noWrap/>
            <w:vAlign w:val="center"/>
            <w:hideMark/>
          </w:tcPr>
          <w:p w14:paraId="615BAAC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14B3246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1A8E7D22"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BC1B2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31</w:t>
            </w:r>
          </w:p>
        </w:tc>
        <w:tc>
          <w:tcPr>
            <w:tcW w:w="1320" w:type="dxa"/>
            <w:tcBorders>
              <w:top w:val="nil"/>
              <w:left w:val="nil"/>
              <w:bottom w:val="single" w:sz="4" w:space="0" w:color="auto"/>
              <w:right w:val="single" w:sz="4" w:space="0" w:color="auto"/>
            </w:tcBorders>
            <w:shd w:val="clear" w:color="000000" w:fill="FFFFFF"/>
            <w:noWrap/>
            <w:vAlign w:val="center"/>
            <w:hideMark/>
          </w:tcPr>
          <w:p w14:paraId="1C6AAAB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4325135D"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I450400242</w:t>
            </w:r>
          </w:p>
        </w:tc>
        <w:tc>
          <w:tcPr>
            <w:tcW w:w="4961" w:type="dxa"/>
            <w:tcBorders>
              <w:top w:val="nil"/>
              <w:left w:val="nil"/>
              <w:bottom w:val="single" w:sz="4" w:space="0" w:color="auto"/>
              <w:right w:val="single" w:sz="4" w:space="0" w:color="auto"/>
            </w:tcBorders>
            <w:shd w:val="clear" w:color="000000" w:fill="FFFFFF"/>
            <w:vAlign w:val="center"/>
            <w:hideMark/>
          </w:tcPr>
          <w:p w14:paraId="0064B68C"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MESA DE JUNTAS MESA OVAL 8 PERSONAS BASES MEDIA LUNAEN NUMETAL LARGO 240 CM ANCHO 120 CM ALTURA 73 CM EN MADERA COLOR NOGAL NATURAL. AGLOMERADO MELAMINIMO DE 28 MM DE ESPESOR ACABADOS CON CANTOS DE PVC DE 2 MM.</w:t>
            </w:r>
          </w:p>
        </w:tc>
        <w:tc>
          <w:tcPr>
            <w:tcW w:w="1276" w:type="dxa"/>
            <w:tcBorders>
              <w:top w:val="nil"/>
              <w:left w:val="nil"/>
              <w:bottom w:val="single" w:sz="4" w:space="0" w:color="auto"/>
              <w:right w:val="single" w:sz="4" w:space="0" w:color="auto"/>
            </w:tcBorders>
            <w:shd w:val="clear" w:color="auto" w:fill="auto"/>
            <w:noWrap/>
            <w:vAlign w:val="center"/>
            <w:hideMark/>
          </w:tcPr>
          <w:p w14:paraId="32BBD19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6A6407D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3D31C52F"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633EA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32</w:t>
            </w:r>
          </w:p>
        </w:tc>
        <w:tc>
          <w:tcPr>
            <w:tcW w:w="1320" w:type="dxa"/>
            <w:tcBorders>
              <w:top w:val="nil"/>
              <w:left w:val="nil"/>
              <w:bottom w:val="single" w:sz="4" w:space="0" w:color="auto"/>
              <w:right w:val="single" w:sz="4" w:space="0" w:color="auto"/>
            </w:tcBorders>
            <w:shd w:val="clear" w:color="000000" w:fill="FFFFFF"/>
            <w:noWrap/>
            <w:vAlign w:val="center"/>
            <w:hideMark/>
          </w:tcPr>
          <w:p w14:paraId="656709B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3CEDBB01"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I450400252</w:t>
            </w:r>
          </w:p>
        </w:tc>
        <w:tc>
          <w:tcPr>
            <w:tcW w:w="4961" w:type="dxa"/>
            <w:tcBorders>
              <w:top w:val="nil"/>
              <w:left w:val="nil"/>
              <w:bottom w:val="single" w:sz="4" w:space="0" w:color="auto"/>
              <w:right w:val="single" w:sz="4" w:space="0" w:color="auto"/>
            </w:tcBorders>
            <w:shd w:val="clear" w:color="000000" w:fill="FFFFFF"/>
            <w:vAlign w:val="center"/>
            <w:hideMark/>
          </w:tcPr>
          <w:p w14:paraId="072BEE4F"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SUMINISTRO E INSTALACIÓN MESA LINEAL FABRICADA CON CUBIERTA DE LAMINADO PLASTICO Y ESTRUCTURA DE PTR PINTADA CON PINTURA EPOXICA, INCLUYE 3 AREAS DE TRABAJO 1 GABINETE INFERIOR. MEDIAS FINALES : 300X60X76 CMS</w:t>
            </w:r>
          </w:p>
        </w:tc>
        <w:tc>
          <w:tcPr>
            <w:tcW w:w="1276" w:type="dxa"/>
            <w:tcBorders>
              <w:top w:val="nil"/>
              <w:left w:val="nil"/>
              <w:bottom w:val="single" w:sz="4" w:space="0" w:color="auto"/>
              <w:right w:val="single" w:sz="4" w:space="0" w:color="auto"/>
            </w:tcBorders>
            <w:shd w:val="clear" w:color="auto" w:fill="auto"/>
            <w:noWrap/>
            <w:vAlign w:val="center"/>
            <w:hideMark/>
          </w:tcPr>
          <w:p w14:paraId="3B61F11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376BCA0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61A10F63"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666BB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33</w:t>
            </w:r>
          </w:p>
        </w:tc>
        <w:tc>
          <w:tcPr>
            <w:tcW w:w="1320" w:type="dxa"/>
            <w:tcBorders>
              <w:top w:val="nil"/>
              <w:left w:val="nil"/>
              <w:bottom w:val="single" w:sz="4" w:space="0" w:color="auto"/>
              <w:right w:val="single" w:sz="4" w:space="0" w:color="auto"/>
            </w:tcBorders>
            <w:shd w:val="clear" w:color="000000" w:fill="FFFFFF"/>
            <w:noWrap/>
            <w:vAlign w:val="center"/>
            <w:hideMark/>
          </w:tcPr>
          <w:p w14:paraId="293F754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0282A279"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I450400252</w:t>
            </w:r>
          </w:p>
        </w:tc>
        <w:tc>
          <w:tcPr>
            <w:tcW w:w="4961" w:type="dxa"/>
            <w:tcBorders>
              <w:top w:val="nil"/>
              <w:left w:val="nil"/>
              <w:bottom w:val="single" w:sz="4" w:space="0" w:color="auto"/>
              <w:right w:val="single" w:sz="4" w:space="0" w:color="auto"/>
            </w:tcBorders>
            <w:shd w:val="clear" w:color="000000" w:fill="FFFFFF"/>
            <w:vAlign w:val="center"/>
            <w:hideMark/>
          </w:tcPr>
          <w:p w14:paraId="689FBD98"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SUMINISTRO E INSTALACIÓN  DE  MESA LINEAL  120X65X91 ,  CUBIERTA DE ACERO INOXIDABLE</w:t>
            </w:r>
          </w:p>
        </w:tc>
        <w:tc>
          <w:tcPr>
            <w:tcW w:w="1276" w:type="dxa"/>
            <w:tcBorders>
              <w:top w:val="nil"/>
              <w:left w:val="nil"/>
              <w:bottom w:val="single" w:sz="4" w:space="0" w:color="auto"/>
              <w:right w:val="single" w:sz="4" w:space="0" w:color="auto"/>
            </w:tcBorders>
            <w:shd w:val="clear" w:color="auto" w:fill="auto"/>
            <w:noWrap/>
            <w:vAlign w:val="center"/>
            <w:hideMark/>
          </w:tcPr>
          <w:p w14:paraId="53394E8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5887825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12257512" w14:textId="77777777" w:rsidTr="008633E9">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D82E7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34</w:t>
            </w:r>
          </w:p>
        </w:tc>
        <w:tc>
          <w:tcPr>
            <w:tcW w:w="1320" w:type="dxa"/>
            <w:tcBorders>
              <w:top w:val="nil"/>
              <w:left w:val="nil"/>
              <w:bottom w:val="single" w:sz="4" w:space="0" w:color="auto"/>
              <w:right w:val="single" w:sz="4" w:space="0" w:color="auto"/>
            </w:tcBorders>
            <w:shd w:val="clear" w:color="000000" w:fill="FFFFFF"/>
            <w:noWrap/>
            <w:vAlign w:val="center"/>
            <w:hideMark/>
          </w:tcPr>
          <w:p w14:paraId="527C765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0BD47DB6"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I450400252</w:t>
            </w:r>
          </w:p>
        </w:tc>
        <w:tc>
          <w:tcPr>
            <w:tcW w:w="4961" w:type="dxa"/>
            <w:tcBorders>
              <w:top w:val="nil"/>
              <w:left w:val="nil"/>
              <w:bottom w:val="single" w:sz="4" w:space="0" w:color="auto"/>
              <w:right w:val="single" w:sz="4" w:space="0" w:color="auto"/>
            </w:tcBorders>
            <w:shd w:val="clear" w:color="000000" w:fill="FFFFFF"/>
            <w:vAlign w:val="center"/>
            <w:hideMark/>
          </w:tcPr>
          <w:p w14:paraId="71E778FE" w14:textId="4204BC6D" w:rsidR="008633E9" w:rsidRPr="008633E9" w:rsidRDefault="008633E9" w:rsidP="008633E9">
            <w:pPr>
              <w:rPr>
                <w:rFonts w:ascii="Calibri" w:hAnsi="Calibri"/>
                <w:color w:val="000000"/>
                <w:sz w:val="18"/>
                <w:szCs w:val="18"/>
                <w:lang w:val="es-MX" w:eastAsia="es-MX"/>
              </w:rPr>
            </w:pPr>
            <w:r>
              <w:rPr>
                <w:rFonts w:ascii="Calibri" w:hAnsi="Calibri"/>
                <w:color w:val="000000"/>
                <w:sz w:val="18"/>
                <w:szCs w:val="18"/>
                <w:lang w:val="es-MX" w:eastAsia="es-MX"/>
              </w:rPr>
              <w:t xml:space="preserve">SUMINISTRO E INSTALACIÓN </w:t>
            </w:r>
            <w:r w:rsidRPr="008633E9">
              <w:rPr>
                <w:rFonts w:ascii="Calibri" w:hAnsi="Calibri"/>
                <w:color w:val="000000"/>
                <w:sz w:val="18"/>
                <w:szCs w:val="18"/>
                <w:lang w:val="es-MX" w:eastAsia="es-MX"/>
              </w:rPr>
              <w:t>DE TARJA PARA PRE-LAVADO DE ACERO INO</w:t>
            </w:r>
            <w:r>
              <w:rPr>
                <w:rFonts w:ascii="Calibri" w:hAnsi="Calibri"/>
                <w:color w:val="000000"/>
                <w:sz w:val="18"/>
                <w:szCs w:val="18"/>
                <w:lang w:val="es-MX" w:eastAsia="es-MX"/>
              </w:rPr>
              <w:t>XIDABLE</w:t>
            </w:r>
            <w:r w:rsidRPr="008633E9">
              <w:rPr>
                <w:rFonts w:ascii="Calibri" w:hAnsi="Calibri"/>
                <w:color w:val="000000"/>
                <w:sz w:val="18"/>
                <w:szCs w:val="18"/>
                <w:lang w:val="es-MX" w:eastAsia="es-MX"/>
              </w:rPr>
              <w:t>, MEDIDAS LARGO 170CM, ANCHO 57CM, PROFUNDIDAD 90CM, INCLUYE GABINETE FREGADERO DE CONTRACANASTA, CESPOL, RAMALEO Y CONEXIÓN, VALVULA AGUA.</w:t>
            </w:r>
          </w:p>
        </w:tc>
        <w:tc>
          <w:tcPr>
            <w:tcW w:w="1276" w:type="dxa"/>
            <w:tcBorders>
              <w:top w:val="nil"/>
              <w:left w:val="nil"/>
              <w:bottom w:val="single" w:sz="4" w:space="0" w:color="auto"/>
              <w:right w:val="single" w:sz="4" w:space="0" w:color="auto"/>
            </w:tcBorders>
            <w:shd w:val="clear" w:color="auto" w:fill="auto"/>
            <w:noWrap/>
            <w:vAlign w:val="center"/>
            <w:hideMark/>
          </w:tcPr>
          <w:p w14:paraId="5819AC3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6BF0DB9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3C4997E9"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08EA0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35</w:t>
            </w:r>
          </w:p>
        </w:tc>
        <w:tc>
          <w:tcPr>
            <w:tcW w:w="1320" w:type="dxa"/>
            <w:tcBorders>
              <w:top w:val="nil"/>
              <w:left w:val="nil"/>
              <w:bottom w:val="single" w:sz="4" w:space="0" w:color="auto"/>
              <w:right w:val="single" w:sz="4" w:space="0" w:color="auto"/>
            </w:tcBorders>
            <w:shd w:val="clear" w:color="000000" w:fill="FFFFFF"/>
            <w:noWrap/>
            <w:vAlign w:val="center"/>
            <w:hideMark/>
          </w:tcPr>
          <w:p w14:paraId="6B0650F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C5C6EA3"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I450400228</w:t>
            </w:r>
          </w:p>
        </w:tc>
        <w:tc>
          <w:tcPr>
            <w:tcW w:w="4961" w:type="dxa"/>
            <w:tcBorders>
              <w:top w:val="nil"/>
              <w:left w:val="nil"/>
              <w:bottom w:val="single" w:sz="4" w:space="0" w:color="auto"/>
              <w:right w:val="single" w:sz="4" w:space="0" w:color="auto"/>
            </w:tcBorders>
            <w:shd w:val="clear" w:color="000000" w:fill="FFFFFF"/>
            <w:vAlign w:val="center"/>
            <w:hideMark/>
          </w:tcPr>
          <w:p w14:paraId="310D66DD"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SUMINISTRO E INSTALACIÓN  DE MESA  LINEAL  MEDIDAS   3.30CM LARGO  x60 CM PROFUNDIDAD x75cm ALTO  ELABORADO DE MDF, RECUBIERTO DE LAMINADO PLASTICO </w:t>
            </w:r>
          </w:p>
        </w:tc>
        <w:tc>
          <w:tcPr>
            <w:tcW w:w="1276" w:type="dxa"/>
            <w:tcBorders>
              <w:top w:val="nil"/>
              <w:left w:val="nil"/>
              <w:bottom w:val="single" w:sz="4" w:space="0" w:color="auto"/>
              <w:right w:val="single" w:sz="4" w:space="0" w:color="auto"/>
            </w:tcBorders>
            <w:shd w:val="clear" w:color="auto" w:fill="auto"/>
            <w:noWrap/>
            <w:vAlign w:val="center"/>
            <w:hideMark/>
          </w:tcPr>
          <w:p w14:paraId="6A300BA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503C81B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6ABE44D9" w14:textId="77777777" w:rsidTr="008633E9">
        <w:trPr>
          <w:trHeight w:val="13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55893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36</w:t>
            </w:r>
          </w:p>
        </w:tc>
        <w:tc>
          <w:tcPr>
            <w:tcW w:w="1320" w:type="dxa"/>
            <w:tcBorders>
              <w:top w:val="nil"/>
              <w:left w:val="nil"/>
              <w:bottom w:val="single" w:sz="4" w:space="0" w:color="auto"/>
              <w:right w:val="single" w:sz="4" w:space="0" w:color="auto"/>
            </w:tcBorders>
            <w:shd w:val="clear" w:color="000000" w:fill="FFFFFF"/>
            <w:vAlign w:val="center"/>
            <w:hideMark/>
          </w:tcPr>
          <w:p w14:paraId="627E7020"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27A077C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I060948287</w:t>
            </w:r>
          </w:p>
        </w:tc>
        <w:tc>
          <w:tcPr>
            <w:tcW w:w="4961" w:type="dxa"/>
            <w:tcBorders>
              <w:top w:val="nil"/>
              <w:left w:val="nil"/>
              <w:bottom w:val="single" w:sz="4" w:space="0" w:color="auto"/>
              <w:right w:val="single" w:sz="4" w:space="0" w:color="auto"/>
            </w:tcBorders>
            <w:shd w:val="clear" w:color="000000" w:fill="FFFFFF"/>
            <w:vAlign w:val="center"/>
            <w:hideMark/>
          </w:tcPr>
          <w:p w14:paraId="52200CAC"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MESA PUENTE HECHA CON ESTRUCTURA DE TUBO CUADRADO ,TERMINADA EN PINTURA HORNEADA COLOR ARENA ,TABLA DE MADERA CON CUBIERTA DE FORMICA,MECANISMO DE CHUPON PARA AJUSTAR ALTURA,RODAJE EN FORMA DE YOYO, DIMENSIONES 75X40X1.10CM</w:t>
            </w:r>
          </w:p>
        </w:tc>
        <w:tc>
          <w:tcPr>
            <w:tcW w:w="1276" w:type="dxa"/>
            <w:tcBorders>
              <w:top w:val="nil"/>
              <w:left w:val="nil"/>
              <w:bottom w:val="single" w:sz="4" w:space="0" w:color="auto"/>
              <w:right w:val="single" w:sz="4" w:space="0" w:color="auto"/>
            </w:tcBorders>
            <w:shd w:val="clear" w:color="auto" w:fill="auto"/>
            <w:noWrap/>
            <w:vAlign w:val="center"/>
            <w:hideMark/>
          </w:tcPr>
          <w:p w14:paraId="3292F43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4AB05BC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19</w:t>
            </w:r>
          </w:p>
        </w:tc>
      </w:tr>
      <w:tr w:rsidR="008633E9" w:rsidRPr="008633E9" w14:paraId="15CB8DDD"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642B5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37</w:t>
            </w:r>
          </w:p>
        </w:tc>
        <w:tc>
          <w:tcPr>
            <w:tcW w:w="1320" w:type="dxa"/>
            <w:tcBorders>
              <w:top w:val="nil"/>
              <w:left w:val="nil"/>
              <w:bottom w:val="single" w:sz="4" w:space="0" w:color="auto"/>
              <w:right w:val="single" w:sz="4" w:space="0" w:color="auto"/>
            </w:tcBorders>
            <w:shd w:val="clear" w:color="000000" w:fill="FFFFFF"/>
            <w:noWrap/>
            <w:vAlign w:val="center"/>
            <w:hideMark/>
          </w:tcPr>
          <w:p w14:paraId="3DDED79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290247F3"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I450400252</w:t>
            </w:r>
          </w:p>
        </w:tc>
        <w:tc>
          <w:tcPr>
            <w:tcW w:w="4961" w:type="dxa"/>
            <w:tcBorders>
              <w:top w:val="nil"/>
              <w:left w:val="nil"/>
              <w:bottom w:val="single" w:sz="4" w:space="0" w:color="auto"/>
              <w:right w:val="single" w:sz="4" w:space="0" w:color="auto"/>
            </w:tcBorders>
            <w:shd w:val="clear" w:color="000000" w:fill="FFFFFF"/>
            <w:vAlign w:val="center"/>
            <w:hideMark/>
          </w:tcPr>
          <w:p w14:paraId="578F0BAB" w14:textId="1EBA9429" w:rsidR="008633E9" w:rsidRPr="008633E9" w:rsidRDefault="008633E9" w:rsidP="008633E9">
            <w:pPr>
              <w:rPr>
                <w:rFonts w:ascii="Calibri" w:hAnsi="Calibri"/>
                <w:color w:val="000000"/>
                <w:sz w:val="18"/>
                <w:szCs w:val="18"/>
                <w:lang w:val="es-MX" w:eastAsia="es-MX"/>
              </w:rPr>
            </w:pPr>
            <w:r>
              <w:rPr>
                <w:rFonts w:ascii="Calibri" w:hAnsi="Calibri"/>
                <w:color w:val="000000"/>
                <w:sz w:val="18"/>
                <w:szCs w:val="18"/>
                <w:lang w:val="es-MX" w:eastAsia="es-MX"/>
              </w:rPr>
              <w:t>MESA RECTANGULAR</w:t>
            </w:r>
            <w:r w:rsidRPr="008633E9">
              <w:rPr>
                <w:rFonts w:ascii="Calibri" w:hAnsi="Calibri"/>
                <w:color w:val="000000"/>
                <w:sz w:val="18"/>
                <w:szCs w:val="18"/>
                <w:lang w:val="es-MX" w:eastAsia="es-MX"/>
              </w:rPr>
              <w:t xml:space="preserve"> DE ACERO INOXIDABLE PATAS Y ARMAZÓN GALVANIZADOS. TAPAS NIVELADORAS DE PLÁSTICO. CUBIERTA TIPO 4300,CALIBRE 18  MEDIDAS LARGO X ANCHO X ALTURA: 300 M X 100 M X 90 M </w:t>
            </w:r>
          </w:p>
        </w:tc>
        <w:tc>
          <w:tcPr>
            <w:tcW w:w="1276" w:type="dxa"/>
            <w:tcBorders>
              <w:top w:val="nil"/>
              <w:left w:val="nil"/>
              <w:bottom w:val="single" w:sz="4" w:space="0" w:color="auto"/>
              <w:right w:val="single" w:sz="4" w:space="0" w:color="auto"/>
            </w:tcBorders>
            <w:shd w:val="clear" w:color="auto" w:fill="auto"/>
            <w:noWrap/>
            <w:vAlign w:val="center"/>
            <w:hideMark/>
          </w:tcPr>
          <w:p w14:paraId="25BF898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400B8A7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723FF9DB"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0E053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lastRenderedPageBreak/>
              <w:t>38</w:t>
            </w:r>
          </w:p>
        </w:tc>
        <w:tc>
          <w:tcPr>
            <w:tcW w:w="1320" w:type="dxa"/>
            <w:tcBorders>
              <w:top w:val="nil"/>
              <w:left w:val="nil"/>
              <w:bottom w:val="single" w:sz="4" w:space="0" w:color="auto"/>
              <w:right w:val="single" w:sz="4" w:space="0" w:color="auto"/>
            </w:tcBorders>
            <w:shd w:val="clear" w:color="000000" w:fill="FFFFFF"/>
            <w:noWrap/>
            <w:vAlign w:val="center"/>
            <w:hideMark/>
          </w:tcPr>
          <w:p w14:paraId="5DEAF61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19EF5B13"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I450400010</w:t>
            </w:r>
          </w:p>
        </w:tc>
        <w:tc>
          <w:tcPr>
            <w:tcW w:w="4961" w:type="dxa"/>
            <w:tcBorders>
              <w:top w:val="nil"/>
              <w:left w:val="nil"/>
              <w:bottom w:val="single" w:sz="4" w:space="0" w:color="auto"/>
              <w:right w:val="single" w:sz="4" w:space="0" w:color="auto"/>
            </w:tcBorders>
            <w:shd w:val="clear" w:color="000000" w:fill="FFFFFF"/>
            <w:vAlign w:val="center"/>
            <w:hideMark/>
          </w:tcPr>
          <w:p w14:paraId="0E859A68"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MICROONDAS INDUSTRIAL DE ACERO INOXIDABLE,1.7 PIES CUBICOS,CON CONTROL DE VENTILADOR DE 4 VELOCIDADES,ILUMINACIÓN LED, CON PLATO </w:t>
            </w:r>
          </w:p>
        </w:tc>
        <w:tc>
          <w:tcPr>
            <w:tcW w:w="1276" w:type="dxa"/>
            <w:tcBorders>
              <w:top w:val="nil"/>
              <w:left w:val="nil"/>
              <w:bottom w:val="single" w:sz="4" w:space="0" w:color="auto"/>
              <w:right w:val="single" w:sz="4" w:space="0" w:color="auto"/>
            </w:tcBorders>
            <w:shd w:val="clear" w:color="auto" w:fill="auto"/>
            <w:noWrap/>
            <w:vAlign w:val="center"/>
            <w:hideMark/>
          </w:tcPr>
          <w:p w14:paraId="36814B9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193DC87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564EB9C2"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61401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39</w:t>
            </w:r>
          </w:p>
        </w:tc>
        <w:tc>
          <w:tcPr>
            <w:tcW w:w="1320" w:type="dxa"/>
            <w:tcBorders>
              <w:top w:val="nil"/>
              <w:left w:val="nil"/>
              <w:bottom w:val="single" w:sz="4" w:space="0" w:color="auto"/>
              <w:right w:val="single" w:sz="4" w:space="0" w:color="auto"/>
            </w:tcBorders>
            <w:shd w:val="clear" w:color="000000" w:fill="FFFFFF"/>
            <w:noWrap/>
            <w:vAlign w:val="center"/>
            <w:hideMark/>
          </w:tcPr>
          <w:p w14:paraId="7CE4A42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A7B0273"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I450600328</w:t>
            </w:r>
          </w:p>
        </w:tc>
        <w:tc>
          <w:tcPr>
            <w:tcW w:w="4961" w:type="dxa"/>
            <w:tcBorders>
              <w:top w:val="nil"/>
              <w:left w:val="nil"/>
              <w:bottom w:val="single" w:sz="4" w:space="0" w:color="auto"/>
              <w:right w:val="single" w:sz="4" w:space="0" w:color="auto"/>
            </w:tcBorders>
            <w:shd w:val="clear" w:color="000000" w:fill="FFFFFF"/>
            <w:vAlign w:val="center"/>
            <w:hideMark/>
          </w:tcPr>
          <w:p w14:paraId="0C19E74C"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SUMINISTRO E INSTALACIÓN DE MOSTRADOR EN L PARA AREA DE RECEPCIÓN CON TERMINACIÓN IZQUIERDA  CONSIDERACIÓN PARA DISCAPACITADOS/ MEDIDAS   232 CM LARGO  x60  CM PROFUNDIDAD x 75cm ALTO PRIMERA CUBIERTA ,  SEGUNDA CUBIERTA DE 120CM ELABORADO DE MDF, RECUBIERTO DE LAMINADO PLASTICO </w:t>
            </w:r>
          </w:p>
        </w:tc>
        <w:tc>
          <w:tcPr>
            <w:tcW w:w="1276" w:type="dxa"/>
            <w:tcBorders>
              <w:top w:val="nil"/>
              <w:left w:val="nil"/>
              <w:bottom w:val="single" w:sz="4" w:space="0" w:color="auto"/>
              <w:right w:val="single" w:sz="4" w:space="0" w:color="auto"/>
            </w:tcBorders>
            <w:shd w:val="clear" w:color="auto" w:fill="auto"/>
            <w:noWrap/>
            <w:vAlign w:val="center"/>
            <w:hideMark/>
          </w:tcPr>
          <w:p w14:paraId="58CB093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002CEB6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3B30789F"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39394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40</w:t>
            </w:r>
          </w:p>
        </w:tc>
        <w:tc>
          <w:tcPr>
            <w:tcW w:w="1320" w:type="dxa"/>
            <w:tcBorders>
              <w:top w:val="nil"/>
              <w:left w:val="nil"/>
              <w:bottom w:val="single" w:sz="4" w:space="0" w:color="auto"/>
              <w:right w:val="single" w:sz="4" w:space="0" w:color="auto"/>
            </w:tcBorders>
            <w:shd w:val="clear" w:color="000000" w:fill="FFFFFF"/>
            <w:noWrap/>
            <w:vAlign w:val="center"/>
            <w:hideMark/>
          </w:tcPr>
          <w:p w14:paraId="1F57D71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07E3C6A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I450600328</w:t>
            </w:r>
          </w:p>
        </w:tc>
        <w:tc>
          <w:tcPr>
            <w:tcW w:w="4961" w:type="dxa"/>
            <w:tcBorders>
              <w:top w:val="nil"/>
              <w:left w:val="nil"/>
              <w:bottom w:val="single" w:sz="4" w:space="0" w:color="auto"/>
              <w:right w:val="single" w:sz="4" w:space="0" w:color="auto"/>
            </w:tcBorders>
            <w:shd w:val="clear" w:color="000000" w:fill="FFFFFF"/>
            <w:vAlign w:val="center"/>
            <w:hideMark/>
          </w:tcPr>
          <w:p w14:paraId="4848D613"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SUMINISTRO E INSTALACIÓN DE MOSTRADOR LINEAL  PARA AREA DE RECEPCIÓN CONSIDERACIÓN DISCAPACITADOS/ MEDIDAS  230 CM LARGO  x60  CM PROFUNDIDAD x75cm ALTO PRIMERA CUBIERTA ,  SEGUNDA CUBIERTA DE 120 CM ELABORADO DE MDF, RECUBIERTO DE LAMINADO PLASTICO </w:t>
            </w:r>
          </w:p>
        </w:tc>
        <w:tc>
          <w:tcPr>
            <w:tcW w:w="1276" w:type="dxa"/>
            <w:tcBorders>
              <w:top w:val="nil"/>
              <w:left w:val="nil"/>
              <w:bottom w:val="single" w:sz="4" w:space="0" w:color="auto"/>
              <w:right w:val="single" w:sz="4" w:space="0" w:color="auto"/>
            </w:tcBorders>
            <w:shd w:val="clear" w:color="auto" w:fill="auto"/>
            <w:noWrap/>
            <w:vAlign w:val="center"/>
            <w:hideMark/>
          </w:tcPr>
          <w:p w14:paraId="2D4975D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763A71E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1C0F21E1"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902D2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41</w:t>
            </w:r>
          </w:p>
        </w:tc>
        <w:tc>
          <w:tcPr>
            <w:tcW w:w="1320" w:type="dxa"/>
            <w:tcBorders>
              <w:top w:val="nil"/>
              <w:left w:val="nil"/>
              <w:bottom w:val="single" w:sz="4" w:space="0" w:color="auto"/>
              <w:right w:val="single" w:sz="4" w:space="0" w:color="auto"/>
            </w:tcBorders>
            <w:shd w:val="clear" w:color="000000" w:fill="FFFFFF"/>
            <w:noWrap/>
            <w:vAlign w:val="center"/>
            <w:hideMark/>
          </w:tcPr>
          <w:p w14:paraId="2F21E0C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41B90C6F"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I450600328</w:t>
            </w:r>
          </w:p>
        </w:tc>
        <w:tc>
          <w:tcPr>
            <w:tcW w:w="4961" w:type="dxa"/>
            <w:tcBorders>
              <w:top w:val="nil"/>
              <w:left w:val="nil"/>
              <w:bottom w:val="single" w:sz="4" w:space="0" w:color="auto"/>
              <w:right w:val="single" w:sz="4" w:space="0" w:color="auto"/>
            </w:tcBorders>
            <w:shd w:val="clear" w:color="000000" w:fill="FFFFFF"/>
            <w:vAlign w:val="center"/>
            <w:hideMark/>
          </w:tcPr>
          <w:p w14:paraId="731EC581"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SUMINISTRO E INSTALACIÓN  DE MOSTRADOR LINEAL  PARA AREA DE RECEPCIÓN,CONSIDERACIÓN DISCAPACITADOS /  MEDIDAS   280 CM LARGO  x60 CM PROFUNDIDAD x75cm ALTO PRIMERA CUBIERTA ,  SEGUNDA  CUBIERTA DE 120CM ELABORADO DE MDF, RECUBIERTO DE LAMINADO PLASTICO </w:t>
            </w:r>
          </w:p>
        </w:tc>
        <w:tc>
          <w:tcPr>
            <w:tcW w:w="1276" w:type="dxa"/>
            <w:tcBorders>
              <w:top w:val="nil"/>
              <w:left w:val="nil"/>
              <w:bottom w:val="single" w:sz="4" w:space="0" w:color="auto"/>
              <w:right w:val="single" w:sz="4" w:space="0" w:color="auto"/>
            </w:tcBorders>
            <w:shd w:val="clear" w:color="auto" w:fill="auto"/>
            <w:noWrap/>
            <w:vAlign w:val="center"/>
            <w:hideMark/>
          </w:tcPr>
          <w:p w14:paraId="7E8BD52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557C492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7CE4D240"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937DD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42</w:t>
            </w:r>
          </w:p>
        </w:tc>
        <w:tc>
          <w:tcPr>
            <w:tcW w:w="1320" w:type="dxa"/>
            <w:tcBorders>
              <w:top w:val="nil"/>
              <w:left w:val="nil"/>
              <w:bottom w:val="single" w:sz="4" w:space="0" w:color="auto"/>
              <w:right w:val="single" w:sz="4" w:space="0" w:color="auto"/>
            </w:tcBorders>
            <w:shd w:val="clear" w:color="000000" w:fill="FFFFFF"/>
            <w:noWrap/>
            <w:vAlign w:val="center"/>
            <w:hideMark/>
          </w:tcPr>
          <w:p w14:paraId="3450924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12088576"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I450400228</w:t>
            </w:r>
          </w:p>
        </w:tc>
        <w:tc>
          <w:tcPr>
            <w:tcW w:w="4961" w:type="dxa"/>
            <w:tcBorders>
              <w:top w:val="nil"/>
              <w:left w:val="nil"/>
              <w:bottom w:val="single" w:sz="4" w:space="0" w:color="auto"/>
              <w:right w:val="single" w:sz="4" w:space="0" w:color="auto"/>
            </w:tcBorders>
            <w:shd w:val="clear" w:color="000000" w:fill="FFFFFF"/>
            <w:vAlign w:val="center"/>
            <w:hideMark/>
          </w:tcPr>
          <w:p w14:paraId="6BF4C746" w14:textId="63ADD86A" w:rsidR="008633E9" w:rsidRPr="008633E9" w:rsidRDefault="008633E9" w:rsidP="008633E9">
            <w:pPr>
              <w:rPr>
                <w:rFonts w:ascii="Calibri" w:hAnsi="Calibri"/>
                <w:color w:val="000000"/>
                <w:sz w:val="18"/>
                <w:szCs w:val="18"/>
                <w:lang w:val="es-MX" w:eastAsia="es-MX"/>
              </w:rPr>
            </w:pPr>
            <w:r>
              <w:rPr>
                <w:rFonts w:ascii="Calibri" w:hAnsi="Calibri"/>
                <w:color w:val="000000"/>
                <w:sz w:val="18"/>
                <w:szCs w:val="18"/>
                <w:lang w:val="es-MX" w:eastAsia="es-MX"/>
              </w:rPr>
              <w:t>SUMINISTRO E INSTALACIÓN</w:t>
            </w:r>
            <w:r w:rsidRPr="008633E9">
              <w:rPr>
                <w:rFonts w:ascii="Calibri" w:hAnsi="Calibri"/>
                <w:color w:val="000000"/>
                <w:sz w:val="18"/>
                <w:szCs w:val="18"/>
                <w:lang w:val="es-MX" w:eastAsia="es-MX"/>
              </w:rPr>
              <w:t xml:space="preserve"> DE MESA LINEAL FABRICADA CON CUBIERTA DE LAMINADO PLASTICO Y ESTRUCTURA DE PTR PINTADA CON PINTURA EPOXICA, INCLUYE 3 AREAS DE TRAJO 1 GABINETE INFERIOR. MEDIAS FINALES : 300X60X76 CMS</w:t>
            </w:r>
          </w:p>
        </w:tc>
        <w:tc>
          <w:tcPr>
            <w:tcW w:w="1276" w:type="dxa"/>
            <w:tcBorders>
              <w:top w:val="nil"/>
              <w:left w:val="nil"/>
              <w:bottom w:val="single" w:sz="4" w:space="0" w:color="auto"/>
              <w:right w:val="single" w:sz="4" w:space="0" w:color="auto"/>
            </w:tcBorders>
            <w:shd w:val="clear" w:color="auto" w:fill="auto"/>
            <w:noWrap/>
            <w:vAlign w:val="center"/>
            <w:hideMark/>
          </w:tcPr>
          <w:p w14:paraId="288DA63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5D2F5BE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w:t>
            </w:r>
          </w:p>
        </w:tc>
      </w:tr>
      <w:tr w:rsidR="008633E9" w:rsidRPr="008633E9" w14:paraId="5C2B480A" w14:textId="77777777" w:rsidTr="008633E9">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62E9B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43</w:t>
            </w:r>
          </w:p>
        </w:tc>
        <w:tc>
          <w:tcPr>
            <w:tcW w:w="1320" w:type="dxa"/>
            <w:tcBorders>
              <w:top w:val="nil"/>
              <w:left w:val="nil"/>
              <w:bottom w:val="single" w:sz="4" w:space="0" w:color="auto"/>
              <w:right w:val="single" w:sz="4" w:space="0" w:color="auto"/>
            </w:tcBorders>
            <w:shd w:val="clear" w:color="000000" w:fill="FFFFFF"/>
            <w:vAlign w:val="center"/>
            <w:hideMark/>
          </w:tcPr>
          <w:p w14:paraId="7AAC22A9"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38BA94DF"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I450600218</w:t>
            </w:r>
          </w:p>
        </w:tc>
        <w:tc>
          <w:tcPr>
            <w:tcW w:w="4961" w:type="dxa"/>
            <w:tcBorders>
              <w:top w:val="nil"/>
              <w:left w:val="nil"/>
              <w:bottom w:val="single" w:sz="4" w:space="0" w:color="auto"/>
              <w:right w:val="single" w:sz="4" w:space="0" w:color="auto"/>
            </w:tcBorders>
            <w:shd w:val="clear" w:color="000000" w:fill="FFFFFF"/>
            <w:vAlign w:val="center"/>
            <w:hideMark/>
          </w:tcPr>
          <w:p w14:paraId="68EE0301"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REFRIGERADOR DE ACERO INOXIDABLE DE 17 PIES , CON 2 PARRILLAS DE CRISTAL TEMPLADO , UNA CHAROLA PAR HUEVO , CHAROLA PARA CARNE</w:t>
            </w:r>
          </w:p>
        </w:tc>
        <w:tc>
          <w:tcPr>
            <w:tcW w:w="1276" w:type="dxa"/>
            <w:tcBorders>
              <w:top w:val="nil"/>
              <w:left w:val="nil"/>
              <w:bottom w:val="single" w:sz="4" w:space="0" w:color="auto"/>
              <w:right w:val="single" w:sz="4" w:space="0" w:color="auto"/>
            </w:tcBorders>
            <w:shd w:val="clear" w:color="auto" w:fill="auto"/>
            <w:noWrap/>
            <w:vAlign w:val="center"/>
            <w:hideMark/>
          </w:tcPr>
          <w:p w14:paraId="0DF62EF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noWrap/>
            <w:vAlign w:val="center"/>
            <w:hideMark/>
          </w:tcPr>
          <w:p w14:paraId="38742E9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7E76BBC5" w14:textId="77777777" w:rsidTr="008633E9">
        <w:trPr>
          <w:trHeight w:val="12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779FE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44</w:t>
            </w:r>
          </w:p>
        </w:tc>
        <w:tc>
          <w:tcPr>
            <w:tcW w:w="1320" w:type="dxa"/>
            <w:tcBorders>
              <w:top w:val="nil"/>
              <w:left w:val="nil"/>
              <w:bottom w:val="single" w:sz="4" w:space="0" w:color="auto"/>
              <w:right w:val="single" w:sz="4" w:space="0" w:color="auto"/>
            </w:tcBorders>
            <w:shd w:val="clear" w:color="000000" w:fill="FFFFFF"/>
            <w:vAlign w:val="center"/>
            <w:hideMark/>
          </w:tcPr>
          <w:p w14:paraId="1F3DDC20"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2332797D"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I450600280</w:t>
            </w:r>
          </w:p>
        </w:tc>
        <w:tc>
          <w:tcPr>
            <w:tcW w:w="4961" w:type="dxa"/>
            <w:tcBorders>
              <w:top w:val="nil"/>
              <w:left w:val="nil"/>
              <w:bottom w:val="single" w:sz="4" w:space="0" w:color="auto"/>
              <w:right w:val="single" w:sz="4" w:space="0" w:color="auto"/>
            </w:tcBorders>
            <w:shd w:val="clear" w:color="000000" w:fill="FFFFFF"/>
            <w:vAlign w:val="center"/>
            <w:hideMark/>
          </w:tcPr>
          <w:p w14:paraId="626B7D49"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VITRINA DOBLE FABRICADO EN LÁMINA CAL.24 ACABADO ESMALTE HORNEADO PUERTAS SUPERIORES EN LÁMINA DE ACERO CAL.24 CON VENTANA DE VIDRIO DE 3ML, DOS CAJONES CON JALADERA INTEGRADO DOS PUERTAS SUPERIORES EN LÁMINA DE ACERO CAL.24 EQUIPADA CON CERRADURA EN LAS PUERTAS DE CRISTAL. DIMENSIONES DE 80 X 40 X 153</w:t>
            </w:r>
          </w:p>
        </w:tc>
        <w:tc>
          <w:tcPr>
            <w:tcW w:w="1276" w:type="dxa"/>
            <w:tcBorders>
              <w:top w:val="nil"/>
              <w:left w:val="nil"/>
              <w:bottom w:val="single" w:sz="4" w:space="0" w:color="auto"/>
              <w:right w:val="single" w:sz="4" w:space="0" w:color="auto"/>
            </w:tcBorders>
            <w:shd w:val="clear" w:color="auto" w:fill="auto"/>
            <w:noWrap/>
            <w:vAlign w:val="center"/>
            <w:hideMark/>
          </w:tcPr>
          <w:p w14:paraId="50B2414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617FCA0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38131EEA"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E621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45</w:t>
            </w:r>
          </w:p>
        </w:tc>
        <w:tc>
          <w:tcPr>
            <w:tcW w:w="1320" w:type="dxa"/>
            <w:tcBorders>
              <w:top w:val="nil"/>
              <w:left w:val="nil"/>
              <w:bottom w:val="single" w:sz="4" w:space="0" w:color="auto"/>
              <w:right w:val="single" w:sz="4" w:space="0" w:color="auto"/>
            </w:tcBorders>
            <w:shd w:val="clear" w:color="000000" w:fill="FFFFFF"/>
            <w:vAlign w:val="center"/>
            <w:hideMark/>
          </w:tcPr>
          <w:p w14:paraId="3ED6BB97"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51901</w:t>
            </w:r>
          </w:p>
        </w:tc>
        <w:tc>
          <w:tcPr>
            <w:tcW w:w="1373" w:type="dxa"/>
            <w:tcBorders>
              <w:top w:val="nil"/>
              <w:left w:val="nil"/>
              <w:bottom w:val="single" w:sz="4" w:space="0" w:color="auto"/>
              <w:right w:val="single" w:sz="4" w:space="0" w:color="auto"/>
            </w:tcBorders>
            <w:shd w:val="clear" w:color="000000" w:fill="FFFFFF"/>
            <w:vAlign w:val="center"/>
            <w:hideMark/>
          </w:tcPr>
          <w:p w14:paraId="4EE76D84"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I450600280</w:t>
            </w:r>
          </w:p>
        </w:tc>
        <w:tc>
          <w:tcPr>
            <w:tcW w:w="4961" w:type="dxa"/>
            <w:tcBorders>
              <w:top w:val="nil"/>
              <w:left w:val="nil"/>
              <w:bottom w:val="single" w:sz="4" w:space="0" w:color="auto"/>
              <w:right w:val="single" w:sz="4" w:space="0" w:color="auto"/>
            </w:tcBorders>
            <w:shd w:val="clear" w:color="000000" w:fill="FFFFFF"/>
            <w:vAlign w:val="center"/>
            <w:hideMark/>
          </w:tcPr>
          <w:p w14:paraId="1F613CBE"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SUMINISTRO E INSTALACIÓN  DE VITRINA MURAL DE PARED FABRICADA EN ACERO CON 1 ESTANTE DE CRISTAL TEMPLADO Y 2 PUERTAS CORREDORAS DE CRISTAL TEMPLADO ,MEDIDAS 120X36X60CM FRENTE ,FONDO ,ALTO.</w:t>
            </w:r>
          </w:p>
        </w:tc>
        <w:tc>
          <w:tcPr>
            <w:tcW w:w="1276" w:type="dxa"/>
            <w:tcBorders>
              <w:top w:val="nil"/>
              <w:left w:val="nil"/>
              <w:bottom w:val="single" w:sz="4" w:space="0" w:color="auto"/>
              <w:right w:val="single" w:sz="4" w:space="0" w:color="auto"/>
            </w:tcBorders>
            <w:shd w:val="clear" w:color="auto" w:fill="auto"/>
            <w:noWrap/>
            <w:vAlign w:val="center"/>
            <w:hideMark/>
          </w:tcPr>
          <w:p w14:paraId="70640C0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492F566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10</w:t>
            </w:r>
          </w:p>
        </w:tc>
      </w:tr>
      <w:tr w:rsidR="008633E9" w:rsidRPr="008633E9" w14:paraId="52278FFF"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95BAE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46</w:t>
            </w:r>
          </w:p>
        </w:tc>
        <w:tc>
          <w:tcPr>
            <w:tcW w:w="1320" w:type="dxa"/>
            <w:tcBorders>
              <w:top w:val="nil"/>
              <w:left w:val="nil"/>
              <w:bottom w:val="single" w:sz="4" w:space="0" w:color="auto"/>
              <w:right w:val="single" w:sz="4" w:space="0" w:color="auto"/>
            </w:tcBorders>
            <w:shd w:val="clear" w:color="000000" w:fill="FFFFFF"/>
            <w:noWrap/>
            <w:vAlign w:val="center"/>
            <w:hideMark/>
          </w:tcPr>
          <w:p w14:paraId="1B2FAC6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0EF58A4B"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I450400146</w:t>
            </w:r>
          </w:p>
        </w:tc>
        <w:tc>
          <w:tcPr>
            <w:tcW w:w="4961" w:type="dxa"/>
            <w:tcBorders>
              <w:top w:val="nil"/>
              <w:left w:val="nil"/>
              <w:bottom w:val="single" w:sz="4" w:space="0" w:color="auto"/>
              <w:right w:val="single" w:sz="4" w:space="0" w:color="auto"/>
            </w:tcBorders>
            <w:shd w:val="clear" w:color="000000" w:fill="FFFFFF"/>
            <w:vAlign w:val="center"/>
            <w:hideMark/>
          </w:tcPr>
          <w:p w14:paraId="7CC70C6D" w14:textId="090AD2D2" w:rsidR="008633E9" w:rsidRPr="008633E9" w:rsidRDefault="008633E9" w:rsidP="008633E9">
            <w:pPr>
              <w:rPr>
                <w:rFonts w:ascii="Calibri" w:hAnsi="Calibri"/>
                <w:color w:val="000000"/>
                <w:sz w:val="18"/>
                <w:szCs w:val="18"/>
                <w:lang w:val="es-MX" w:eastAsia="es-MX"/>
              </w:rPr>
            </w:pPr>
            <w:r>
              <w:rPr>
                <w:rFonts w:ascii="Calibri" w:hAnsi="Calibri"/>
                <w:color w:val="000000"/>
                <w:sz w:val="18"/>
                <w:szCs w:val="18"/>
                <w:lang w:val="es-MX" w:eastAsia="es-MX"/>
              </w:rPr>
              <w:t>GABINETE INDUSTRIAL PARA GUARDAR HERRAMIENTA DE ACERO</w:t>
            </w:r>
            <w:r w:rsidRPr="008633E9">
              <w:rPr>
                <w:rFonts w:ascii="Calibri" w:hAnsi="Calibri"/>
                <w:color w:val="000000"/>
                <w:sz w:val="18"/>
                <w:szCs w:val="18"/>
                <w:lang w:val="es-MX" w:eastAsia="es-MX"/>
              </w:rPr>
              <w:t xml:space="preserve"> 2 PUERTAS CON 4 REPISAS LAS REPISAS SE AJUSTAN EN INCREMENTOS DE 2". CERRADURA EMPOTRADA. NO REQUIERE CANDADOS. INCLUYEN 2 LLAVES MEDIDAS 100CMX 150CM</w:t>
            </w:r>
          </w:p>
        </w:tc>
        <w:tc>
          <w:tcPr>
            <w:tcW w:w="1276" w:type="dxa"/>
            <w:tcBorders>
              <w:top w:val="nil"/>
              <w:left w:val="nil"/>
              <w:bottom w:val="single" w:sz="4" w:space="0" w:color="auto"/>
              <w:right w:val="single" w:sz="4" w:space="0" w:color="auto"/>
            </w:tcBorders>
            <w:shd w:val="clear" w:color="auto" w:fill="auto"/>
            <w:noWrap/>
            <w:vAlign w:val="center"/>
            <w:hideMark/>
          </w:tcPr>
          <w:p w14:paraId="7B349FB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2CE1167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6B21217A"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CC0F6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47</w:t>
            </w:r>
          </w:p>
        </w:tc>
        <w:tc>
          <w:tcPr>
            <w:tcW w:w="1320" w:type="dxa"/>
            <w:tcBorders>
              <w:top w:val="nil"/>
              <w:left w:val="nil"/>
              <w:bottom w:val="single" w:sz="4" w:space="0" w:color="auto"/>
              <w:right w:val="single" w:sz="4" w:space="0" w:color="auto"/>
            </w:tcBorders>
            <w:shd w:val="clear" w:color="000000" w:fill="FFFFFF"/>
            <w:noWrap/>
            <w:vAlign w:val="center"/>
            <w:hideMark/>
          </w:tcPr>
          <w:p w14:paraId="79773C6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6E561E47"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I450400314</w:t>
            </w:r>
          </w:p>
        </w:tc>
        <w:tc>
          <w:tcPr>
            <w:tcW w:w="4961" w:type="dxa"/>
            <w:tcBorders>
              <w:top w:val="nil"/>
              <w:left w:val="nil"/>
              <w:bottom w:val="single" w:sz="4" w:space="0" w:color="auto"/>
              <w:right w:val="single" w:sz="4" w:space="0" w:color="auto"/>
            </w:tcBorders>
            <w:shd w:val="clear" w:color="000000" w:fill="FFFFFF"/>
            <w:vAlign w:val="center"/>
            <w:hideMark/>
          </w:tcPr>
          <w:p w14:paraId="78D46D38" w14:textId="4DBBEAE4"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SILLA </w:t>
            </w:r>
            <w:r>
              <w:rPr>
                <w:rFonts w:ascii="Calibri" w:hAnsi="Calibri"/>
                <w:color w:val="000000"/>
                <w:sz w:val="18"/>
                <w:szCs w:val="18"/>
                <w:lang w:val="es-MX" w:eastAsia="es-MX"/>
              </w:rPr>
              <w:t>DE TELA CON ARMAZÓN TIPO TRINEO</w:t>
            </w:r>
            <w:r w:rsidRPr="008633E9">
              <w:rPr>
                <w:rFonts w:ascii="Calibri" w:hAnsi="Calibri"/>
                <w:color w:val="000000"/>
                <w:sz w:val="18"/>
                <w:szCs w:val="18"/>
                <w:lang w:val="es-MX" w:eastAsia="es-MX"/>
              </w:rPr>
              <w:t xml:space="preserve"> DE ACERO RESIS</w:t>
            </w:r>
            <w:r>
              <w:rPr>
                <w:rFonts w:ascii="Calibri" w:hAnsi="Calibri"/>
                <w:color w:val="000000"/>
                <w:sz w:val="18"/>
                <w:szCs w:val="18"/>
                <w:lang w:val="es-MX" w:eastAsia="es-MX"/>
              </w:rPr>
              <w:t xml:space="preserve">TENTE Y DESCANSABRAZOS - NEGRA </w:t>
            </w:r>
            <w:r w:rsidRPr="008633E9">
              <w:rPr>
                <w:rFonts w:ascii="Calibri" w:hAnsi="Calibri"/>
                <w:color w:val="000000"/>
                <w:sz w:val="18"/>
                <w:szCs w:val="18"/>
                <w:lang w:val="es-MX" w:eastAsia="es-MX"/>
              </w:rPr>
              <w:t>DIMENSIONES DEL ASIENTO ANCHO X PROFUNDIDAD 20 X 19" CAPACIDAD (LBS.) 250.PESO 31 LBS</w:t>
            </w:r>
          </w:p>
        </w:tc>
        <w:tc>
          <w:tcPr>
            <w:tcW w:w="1276" w:type="dxa"/>
            <w:tcBorders>
              <w:top w:val="nil"/>
              <w:left w:val="nil"/>
              <w:bottom w:val="single" w:sz="4" w:space="0" w:color="auto"/>
              <w:right w:val="single" w:sz="4" w:space="0" w:color="auto"/>
            </w:tcBorders>
            <w:shd w:val="clear" w:color="auto" w:fill="auto"/>
            <w:noWrap/>
            <w:vAlign w:val="center"/>
            <w:hideMark/>
          </w:tcPr>
          <w:p w14:paraId="086EFF0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253B330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146</w:t>
            </w:r>
          </w:p>
        </w:tc>
      </w:tr>
      <w:tr w:rsidR="008633E9" w:rsidRPr="008633E9" w14:paraId="216F3B9E"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0E3D4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48</w:t>
            </w:r>
          </w:p>
        </w:tc>
        <w:tc>
          <w:tcPr>
            <w:tcW w:w="1320" w:type="dxa"/>
            <w:tcBorders>
              <w:top w:val="nil"/>
              <w:left w:val="nil"/>
              <w:bottom w:val="single" w:sz="4" w:space="0" w:color="auto"/>
              <w:right w:val="single" w:sz="4" w:space="0" w:color="auto"/>
            </w:tcBorders>
            <w:shd w:val="clear" w:color="000000" w:fill="FFFFFF"/>
            <w:noWrap/>
            <w:vAlign w:val="center"/>
            <w:hideMark/>
          </w:tcPr>
          <w:p w14:paraId="4A51C5A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3E18710F"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I450400228</w:t>
            </w:r>
          </w:p>
        </w:tc>
        <w:tc>
          <w:tcPr>
            <w:tcW w:w="4961" w:type="dxa"/>
            <w:tcBorders>
              <w:top w:val="nil"/>
              <w:left w:val="nil"/>
              <w:bottom w:val="single" w:sz="4" w:space="0" w:color="auto"/>
              <w:right w:val="single" w:sz="4" w:space="0" w:color="auto"/>
            </w:tcBorders>
            <w:shd w:val="clear" w:color="000000" w:fill="FFFFFF"/>
            <w:vAlign w:val="center"/>
            <w:hideMark/>
          </w:tcPr>
          <w:p w14:paraId="4AB61AAD"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MESA MODULAR RECTANGULAR DE 140CMX76CMX76CM, CON CUBIERTA DE FIBRA DE MADERA AGLOMERADA </w:t>
            </w:r>
          </w:p>
        </w:tc>
        <w:tc>
          <w:tcPr>
            <w:tcW w:w="1276" w:type="dxa"/>
            <w:tcBorders>
              <w:top w:val="nil"/>
              <w:left w:val="nil"/>
              <w:bottom w:val="single" w:sz="4" w:space="0" w:color="auto"/>
              <w:right w:val="single" w:sz="4" w:space="0" w:color="auto"/>
            </w:tcBorders>
            <w:shd w:val="clear" w:color="auto" w:fill="auto"/>
            <w:noWrap/>
            <w:vAlign w:val="center"/>
            <w:hideMark/>
          </w:tcPr>
          <w:p w14:paraId="472A2A9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37B121E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4D8A593C"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EF0E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49</w:t>
            </w:r>
          </w:p>
        </w:tc>
        <w:tc>
          <w:tcPr>
            <w:tcW w:w="1320" w:type="dxa"/>
            <w:tcBorders>
              <w:top w:val="nil"/>
              <w:left w:val="nil"/>
              <w:bottom w:val="single" w:sz="4" w:space="0" w:color="auto"/>
              <w:right w:val="single" w:sz="4" w:space="0" w:color="auto"/>
            </w:tcBorders>
            <w:shd w:val="clear" w:color="000000" w:fill="FFFFFF"/>
            <w:noWrap/>
            <w:vAlign w:val="center"/>
            <w:hideMark/>
          </w:tcPr>
          <w:p w14:paraId="467D3D0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51301</w:t>
            </w:r>
          </w:p>
        </w:tc>
        <w:tc>
          <w:tcPr>
            <w:tcW w:w="1373" w:type="dxa"/>
            <w:tcBorders>
              <w:top w:val="nil"/>
              <w:left w:val="nil"/>
              <w:bottom w:val="single" w:sz="4" w:space="0" w:color="auto"/>
              <w:right w:val="single" w:sz="4" w:space="0" w:color="auto"/>
            </w:tcBorders>
            <w:shd w:val="clear" w:color="000000" w:fill="FFFFFF"/>
            <w:vAlign w:val="center"/>
            <w:hideMark/>
          </w:tcPr>
          <w:p w14:paraId="4D9A8D88"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I120600048</w:t>
            </w:r>
          </w:p>
        </w:tc>
        <w:tc>
          <w:tcPr>
            <w:tcW w:w="4961" w:type="dxa"/>
            <w:tcBorders>
              <w:top w:val="nil"/>
              <w:left w:val="nil"/>
              <w:bottom w:val="single" w:sz="4" w:space="0" w:color="auto"/>
              <w:right w:val="single" w:sz="4" w:space="0" w:color="auto"/>
            </w:tcBorders>
            <w:shd w:val="clear" w:color="000000" w:fill="FFFFFF"/>
            <w:vAlign w:val="center"/>
            <w:hideMark/>
          </w:tcPr>
          <w:p w14:paraId="3D34746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RECLINATORIO DE MADERA DE PINO MEDIDAS: 85 CM DE ALTURA, 45 CM DE LARGO, 51 CM DE PROFUNDIDAD, 2 CM DE ESPESOR COLOR CHOCOLATE</w:t>
            </w:r>
          </w:p>
        </w:tc>
        <w:tc>
          <w:tcPr>
            <w:tcW w:w="1276" w:type="dxa"/>
            <w:tcBorders>
              <w:top w:val="nil"/>
              <w:left w:val="nil"/>
              <w:bottom w:val="single" w:sz="4" w:space="0" w:color="auto"/>
              <w:right w:val="single" w:sz="4" w:space="0" w:color="auto"/>
            </w:tcBorders>
            <w:shd w:val="clear" w:color="auto" w:fill="auto"/>
            <w:noWrap/>
            <w:vAlign w:val="center"/>
            <w:hideMark/>
          </w:tcPr>
          <w:p w14:paraId="2062264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7064291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r w:rsidR="008633E9" w:rsidRPr="008633E9" w14:paraId="1476F827"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8E3E0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lastRenderedPageBreak/>
              <w:t>50</w:t>
            </w:r>
          </w:p>
        </w:tc>
        <w:tc>
          <w:tcPr>
            <w:tcW w:w="1320" w:type="dxa"/>
            <w:tcBorders>
              <w:top w:val="nil"/>
              <w:left w:val="nil"/>
              <w:bottom w:val="single" w:sz="4" w:space="0" w:color="auto"/>
              <w:right w:val="single" w:sz="4" w:space="0" w:color="auto"/>
            </w:tcBorders>
            <w:shd w:val="clear" w:color="000000" w:fill="FFFFFF"/>
            <w:noWrap/>
            <w:vAlign w:val="center"/>
            <w:hideMark/>
          </w:tcPr>
          <w:p w14:paraId="1EEE1CE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51101</w:t>
            </w:r>
          </w:p>
        </w:tc>
        <w:tc>
          <w:tcPr>
            <w:tcW w:w="1373" w:type="dxa"/>
            <w:tcBorders>
              <w:top w:val="nil"/>
              <w:left w:val="nil"/>
              <w:bottom w:val="single" w:sz="4" w:space="0" w:color="auto"/>
              <w:right w:val="single" w:sz="4" w:space="0" w:color="auto"/>
            </w:tcBorders>
            <w:shd w:val="clear" w:color="000000" w:fill="FFFFFF"/>
            <w:vAlign w:val="center"/>
            <w:hideMark/>
          </w:tcPr>
          <w:p w14:paraId="2FD6E67D" w14:textId="77777777" w:rsidR="008633E9" w:rsidRPr="008633E9" w:rsidRDefault="008633E9" w:rsidP="008633E9">
            <w:pPr>
              <w:jc w:val="center"/>
              <w:rPr>
                <w:rFonts w:ascii="Calibri" w:hAnsi="Calibri"/>
                <w:sz w:val="18"/>
                <w:szCs w:val="18"/>
                <w:lang w:val="es-MX" w:eastAsia="es-MX"/>
              </w:rPr>
            </w:pPr>
            <w:r w:rsidRPr="008633E9">
              <w:rPr>
                <w:rFonts w:ascii="Calibri" w:hAnsi="Calibri"/>
                <w:sz w:val="18"/>
                <w:szCs w:val="18"/>
                <w:lang w:val="es-MX" w:eastAsia="es-MX"/>
              </w:rPr>
              <w:t>I450400026</w:t>
            </w:r>
          </w:p>
        </w:tc>
        <w:tc>
          <w:tcPr>
            <w:tcW w:w="4961" w:type="dxa"/>
            <w:tcBorders>
              <w:top w:val="nil"/>
              <w:left w:val="nil"/>
              <w:bottom w:val="single" w:sz="4" w:space="0" w:color="auto"/>
              <w:right w:val="single" w:sz="4" w:space="0" w:color="auto"/>
            </w:tcBorders>
            <w:shd w:val="clear" w:color="000000" w:fill="FFFFFF"/>
            <w:vAlign w:val="center"/>
            <w:hideMark/>
          </w:tcPr>
          <w:p w14:paraId="625521D3"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BANCA PARA IGLESIA DIMENSIONES: MEDIDAS: 2,20 CM. DE ANCHO X 50 CM. DE FONDO X 70 CM PERSONALIZADO MADERA: PINOACABADO: MATE O BRILLANTE.</w:t>
            </w:r>
          </w:p>
        </w:tc>
        <w:tc>
          <w:tcPr>
            <w:tcW w:w="1276" w:type="dxa"/>
            <w:tcBorders>
              <w:top w:val="nil"/>
              <w:left w:val="nil"/>
              <w:bottom w:val="single" w:sz="4" w:space="0" w:color="auto"/>
              <w:right w:val="single" w:sz="4" w:space="0" w:color="auto"/>
            </w:tcBorders>
            <w:shd w:val="clear" w:color="auto" w:fill="auto"/>
            <w:noWrap/>
            <w:vAlign w:val="center"/>
            <w:hideMark/>
          </w:tcPr>
          <w:p w14:paraId="76FF826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14:paraId="43399E3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bl>
    <w:p w14:paraId="1A3111E7" w14:textId="678890AD" w:rsidR="00F43CEA" w:rsidRDefault="00F43CEA" w:rsidP="001F7430">
      <w:pPr>
        <w:jc w:val="center"/>
        <w:rPr>
          <w:rFonts w:ascii="Calibri" w:hAnsi="Calibri"/>
          <w:b/>
        </w:rPr>
      </w:pPr>
    </w:p>
    <w:p w14:paraId="7D231ACE" w14:textId="46C8487F" w:rsidR="00F43CEA" w:rsidRDefault="00F43CEA" w:rsidP="001F7430">
      <w:pPr>
        <w:jc w:val="center"/>
        <w:rPr>
          <w:rFonts w:ascii="Calibri" w:hAnsi="Calibri"/>
          <w:b/>
        </w:rPr>
      </w:pPr>
    </w:p>
    <w:p w14:paraId="0C920D20" w14:textId="3D2F0DDC" w:rsidR="00F43CEA" w:rsidRDefault="008633E9" w:rsidP="001F7430">
      <w:pPr>
        <w:jc w:val="center"/>
        <w:rPr>
          <w:rFonts w:ascii="Calibri" w:hAnsi="Calibri"/>
          <w:b/>
          <w:sz w:val="28"/>
          <w:szCs w:val="28"/>
        </w:rPr>
      </w:pPr>
      <w:r w:rsidRPr="008633E9">
        <w:rPr>
          <w:rFonts w:ascii="Calibri" w:hAnsi="Calibri"/>
          <w:b/>
          <w:sz w:val="28"/>
          <w:szCs w:val="28"/>
        </w:rPr>
        <w:t>PARTIDA No. 4</w:t>
      </w:r>
    </w:p>
    <w:p w14:paraId="51339360" w14:textId="77777777" w:rsidR="008633E9" w:rsidRPr="00D83D74" w:rsidRDefault="008633E9" w:rsidP="001F7430">
      <w:pPr>
        <w:jc w:val="center"/>
        <w:rPr>
          <w:rFonts w:ascii="Calibri" w:hAnsi="Calibri"/>
          <w:b/>
        </w:rPr>
      </w:pPr>
    </w:p>
    <w:tbl>
      <w:tblPr>
        <w:tblW w:w="11057" w:type="dxa"/>
        <w:tblInd w:w="-147" w:type="dxa"/>
        <w:tblCellMar>
          <w:left w:w="70" w:type="dxa"/>
          <w:right w:w="70" w:type="dxa"/>
        </w:tblCellMar>
        <w:tblLook w:val="04A0" w:firstRow="1" w:lastRow="0" w:firstColumn="1" w:lastColumn="0" w:noHBand="0" w:noVBand="1"/>
      </w:tblPr>
      <w:tblGrid>
        <w:gridCol w:w="993"/>
        <w:gridCol w:w="1417"/>
        <w:gridCol w:w="1276"/>
        <w:gridCol w:w="4961"/>
        <w:gridCol w:w="1276"/>
        <w:gridCol w:w="1134"/>
      </w:tblGrid>
      <w:tr w:rsidR="008633E9" w:rsidRPr="008633E9" w14:paraId="56C620B0" w14:textId="77777777" w:rsidTr="00D83D74">
        <w:trPr>
          <w:trHeight w:val="330"/>
        </w:trPr>
        <w:tc>
          <w:tcPr>
            <w:tcW w:w="993"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F11555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RENGLON</w:t>
            </w:r>
          </w:p>
        </w:tc>
        <w:tc>
          <w:tcPr>
            <w:tcW w:w="1417" w:type="dxa"/>
            <w:tcBorders>
              <w:top w:val="single" w:sz="4" w:space="0" w:color="auto"/>
              <w:left w:val="nil"/>
              <w:bottom w:val="single" w:sz="4" w:space="0" w:color="auto"/>
              <w:right w:val="single" w:sz="4" w:space="0" w:color="auto"/>
            </w:tcBorders>
            <w:shd w:val="clear" w:color="auto" w:fill="81E7FF"/>
            <w:vAlign w:val="center"/>
            <w:hideMark/>
          </w:tcPr>
          <w:p w14:paraId="5703E70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PARTIDA PRESUPUESTAL</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4BC41F6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CLAVE</w:t>
            </w:r>
          </w:p>
        </w:tc>
        <w:tc>
          <w:tcPr>
            <w:tcW w:w="4961" w:type="dxa"/>
            <w:tcBorders>
              <w:top w:val="single" w:sz="4" w:space="0" w:color="auto"/>
              <w:left w:val="nil"/>
              <w:bottom w:val="single" w:sz="4" w:space="0" w:color="auto"/>
              <w:right w:val="single" w:sz="4" w:space="0" w:color="auto"/>
            </w:tcBorders>
            <w:shd w:val="clear" w:color="auto" w:fill="81E7FF"/>
            <w:vAlign w:val="center"/>
            <w:hideMark/>
          </w:tcPr>
          <w:p w14:paraId="3DF5EDB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1EAE496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1F428A7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CANTIDAD</w:t>
            </w:r>
          </w:p>
        </w:tc>
      </w:tr>
      <w:tr w:rsidR="008633E9" w:rsidRPr="008633E9" w14:paraId="079FCCE7"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E0E1A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c>
          <w:tcPr>
            <w:tcW w:w="1417" w:type="dxa"/>
            <w:tcBorders>
              <w:top w:val="nil"/>
              <w:left w:val="nil"/>
              <w:bottom w:val="single" w:sz="4" w:space="0" w:color="auto"/>
              <w:right w:val="single" w:sz="4" w:space="0" w:color="auto"/>
            </w:tcBorders>
            <w:shd w:val="clear" w:color="auto" w:fill="auto"/>
            <w:noWrap/>
            <w:vAlign w:val="center"/>
            <w:hideMark/>
          </w:tcPr>
          <w:p w14:paraId="133D4B6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3181E3A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I090000064</w:t>
            </w:r>
          </w:p>
        </w:tc>
        <w:tc>
          <w:tcPr>
            <w:tcW w:w="4961" w:type="dxa"/>
            <w:tcBorders>
              <w:top w:val="nil"/>
              <w:left w:val="nil"/>
              <w:bottom w:val="single" w:sz="4" w:space="0" w:color="auto"/>
              <w:right w:val="single" w:sz="4" w:space="0" w:color="auto"/>
            </w:tcBorders>
            <w:shd w:val="clear" w:color="auto" w:fill="auto"/>
            <w:vAlign w:val="center"/>
            <w:hideMark/>
          </w:tcPr>
          <w:p w14:paraId="5F06D9C7"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BÁSCULA MECANICA, CON ESTADIMETRO DE 2 METROS DE ALTURA,PESAJE DE 160KG, CON PLANCHA DE PESAJE DE 26.8X36.8CM</w:t>
            </w:r>
          </w:p>
        </w:tc>
        <w:tc>
          <w:tcPr>
            <w:tcW w:w="1276" w:type="dxa"/>
            <w:tcBorders>
              <w:top w:val="nil"/>
              <w:left w:val="nil"/>
              <w:bottom w:val="single" w:sz="4" w:space="0" w:color="auto"/>
              <w:right w:val="single" w:sz="4" w:space="0" w:color="auto"/>
            </w:tcBorders>
            <w:shd w:val="clear" w:color="auto" w:fill="auto"/>
            <w:vAlign w:val="center"/>
            <w:hideMark/>
          </w:tcPr>
          <w:p w14:paraId="24DD80E9" w14:textId="0EA85F9C"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0A7276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3F580CB9"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8460A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297CE35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56902</w:t>
            </w:r>
          </w:p>
        </w:tc>
        <w:tc>
          <w:tcPr>
            <w:tcW w:w="1276" w:type="dxa"/>
            <w:tcBorders>
              <w:top w:val="nil"/>
              <w:left w:val="nil"/>
              <w:bottom w:val="single" w:sz="4" w:space="0" w:color="auto"/>
              <w:right w:val="single" w:sz="4" w:space="0" w:color="auto"/>
            </w:tcBorders>
            <w:shd w:val="clear" w:color="auto" w:fill="auto"/>
            <w:noWrap/>
            <w:vAlign w:val="center"/>
            <w:hideMark/>
          </w:tcPr>
          <w:p w14:paraId="372AB0C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I060600048</w:t>
            </w:r>
          </w:p>
        </w:tc>
        <w:tc>
          <w:tcPr>
            <w:tcW w:w="4961" w:type="dxa"/>
            <w:tcBorders>
              <w:top w:val="nil"/>
              <w:left w:val="nil"/>
              <w:bottom w:val="single" w:sz="4" w:space="0" w:color="auto"/>
              <w:right w:val="single" w:sz="4" w:space="0" w:color="auto"/>
            </w:tcBorders>
            <w:shd w:val="clear" w:color="auto" w:fill="auto"/>
            <w:vAlign w:val="center"/>
            <w:hideMark/>
          </w:tcPr>
          <w:p w14:paraId="7BCC0419"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BAUMANOMETRO ANEROIDE ESFIGMOMANOMETRO PORTATIL AUXILIAR PARA LA MEDICION DE LA PRESION ARTERIAL POR METODO NO INVASIVO.</w:t>
            </w:r>
          </w:p>
        </w:tc>
        <w:tc>
          <w:tcPr>
            <w:tcW w:w="1276" w:type="dxa"/>
            <w:tcBorders>
              <w:top w:val="nil"/>
              <w:left w:val="nil"/>
              <w:bottom w:val="single" w:sz="4" w:space="0" w:color="auto"/>
              <w:right w:val="single" w:sz="4" w:space="0" w:color="auto"/>
            </w:tcBorders>
            <w:shd w:val="clear" w:color="auto" w:fill="auto"/>
            <w:vAlign w:val="center"/>
            <w:hideMark/>
          </w:tcPr>
          <w:p w14:paraId="5CC63C6D" w14:textId="06893B4E"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C08F97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44580F1E"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ECE6A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c>
          <w:tcPr>
            <w:tcW w:w="1417" w:type="dxa"/>
            <w:tcBorders>
              <w:top w:val="nil"/>
              <w:left w:val="nil"/>
              <w:bottom w:val="single" w:sz="4" w:space="0" w:color="auto"/>
              <w:right w:val="single" w:sz="4" w:space="0" w:color="auto"/>
            </w:tcBorders>
            <w:shd w:val="clear" w:color="auto" w:fill="auto"/>
            <w:noWrap/>
            <w:vAlign w:val="center"/>
            <w:hideMark/>
          </w:tcPr>
          <w:p w14:paraId="2E597F8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3A7DC58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I090000068</w:t>
            </w:r>
          </w:p>
        </w:tc>
        <w:tc>
          <w:tcPr>
            <w:tcW w:w="4961" w:type="dxa"/>
            <w:tcBorders>
              <w:top w:val="nil"/>
              <w:left w:val="nil"/>
              <w:bottom w:val="single" w:sz="4" w:space="0" w:color="auto"/>
              <w:right w:val="single" w:sz="4" w:space="0" w:color="auto"/>
            </w:tcBorders>
            <w:shd w:val="clear" w:color="auto" w:fill="auto"/>
            <w:vAlign w:val="center"/>
            <w:hideMark/>
          </w:tcPr>
          <w:p w14:paraId="06103021" w14:textId="448FAEDD" w:rsidR="008633E9" w:rsidRPr="008633E9" w:rsidRDefault="00D41678" w:rsidP="008633E9">
            <w:pPr>
              <w:rPr>
                <w:rFonts w:ascii="Calibri" w:hAnsi="Calibri"/>
                <w:color w:val="000000"/>
                <w:sz w:val="18"/>
                <w:szCs w:val="18"/>
                <w:lang w:val="es-MX" w:eastAsia="es-MX"/>
              </w:rPr>
            </w:pPr>
            <w:r>
              <w:rPr>
                <w:rFonts w:ascii="Calibri" w:hAnsi="Calibri"/>
                <w:color w:val="000000"/>
                <w:sz w:val="18"/>
                <w:szCs w:val="18"/>
                <w:lang w:val="es-MX" w:eastAsia="es-MX"/>
              </w:rPr>
              <w:t>BICICLETA ESTACIONARIA DIGITAL</w:t>
            </w:r>
            <w:r w:rsidR="008633E9" w:rsidRPr="008633E9">
              <w:rPr>
                <w:rFonts w:ascii="Calibri" w:hAnsi="Calibri"/>
                <w:color w:val="000000"/>
                <w:sz w:val="18"/>
                <w:szCs w:val="18"/>
                <w:lang w:val="es-MX" w:eastAsia="es-MX"/>
              </w:rPr>
              <w:t>, CON PESO MAXIMO DE USUARIO DE 12OKG, CON NIVEL DE RESISTENCIA.5,CON DISPLAY LCD,ASIENTO AJUSTABLE,PEDALES ANTIDESLIZANTES,MEDIDAS 52.5 x 102 x 116 cm LARGO X ANCHOX ALTO.</w:t>
            </w:r>
          </w:p>
        </w:tc>
        <w:tc>
          <w:tcPr>
            <w:tcW w:w="1276" w:type="dxa"/>
            <w:tcBorders>
              <w:top w:val="nil"/>
              <w:left w:val="nil"/>
              <w:bottom w:val="single" w:sz="4" w:space="0" w:color="auto"/>
              <w:right w:val="single" w:sz="4" w:space="0" w:color="auto"/>
            </w:tcBorders>
            <w:shd w:val="clear" w:color="auto" w:fill="auto"/>
            <w:vAlign w:val="center"/>
            <w:hideMark/>
          </w:tcPr>
          <w:p w14:paraId="3613122B" w14:textId="07BAD63D"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4ACCD9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3D6041E3"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8D60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c>
          <w:tcPr>
            <w:tcW w:w="1417" w:type="dxa"/>
            <w:tcBorders>
              <w:top w:val="nil"/>
              <w:left w:val="nil"/>
              <w:bottom w:val="single" w:sz="4" w:space="0" w:color="auto"/>
              <w:right w:val="single" w:sz="4" w:space="0" w:color="auto"/>
            </w:tcBorders>
            <w:shd w:val="clear" w:color="auto" w:fill="auto"/>
            <w:noWrap/>
            <w:vAlign w:val="center"/>
            <w:hideMark/>
          </w:tcPr>
          <w:p w14:paraId="6246B19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4D18B84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I090000074</w:t>
            </w:r>
          </w:p>
        </w:tc>
        <w:tc>
          <w:tcPr>
            <w:tcW w:w="4961" w:type="dxa"/>
            <w:tcBorders>
              <w:top w:val="nil"/>
              <w:left w:val="nil"/>
              <w:bottom w:val="single" w:sz="4" w:space="0" w:color="auto"/>
              <w:right w:val="single" w:sz="4" w:space="0" w:color="auto"/>
            </w:tcBorders>
            <w:shd w:val="clear" w:color="auto" w:fill="auto"/>
            <w:vAlign w:val="center"/>
            <w:hideMark/>
          </w:tcPr>
          <w:p w14:paraId="4862D589" w14:textId="2649664A" w:rsidR="008633E9" w:rsidRPr="008633E9" w:rsidRDefault="00D41678" w:rsidP="008633E9">
            <w:pPr>
              <w:rPr>
                <w:rFonts w:ascii="Calibri" w:hAnsi="Calibri"/>
                <w:color w:val="000000"/>
                <w:sz w:val="18"/>
                <w:szCs w:val="18"/>
                <w:lang w:val="es-MX" w:eastAsia="es-MX"/>
              </w:rPr>
            </w:pPr>
            <w:r>
              <w:rPr>
                <w:rFonts w:ascii="Calibri" w:hAnsi="Calibri"/>
                <w:color w:val="000000"/>
                <w:sz w:val="18"/>
                <w:szCs w:val="18"/>
                <w:lang w:val="es-MX" w:eastAsia="es-MX"/>
              </w:rPr>
              <w:t>BOTE DE BASURA TIPO CAMPANA</w:t>
            </w:r>
            <w:r w:rsidR="008633E9" w:rsidRPr="008633E9">
              <w:rPr>
                <w:rFonts w:ascii="Calibri" w:hAnsi="Calibri"/>
                <w:color w:val="000000"/>
                <w:sz w:val="18"/>
                <w:szCs w:val="18"/>
                <w:lang w:val="es-MX" w:eastAsia="es-MX"/>
              </w:rPr>
              <w:t>,</w:t>
            </w:r>
            <w:r>
              <w:rPr>
                <w:rFonts w:ascii="Calibri" w:hAnsi="Calibri"/>
                <w:color w:val="000000"/>
                <w:sz w:val="18"/>
                <w:szCs w:val="18"/>
                <w:lang w:val="es-MX" w:eastAsia="es-MX"/>
              </w:rPr>
              <w:t xml:space="preserve"> </w:t>
            </w:r>
            <w:r w:rsidR="008633E9" w:rsidRPr="008633E9">
              <w:rPr>
                <w:rFonts w:ascii="Calibri" w:hAnsi="Calibri"/>
                <w:color w:val="000000"/>
                <w:sz w:val="18"/>
                <w:szCs w:val="18"/>
                <w:lang w:val="es-MX" w:eastAsia="es-MX"/>
              </w:rPr>
              <w:t>FABRICADO EN LAMINA DE ACERO ,CAPACIDAD DE 20 L, ACABADO EN PINTURA AL HORNO COLOR GRIS,DIMENSIONES 40X28X69CM</w:t>
            </w:r>
          </w:p>
        </w:tc>
        <w:tc>
          <w:tcPr>
            <w:tcW w:w="1276" w:type="dxa"/>
            <w:tcBorders>
              <w:top w:val="nil"/>
              <w:left w:val="nil"/>
              <w:bottom w:val="single" w:sz="4" w:space="0" w:color="auto"/>
              <w:right w:val="single" w:sz="4" w:space="0" w:color="auto"/>
            </w:tcBorders>
            <w:shd w:val="clear" w:color="auto" w:fill="auto"/>
            <w:vAlign w:val="center"/>
            <w:hideMark/>
          </w:tcPr>
          <w:p w14:paraId="12A6BCC4" w14:textId="5E438224"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1A4766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46</w:t>
            </w:r>
          </w:p>
        </w:tc>
      </w:tr>
      <w:tr w:rsidR="008633E9" w:rsidRPr="008633E9" w14:paraId="5C1A17A8"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CC78D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w:t>
            </w:r>
          </w:p>
        </w:tc>
        <w:tc>
          <w:tcPr>
            <w:tcW w:w="1417" w:type="dxa"/>
            <w:tcBorders>
              <w:top w:val="nil"/>
              <w:left w:val="nil"/>
              <w:bottom w:val="single" w:sz="4" w:space="0" w:color="auto"/>
              <w:right w:val="single" w:sz="4" w:space="0" w:color="auto"/>
            </w:tcBorders>
            <w:shd w:val="clear" w:color="auto" w:fill="auto"/>
            <w:noWrap/>
            <w:vAlign w:val="center"/>
            <w:hideMark/>
          </w:tcPr>
          <w:p w14:paraId="2F44554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6B884CB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I090000088</w:t>
            </w:r>
          </w:p>
        </w:tc>
        <w:tc>
          <w:tcPr>
            <w:tcW w:w="4961" w:type="dxa"/>
            <w:tcBorders>
              <w:top w:val="nil"/>
              <w:left w:val="nil"/>
              <w:bottom w:val="single" w:sz="4" w:space="0" w:color="auto"/>
              <w:right w:val="single" w:sz="4" w:space="0" w:color="auto"/>
            </w:tcBorders>
            <w:shd w:val="clear" w:color="auto" w:fill="auto"/>
            <w:vAlign w:val="center"/>
            <w:hideMark/>
          </w:tcPr>
          <w:p w14:paraId="66F43D6E"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CAMA MANUAL PARA HOSPITAL, CAMA RODABLE  CON BARANDALES QUE FACILITA LA ATENCION DEL PACIENTE CON DIMENSIONES TOTALES DE 212 MX 94 CM DE ACERO CON PINTURA EPOXICA POLIESTER CON TRATAMIENTO ANTIBACTERIAL Y CON PARAGOLPES EN LAS ESQUINAS PARA EVITAR ACUMULAMIENTO DE POLVO Y OTROS MATERIALES CON  COLCHÓN IGNIFUGO</w:t>
            </w:r>
          </w:p>
        </w:tc>
        <w:tc>
          <w:tcPr>
            <w:tcW w:w="1276" w:type="dxa"/>
            <w:tcBorders>
              <w:top w:val="nil"/>
              <w:left w:val="nil"/>
              <w:bottom w:val="single" w:sz="4" w:space="0" w:color="auto"/>
              <w:right w:val="single" w:sz="4" w:space="0" w:color="auto"/>
            </w:tcBorders>
            <w:shd w:val="clear" w:color="auto" w:fill="auto"/>
            <w:vAlign w:val="center"/>
            <w:hideMark/>
          </w:tcPr>
          <w:p w14:paraId="42E59847" w14:textId="7F9D8E6B"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D0FA42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41</w:t>
            </w:r>
          </w:p>
        </w:tc>
      </w:tr>
      <w:tr w:rsidR="008633E9" w:rsidRPr="008633E9" w14:paraId="68064891"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0A629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6</w:t>
            </w:r>
          </w:p>
        </w:tc>
        <w:tc>
          <w:tcPr>
            <w:tcW w:w="1417" w:type="dxa"/>
            <w:tcBorders>
              <w:top w:val="nil"/>
              <w:left w:val="nil"/>
              <w:bottom w:val="single" w:sz="4" w:space="0" w:color="auto"/>
              <w:right w:val="single" w:sz="4" w:space="0" w:color="auto"/>
            </w:tcBorders>
            <w:shd w:val="clear" w:color="auto" w:fill="auto"/>
            <w:noWrap/>
            <w:vAlign w:val="center"/>
            <w:hideMark/>
          </w:tcPr>
          <w:p w14:paraId="5976386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275E2AD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I090000100</w:t>
            </w:r>
          </w:p>
        </w:tc>
        <w:tc>
          <w:tcPr>
            <w:tcW w:w="4961" w:type="dxa"/>
            <w:tcBorders>
              <w:top w:val="nil"/>
              <w:left w:val="nil"/>
              <w:bottom w:val="single" w:sz="4" w:space="0" w:color="auto"/>
              <w:right w:val="single" w:sz="4" w:space="0" w:color="auto"/>
            </w:tcBorders>
            <w:shd w:val="clear" w:color="auto" w:fill="auto"/>
            <w:vAlign w:val="center"/>
            <w:hideMark/>
          </w:tcPr>
          <w:p w14:paraId="629F7EFB"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CAMILLA PARA FISIOTERAPIA  DE ALEACIÓN  DE ALUMINIO, CAMILLA 180X60CM , PLEGABLE RECLINABLE PORTATIL   CON CABECERA Y  PORTABRAZOS </w:t>
            </w:r>
          </w:p>
        </w:tc>
        <w:tc>
          <w:tcPr>
            <w:tcW w:w="1276" w:type="dxa"/>
            <w:tcBorders>
              <w:top w:val="nil"/>
              <w:left w:val="nil"/>
              <w:bottom w:val="single" w:sz="4" w:space="0" w:color="auto"/>
              <w:right w:val="single" w:sz="4" w:space="0" w:color="auto"/>
            </w:tcBorders>
            <w:shd w:val="clear" w:color="auto" w:fill="auto"/>
            <w:vAlign w:val="center"/>
            <w:hideMark/>
          </w:tcPr>
          <w:p w14:paraId="1BD75873" w14:textId="37B94D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F68F18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1073069C"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1AC6E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7</w:t>
            </w:r>
          </w:p>
        </w:tc>
        <w:tc>
          <w:tcPr>
            <w:tcW w:w="1417" w:type="dxa"/>
            <w:tcBorders>
              <w:top w:val="nil"/>
              <w:left w:val="nil"/>
              <w:bottom w:val="single" w:sz="4" w:space="0" w:color="auto"/>
              <w:right w:val="single" w:sz="4" w:space="0" w:color="auto"/>
            </w:tcBorders>
            <w:shd w:val="clear" w:color="auto" w:fill="auto"/>
            <w:noWrap/>
            <w:vAlign w:val="center"/>
            <w:hideMark/>
          </w:tcPr>
          <w:p w14:paraId="224E73A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52201</w:t>
            </w:r>
          </w:p>
        </w:tc>
        <w:tc>
          <w:tcPr>
            <w:tcW w:w="1276" w:type="dxa"/>
            <w:tcBorders>
              <w:top w:val="nil"/>
              <w:left w:val="nil"/>
              <w:bottom w:val="single" w:sz="4" w:space="0" w:color="auto"/>
              <w:right w:val="single" w:sz="4" w:space="0" w:color="auto"/>
            </w:tcBorders>
            <w:shd w:val="clear" w:color="auto" w:fill="auto"/>
            <w:noWrap/>
            <w:vAlign w:val="center"/>
            <w:hideMark/>
          </w:tcPr>
          <w:p w14:paraId="36B7835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I270000204</w:t>
            </w:r>
          </w:p>
        </w:tc>
        <w:tc>
          <w:tcPr>
            <w:tcW w:w="4961" w:type="dxa"/>
            <w:tcBorders>
              <w:top w:val="nil"/>
              <w:left w:val="nil"/>
              <w:bottom w:val="single" w:sz="4" w:space="0" w:color="auto"/>
              <w:right w:val="single" w:sz="4" w:space="0" w:color="auto"/>
            </w:tcBorders>
            <w:shd w:val="clear" w:color="auto" w:fill="auto"/>
            <w:vAlign w:val="center"/>
            <w:hideMark/>
          </w:tcPr>
          <w:p w14:paraId="3935965D"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CAMINADORA ELECTRICA 1-12 KM/H HASTA 120 KG MATERIAL DE ACERO Y POLIMEROS DIMENSIONES LARGOX ANCHO XALTO120 X 71 X 148 CMS</w:t>
            </w:r>
          </w:p>
        </w:tc>
        <w:tc>
          <w:tcPr>
            <w:tcW w:w="1276" w:type="dxa"/>
            <w:tcBorders>
              <w:top w:val="nil"/>
              <w:left w:val="nil"/>
              <w:bottom w:val="single" w:sz="4" w:space="0" w:color="auto"/>
              <w:right w:val="single" w:sz="4" w:space="0" w:color="auto"/>
            </w:tcBorders>
            <w:shd w:val="clear" w:color="auto" w:fill="auto"/>
            <w:vAlign w:val="center"/>
            <w:hideMark/>
          </w:tcPr>
          <w:p w14:paraId="57D642C1" w14:textId="023286FC"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1CBBF3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1D5762E7"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D1448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14:paraId="223F795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781EC73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I090000100</w:t>
            </w:r>
          </w:p>
        </w:tc>
        <w:tc>
          <w:tcPr>
            <w:tcW w:w="4961" w:type="dxa"/>
            <w:tcBorders>
              <w:top w:val="nil"/>
              <w:left w:val="nil"/>
              <w:bottom w:val="single" w:sz="4" w:space="0" w:color="auto"/>
              <w:right w:val="single" w:sz="4" w:space="0" w:color="auto"/>
            </w:tcBorders>
            <w:shd w:val="clear" w:color="auto" w:fill="auto"/>
            <w:vAlign w:val="center"/>
            <w:hideMark/>
          </w:tcPr>
          <w:p w14:paraId="4FCD3CD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CARRO CAMILLA  PARA ADULTO, CAMILLA HIDRAULICA Y NEUMATICA CON RESPALDO REGULABLE , CON 2 SECCIONES, CUENTA CON RIELES LATERALES  DE LONGUITUD  COMPLETA , MEDIDAS 210 LARGO ,ANCHO 85 cm , CON CAPACIDAD DE CARGA DE HASTA 350KG.</w:t>
            </w:r>
          </w:p>
        </w:tc>
        <w:tc>
          <w:tcPr>
            <w:tcW w:w="1276" w:type="dxa"/>
            <w:tcBorders>
              <w:top w:val="nil"/>
              <w:left w:val="nil"/>
              <w:bottom w:val="single" w:sz="4" w:space="0" w:color="auto"/>
              <w:right w:val="single" w:sz="4" w:space="0" w:color="auto"/>
            </w:tcBorders>
            <w:shd w:val="clear" w:color="auto" w:fill="auto"/>
            <w:vAlign w:val="center"/>
            <w:hideMark/>
          </w:tcPr>
          <w:p w14:paraId="0FA38588" w14:textId="7BF0B9FA"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F46773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34ACE2EE"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79F21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9</w:t>
            </w:r>
          </w:p>
        </w:tc>
        <w:tc>
          <w:tcPr>
            <w:tcW w:w="1417" w:type="dxa"/>
            <w:tcBorders>
              <w:top w:val="nil"/>
              <w:left w:val="nil"/>
              <w:bottom w:val="single" w:sz="4" w:space="0" w:color="auto"/>
              <w:right w:val="single" w:sz="4" w:space="0" w:color="auto"/>
            </w:tcBorders>
            <w:shd w:val="clear" w:color="auto" w:fill="auto"/>
            <w:noWrap/>
            <w:vAlign w:val="center"/>
            <w:hideMark/>
          </w:tcPr>
          <w:p w14:paraId="2D4827D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442DC07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I090000104</w:t>
            </w:r>
          </w:p>
        </w:tc>
        <w:tc>
          <w:tcPr>
            <w:tcW w:w="4961" w:type="dxa"/>
            <w:tcBorders>
              <w:top w:val="nil"/>
              <w:left w:val="nil"/>
              <w:bottom w:val="single" w:sz="4" w:space="0" w:color="auto"/>
              <w:right w:val="single" w:sz="4" w:space="0" w:color="auto"/>
            </w:tcBorders>
            <w:shd w:val="clear" w:color="auto" w:fill="auto"/>
            <w:vAlign w:val="center"/>
            <w:hideMark/>
          </w:tcPr>
          <w:p w14:paraId="2A3C9E9F"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CARRO DE CURACIONES LÁMINA DE ACERO INOXIDABLE TIPO AISI- 304 CALIBRE NO. 20 ACABADO PULIDO SANITARIO.ESTRUCTURA: TUBO DE LÁMINA DE ACERO INOXIDABLE TIPO AISI- 304, CALIBRE NO. 18, DE 25.4 MM (1”) DE DIÁMETRO, ACABADO PULIDO SANITARIO. TRAVESAÑOS PARA ENTREPAÑO: TUBO DE LÁMINA DE ACERO INOXIDABLE TIPO AISI- 304 ACABADO PULIDO SANITARIO.ENTREPAÑO: DISEÑO TIPO CHAROLA, FABRICADA EN LÁMINA DE ACERO INOXIDABLE TIPO AISI- 304 CALIBRE NO.20, ACABADO</w:t>
            </w:r>
          </w:p>
        </w:tc>
        <w:tc>
          <w:tcPr>
            <w:tcW w:w="1276" w:type="dxa"/>
            <w:tcBorders>
              <w:top w:val="nil"/>
              <w:left w:val="nil"/>
              <w:bottom w:val="single" w:sz="4" w:space="0" w:color="auto"/>
              <w:right w:val="single" w:sz="4" w:space="0" w:color="auto"/>
            </w:tcBorders>
            <w:shd w:val="clear" w:color="auto" w:fill="auto"/>
            <w:vAlign w:val="center"/>
            <w:hideMark/>
          </w:tcPr>
          <w:p w14:paraId="729DFEFE" w14:textId="0AFC2469"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24C502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1C025D0F"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8AA5B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lastRenderedPageBreak/>
              <w:t>10</w:t>
            </w:r>
          </w:p>
        </w:tc>
        <w:tc>
          <w:tcPr>
            <w:tcW w:w="1417" w:type="dxa"/>
            <w:tcBorders>
              <w:top w:val="nil"/>
              <w:left w:val="nil"/>
              <w:bottom w:val="single" w:sz="4" w:space="0" w:color="auto"/>
              <w:right w:val="single" w:sz="4" w:space="0" w:color="auto"/>
            </w:tcBorders>
            <w:shd w:val="clear" w:color="auto" w:fill="auto"/>
            <w:noWrap/>
            <w:vAlign w:val="center"/>
            <w:hideMark/>
          </w:tcPr>
          <w:p w14:paraId="4D0454D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3A37A38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I090000116</w:t>
            </w:r>
          </w:p>
        </w:tc>
        <w:tc>
          <w:tcPr>
            <w:tcW w:w="4961" w:type="dxa"/>
            <w:tcBorders>
              <w:top w:val="nil"/>
              <w:left w:val="nil"/>
              <w:bottom w:val="single" w:sz="4" w:space="0" w:color="auto"/>
              <w:right w:val="single" w:sz="4" w:space="0" w:color="auto"/>
            </w:tcBorders>
            <w:shd w:val="clear" w:color="auto" w:fill="auto"/>
            <w:vAlign w:val="center"/>
            <w:hideMark/>
          </w:tcPr>
          <w:p w14:paraId="03887F2F"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CARRO PORTA EXPEDIENTES FABRICADO CUBIERTA DE ACERO, ACABADO EN LAMINADO PLASTICO ,CUERPO Y ENTREPAÑOS DE LAMINA DE ACERO CAL.22 ACABADO EN ESMALTE Y PORTA ETIQUETAS, MANERAL TUBULAR DE 1" DE DIAMETRO EN ACERO INOXIDABLE EN CAL 18 TIPO 304 CON SOPORTE DE SOLERA EN FORMA DE ESCUADRA,, PROTECCION PERIMETRAL DE HULE SINTETICO DE 1"X1" EN COLOR NEGROY RUEDA DE 4" EN COLOR NEGRO MEDIDAS 104X 56X106CM </w:t>
            </w:r>
          </w:p>
        </w:tc>
        <w:tc>
          <w:tcPr>
            <w:tcW w:w="1276" w:type="dxa"/>
            <w:tcBorders>
              <w:top w:val="nil"/>
              <w:left w:val="nil"/>
              <w:bottom w:val="single" w:sz="4" w:space="0" w:color="auto"/>
              <w:right w:val="single" w:sz="4" w:space="0" w:color="auto"/>
            </w:tcBorders>
            <w:shd w:val="clear" w:color="auto" w:fill="auto"/>
            <w:vAlign w:val="center"/>
            <w:hideMark/>
          </w:tcPr>
          <w:p w14:paraId="2683D018" w14:textId="511A49F0"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9D2EE0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673113C0"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B8CC1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11</w:t>
            </w:r>
          </w:p>
        </w:tc>
        <w:tc>
          <w:tcPr>
            <w:tcW w:w="1417" w:type="dxa"/>
            <w:tcBorders>
              <w:top w:val="nil"/>
              <w:left w:val="nil"/>
              <w:bottom w:val="single" w:sz="4" w:space="0" w:color="auto"/>
              <w:right w:val="single" w:sz="4" w:space="0" w:color="auto"/>
            </w:tcBorders>
            <w:shd w:val="clear" w:color="auto" w:fill="auto"/>
            <w:noWrap/>
            <w:vAlign w:val="center"/>
            <w:hideMark/>
          </w:tcPr>
          <w:p w14:paraId="497B28D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53201</w:t>
            </w:r>
          </w:p>
        </w:tc>
        <w:tc>
          <w:tcPr>
            <w:tcW w:w="1276" w:type="dxa"/>
            <w:tcBorders>
              <w:top w:val="nil"/>
              <w:left w:val="nil"/>
              <w:bottom w:val="single" w:sz="4" w:space="0" w:color="auto"/>
              <w:right w:val="single" w:sz="4" w:space="0" w:color="auto"/>
            </w:tcBorders>
            <w:shd w:val="clear" w:color="auto" w:fill="auto"/>
            <w:noWrap/>
            <w:vAlign w:val="center"/>
            <w:hideMark/>
          </w:tcPr>
          <w:p w14:paraId="14DA6B5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I090000996</w:t>
            </w:r>
          </w:p>
        </w:tc>
        <w:tc>
          <w:tcPr>
            <w:tcW w:w="4961" w:type="dxa"/>
            <w:tcBorders>
              <w:top w:val="nil"/>
              <w:left w:val="nil"/>
              <w:bottom w:val="single" w:sz="4" w:space="0" w:color="auto"/>
              <w:right w:val="single" w:sz="4" w:space="0" w:color="auto"/>
            </w:tcBorders>
            <w:shd w:val="clear" w:color="auto" w:fill="auto"/>
            <w:vAlign w:val="center"/>
            <w:hideMark/>
          </w:tcPr>
          <w:p w14:paraId="1A54BB07"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EQUIPO QUITAPUNTOS </w:t>
            </w:r>
          </w:p>
        </w:tc>
        <w:tc>
          <w:tcPr>
            <w:tcW w:w="1276" w:type="dxa"/>
            <w:tcBorders>
              <w:top w:val="nil"/>
              <w:left w:val="nil"/>
              <w:bottom w:val="single" w:sz="4" w:space="0" w:color="auto"/>
              <w:right w:val="single" w:sz="4" w:space="0" w:color="auto"/>
            </w:tcBorders>
            <w:shd w:val="clear" w:color="auto" w:fill="auto"/>
            <w:vAlign w:val="center"/>
            <w:hideMark/>
          </w:tcPr>
          <w:p w14:paraId="3F97CDE4" w14:textId="4AF2D2B3"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DC26F3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66CDD60F"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CFA23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12</w:t>
            </w:r>
          </w:p>
        </w:tc>
        <w:tc>
          <w:tcPr>
            <w:tcW w:w="1417" w:type="dxa"/>
            <w:tcBorders>
              <w:top w:val="nil"/>
              <w:left w:val="nil"/>
              <w:bottom w:val="single" w:sz="4" w:space="0" w:color="auto"/>
              <w:right w:val="single" w:sz="4" w:space="0" w:color="auto"/>
            </w:tcBorders>
            <w:shd w:val="clear" w:color="auto" w:fill="auto"/>
            <w:noWrap/>
            <w:vAlign w:val="center"/>
            <w:hideMark/>
          </w:tcPr>
          <w:p w14:paraId="188FD0C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000000" w:fill="FFFFFF"/>
            <w:vAlign w:val="center"/>
            <w:hideMark/>
          </w:tcPr>
          <w:p w14:paraId="604A5616" w14:textId="77777777" w:rsidR="008633E9" w:rsidRPr="008633E9" w:rsidRDefault="008633E9" w:rsidP="008633E9">
            <w:pPr>
              <w:jc w:val="center"/>
              <w:rPr>
                <w:rFonts w:ascii="Calibri" w:hAnsi="Calibri" w:cs="Arial"/>
                <w:sz w:val="18"/>
                <w:szCs w:val="18"/>
                <w:lang w:val="es-MX" w:eastAsia="es-MX"/>
              </w:rPr>
            </w:pPr>
            <w:r w:rsidRPr="008633E9">
              <w:rPr>
                <w:rFonts w:ascii="Calibri" w:hAnsi="Calibri" w:cs="Arial"/>
                <w:sz w:val="18"/>
                <w:szCs w:val="18"/>
                <w:lang w:val="es-MX" w:eastAsia="es-MX"/>
              </w:rPr>
              <w:t>I090000406</w:t>
            </w:r>
          </w:p>
        </w:tc>
        <w:tc>
          <w:tcPr>
            <w:tcW w:w="4961" w:type="dxa"/>
            <w:tcBorders>
              <w:top w:val="nil"/>
              <w:left w:val="nil"/>
              <w:bottom w:val="single" w:sz="4" w:space="0" w:color="auto"/>
              <w:right w:val="single" w:sz="4" w:space="0" w:color="auto"/>
            </w:tcBorders>
            <w:shd w:val="clear" w:color="auto" w:fill="auto"/>
            <w:vAlign w:val="center"/>
            <w:hideMark/>
          </w:tcPr>
          <w:p w14:paraId="1ED56F5F"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SILLAS DE RUEDAS ADULTO, CON FUERTE ESTRUCTURA  DE ACERO ,Y ASIENTO ACOLCHONADO DE NAYLON , CUENTA CON FRENOS EN LAS AGARRADERAS ,TIENE CINTURON PARA MAYOR SEGURIDAD Y DESCANSABRAZOS ,MEDIDAS ALTO 88CM,LARGO 103CM Y ANCHO 53CM</w:t>
            </w:r>
          </w:p>
        </w:tc>
        <w:tc>
          <w:tcPr>
            <w:tcW w:w="1276" w:type="dxa"/>
            <w:tcBorders>
              <w:top w:val="nil"/>
              <w:left w:val="nil"/>
              <w:bottom w:val="single" w:sz="4" w:space="0" w:color="auto"/>
              <w:right w:val="single" w:sz="4" w:space="0" w:color="auto"/>
            </w:tcBorders>
            <w:shd w:val="clear" w:color="auto" w:fill="auto"/>
            <w:vAlign w:val="center"/>
            <w:hideMark/>
          </w:tcPr>
          <w:p w14:paraId="7D1E6022" w14:textId="2ABBD2B2"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15AE34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6AC2AFE1" w14:textId="77777777" w:rsidTr="00D83D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99F14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13</w:t>
            </w:r>
          </w:p>
        </w:tc>
        <w:tc>
          <w:tcPr>
            <w:tcW w:w="1417" w:type="dxa"/>
            <w:tcBorders>
              <w:top w:val="nil"/>
              <w:left w:val="nil"/>
              <w:bottom w:val="single" w:sz="4" w:space="0" w:color="auto"/>
              <w:right w:val="single" w:sz="4" w:space="0" w:color="auto"/>
            </w:tcBorders>
            <w:shd w:val="clear" w:color="auto" w:fill="auto"/>
            <w:noWrap/>
            <w:vAlign w:val="center"/>
            <w:hideMark/>
          </w:tcPr>
          <w:p w14:paraId="09CA76A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53201</w:t>
            </w:r>
          </w:p>
        </w:tc>
        <w:tc>
          <w:tcPr>
            <w:tcW w:w="1276" w:type="dxa"/>
            <w:tcBorders>
              <w:top w:val="nil"/>
              <w:left w:val="nil"/>
              <w:bottom w:val="single" w:sz="4" w:space="0" w:color="auto"/>
              <w:right w:val="single" w:sz="4" w:space="0" w:color="auto"/>
            </w:tcBorders>
            <w:shd w:val="clear" w:color="auto" w:fill="auto"/>
            <w:noWrap/>
            <w:vAlign w:val="center"/>
            <w:hideMark/>
          </w:tcPr>
          <w:p w14:paraId="3737C00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I060400306</w:t>
            </w:r>
          </w:p>
        </w:tc>
        <w:tc>
          <w:tcPr>
            <w:tcW w:w="4961" w:type="dxa"/>
            <w:tcBorders>
              <w:top w:val="nil"/>
              <w:left w:val="nil"/>
              <w:bottom w:val="single" w:sz="4" w:space="0" w:color="auto"/>
              <w:right w:val="single" w:sz="4" w:space="0" w:color="auto"/>
            </w:tcBorders>
            <w:shd w:val="clear" w:color="auto" w:fill="auto"/>
            <w:vAlign w:val="center"/>
            <w:hideMark/>
          </w:tcPr>
          <w:p w14:paraId="70CF01E7"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ESTETOSCOPIO ACÚSTICO PARA ADULTOS. CON DOBLE CAMPANA SOPORTE EN ACABADO CROMADO. TUBO EN FORMA DE Y DE 56 CM DE LONGITUD. MEMBRANA DE CALIDAD DE 44 MM DE DIÁMETRO, CON ACÚSTICA Y TRANSMISIÓN DE SONIDO DE GRAN CALIDAD. LIBRE DE LÁTEX.</w:t>
            </w:r>
          </w:p>
        </w:tc>
        <w:tc>
          <w:tcPr>
            <w:tcW w:w="1276" w:type="dxa"/>
            <w:tcBorders>
              <w:top w:val="nil"/>
              <w:left w:val="nil"/>
              <w:bottom w:val="single" w:sz="4" w:space="0" w:color="auto"/>
              <w:right w:val="single" w:sz="4" w:space="0" w:color="auto"/>
            </w:tcBorders>
            <w:shd w:val="clear" w:color="auto" w:fill="auto"/>
            <w:vAlign w:val="center"/>
            <w:hideMark/>
          </w:tcPr>
          <w:p w14:paraId="50890157" w14:textId="3C37F2A8"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3053B5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2FB051BD" w14:textId="77777777" w:rsidTr="00D83D74">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E22FD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14</w:t>
            </w:r>
          </w:p>
        </w:tc>
        <w:tc>
          <w:tcPr>
            <w:tcW w:w="1417" w:type="dxa"/>
            <w:tcBorders>
              <w:top w:val="nil"/>
              <w:left w:val="nil"/>
              <w:bottom w:val="single" w:sz="4" w:space="0" w:color="auto"/>
              <w:right w:val="single" w:sz="4" w:space="0" w:color="auto"/>
            </w:tcBorders>
            <w:shd w:val="clear" w:color="auto" w:fill="auto"/>
            <w:noWrap/>
            <w:vAlign w:val="center"/>
            <w:hideMark/>
          </w:tcPr>
          <w:p w14:paraId="0551400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191294A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I090000216</w:t>
            </w:r>
          </w:p>
        </w:tc>
        <w:tc>
          <w:tcPr>
            <w:tcW w:w="4961" w:type="dxa"/>
            <w:tcBorders>
              <w:top w:val="nil"/>
              <w:left w:val="nil"/>
              <w:bottom w:val="single" w:sz="4" w:space="0" w:color="auto"/>
              <w:right w:val="single" w:sz="4" w:space="0" w:color="auto"/>
            </w:tcBorders>
            <w:shd w:val="clear" w:color="auto" w:fill="auto"/>
            <w:vAlign w:val="center"/>
            <w:hideMark/>
          </w:tcPr>
          <w:p w14:paraId="78DE90E7" w14:textId="28F7EFE8" w:rsidR="008633E9" w:rsidRPr="008633E9" w:rsidRDefault="00D83D74" w:rsidP="008633E9">
            <w:pPr>
              <w:rPr>
                <w:rFonts w:ascii="Calibri" w:hAnsi="Calibri"/>
                <w:color w:val="000000"/>
                <w:sz w:val="18"/>
                <w:szCs w:val="18"/>
                <w:lang w:val="es-MX" w:eastAsia="es-MX"/>
              </w:rPr>
            </w:pPr>
            <w:r>
              <w:rPr>
                <w:rFonts w:ascii="Calibri" w:hAnsi="Calibri"/>
                <w:color w:val="000000"/>
                <w:sz w:val="18"/>
                <w:szCs w:val="18"/>
                <w:lang w:val="es-MX" w:eastAsia="es-MX"/>
              </w:rPr>
              <w:t>ESTUCHE DE DIAGNOSTICO DE PARED</w:t>
            </w:r>
            <w:r w:rsidR="008633E9" w:rsidRPr="008633E9">
              <w:rPr>
                <w:rFonts w:ascii="Calibri" w:hAnsi="Calibri"/>
                <w:color w:val="000000"/>
                <w:sz w:val="18"/>
                <w:szCs w:val="18"/>
                <w:lang w:val="es-MX" w:eastAsia="es-MX"/>
              </w:rPr>
              <w:t xml:space="preserve"> (J</w:t>
            </w:r>
            <w:r>
              <w:rPr>
                <w:rFonts w:ascii="Calibri" w:hAnsi="Calibri"/>
                <w:color w:val="000000"/>
                <w:sz w:val="18"/>
                <w:szCs w:val="18"/>
                <w:lang w:val="es-MX" w:eastAsia="es-MX"/>
              </w:rPr>
              <w:t xml:space="preserve">GO. DE) ESTUCHE DE DIAGNOSTICO QUE INCLUYE </w:t>
            </w:r>
            <w:r w:rsidR="008633E9" w:rsidRPr="008633E9">
              <w:rPr>
                <w:rFonts w:ascii="Calibri" w:hAnsi="Calibri"/>
                <w:color w:val="000000"/>
                <w:sz w:val="18"/>
                <w:szCs w:val="18"/>
                <w:lang w:val="es-MX" w:eastAsia="es-MX"/>
              </w:rPr>
              <w:t>TRANSFORMADOR DE PA</w:t>
            </w:r>
            <w:r>
              <w:rPr>
                <w:rFonts w:ascii="Calibri" w:hAnsi="Calibri"/>
                <w:color w:val="000000"/>
                <w:sz w:val="18"/>
                <w:szCs w:val="18"/>
                <w:lang w:val="es-MX" w:eastAsia="es-MX"/>
              </w:rPr>
              <w:t xml:space="preserve">RED   OTOSCOPIO DE DIAGNOSTICO </w:t>
            </w:r>
            <w:r w:rsidR="008633E9" w:rsidRPr="008633E9">
              <w:rPr>
                <w:rFonts w:ascii="Calibri" w:hAnsi="Calibri"/>
                <w:color w:val="000000"/>
                <w:sz w:val="18"/>
                <w:szCs w:val="18"/>
                <w:lang w:val="es-MX" w:eastAsia="es-MX"/>
              </w:rPr>
              <w:t>CON ILUMINADOR</w:t>
            </w:r>
            <w:r>
              <w:rPr>
                <w:rFonts w:ascii="Calibri" w:hAnsi="Calibri"/>
                <w:color w:val="000000"/>
                <w:sz w:val="18"/>
                <w:szCs w:val="18"/>
                <w:lang w:val="es-MX" w:eastAsia="es-MX"/>
              </w:rPr>
              <w:t xml:space="preserve"> DE GARGANTA. LUZ HALOGENA XPH</w:t>
            </w:r>
            <w:r w:rsidR="008633E9" w:rsidRPr="008633E9">
              <w:rPr>
                <w:rFonts w:ascii="Calibri" w:hAnsi="Calibri"/>
                <w:color w:val="000000"/>
                <w:sz w:val="18"/>
                <w:szCs w:val="18"/>
                <w:lang w:val="es-MX" w:eastAsia="es-MX"/>
              </w:rPr>
              <w:t>. OFTALMOSCOPIO EST</w:t>
            </w:r>
            <w:r>
              <w:rPr>
                <w:rFonts w:ascii="Calibri" w:hAnsi="Calibri"/>
                <w:color w:val="000000"/>
                <w:sz w:val="18"/>
                <w:szCs w:val="18"/>
                <w:lang w:val="es-MX" w:eastAsia="es-MX"/>
              </w:rPr>
              <w:t xml:space="preserve">ANDAR CON LUZ DE HALOGENO EXPH </w:t>
            </w:r>
            <w:r w:rsidR="008633E9" w:rsidRPr="008633E9">
              <w:rPr>
                <w:rFonts w:ascii="Calibri" w:hAnsi="Calibri"/>
                <w:color w:val="000000"/>
                <w:sz w:val="18"/>
                <w:szCs w:val="18"/>
                <w:lang w:val="es-MX" w:eastAsia="es-MX"/>
              </w:rPr>
              <w:t xml:space="preserve">DE </w:t>
            </w:r>
            <w:r>
              <w:rPr>
                <w:rFonts w:ascii="Calibri" w:hAnsi="Calibri"/>
                <w:color w:val="000000"/>
                <w:sz w:val="18"/>
                <w:szCs w:val="18"/>
                <w:lang w:val="es-MX" w:eastAsia="es-MX"/>
              </w:rPr>
              <w:t xml:space="preserve">3.5 VOLTIOS QUE PROPORCIONA LUZ BLANCA </w:t>
            </w:r>
            <w:r w:rsidR="008633E9" w:rsidRPr="008633E9">
              <w:rPr>
                <w:rFonts w:ascii="Calibri" w:hAnsi="Calibri"/>
                <w:color w:val="000000"/>
                <w:sz w:val="18"/>
                <w:szCs w:val="18"/>
                <w:lang w:val="es-MX" w:eastAsia="es-MX"/>
              </w:rPr>
              <w:t>Y BRILLANTE PARA VISUALIZA</w:t>
            </w:r>
            <w:r w:rsidR="00D41678">
              <w:rPr>
                <w:rFonts w:ascii="Calibri" w:hAnsi="Calibri"/>
                <w:color w:val="000000"/>
                <w:sz w:val="18"/>
                <w:szCs w:val="18"/>
                <w:lang w:val="es-MX" w:eastAsia="es-MX"/>
              </w:rPr>
              <w:t>R EL VERDADERO COLOR DEL TEJIDO</w:t>
            </w:r>
            <w:r w:rsidR="008633E9" w:rsidRPr="008633E9">
              <w:rPr>
                <w:rFonts w:ascii="Calibri" w:hAnsi="Calibri"/>
                <w:color w:val="000000"/>
                <w:sz w:val="18"/>
                <w:szCs w:val="18"/>
                <w:lang w:val="es-MX" w:eastAsia="es-MX"/>
              </w:rPr>
              <w:t xml:space="preserve"> Y CONTAR CON ILUMINACION UNIFORME Y DU</w:t>
            </w:r>
            <w:r>
              <w:rPr>
                <w:rFonts w:ascii="Calibri" w:hAnsi="Calibri"/>
                <w:color w:val="000000"/>
                <w:sz w:val="18"/>
                <w:szCs w:val="18"/>
                <w:lang w:val="es-MX" w:eastAsia="es-MX"/>
              </w:rPr>
              <w:t xml:space="preserve">RADERA. DISCO DE 28 LENTES. </w:t>
            </w:r>
            <w:r w:rsidR="008633E9" w:rsidRPr="008633E9">
              <w:rPr>
                <w:rFonts w:ascii="Calibri" w:hAnsi="Calibri"/>
                <w:color w:val="000000"/>
                <w:sz w:val="18"/>
                <w:szCs w:val="18"/>
                <w:lang w:val="es-MX" w:eastAsia="es-MX"/>
              </w:rPr>
              <w:t>COLOR  DEL EQUIPO BLANCO OSTION</w:t>
            </w:r>
          </w:p>
        </w:tc>
        <w:tc>
          <w:tcPr>
            <w:tcW w:w="1276" w:type="dxa"/>
            <w:tcBorders>
              <w:top w:val="nil"/>
              <w:left w:val="nil"/>
              <w:bottom w:val="single" w:sz="4" w:space="0" w:color="auto"/>
              <w:right w:val="single" w:sz="4" w:space="0" w:color="auto"/>
            </w:tcBorders>
            <w:shd w:val="clear" w:color="auto" w:fill="auto"/>
            <w:vAlign w:val="center"/>
            <w:hideMark/>
          </w:tcPr>
          <w:p w14:paraId="0D69E8E1" w14:textId="3F209335"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317B61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2411FE55" w14:textId="77777777" w:rsidTr="008633E9">
        <w:trPr>
          <w:trHeight w:val="1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C95E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15</w:t>
            </w:r>
          </w:p>
        </w:tc>
        <w:tc>
          <w:tcPr>
            <w:tcW w:w="1417" w:type="dxa"/>
            <w:tcBorders>
              <w:top w:val="nil"/>
              <w:left w:val="nil"/>
              <w:bottom w:val="single" w:sz="4" w:space="0" w:color="auto"/>
              <w:right w:val="single" w:sz="4" w:space="0" w:color="auto"/>
            </w:tcBorders>
            <w:shd w:val="clear" w:color="auto" w:fill="auto"/>
            <w:noWrap/>
            <w:vAlign w:val="center"/>
            <w:hideMark/>
          </w:tcPr>
          <w:p w14:paraId="214F9B6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0608B7A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I090000226</w:t>
            </w:r>
          </w:p>
        </w:tc>
        <w:tc>
          <w:tcPr>
            <w:tcW w:w="4961" w:type="dxa"/>
            <w:tcBorders>
              <w:top w:val="nil"/>
              <w:left w:val="nil"/>
              <w:bottom w:val="single" w:sz="4" w:space="0" w:color="auto"/>
              <w:right w:val="single" w:sz="4" w:space="0" w:color="auto"/>
            </w:tcBorders>
            <w:shd w:val="clear" w:color="auto" w:fill="auto"/>
            <w:vAlign w:val="center"/>
            <w:hideMark/>
          </w:tcPr>
          <w:p w14:paraId="1779315F" w14:textId="4B2C5745"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ESTUCHE SUTURA (JGO. DE) SET DE SUTURA; MARCA:</w:t>
            </w:r>
            <w:r w:rsidR="00D83D74">
              <w:rPr>
                <w:rFonts w:ascii="Calibri" w:hAnsi="Calibri"/>
                <w:color w:val="000000"/>
                <w:sz w:val="18"/>
                <w:szCs w:val="18"/>
                <w:lang w:val="es-MX" w:eastAsia="es-MX"/>
              </w:rPr>
              <w:t xml:space="preserve"> </w:t>
            </w:r>
            <w:r w:rsidRPr="008633E9">
              <w:rPr>
                <w:rFonts w:ascii="Calibri" w:hAnsi="Calibri"/>
                <w:color w:val="000000"/>
                <w:sz w:val="18"/>
                <w:szCs w:val="18"/>
                <w:lang w:val="es-MX" w:eastAsia="es-MX"/>
              </w:rPr>
              <w:t>ESTANDAR PINZA PARA DISECCION RECTA PUNTA CON 1 X 2 DIENTES 13.0 CM. MAYO-HEGAR PORTA AGUJAS SIN RANURA CENTRAL 18.0 CM. MAYO TIJERA HOJA BISELADA 17.0 CM. RECTA. VASO ACERO INOXIDABLE 30 ML. KELLY PINZA 14.0 CM. CURVA. KELLY PINZA 14.0 CM. RECTA. RINON ACERO INOXIDABLE 500 ML.</w:t>
            </w:r>
          </w:p>
        </w:tc>
        <w:tc>
          <w:tcPr>
            <w:tcW w:w="1276" w:type="dxa"/>
            <w:tcBorders>
              <w:top w:val="nil"/>
              <w:left w:val="nil"/>
              <w:bottom w:val="single" w:sz="4" w:space="0" w:color="auto"/>
              <w:right w:val="single" w:sz="4" w:space="0" w:color="auto"/>
            </w:tcBorders>
            <w:shd w:val="clear" w:color="auto" w:fill="auto"/>
            <w:vAlign w:val="center"/>
            <w:hideMark/>
          </w:tcPr>
          <w:p w14:paraId="1F67BE7D" w14:textId="4FCC8C0E"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A0384F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0910177C"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56D89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16</w:t>
            </w:r>
          </w:p>
        </w:tc>
        <w:tc>
          <w:tcPr>
            <w:tcW w:w="1417" w:type="dxa"/>
            <w:tcBorders>
              <w:top w:val="nil"/>
              <w:left w:val="nil"/>
              <w:bottom w:val="single" w:sz="4" w:space="0" w:color="auto"/>
              <w:right w:val="single" w:sz="4" w:space="0" w:color="auto"/>
            </w:tcBorders>
            <w:shd w:val="clear" w:color="auto" w:fill="auto"/>
            <w:noWrap/>
            <w:vAlign w:val="center"/>
            <w:hideMark/>
          </w:tcPr>
          <w:p w14:paraId="5BC037A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53201</w:t>
            </w:r>
          </w:p>
        </w:tc>
        <w:tc>
          <w:tcPr>
            <w:tcW w:w="1276" w:type="dxa"/>
            <w:tcBorders>
              <w:top w:val="nil"/>
              <w:left w:val="nil"/>
              <w:bottom w:val="single" w:sz="4" w:space="0" w:color="auto"/>
              <w:right w:val="single" w:sz="4" w:space="0" w:color="auto"/>
            </w:tcBorders>
            <w:shd w:val="clear" w:color="auto" w:fill="auto"/>
            <w:noWrap/>
            <w:vAlign w:val="center"/>
            <w:hideMark/>
          </w:tcPr>
          <w:p w14:paraId="7822F15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I093331176</w:t>
            </w:r>
          </w:p>
        </w:tc>
        <w:tc>
          <w:tcPr>
            <w:tcW w:w="4961" w:type="dxa"/>
            <w:tcBorders>
              <w:top w:val="nil"/>
              <w:left w:val="nil"/>
              <w:bottom w:val="single" w:sz="4" w:space="0" w:color="auto"/>
              <w:right w:val="single" w:sz="4" w:space="0" w:color="auto"/>
            </w:tcBorders>
            <w:shd w:val="clear" w:color="auto" w:fill="auto"/>
            <w:vAlign w:val="center"/>
            <w:hideMark/>
          </w:tcPr>
          <w:p w14:paraId="6F92100A"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MARTILLO DE PERCUSIÓN</w:t>
            </w:r>
          </w:p>
        </w:tc>
        <w:tc>
          <w:tcPr>
            <w:tcW w:w="1276" w:type="dxa"/>
            <w:tcBorders>
              <w:top w:val="nil"/>
              <w:left w:val="nil"/>
              <w:bottom w:val="single" w:sz="4" w:space="0" w:color="auto"/>
              <w:right w:val="single" w:sz="4" w:space="0" w:color="auto"/>
            </w:tcBorders>
            <w:shd w:val="clear" w:color="auto" w:fill="auto"/>
            <w:vAlign w:val="center"/>
            <w:hideMark/>
          </w:tcPr>
          <w:p w14:paraId="517E43B2" w14:textId="4A37A0F6"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3F7EB7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5429E0F3"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61A3D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17</w:t>
            </w:r>
          </w:p>
        </w:tc>
        <w:tc>
          <w:tcPr>
            <w:tcW w:w="1417" w:type="dxa"/>
            <w:tcBorders>
              <w:top w:val="nil"/>
              <w:left w:val="nil"/>
              <w:bottom w:val="single" w:sz="4" w:space="0" w:color="auto"/>
              <w:right w:val="single" w:sz="4" w:space="0" w:color="auto"/>
            </w:tcBorders>
            <w:shd w:val="clear" w:color="auto" w:fill="auto"/>
            <w:noWrap/>
            <w:vAlign w:val="center"/>
            <w:hideMark/>
          </w:tcPr>
          <w:p w14:paraId="41D69CD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614B86A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I060941390</w:t>
            </w:r>
          </w:p>
        </w:tc>
        <w:tc>
          <w:tcPr>
            <w:tcW w:w="4961" w:type="dxa"/>
            <w:tcBorders>
              <w:top w:val="nil"/>
              <w:left w:val="nil"/>
              <w:bottom w:val="single" w:sz="4" w:space="0" w:color="auto"/>
              <w:right w:val="single" w:sz="4" w:space="0" w:color="auto"/>
            </w:tcBorders>
            <w:shd w:val="clear" w:color="auto" w:fill="auto"/>
            <w:vAlign w:val="center"/>
            <w:hideMark/>
          </w:tcPr>
          <w:p w14:paraId="29795E08" w14:textId="64582B65"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LAMPARA DE CHICOTE ELABORADA CON TUBULAR</w:t>
            </w:r>
            <w:r>
              <w:rPr>
                <w:rFonts w:ascii="Calibri" w:hAnsi="Calibri"/>
                <w:color w:val="000000"/>
                <w:sz w:val="18"/>
                <w:szCs w:val="18"/>
                <w:lang w:val="es-MX" w:eastAsia="es-MX"/>
              </w:rPr>
              <w:t xml:space="preserve"> DE 1 " CAL.18, ACABADO CROMADO</w:t>
            </w:r>
            <w:r w:rsidRPr="008633E9">
              <w:rPr>
                <w:rFonts w:ascii="Calibri" w:hAnsi="Calibri"/>
                <w:color w:val="000000"/>
                <w:sz w:val="18"/>
                <w:szCs w:val="18"/>
                <w:lang w:val="es-MX" w:eastAsia="es-MX"/>
              </w:rPr>
              <w:t>,</w:t>
            </w:r>
            <w:r w:rsidR="00D83D74">
              <w:rPr>
                <w:rFonts w:ascii="Calibri" w:hAnsi="Calibri"/>
                <w:color w:val="000000"/>
                <w:sz w:val="18"/>
                <w:szCs w:val="18"/>
                <w:lang w:val="es-MX" w:eastAsia="es-MX"/>
              </w:rPr>
              <w:t xml:space="preserve"> </w:t>
            </w:r>
            <w:r w:rsidRPr="008633E9">
              <w:rPr>
                <w:rFonts w:ascii="Calibri" w:hAnsi="Calibri"/>
                <w:color w:val="000000"/>
                <w:sz w:val="18"/>
                <w:szCs w:val="18"/>
                <w:lang w:val="es-MX" w:eastAsia="es-MX"/>
              </w:rPr>
              <w:t xml:space="preserve">CHICOTE FLEXIBLE Y CABLE POP CAL.20 DE 3 METROS DE LARGO ZOQUET ROTATIVO Y CAMPANA ELEABORADA EN ALUMINIO. DIMENSIÓN DE 1 A 1.80 DE ALTO </w:t>
            </w:r>
          </w:p>
        </w:tc>
        <w:tc>
          <w:tcPr>
            <w:tcW w:w="1276" w:type="dxa"/>
            <w:tcBorders>
              <w:top w:val="nil"/>
              <w:left w:val="nil"/>
              <w:bottom w:val="single" w:sz="4" w:space="0" w:color="auto"/>
              <w:right w:val="single" w:sz="4" w:space="0" w:color="auto"/>
            </w:tcBorders>
            <w:shd w:val="clear" w:color="auto" w:fill="auto"/>
            <w:vAlign w:val="center"/>
            <w:hideMark/>
          </w:tcPr>
          <w:p w14:paraId="30191693" w14:textId="16990138"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D83CBA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40C6D197"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A7A517"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18</w:t>
            </w:r>
          </w:p>
        </w:tc>
        <w:tc>
          <w:tcPr>
            <w:tcW w:w="1417" w:type="dxa"/>
            <w:tcBorders>
              <w:top w:val="nil"/>
              <w:left w:val="nil"/>
              <w:bottom w:val="single" w:sz="4" w:space="0" w:color="auto"/>
              <w:right w:val="single" w:sz="4" w:space="0" w:color="auto"/>
            </w:tcBorders>
            <w:shd w:val="clear" w:color="auto" w:fill="auto"/>
            <w:noWrap/>
            <w:vAlign w:val="center"/>
            <w:hideMark/>
          </w:tcPr>
          <w:p w14:paraId="6B7542E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0C93EF03"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I090000312</w:t>
            </w:r>
          </w:p>
        </w:tc>
        <w:tc>
          <w:tcPr>
            <w:tcW w:w="4961" w:type="dxa"/>
            <w:tcBorders>
              <w:top w:val="nil"/>
              <w:left w:val="nil"/>
              <w:bottom w:val="single" w:sz="4" w:space="0" w:color="auto"/>
              <w:right w:val="single" w:sz="4" w:space="0" w:color="auto"/>
            </w:tcBorders>
            <w:shd w:val="clear" w:color="auto" w:fill="auto"/>
            <w:vAlign w:val="center"/>
            <w:hideMark/>
          </w:tcPr>
          <w:p w14:paraId="2244F2F9" w14:textId="4ABB6D4C" w:rsidR="008633E9" w:rsidRPr="008633E9" w:rsidRDefault="008633E9" w:rsidP="008633E9">
            <w:pPr>
              <w:rPr>
                <w:rFonts w:ascii="Calibri" w:hAnsi="Calibri"/>
                <w:color w:val="000000"/>
                <w:sz w:val="18"/>
                <w:szCs w:val="18"/>
                <w:lang w:val="es-MX" w:eastAsia="es-MX"/>
              </w:rPr>
            </w:pPr>
            <w:r>
              <w:rPr>
                <w:rFonts w:ascii="Calibri" w:hAnsi="Calibri"/>
                <w:color w:val="000000"/>
                <w:sz w:val="18"/>
                <w:szCs w:val="18"/>
                <w:lang w:val="es-MX" w:eastAsia="es-MX"/>
              </w:rPr>
              <w:t>MESA DE EXPLORACION UNIVERSAL</w:t>
            </w:r>
            <w:r w:rsidRPr="008633E9">
              <w:rPr>
                <w:rFonts w:ascii="Calibri" w:hAnsi="Calibri"/>
                <w:color w:val="000000"/>
                <w:sz w:val="18"/>
                <w:szCs w:val="18"/>
                <w:lang w:val="es-MX" w:eastAsia="es-MX"/>
              </w:rPr>
              <w:t>,</w:t>
            </w:r>
            <w:r w:rsidR="00D41678">
              <w:rPr>
                <w:rFonts w:ascii="Calibri" w:hAnsi="Calibri"/>
                <w:color w:val="000000"/>
                <w:sz w:val="18"/>
                <w:szCs w:val="18"/>
                <w:lang w:val="es-MX" w:eastAsia="es-MX"/>
              </w:rPr>
              <w:t xml:space="preserve"> </w:t>
            </w:r>
            <w:r w:rsidRPr="008633E9">
              <w:rPr>
                <w:rFonts w:ascii="Calibri" w:hAnsi="Calibri"/>
                <w:color w:val="000000"/>
                <w:sz w:val="18"/>
                <w:szCs w:val="18"/>
                <w:lang w:val="es-MX" w:eastAsia="es-MX"/>
              </w:rPr>
              <w:t>FAB</w:t>
            </w:r>
            <w:r w:rsidR="00D41678">
              <w:rPr>
                <w:rFonts w:ascii="Calibri" w:hAnsi="Calibri"/>
                <w:color w:val="000000"/>
                <w:sz w:val="18"/>
                <w:szCs w:val="18"/>
                <w:lang w:val="es-MX" w:eastAsia="es-MX"/>
              </w:rPr>
              <w:t>R</w:t>
            </w:r>
            <w:r w:rsidRPr="008633E9">
              <w:rPr>
                <w:rFonts w:ascii="Calibri" w:hAnsi="Calibri"/>
                <w:color w:val="000000"/>
                <w:sz w:val="18"/>
                <w:szCs w:val="18"/>
                <w:lang w:val="es-MX" w:eastAsia="es-MX"/>
              </w:rPr>
              <w:t>ICADO DE CUERPO DE LAMINA DE ACERO, PUERTAS DE LAMINA CAL. 22 ACABADO ESMALTE, TOMA DE CORRIENTE, VARILLA DE ALTURA DE BARRA REDONDA DE ACERO DE 3/4"DE DIAMETRO CROMADA, CUBIERTA DE HULE ESPUMA ACABADO TIPO VINIL IMITACION PIEL, DIVIDO EN TRES SECCIONES, RESPALDO Y PIECERO ABATIBLE (MOVIMIENTO DE ELEVACION MANUAL A BASE DE CREMALLERA) TRES POSICIONES, CONJUNTO DE PIERNERA COMPLETAS DE PLASTICO EN COLOR NEGRO. MEDIDAS: 165 x55 X X 80 CMS DE ALTO</w:t>
            </w:r>
          </w:p>
        </w:tc>
        <w:tc>
          <w:tcPr>
            <w:tcW w:w="1276" w:type="dxa"/>
            <w:tcBorders>
              <w:top w:val="nil"/>
              <w:left w:val="nil"/>
              <w:bottom w:val="single" w:sz="4" w:space="0" w:color="auto"/>
              <w:right w:val="single" w:sz="4" w:space="0" w:color="auto"/>
            </w:tcBorders>
            <w:shd w:val="clear" w:color="auto" w:fill="auto"/>
            <w:vAlign w:val="center"/>
            <w:hideMark/>
          </w:tcPr>
          <w:p w14:paraId="4A2A0CBA" w14:textId="06ED64A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A37265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3F43B1C5"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635C9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19</w:t>
            </w:r>
          </w:p>
        </w:tc>
        <w:tc>
          <w:tcPr>
            <w:tcW w:w="1417" w:type="dxa"/>
            <w:tcBorders>
              <w:top w:val="nil"/>
              <w:left w:val="nil"/>
              <w:bottom w:val="single" w:sz="4" w:space="0" w:color="auto"/>
              <w:right w:val="single" w:sz="4" w:space="0" w:color="auto"/>
            </w:tcBorders>
            <w:shd w:val="clear" w:color="auto" w:fill="auto"/>
            <w:noWrap/>
            <w:vAlign w:val="center"/>
            <w:hideMark/>
          </w:tcPr>
          <w:p w14:paraId="4CE47C7A" w14:textId="27492301" w:rsidR="008633E9" w:rsidRPr="008633E9" w:rsidRDefault="007F3C05" w:rsidP="008633E9">
            <w:pPr>
              <w:jc w:val="center"/>
              <w:rPr>
                <w:rFonts w:ascii="Calibri" w:hAnsi="Calibri"/>
                <w:color w:val="000000"/>
                <w:sz w:val="18"/>
                <w:szCs w:val="18"/>
                <w:lang w:val="es-MX" w:eastAsia="es-MX"/>
              </w:rPr>
            </w:pPr>
            <w:r>
              <w:rPr>
                <w:rFonts w:ascii="Calibri" w:hAnsi="Calibri"/>
                <w:color w:val="000000"/>
                <w:sz w:val="18"/>
                <w:szCs w:val="18"/>
                <w:lang w:val="es-MX" w:eastAsia="es-MX"/>
              </w:rPr>
              <w:t>51</w:t>
            </w:r>
            <w:r w:rsidR="008633E9" w:rsidRPr="008633E9">
              <w:rPr>
                <w:rFonts w:ascii="Calibri" w:hAnsi="Calibri"/>
                <w:color w:val="000000"/>
                <w:sz w:val="18"/>
                <w:szCs w:val="18"/>
                <w:lang w:val="es-MX" w:eastAsia="es-MX"/>
              </w:rPr>
              <w:t>101</w:t>
            </w:r>
          </w:p>
        </w:tc>
        <w:tc>
          <w:tcPr>
            <w:tcW w:w="1276" w:type="dxa"/>
            <w:tcBorders>
              <w:top w:val="nil"/>
              <w:left w:val="nil"/>
              <w:bottom w:val="single" w:sz="4" w:space="0" w:color="auto"/>
              <w:right w:val="single" w:sz="4" w:space="0" w:color="auto"/>
            </w:tcBorders>
            <w:shd w:val="clear" w:color="auto" w:fill="auto"/>
            <w:noWrap/>
            <w:vAlign w:val="center"/>
            <w:hideMark/>
          </w:tcPr>
          <w:p w14:paraId="748829D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I090000478</w:t>
            </w:r>
          </w:p>
        </w:tc>
        <w:tc>
          <w:tcPr>
            <w:tcW w:w="4961" w:type="dxa"/>
            <w:tcBorders>
              <w:top w:val="nil"/>
              <w:left w:val="nil"/>
              <w:bottom w:val="single" w:sz="4" w:space="0" w:color="auto"/>
              <w:right w:val="single" w:sz="4" w:space="0" w:color="auto"/>
            </w:tcBorders>
            <w:shd w:val="clear" w:color="auto" w:fill="auto"/>
            <w:vAlign w:val="center"/>
            <w:hideMark/>
          </w:tcPr>
          <w:p w14:paraId="26B8F412"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MESA DE MAYO CON CHAROLA DE ACERO INOXIDABLE,ANTENA Y SOPORTE DE CHAROLA DE ACERO INOXIDABLE AISI DE 1".PERILLA </w:t>
            </w:r>
            <w:r w:rsidRPr="008633E9">
              <w:rPr>
                <w:rFonts w:ascii="Calibri" w:hAnsi="Calibri"/>
                <w:color w:val="000000"/>
                <w:sz w:val="18"/>
                <w:szCs w:val="18"/>
                <w:lang w:val="es-MX" w:eastAsia="es-MX"/>
              </w:rPr>
              <w:lastRenderedPageBreak/>
              <w:t>OPRESORA DE FIERRO COLADO ACABADO CROMADO. BASE DE LA ANTENA DE TUBO REDONDO DE 1 1/4" ACABADO CROMADO. BASE TUBULAR DE PERFIL CUADRADO DE 1 1/2" X 1 1/2"   CROMADO. RODAJA DE 2" DE DIÁMETRO COLOR GRIS. MEDIDA LARGO Y ANCHO: 57 cm x 35 cm</w:t>
            </w:r>
          </w:p>
        </w:tc>
        <w:tc>
          <w:tcPr>
            <w:tcW w:w="1276" w:type="dxa"/>
            <w:tcBorders>
              <w:top w:val="nil"/>
              <w:left w:val="nil"/>
              <w:bottom w:val="single" w:sz="4" w:space="0" w:color="auto"/>
              <w:right w:val="single" w:sz="4" w:space="0" w:color="auto"/>
            </w:tcBorders>
            <w:shd w:val="clear" w:color="auto" w:fill="auto"/>
            <w:vAlign w:val="center"/>
            <w:hideMark/>
          </w:tcPr>
          <w:p w14:paraId="20781269" w14:textId="6210224D"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3966FEA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w:t>
            </w:r>
          </w:p>
        </w:tc>
      </w:tr>
      <w:tr w:rsidR="008633E9" w:rsidRPr="008633E9" w14:paraId="5A9BAE47"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7A46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20</w:t>
            </w:r>
          </w:p>
        </w:tc>
        <w:tc>
          <w:tcPr>
            <w:tcW w:w="1417" w:type="dxa"/>
            <w:tcBorders>
              <w:top w:val="nil"/>
              <w:left w:val="nil"/>
              <w:bottom w:val="single" w:sz="4" w:space="0" w:color="auto"/>
              <w:right w:val="single" w:sz="4" w:space="0" w:color="auto"/>
            </w:tcBorders>
            <w:shd w:val="clear" w:color="auto" w:fill="auto"/>
            <w:noWrap/>
            <w:vAlign w:val="center"/>
            <w:hideMark/>
          </w:tcPr>
          <w:p w14:paraId="773A514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134D703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I090000308</w:t>
            </w:r>
          </w:p>
        </w:tc>
        <w:tc>
          <w:tcPr>
            <w:tcW w:w="4961" w:type="dxa"/>
            <w:tcBorders>
              <w:top w:val="nil"/>
              <w:left w:val="nil"/>
              <w:bottom w:val="single" w:sz="4" w:space="0" w:color="auto"/>
              <w:right w:val="single" w:sz="4" w:space="0" w:color="auto"/>
            </w:tcBorders>
            <w:shd w:val="clear" w:color="auto" w:fill="auto"/>
            <w:vAlign w:val="center"/>
            <w:hideMark/>
          </w:tcPr>
          <w:p w14:paraId="1CD75416"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MESA PASTEUR CON CAJON DE ACERO INOXIDABLE,MEDIDAS: 60X40X100,CUBIERTA Y ENTREPAÑO DE ACERO INOXIDABLE CALIBRE 20, BARANDAL DE REDONDO SOLIDO DE ACERO INOXIDABLE DE 1/8" Y LLANTAS DE 360 GRADOS</w:t>
            </w:r>
          </w:p>
        </w:tc>
        <w:tc>
          <w:tcPr>
            <w:tcW w:w="1276" w:type="dxa"/>
            <w:tcBorders>
              <w:top w:val="nil"/>
              <w:left w:val="nil"/>
              <w:bottom w:val="single" w:sz="4" w:space="0" w:color="auto"/>
              <w:right w:val="single" w:sz="4" w:space="0" w:color="auto"/>
            </w:tcBorders>
            <w:shd w:val="clear" w:color="auto" w:fill="auto"/>
            <w:vAlign w:val="center"/>
            <w:hideMark/>
          </w:tcPr>
          <w:p w14:paraId="0BC1A2DE" w14:textId="57A124AE"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E91CE1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15</w:t>
            </w:r>
          </w:p>
        </w:tc>
      </w:tr>
      <w:tr w:rsidR="008633E9" w:rsidRPr="008633E9" w14:paraId="7A955155"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79D1E8"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21</w:t>
            </w:r>
          </w:p>
        </w:tc>
        <w:tc>
          <w:tcPr>
            <w:tcW w:w="1417" w:type="dxa"/>
            <w:tcBorders>
              <w:top w:val="nil"/>
              <w:left w:val="nil"/>
              <w:bottom w:val="single" w:sz="4" w:space="0" w:color="auto"/>
              <w:right w:val="single" w:sz="4" w:space="0" w:color="auto"/>
            </w:tcBorders>
            <w:shd w:val="clear" w:color="auto" w:fill="auto"/>
            <w:noWrap/>
            <w:vAlign w:val="center"/>
            <w:hideMark/>
          </w:tcPr>
          <w:p w14:paraId="59766B4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52101</w:t>
            </w:r>
          </w:p>
        </w:tc>
        <w:tc>
          <w:tcPr>
            <w:tcW w:w="1276" w:type="dxa"/>
            <w:tcBorders>
              <w:top w:val="nil"/>
              <w:left w:val="nil"/>
              <w:bottom w:val="single" w:sz="4" w:space="0" w:color="auto"/>
              <w:right w:val="single" w:sz="4" w:space="0" w:color="auto"/>
            </w:tcBorders>
            <w:shd w:val="clear" w:color="auto" w:fill="auto"/>
            <w:noWrap/>
            <w:vAlign w:val="center"/>
            <w:hideMark/>
          </w:tcPr>
          <w:p w14:paraId="2EFE4CE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I150200232</w:t>
            </w:r>
          </w:p>
        </w:tc>
        <w:tc>
          <w:tcPr>
            <w:tcW w:w="4961" w:type="dxa"/>
            <w:tcBorders>
              <w:top w:val="nil"/>
              <w:left w:val="nil"/>
              <w:bottom w:val="single" w:sz="4" w:space="0" w:color="auto"/>
              <w:right w:val="single" w:sz="4" w:space="0" w:color="auto"/>
            </w:tcBorders>
            <w:shd w:val="clear" w:color="auto" w:fill="auto"/>
            <w:vAlign w:val="center"/>
            <w:hideMark/>
          </w:tcPr>
          <w:p w14:paraId="6CD8DFAE" w14:textId="329BB39F"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MONITOR DE SIGNOS VITALES  DIMENSIONES  26 cm ANCHO x 22 cm ALTO</w:t>
            </w:r>
            <w:r w:rsidR="00D41678">
              <w:rPr>
                <w:rFonts w:ascii="Calibri" w:hAnsi="Calibri"/>
                <w:color w:val="000000"/>
                <w:sz w:val="18"/>
                <w:szCs w:val="18"/>
                <w:lang w:val="es-MX" w:eastAsia="es-MX"/>
              </w:rPr>
              <w:t xml:space="preserve"> </w:t>
            </w:r>
            <w:r w:rsidRPr="008633E9">
              <w:rPr>
                <w:rFonts w:ascii="Calibri" w:hAnsi="Calibri"/>
                <w:color w:val="000000"/>
                <w:sz w:val="18"/>
                <w:szCs w:val="18"/>
                <w:lang w:val="es-MX" w:eastAsia="es-MX"/>
              </w:rPr>
              <w:t xml:space="preserve">x 14,5 cm PROFUNDIDAD (10,2" ANCHO x 8,6" Alto x 5,7" PROFUNDIDAD),CON BATERIA INTERNA DE 4 HORAS , CON CABLES ECG,PA, PAI, RI, SPO2, TEMPERATURA, PESO 3.KG,RESOLUCIÓN DE PANTALLA 800  PIXELES ACTIVOS </w:t>
            </w:r>
          </w:p>
        </w:tc>
        <w:tc>
          <w:tcPr>
            <w:tcW w:w="1276" w:type="dxa"/>
            <w:tcBorders>
              <w:top w:val="nil"/>
              <w:left w:val="nil"/>
              <w:bottom w:val="single" w:sz="4" w:space="0" w:color="auto"/>
              <w:right w:val="single" w:sz="4" w:space="0" w:color="auto"/>
            </w:tcBorders>
            <w:shd w:val="clear" w:color="auto" w:fill="auto"/>
            <w:vAlign w:val="center"/>
            <w:hideMark/>
          </w:tcPr>
          <w:p w14:paraId="570A0507" w14:textId="647F3318"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66FD04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w:t>
            </w:r>
          </w:p>
        </w:tc>
      </w:tr>
      <w:tr w:rsidR="008633E9" w:rsidRPr="008633E9" w14:paraId="6CFA10D7"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5E368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22</w:t>
            </w:r>
          </w:p>
        </w:tc>
        <w:tc>
          <w:tcPr>
            <w:tcW w:w="1417" w:type="dxa"/>
            <w:tcBorders>
              <w:top w:val="nil"/>
              <w:left w:val="nil"/>
              <w:bottom w:val="single" w:sz="4" w:space="0" w:color="auto"/>
              <w:right w:val="single" w:sz="4" w:space="0" w:color="auto"/>
            </w:tcBorders>
            <w:shd w:val="clear" w:color="auto" w:fill="auto"/>
            <w:noWrap/>
            <w:vAlign w:val="center"/>
            <w:hideMark/>
          </w:tcPr>
          <w:p w14:paraId="325E63E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6A2BA215"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I090000340</w:t>
            </w:r>
          </w:p>
        </w:tc>
        <w:tc>
          <w:tcPr>
            <w:tcW w:w="4961" w:type="dxa"/>
            <w:tcBorders>
              <w:top w:val="nil"/>
              <w:left w:val="nil"/>
              <w:bottom w:val="single" w:sz="4" w:space="0" w:color="auto"/>
              <w:right w:val="single" w:sz="4" w:space="0" w:color="auto"/>
            </w:tcBorders>
            <w:shd w:val="clear" w:color="auto" w:fill="auto"/>
            <w:vAlign w:val="center"/>
            <w:hideMark/>
          </w:tcPr>
          <w:p w14:paraId="26F5E190"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 xml:space="preserve">NEGATOSCOPIO PARA RAYOS X ESMALTADO  DE UN CAMPO PANTALLA  EN ACRILICO OPAL  DE 3.0mm(1/8) DE ESPESOR , ESTRUCTURA EN LAMINA DE ACERO CALIBRE 22, ACABADO EN ESMALTE HORNAEADO , CUENTA CON UNA LAMPARA CIRCULAR DE 32 W, INTERRUPTOR DE TABLERO, MEDIDAS 50 CM DE LARGO X 38 CM DE ALTO </w:t>
            </w:r>
          </w:p>
        </w:tc>
        <w:tc>
          <w:tcPr>
            <w:tcW w:w="1276" w:type="dxa"/>
            <w:tcBorders>
              <w:top w:val="nil"/>
              <w:left w:val="nil"/>
              <w:bottom w:val="single" w:sz="4" w:space="0" w:color="auto"/>
              <w:right w:val="single" w:sz="4" w:space="0" w:color="auto"/>
            </w:tcBorders>
            <w:shd w:val="clear" w:color="auto" w:fill="auto"/>
            <w:vAlign w:val="center"/>
            <w:hideMark/>
          </w:tcPr>
          <w:p w14:paraId="41DB144C" w14:textId="419B9172"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CA6904A"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6E36349F"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64FD8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23</w:t>
            </w:r>
          </w:p>
        </w:tc>
        <w:tc>
          <w:tcPr>
            <w:tcW w:w="1417" w:type="dxa"/>
            <w:tcBorders>
              <w:top w:val="nil"/>
              <w:left w:val="nil"/>
              <w:bottom w:val="single" w:sz="4" w:space="0" w:color="auto"/>
              <w:right w:val="single" w:sz="4" w:space="0" w:color="auto"/>
            </w:tcBorders>
            <w:shd w:val="clear" w:color="auto" w:fill="auto"/>
            <w:noWrap/>
            <w:vAlign w:val="center"/>
            <w:hideMark/>
          </w:tcPr>
          <w:p w14:paraId="4D5EA31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42A2B58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I090000988</w:t>
            </w:r>
          </w:p>
        </w:tc>
        <w:tc>
          <w:tcPr>
            <w:tcW w:w="4961" w:type="dxa"/>
            <w:tcBorders>
              <w:top w:val="nil"/>
              <w:left w:val="nil"/>
              <w:bottom w:val="single" w:sz="4" w:space="0" w:color="auto"/>
              <w:right w:val="single" w:sz="4" w:space="0" w:color="auto"/>
            </w:tcBorders>
            <w:shd w:val="clear" w:color="auto" w:fill="auto"/>
            <w:vAlign w:val="center"/>
            <w:hideMark/>
          </w:tcPr>
          <w:p w14:paraId="771A69D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PORTA SUERO RODABLE ESTRUCTURA PRINCIPAL VERTICAL FABRICADA EN RESISTENTE ACERO CON ACABADO CROMADO. CUENTA CON 2 GANCHOS PORTAVENOCLISIS DE VARILLA GRUESA, UNO EN CADA LADO PARA MEJOR APROVECHAMIENTO. SU ALTURA ES AJUSTABLE MEDIANTE ROSCA/PERILLA DE SEGURIDAD QUE PERMITE ADAPTARLO A LA ALTURA DESEADA CON FACILIDAD. SUS RUEDAS DOBLES DE 2" FACILITAN SU MOVILIDAD Y PERMITEN COLOCARLO SIN PROBLEMA A UN COSTADO DE SU CAMA. BASE PESADA CON PERFIL BAJO, QUE MEJORA SU ESTABILIDAD PARA EVITAR ACCIDENTESPESO 3.5 KG, ANCHO 59CM, ACABADO CROMO.</w:t>
            </w:r>
          </w:p>
        </w:tc>
        <w:tc>
          <w:tcPr>
            <w:tcW w:w="1276" w:type="dxa"/>
            <w:tcBorders>
              <w:top w:val="nil"/>
              <w:left w:val="nil"/>
              <w:bottom w:val="single" w:sz="4" w:space="0" w:color="auto"/>
              <w:right w:val="single" w:sz="4" w:space="0" w:color="auto"/>
            </w:tcBorders>
            <w:shd w:val="clear" w:color="auto" w:fill="auto"/>
            <w:vAlign w:val="center"/>
            <w:hideMark/>
          </w:tcPr>
          <w:p w14:paraId="4B5B0B43" w14:textId="7154CA49"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ECBDEF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2B2EF2E4"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DB84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24</w:t>
            </w:r>
          </w:p>
        </w:tc>
        <w:tc>
          <w:tcPr>
            <w:tcW w:w="1417" w:type="dxa"/>
            <w:tcBorders>
              <w:top w:val="nil"/>
              <w:left w:val="nil"/>
              <w:bottom w:val="single" w:sz="4" w:space="0" w:color="auto"/>
              <w:right w:val="single" w:sz="4" w:space="0" w:color="auto"/>
            </w:tcBorders>
            <w:shd w:val="clear" w:color="auto" w:fill="auto"/>
            <w:noWrap/>
            <w:vAlign w:val="center"/>
            <w:hideMark/>
          </w:tcPr>
          <w:p w14:paraId="47E2CFF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6350E03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I090000384</w:t>
            </w:r>
          </w:p>
        </w:tc>
        <w:tc>
          <w:tcPr>
            <w:tcW w:w="4961" w:type="dxa"/>
            <w:tcBorders>
              <w:top w:val="nil"/>
              <w:left w:val="nil"/>
              <w:bottom w:val="single" w:sz="4" w:space="0" w:color="auto"/>
              <w:right w:val="single" w:sz="4" w:space="0" w:color="auto"/>
            </w:tcBorders>
            <w:shd w:val="clear" w:color="auto" w:fill="auto"/>
            <w:vAlign w:val="center"/>
            <w:hideMark/>
          </w:tcPr>
          <w:p w14:paraId="30B77621" w14:textId="135CEA88"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REFRIGERADOR LABORATORIO REFRIGERADOR PARA MEDICAMENTOS., CON CAPACIDAD DE 19 PIES,</w:t>
            </w:r>
            <w:r w:rsidR="00D41678">
              <w:rPr>
                <w:rFonts w:ascii="Calibri" w:hAnsi="Calibri"/>
                <w:color w:val="000000"/>
                <w:sz w:val="18"/>
                <w:szCs w:val="18"/>
                <w:lang w:val="es-MX" w:eastAsia="es-MX"/>
              </w:rPr>
              <w:t xml:space="preserve"> </w:t>
            </w:r>
            <w:r w:rsidRPr="008633E9">
              <w:rPr>
                <w:rFonts w:ascii="Calibri" w:hAnsi="Calibri"/>
                <w:color w:val="000000"/>
                <w:sz w:val="18"/>
                <w:szCs w:val="18"/>
                <w:lang w:val="es-MX" w:eastAsia="es-MX"/>
              </w:rPr>
              <w:t>CON DIFUSOR (HOMOGENEIDAD +/-1°C). DESHIELO AUTOMÁTICO. CONTROL POR MICROPROCESADOR PARA MANTENER LA TEMPERATURA ENTRE 2°C A 8°C. ALARMA AUDIBLE Y VISUAL PARA ALTA/BAJA TEMPERATURA, FALLA DE CORRIENTE ELÉCTRICA, PUERTA ABIERTA, Y FALLA DE SENSOR. INTERIOR Y EXTERIOR EN ACERO INOXIDABLE. PUERTA DE VIDRIO CON CERRADURA. 5 PARRILLAS. LÁMPARA CON LUZ LED. ALIMENTACIÓN ELÉCTRICA: 115V A 60HZ.REGULADOR DE VOLTAJE Y SUPRESOR DE PICOS TEMPERATURA DE 7 DÍAS.</w:t>
            </w:r>
          </w:p>
        </w:tc>
        <w:tc>
          <w:tcPr>
            <w:tcW w:w="1276" w:type="dxa"/>
            <w:tcBorders>
              <w:top w:val="nil"/>
              <w:left w:val="nil"/>
              <w:bottom w:val="single" w:sz="4" w:space="0" w:color="auto"/>
              <w:right w:val="single" w:sz="4" w:space="0" w:color="auto"/>
            </w:tcBorders>
            <w:shd w:val="clear" w:color="auto" w:fill="auto"/>
            <w:vAlign w:val="center"/>
            <w:hideMark/>
          </w:tcPr>
          <w:p w14:paraId="093B8E08" w14:textId="4804B96C"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CC48BAB"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3</w:t>
            </w:r>
          </w:p>
        </w:tc>
      </w:tr>
      <w:tr w:rsidR="008633E9" w:rsidRPr="008633E9" w14:paraId="04A8CCD1"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28F184"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25</w:t>
            </w:r>
          </w:p>
        </w:tc>
        <w:tc>
          <w:tcPr>
            <w:tcW w:w="1417" w:type="dxa"/>
            <w:tcBorders>
              <w:top w:val="nil"/>
              <w:left w:val="nil"/>
              <w:bottom w:val="single" w:sz="4" w:space="0" w:color="auto"/>
              <w:right w:val="single" w:sz="4" w:space="0" w:color="auto"/>
            </w:tcBorders>
            <w:shd w:val="clear" w:color="auto" w:fill="auto"/>
            <w:noWrap/>
            <w:vAlign w:val="center"/>
            <w:hideMark/>
          </w:tcPr>
          <w:p w14:paraId="14C622E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53201</w:t>
            </w:r>
          </w:p>
        </w:tc>
        <w:tc>
          <w:tcPr>
            <w:tcW w:w="1276" w:type="dxa"/>
            <w:tcBorders>
              <w:top w:val="nil"/>
              <w:left w:val="nil"/>
              <w:bottom w:val="single" w:sz="4" w:space="0" w:color="auto"/>
              <w:right w:val="single" w:sz="4" w:space="0" w:color="auto"/>
            </w:tcBorders>
            <w:shd w:val="clear" w:color="auto" w:fill="auto"/>
            <w:noWrap/>
            <w:vAlign w:val="center"/>
            <w:hideMark/>
          </w:tcPr>
          <w:p w14:paraId="1034E7FC"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I090000506</w:t>
            </w:r>
          </w:p>
        </w:tc>
        <w:tc>
          <w:tcPr>
            <w:tcW w:w="4961" w:type="dxa"/>
            <w:tcBorders>
              <w:top w:val="nil"/>
              <w:left w:val="nil"/>
              <w:bottom w:val="single" w:sz="4" w:space="0" w:color="auto"/>
              <w:right w:val="single" w:sz="4" w:space="0" w:color="auto"/>
            </w:tcBorders>
            <w:shd w:val="clear" w:color="auto" w:fill="auto"/>
            <w:vAlign w:val="center"/>
            <w:hideMark/>
          </w:tcPr>
          <w:p w14:paraId="58B464A5"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RIÑON METALICO 250ML</w:t>
            </w:r>
          </w:p>
        </w:tc>
        <w:tc>
          <w:tcPr>
            <w:tcW w:w="1276" w:type="dxa"/>
            <w:tcBorders>
              <w:top w:val="nil"/>
              <w:left w:val="nil"/>
              <w:bottom w:val="single" w:sz="4" w:space="0" w:color="auto"/>
              <w:right w:val="single" w:sz="4" w:space="0" w:color="auto"/>
            </w:tcBorders>
            <w:shd w:val="clear" w:color="auto" w:fill="auto"/>
            <w:vAlign w:val="center"/>
            <w:hideMark/>
          </w:tcPr>
          <w:p w14:paraId="1B85ED54" w14:textId="55E571EC"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BEE6BC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012487AE"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C63196"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26</w:t>
            </w:r>
          </w:p>
        </w:tc>
        <w:tc>
          <w:tcPr>
            <w:tcW w:w="1417" w:type="dxa"/>
            <w:tcBorders>
              <w:top w:val="nil"/>
              <w:left w:val="nil"/>
              <w:bottom w:val="single" w:sz="4" w:space="0" w:color="auto"/>
              <w:right w:val="single" w:sz="4" w:space="0" w:color="auto"/>
            </w:tcBorders>
            <w:shd w:val="clear" w:color="auto" w:fill="auto"/>
            <w:noWrap/>
            <w:vAlign w:val="center"/>
            <w:hideMark/>
          </w:tcPr>
          <w:p w14:paraId="00692229"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56902</w:t>
            </w:r>
          </w:p>
        </w:tc>
        <w:tc>
          <w:tcPr>
            <w:tcW w:w="1276" w:type="dxa"/>
            <w:tcBorders>
              <w:top w:val="nil"/>
              <w:left w:val="nil"/>
              <w:bottom w:val="single" w:sz="4" w:space="0" w:color="auto"/>
              <w:right w:val="single" w:sz="4" w:space="0" w:color="auto"/>
            </w:tcBorders>
            <w:shd w:val="clear" w:color="auto" w:fill="auto"/>
            <w:noWrap/>
            <w:vAlign w:val="center"/>
            <w:hideMark/>
          </w:tcPr>
          <w:p w14:paraId="5C502A20"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I060600540</w:t>
            </w:r>
          </w:p>
        </w:tc>
        <w:tc>
          <w:tcPr>
            <w:tcW w:w="4961" w:type="dxa"/>
            <w:tcBorders>
              <w:top w:val="nil"/>
              <w:left w:val="nil"/>
              <w:bottom w:val="single" w:sz="4" w:space="0" w:color="auto"/>
              <w:right w:val="single" w:sz="4" w:space="0" w:color="auto"/>
            </w:tcBorders>
            <w:shd w:val="clear" w:color="auto" w:fill="auto"/>
            <w:vAlign w:val="center"/>
            <w:hideMark/>
          </w:tcPr>
          <w:p w14:paraId="0A6D066A"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TERMOMETRO DIGITAL INFRARROJO , CON MEMORIA EXTENSA,APAGADO AUTOMATICO A LOS 5 SEGUNDOS, CON RETROILUMINACION DE 3 COLORES</w:t>
            </w:r>
          </w:p>
        </w:tc>
        <w:tc>
          <w:tcPr>
            <w:tcW w:w="1276" w:type="dxa"/>
            <w:tcBorders>
              <w:top w:val="nil"/>
              <w:left w:val="nil"/>
              <w:bottom w:val="single" w:sz="4" w:space="0" w:color="auto"/>
              <w:right w:val="single" w:sz="4" w:space="0" w:color="auto"/>
            </w:tcBorders>
            <w:shd w:val="clear" w:color="auto" w:fill="auto"/>
            <w:vAlign w:val="center"/>
            <w:hideMark/>
          </w:tcPr>
          <w:p w14:paraId="139BCAE1" w14:textId="4B7169E6"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AC2E052"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4</w:t>
            </w:r>
          </w:p>
        </w:tc>
      </w:tr>
      <w:tr w:rsidR="008633E9" w:rsidRPr="008633E9" w14:paraId="28BE88A8" w14:textId="77777777" w:rsidTr="008633E9">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5C22D"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27</w:t>
            </w:r>
          </w:p>
        </w:tc>
        <w:tc>
          <w:tcPr>
            <w:tcW w:w="1417" w:type="dxa"/>
            <w:tcBorders>
              <w:top w:val="nil"/>
              <w:left w:val="nil"/>
              <w:bottom w:val="single" w:sz="4" w:space="0" w:color="auto"/>
              <w:right w:val="single" w:sz="4" w:space="0" w:color="auto"/>
            </w:tcBorders>
            <w:shd w:val="clear" w:color="auto" w:fill="auto"/>
            <w:noWrap/>
            <w:vAlign w:val="center"/>
            <w:hideMark/>
          </w:tcPr>
          <w:p w14:paraId="4DA71961"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53101</w:t>
            </w:r>
          </w:p>
        </w:tc>
        <w:tc>
          <w:tcPr>
            <w:tcW w:w="1276" w:type="dxa"/>
            <w:tcBorders>
              <w:top w:val="nil"/>
              <w:left w:val="nil"/>
              <w:bottom w:val="single" w:sz="4" w:space="0" w:color="auto"/>
              <w:right w:val="single" w:sz="4" w:space="0" w:color="auto"/>
            </w:tcBorders>
            <w:shd w:val="clear" w:color="auto" w:fill="auto"/>
            <w:noWrap/>
            <w:vAlign w:val="center"/>
            <w:hideMark/>
          </w:tcPr>
          <w:p w14:paraId="1E858C4F"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I090000382</w:t>
            </w:r>
          </w:p>
        </w:tc>
        <w:tc>
          <w:tcPr>
            <w:tcW w:w="4961" w:type="dxa"/>
            <w:tcBorders>
              <w:top w:val="nil"/>
              <w:left w:val="nil"/>
              <w:bottom w:val="single" w:sz="4" w:space="0" w:color="auto"/>
              <w:right w:val="single" w:sz="4" w:space="0" w:color="auto"/>
            </w:tcBorders>
            <w:shd w:val="clear" w:color="auto" w:fill="auto"/>
            <w:vAlign w:val="center"/>
            <w:hideMark/>
          </w:tcPr>
          <w:p w14:paraId="04648606" w14:textId="77777777" w:rsidR="008633E9" w:rsidRPr="008633E9" w:rsidRDefault="008633E9" w:rsidP="008633E9">
            <w:pPr>
              <w:rPr>
                <w:rFonts w:ascii="Calibri" w:hAnsi="Calibri"/>
                <w:color w:val="000000"/>
                <w:sz w:val="18"/>
                <w:szCs w:val="18"/>
                <w:lang w:val="es-MX" w:eastAsia="es-MX"/>
              </w:rPr>
            </w:pPr>
            <w:r w:rsidRPr="008633E9">
              <w:rPr>
                <w:rFonts w:ascii="Calibri" w:hAnsi="Calibri"/>
                <w:color w:val="000000"/>
                <w:sz w:val="18"/>
                <w:szCs w:val="18"/>
                <w:lang w:val="es-MX" w:eastAsia="es-MX"/>
              </w:rPr>
              <w:t>GAVETA PARA CADAVERES DE ACERO INOXIDABLE CON 2 GAVETAS, CALIBRE 20,CON SISTEMA DE REFRIGERACIÓN</w:t>
            </w:r>
          </w:p>
        </w:tc>
        <w:tc>
          <w:tcPr>
            <w:tcW w:w="1276" w:type="dxa"/>
            <w:tcBorders>
              <w:top w:val="nil"/>
              <w:left w:val="nil"/>
              <w:bottom w:val="single" w:sz="4" w:space="0" w:color="auto"/>
              <w:right w:val="single" w:sz="4" w:space="0" w:color="auto"/>
            </w:tcBorders>
            <w:shd w:val="clear" w:color="auto" w:fill="auto"/>
            <w:vAlign w:val="center"/>
            <w:hideMark/>
          </w:tcPr>
          <w:p w14:paraId="1F76470F" w14:textId="4D8FA1A0"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790CABE" w14:textId="77777777" w:rsidR="008633E9" w:rsidRPr="008633E9" w:rsidRDefault="008633E9" w:rsidP="008633E9">
            <w:pPr>
              <w:jc w:val="center"/>
              <w:rPr>
                <w:rFonts w:ascii="Calibri" w:hAnsi="Calibri"/>
                <w:color w:val="000000"/>
                <w:sz w:val="18"/>
                <w:szCs w:val="18"/>
                <w:lang w:val="es-MX" w:eastAsia="es-MX"/>
              </w:rPr>
            </w:pPr>
            <w:r w:rsidRPr="008633E9">
              <w:rPr>
                <w:rFonts w:ascii="Calibri" w:hAnsi="Calibri"/>
                <w:color w:val="000000"/>
                <w:sz w:val="18"/>
                <w:szCs w:val="18"/>
                <w:lang w:val="es-MX" w:eastAsia="es-MX"/>
              </w:rPr>
              <w:t>1</w:t>
            </w:r>
          </w:p>
        </w:tc>
      </w:tr>
    </w:tbl>
    <w:p w14:paraId="5FFD256A" w14:textId="77777777" w:rsidR="008531B6" w:rsidRDefault="008531B6" w:rsidP="001F7430">
      <w:pPr>
        <w:jc w:val="center"/>
        <w:rPr>
          <w:rFonts w:ascii="Calibri" w:hAnsi="Calibri"/>
          <w:b/>
        </w:rPr>
      </w:pPr>
    </w:p>
    <w:p w14:paraId="3BD0A91E" w14:textId="77777777" w:rsidR="007F3C05" w:rsidRDefault="007F3C05" w:rsidP="001F7430">
      <w:pPr>
        <w:jc w:val="center"/>
        <w:rPr>
          <w:rFonts w:ascii="Calibri" w:hAnsi="Calibri"/>
          <w:b/>
        </w:rPr>
      </w:pPr>
    </w:p>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69E637DD" w:rsidR="00BA09CD" w:rsidRPr="002522C8" w:rsidRDefault="00BA09CD" w:rsidP="00C96B24">
            <w:pPr>
              <w:jc w:val="center"/>
              <w:rPr>
                <w:rFonts w:ascii="Calibri" w:hAnsi="Calibri" w:cs="Arial"/>
                <w:b/>
              </w:rPr>
            </w:pPr>
            <w:r w:rsidRPr="003C57FD">
              <w:rPr>
                <w:rFonts w:ascii="Calibri" w:hAnsi="Calibri" w:cs="Arial"/>
                <w:bCs/>
              </w:rPr>
              <w:t xml:space="preserve">No. </w:t>
            </w:r>
            <w:r w:rsidR="00B006C2">
              <w:rPr>
                <w:rFonts w:ascii="Calibri" w:hAnsi="Calibri"/>
                <w:b/>
                <w:bCs/>
              </w:rPr>
              <w:t>LP-919044992-I37-2022</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74D98E4F"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B006C2">
              <w:rPr>
                <w:rFonts w:asciiTheme="minorHAnsi" w:hAnsiTheme="minorHAnsi" w:cs="Arial"/>
                <w:bCs/>
                <w:u w:val="single"/>
              </w:rPr>
              <w:t>LP-919044992-I37-2022</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8531B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6F272264"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D41678">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56452099" w:rsidR="002F5444" w:rsidRPr="005B113B" w:rsidRDefault="00D41678" w:rsidP="002F5444">
      <w:pPr>
        <w:tabs>
          <w:tab w:val="left" w:pos="1985"/>
          <w:tab w:val="left" w:pos="6096"/>
          <w:tab w:val="left" w:pos="8647"/>
        </w:tabs>
        <w:jc w:val="both"/>
        <w:rPr>
          <w:rFonts w:ascii="Calibri" w:hAnsi="Calibri" w:cs="Arial"/>
        </w:rPr>
      </w:pPr>
      <w:r>
        <w:rPr>
          <w:rFonts w:ascii="Calibri" w:hAnsi="Calibri" w:cs="Arial"/>
        </w:rPr>
        <w:t xml:space="preserve">Me </w:t>
      </w:r>
      <w:r w:rsidR="002F5444" w:rsidRPr="005B113B">
        <w:rPr>
          <w:rFonts w:ascii="Calibri" w:hAnsi="Calibri" w:cs="Arial"/>
        </w:rPr>
        <w:t xml:space="preserve">refiero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4D61BF8E"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577560">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B006C2">
        <w:rPr>
          <w:rFonts w:ascii="Calibri" w:hAnsi="Calibri" w:cs="Calibri"/>
          <w:b/>
          <w:bCs/>
          <w:sz w:val="20"/>
          <w:szCs w:val="20"/>
        </w:rPr>
        <w:t>LP-919044992-I37-2022</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4"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774A3750"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577560">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2651122D" w:rsidR="00D266BD" w:rsidRPr="00D266BD" w:rsidRDefault="00577560"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Nº.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dió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Relación de accionistas.-</w:t>
      </w:r>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Monto de ventas totales del Ejercicio Fiscal 2021:</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del documento mediante el cual acredita su personalidad y facultades.-</w:t>
      </w:r>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pdf o excel): </w:t>
      </w:r>
    </w:p>
    <w:p w14:paraId="05187440"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1A0FF6"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D266BD">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4"/>
    <w:p w14:paraId="2C268119" w14:textId="4B31AF85"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3E3B0D">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t> </w:t>
      </w:r>
    </w:p>
    <w:p w14:paraId="140C2562" w14:textId="1CB00167" w:rsidR="002F5444" w:rsidRPr="00174D9C" w:rsidRDefault="003E3B0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5F219D8A"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7560">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B006C2">
        <w:rPr>
          <w:rFonts w:ascii="Calibri" w:hAnsi="Calibri" w:cs="Calibri"/>
          <w:b/>
          <w:bCs/>
          <w:sz w:val="20"/>
          <w:szCs w:val="20"/>
        </w:rPr>
        <w:t>LP-919044992-I37-2022</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5C0FEFEF" w:rsidR="002F5444" w:rsidRPr="00174D9C" w:rsidRDefault="003E3B0D"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2354BBF1" w14:textId="77777777" w:rsidR="00C15FEF" w:rsidRDefault="00C15FEF" w:rsidP="002F5444">
      <w:pPr>
        <w:spacing w:line="216" w:lineRule="exact"/>
        <w:jc w:val="center"/>
        <w:rPr>
          <w:rFonts w:ascii="Calibri" w:hAnsi="Calibri" w:cs="Calibri"/>
          <w:b/>
          <w:szCs w:val="24"/>
          <w:lang w:val="es-MX"/>
        </w:rPr>
      </w:pPr>
    </w:p>
    <w:p w14:paraId="424607CD" w14:textId="132247A1"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sidR="003E3B0D">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199FC520" w:rsidR="00C96B24" w:rsidRDefault="00577560"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270E7F1C"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B006C2">
        <w:rPr>
          <w:rFonts w:ascii="Calibri" w:hAnsi="Calibri"/>
          <w:b/>
          <w:bCs/>
          <w:sz w:val="20"/>
          <w:szCs w:val="20"/>
        </w:rPr>
        <w:t>LP-919044992-I37-2022</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60D2AED" w14:textId="3E4183FF" w:rsidR="00D61F7A" w:rsidRPr="00D61F7A" w:rsidRDefault="003E3B0D"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       ANEXO 12</w:t>
            </w:r>
            <w:r w:rsidR="00D61F7A" w:rsidRPr="00D61F7A">
              <w:rPr>
                <w:rFonts w:ascii="Calibri" w:hAnsi="Calibri"/>
                <w:bCs/>
                <w:color w:val="000000"/>
                <w:sz w:val="16"/>
                <w:szCs w:val="16"/>
                <w:lang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6C32937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3.       Currículum de la empresa como proveedo</w:t>
            </w:r>
            <w:r w:rsidR="00326B4B">
              <w:rPr>
                <w:rFonts w:ascii="Calibri" w:hAnsi="Calibri"/>
                <w:bCs/>
                <w:color w:val="000000"/>
                <w:sz w:val="16"/>
                <w:szCs w:val="16"/>
                <w:lang w:eastAsia="es-MX"/>
              </w:rPr>
              <w:t>r del equipo</w:t>
            </w:r>
            <w:r w:rsidRPr="00D61F7A">
              <w:rPr>
                <w:rFonts w:ascii="Calibri" w:hAnsi="Calibri"/>
                <w:bCs/>
                <w:color w:val="000000"/>
                <w:sz w:val="16"/>
                <w:szCs w:val="16"/>
                <w:lang w:eastAsia="es-MX"/>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326B4B">
              <w:rPr>
                <w:rFonts w:ascii="Calibri" w:hAnsi="Calibri"/>
                <w:bCs/>
                <w:color w:val="000000"/>
                <w:sz w:val="16"/>
                <w:szCs w:val="16"/>
                <w:lang w:eastAsia="es-MX"/>
              </w:rPr>
              <w:t>equipos</w:t>
            </w:r>
            <w:r w:rsidRPr="00D61F7A">
              <w:rPr>
                <w:rFonts w:ascii="Calibri" w:hAnsi="Calibri"/>
                <w:bCs/>
                <w:color w:val="000000"/>
                <w:sz w:val="16"/>
                <w:szCs w:val="16"/>
                <w:lang w:eastAsia="es-MX"/>
              </w:rPr>
              <w:t xml:space="preserve"> con 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916689F" w14:textId="77777777" w:rsidTr="00B401AF">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4.       ANEXO 2.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0CB60F8B"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6.       Carta bajo protesta de decir verdad que cuenta con la capacidad de suministrar el </w:t>
            </w:r>
            <w:r w:rsidR="00326B4B">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081E5CE8" w:rsidR="00D61F7A" w:rsidRPr="00D61F7A" w:rsidRDefault="00D61F7A" w:rsidP="00216CF2">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7.       </w:t>
            </w:r>
            <w:r w:rsidR="003E3B0D" w:rsidRPr="008A5B48">
              <w:rPr>
                <w:rFonts w:ascii="Calibri" w:hAnsi="Calibri" w:cs="Arial"/>
                <w:sz w:val="16"/>
                <w:szCs w:val="16"/>
              </w:rPr>
              <w:t xml:space="preserve">Carta de apoyo del fabricante y/o distribuidor mayorista, en la cual lo autoriza a participar como distribuidor </w:t>
            </w:r>
            <w:r w:rsidR="003E3B0D" w:rsidRPr="008A5B48">
              <w:rPr>
                <w:rFonts w:asciiTheme="minorHAnsi" w:hAnsiTheme="minorHAnsi"/>
                <w:color w:val="000000"/>
                <w:sz w:val="16"/>
                <w:szCs w:val="16"/>
              </w:rPr>
              <w:t>del insumos que se solicitan en el anexo 1 de estas bases en la que se mencione el número de licitación y se describan las partidas, marcas y cantidades ofertadas.</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2ACE1D66"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8.       </w:t>
            </w:r>
            <w:r w:rsidR="003E3B0D" w:rsidRPr="00E432D4">
              <w:rPr>
                <w:rFonts w:asciiTheme="minorHAnsi" w:hAnsiTheme="minorHAnsi" w:cs="Arial"/>
                <w:sz w:val="16"/>
                <w:szCs w:val="16"/>
                <w:lang w:val="es-MX"/>
              </w:rPr>
              <w:t>Escrito libr</w:t>
            </w:r>
            <w:r w:rsidR="003E3B0D">
              <w:rPr>
                <w:rFonts w:asciiTheme="minorHAnsi" w:hAnsiTheme="minorHAnsi" w:cs="Arial"/>
                <w:sz w:val="16"/>
                <w:szCs w:val="16"/>
                <w:lang w:val="es-MX"/>
              </w:rPr>
              <w:t xml:space="preserve">e firmado por el representante </w:t>
            </w:r>
            <w:r w:rsidR="003E3B0D" w:rsidRPr="00E432D4">
              <w:rPr>
                <w:rFonts w:asciiTheme="minorHAnsi" w:hAnsiTheme="minorHAnsi" w:cs="Arial"/>
                <w:sz w:val="16"/>
                <w:szCs w:val="16"/>
                <w:lang w:val="es-MX"/>
              </w:rPr>
              <w:t>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B599568" w14:textId="77777777" w:rsidTr="00B401AF">
        <w:trPr>
          <w:trHeight w:val="14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C998DD" w14:textId="0C986F62" w:rsidR="00D61F7A" w:rsidRPr="00D61F7A" w:rsidRDefault="00D61F7A" w:rsidP="00326B4B">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11.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w:t>
            </w:r>
            <w:r w:rsidR="00326B4B">
              <w:rPr>
                <w:rFonts w:ascii="Calibri" w:hAnsi="Calibri"/>
                <w:bCs/>
                <w:color w:val="000000"/>
                <w:sz w:val="16"/>
                <w:szCs w:val="16"/>
                <w:lang w:eastAsia="es-MX"/>
              </w:rPr>
              <w:t>equipos</w:t>
            </w:r>
            <w:r w:rsidRPr="00D61F7A">
              <w:rPr>
                <w:rFonts w:ascii="Calibri" w:hAnsi="Calibri"/>
                <w:bCs/>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09FA043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780991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B7D9211"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12.   Cd o USB que contenga el total de los documentos incluidos en el sob</w:t>
            </w:r>
            <w:bookmarkStart w:id="5" w:name="_GoBack"/>
            <w:bookmarkEnd w:id="5"/>
            <w:r w:rsidRPr="00D61F7A">
              <w:rPr>
                <w:rFonts w:ascii="Calibri" w:hAnsi="Calibri"/>
                <w:bCs/>
                <w:color w:val="000000"/>
                <w:sz w:val="16"/>
                <w:szCs w:val="16"/>
                <w:lang w:eastAsia="es-MX"/>
              </w:rPr>
              <w:t>re técnico en formato pdf, word o excel.</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D2BB56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13.   ANEXO 5.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0CF1213"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7D8B02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14.   ANEXO 6. Recibo de proposiciones.</w:t>
            </w:r>
          </w:p>
        </w:tc>
        <w:tc>
          <w:tcPr>
            <w:tcW w:w="567" w:type="dxa"/>
            <w:tcBorders>
              <w:top w:val="nil"/>
              <w:left w:val="nil"/>
              <w:bottom w:val="single" w:sz="4" w:space="0" w:color="auto"/>
              <w:right w:val="single" w:sz="4" w:space="0" w:color="auto"/>
            </w:tcBorders>
            <w:shd w:val="clear" w:color="auto" w:fill="auto"/>
            <w:vAlign w:val="center"/>
            <w:hideMark/>
          </w:tcPr>
          <w:p w14:paraId="6EEBBC7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4AAD0D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81AA23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046F7C1"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77777777" w:rsidR="00D61F7A" w:rsidRPr="00D61F7A" w:rsidRDefault="00D61F7A" w:rsidP="00D61F7A">
            <w:pPr>
              <w:jc w:val="both"/>
              <w:rPr>
                <w:rFonts w:ascii="Calibri" w:hAnsi="Calibri"/>
                <w:bCs/>
                <w:color w:val="000000"/>
                <w:sz w:val="16"/>
                <w:szCs w:val="16"/>
                <w:lang w:eastAsia="es-MX"/>
              </w:rPr>
            </w:pPr>
            <w:r w:rsidRPr="00D61F7A">
              <w:rPr>
                <w:rFonts w:ascii="Calibri" w:hAnsi="Calibri"/>
                <w:bCs/>
                <w:color w:val="000000"/>
                <w:sz w:val="16"/>
                <w:szCs w:val="16"/>
                <w:lang w:eastAsia="es-MX"/>
              </w:rPr>
              <w:t>15.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D9B5F02" w14:textId="4A95B811" w:rsidR="00D61F7A" w:rsidRPr="00D61F7A" w:rsidRDefault="00D61F7A" w:rsidP="003E3B0D">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16.   </w:t>
            </w:r>
            <w:r w:rsidR="000906E2" w:rsidRPr="00E432D4">
              <w:rPr>
                <w:rFonts w:asciiTheme="minorHAnsi" w:hAnsiTheme="minorHAnsi" w:cs="Arial"/>
                <w:sz w:val="16"/>
                <w:szCs w:val="16"/>
              </w:rPr>
              <w:t>Escrito bajo protesta de decir verdad de que el licitante cumple con todos los requisitos de la Legislación Aplicable en los ámbitos Federal, Estatal y Municipal.</w:t>
            </w: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5C8CE98C" w:rsidR="00D61F7A" w:rsidRPr="00D61F7A" w:rsidRDefault="000906E2"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17.   ANEXO 10</w:t>
            </w:r>
            <w:r w:rsidR="00D61F7A" w:rsidRPr="00D61F7A">
              <w:rPr>
                <w:rFonts w:ascii="Calibri" w:hAnsi="Calibri"/>
                <w:bCs/>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052FDE1A" w:rsidR="00D61F7A" w:rsidRPr="00D61F7A" w:rsidRDefault="000906E2"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18.   ANEXO 11</w:t>
            </w:r>
            <w:r w:rsidR="00D61F7A" w:rsidRPr="00D61F7A">
              <w:rPr>
                <w:rFonts w:ascii="Calibri" w:hAnsi="Calibri"/>
                <w:bCs/>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lastRenderedPageBreak/>
              <w:t>20.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21.   Documentos que acrediten encontrarse al corriente en el cumplimiento de sus obligaciones fiscales, tanto federales como estatales y municipales, siendo los siguientes: el documento actualizado y vigente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22.   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359799" w14:textId="1910FA13"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24.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7560">
              <w:rPr>
                <w:rFonts w:ascii="Calibri" w:hAnsi="Calibri"/>
                <w:bCs/>
                <w:color w:val="000000"/>
                <w:sz w:val="16"/>
                <w:szCs w:val="16"/>
                <w:lang w:eastAsia="es-MX"/>
              </w:rPr>
              <w:t>LICITACIÓN PÚBLICA INTERNACIONAL ABIERTA PRESENCIAL</w:t>
            </w:r>
            <w:r w:rsidRPr="00D61F7A">
              <w:rPr>
                <w:rFonts w:ascii="Calibri" w:hAnsi="Calibri"/>
                <w:bCs/>
                <w:color w:val="000000"/>
                <w:sz w:val="16"/>
                <w:szCs w:val="16"/>
                <w:lang w:eastAsia="es-MX"/>
              </w:rPr>
              <w:t>;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w:t>
            </w: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bl>
    <w:p w14:paraId="78520720" w14:textId="77777777" w:rsidR="00D61F7A" w:rsidRDefault="00D61F7A" w:rsidP="002F5444">
      <w:pPr>
        <w:pStyle w:val="Default"/>
        <w:rPr>
          <w:rFonts w:ascii="Calibri" w:hAnsi="Calibri"/>
          <w:b/>
          <w:bCs/>
          <w:sz w:val="20"/>
          <w:szCs w:val="20"/>
        </w:rPr>
      </w:pPr>
    </w:p>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7AD260AC" w14:textId="7031CD33" w:rsidR="002F5444" w:rsidRPr="00C765F1" w:rsidRDefault="000906E2"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D46EBB2" w:rsidR="00C96B24" w:rsidRPr="00C96B24" w:rsidRDefault="00577560"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592C01DD"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B006C2">
        <w:rPr>
          <w:rFonts w:asciiTheme="minorHAnsi" w:hAnsiTheme="minorHAnsi"/>
          <w:b/>
          <w:color w:val="auto"/>
          <w:sz w:val="18"/>
          <w:szCs w:val="16"/>
        </w:rPr>
        <w:t>LP-919044992-I37-2022</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6B6F3CD2"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577560">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B006C2">
        <w:rPr>
          <w:rFonts w:asciiTheme="minorHAnsi" w:hAnsiTheme="minorHAnsi"/>
          <w:b/>
          <w:color w:val="auto"/>
          <w:sz w:val="18"/>
          <w:szCs w:val="16"/>
        </w:rPr>
        <w:t>LP-919044992-I37-2022</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4F0930FA"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0906E2">
        <w:rPr>
          <w:rFonts w:ascii="Calibri" w:hAnsi="Calibri"/>
          <w:b/>
        </w:rPr>
        <w:t>3</w:t>
      </w:r>
      <w:r>
        <w:rPr>
          <w:rFonts w:ascii="Calibri" w:hAnsi="Calibri"/>
          <w:b/>
        </w:rPr>
        <w:t>-A</w:t>
      </w:r>
    </w:p>
    <w:p w14:paraId="61B2BB1C" w14:textId="5057D75A" w:rsidR="002F5444" w:rsidRPr="001C3B83" w:rsidRDefault="00577560"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5DF86D3A" w14:textId="77777777" w:rsidR="00C15FEF" w:rsidRDefault="00C15FEF" w:rsidP="002F5444">
      <w:pPr>
        <w:autoSpaceDE w:val="0"/>
        <w:autoSpaceDN w:val="0"/>
        <w:adjustRightInd w:val="0"/>
        <w:jc w:val="right"/>
        <w:rPr>
          <w:rFonts w:asciiTheme="minorHAnsi" w:hAnsiTheme="minorHAnsi" w:cstheme="minorHAnsi"/>
          <w:b/>
          <w:lang w:val="es-MX"/>
        </w:rPr>
      </w:pPr>
    </w:p>
    <w:p w14:paraId="22B23C2A" w14:textId="68211B9A" w:rsidR="00B37CE3" w:rsidRDefault="000906E2"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14</w:t>
      </w:r>
    </w:p>
    <w:p w14:paraId="3DF63446" w14:textId="77777777" w:rsidR="00C15FEF" w:rsidRPr="00C15FEF" w:rsidRDefault="00C15FEF" w:rsidP="00C15FEF">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294031FB" w14:textId="77777777" w:rsidR="00C15FEF" w:rsidRPr="00C15FEF" w:rsidRDefault="00C15FEF" w:rsidP="00C15FEF">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ECA27C7" w14:textId="77777777" w:rsidR="00C15FEF" w:rsidRPr="00C15FEF" w:rsidRDefault="00C15FEF" w:rsidP="00C15FEF">
      <w:pPr>
        <w:autoSpaceDE w:val="0"/>
        <w:autoSpaceDN w:val="0"/>
        <w:adjustRightInd w:val="0"/>
        <w:jc w:val="both"/>
        <w:rPr>
          <w:rFonts w:ascii="Calibri" w:hAnsi="Calibri" w:cs="Calibri"/>
          <w:sz w:val="16"/>
          <w:szCs w:val="16"/>
          <w:lang w:val="es-MX"/>
        </w:rPr>
      </w:pPr>
    </w:p>
    <w:p w14:paraId="4C64BC9B" w14:textId="77777777" w:rsidR="00C15FEF" w:rsidRPr="00C15FEF" w:rsidRDefault="00C15FEF" w:rsidP="00C15FEF">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A472CE" w14:textId="77777777" w:rsidR="00C15FEF" w:rsidRPr="00C15FEF" w:rsidRDefault="00C15FEF" w:rsidP="00C15FEF">
      <w:pPr>
        <w:jc w:val="center"/>
        <w:rPr>
          <w:rFonts w:asciiTheme="minorHAnsi" w:hAnsiTheme="minorHAnsi"/>
          <w:sz w:val="16"/>
          <w:szCs w:val="16"/>
        </w:rPr>
      </w:pPr>
    </w:p>
    <w:p w14:paraId="72D52346" w14:textId="77777777" w:rsidR="00C15FEF" w:rsidRPr="00C15FEF" w:rsidRDefault="00C15FEF" w:rsidP="00C15FEF">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5B7177B" w14:textId="77777777" w:rsidR="00C15FEF" w:rsidRPr="00C15FEF" w:rsidRDefault="00C15FEF" w:rsidP="00C15FEF">
      <w:pPr>
        <w:jc w:val="both"/>
        <w:rPr>
          <w:rFonts w:asciiTheme="minorHAnsi" w:hAnsiTheme="minorHAnsi"/>
          <w:sz w:val="16"/>
          <w:szCs w:val="16"/>
          <w:lang w:val="pt-BR"/>
        </w:rPr>
      </w:pPr>
    </w:p>
    <w:p w14:paraId="0C0CCEFC"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6D526A"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16FFA78B"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8CB3CB6"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57E4FB51"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C15FEF">
        <w:rPr>
          <w:rFonts w:ascii="Calibri" w:hAnsi="Calibri"/>
          <w:sz w:val="16"/>
          <w:szCs w:val="16"/>
        </w:rPr>
        <w:t>y Acuerdo Delegatorio de facultades signado en fecha 02 de Junio del 2022 y Publicado en el Periódico Oficial del Estado de Nuevo León</w:t>
      </w:r>
      <w:bookmarkEnd w:id="6"/>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68A2D2B"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7DF37CD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10878F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3D14FB70"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FEC683"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p>
    <w:p w14:paraId="11127831" w14:textId="091D1BA3"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sidR="00577560">
        <w:rPr>
          <w:rFonts w:ascii="Calibri" w:hAnsi="Calibri"/>
          <w:sz w:val="16"/>
          <w:szCs w:val="16"/>
        </w:rPr>
        <w:t>LICITACIÓN PÚBLICA INTERNACIONAL ABIERTA PRESENCIAL</w:t>
      </w:r>
      <w:r>
        <w:rPr>
          <w:rFonts w:ascii="Calibri" w:hAnsi="Calibri"/>
          <w:sz w:val="16"/>
          <w:szCs w:val="16"/>
        </w:rPr>
        <w:t xml:space="preserve"> No.  </w:t>
      </w:r>
      <w:r w:rsidR="00B006C2">
        <w:rPr>
          <w:rFonts w:ascii="Calibri" w:hAnsi="Calibri"/>
          <w:sz w:val="16"/>
          <w:szCs w:val="16"/>
        </w:rPr>
        <w:t>LP-919044992-I37-2022</w:t>
      </w:r>
      <w:r w:rsidRPr="00C15FEF">
        <w:rPr>
          <w:rFonts w:ascii="Calibri" w:hAnsi="Calibri"/>
          <w:sz w:val="16"/>
          <w:szCs w:val="16"/>
        </w:rPr>
        <w:t>, relativo a la contratación de _________________________.</w:t>
      </w:r>
    </w:p>
    <w:p w14:paraId="0C99B929"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006106B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54AF2B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474D5F3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7E49E2CB"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738E799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3BDB4270" w14:textId="4543D24A"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II.1.-</w:t>
      </w:r>
      <w:bookmarkStart w:id="7" w:name="_Hlk491079939"/>
      <w:r w:rsidRPr="00C15FEF">
        <w:rPr>
          <w:rFonts w:ascii="Calibri" w:hAnsi="Calibri" w:cs="Tahoma"/>
          <w:sz w:val="16"/>
          <w:szCs w:val="16"/>
        </w:rPr>
        <w:t xml:space="preserve">Que acredita la legal existencia de la compañía denominada </w:t>
      </w:r>
      <w:bookmarkEnd w:id="7"/>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65909F86" w14:textId="77777777" w:rsidR="00C15FEF" w:rsidRPr="00C15FEF" w:rsidRDefault="00C15FEF" w:rsidP="00C15FEF">
      <w:pPr>
        <w:ind w:right="-5"/>
        <w:jc w:val="both"/>
        <w:rPr>
          <w:rFonts w:ascii="Calibri" w:hAnsi="Calibri" w:cs="Tahoma"/>
          <w:sz w:val="16"/>
          <w:szCs w:val="16"/>
        </w:rPr>
      </w:pPr>
    </w:p>
    <w:p w14:paraId="7844B38A"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A8A97E" w14:textId="77777777" w:rsidR="00C15FEF" w:rsidRPr="00C15FEF" w:rsidRDefault="00C15FEF" w:rsidP="00C15FEF">
      <w:pPr>
        <w:ind w:right="-5"/>
        <w:jc w:val="both"/>
        <w:rPr>
          <w:rFonts w:ascii="Calibri" w:hAnsi="Calibri" w:cs="Tahoma"/>
          <w:sz w:val="16"/>
          <w:szCs w:val="16"/>
        </w:rPr>
      </w:pPr>
    </w:p>
    <w:p w14:paraId="277B4A6D"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II.3.-</w:t>
      </w:r>
      <w:bookmarkStart w:id="8" w:name="_Hlk491079956"/>
      <w:r w:rsidRPr="00C15FEF">
        <w:rPr>
          <w:rFonts w:ascii="Calibri" w:hAnsi="Calibri" w:cs="Tahoma"/>
          <w:sz w:val="16"/>
          <w:szCs w:val="16"/>
        </w:rPr>
        <w:t xml:space="preserve">Que el Representante Legal de dicha compañía, </w:t>
      </w:r>
      <w:bookmarkEnd w:id="8"/>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E2F09E" w14:textId="77777777" w:rsidR="00C15FEF" w:rsidRPr="00C15FEF" w:rsidRDefault="00C15FEF" w:rsidP="00C15FEF">
      <w:pPr>
        <w:ind w:right="-5"/>
        <w:jc w:val="both"/>
        <w:rPr>
          <w:rFonts w:ascii="Calibri" w:hAnsi="Calibri" w:cs="Tahoma"/>
          <w:sz w:val="16"/>
          <w:szCs w:val="16"/>
        </w:rPr>
      </w:pPr>
    </w:p>
    <w:p w14:paraId="0035C002" w14:textId="7589E523"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913C1B4" w14:textId="77777777" w:rsidR="00C15FEF" w:rsidRPr="00C15FEF" w:rsidRDefault="00C15FEF" w:rsidP="00C15FEF">
      <w:pPr>
        <w:ind w:right="-5"/>
        <w:jc w:val="both"/>
        <w:rPr>
          <w:rFonts w:ascii="Calibri" w:hAnsi="Calibri" w:cs="Tahoma"/>
          <w:sz w:val="16"/>
          <w:szCs w:val="16"/>
        </w:rPr>
      </w:pPr>
    </w:p>
    <w:p w14:paraId="75FAD9F9"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33892DE7" w14:textId="77777777" w:rsidR="00C15FEF" w:rsidRPr="00C15FEF" w:rsidRDefault="00C15FEF" w:rsidP="00C15FEF">
      <w:pPr>
        <w:tabs>
          <w:tab w:val="left" w:pos="360"/>
        </w:tabs>
        <w:jc w:val="both"/>
        <w:rPr>
          <w:rFonts w:ascii="Calibri" w:hAnsi="Calibri" w:cs="Tahoma"/>
          <w:bCs/>
          <w:sz w:val="16"/>
          <w:szCs w:val="16"/>
        </w:rPr>
      </w:pPr>
    </w:p>
    <w:p w14:paraId="30B2C7EB" w14:textId="77777777" w:rsidR="00C15FEF" w:rsidRPr="00C15FEF" w:rsidRDefault="00C15FEF" w:rsidP="00C15FEF">
      <w:pPr>
        <w:tabs>
          <w:tab w:val="left" w:pos="360"/>
        </w:tabs>
        <w:jc w:val="both"/>
        <w:rPr>
          <w:rFonts w:ascii="Calibri" w:hAnsi="Calibri" w:cs="Tahoma"/>
          <w:sz w:val="16"/>
          <w:szCs w:val="16"/>
        </w:rPr>
      </w:pPr>
      <w:r w:rsidRPr="00C15FEF">
        <w:rPr>
          <w:rFonts w:ascii="Calibri" w:hAnsi="Calibri" w:cs="Tahoma"/>
          <w:sz w:val="16"/>
          <w:szCs w:val="16"/>
        </w:rPr>
        <w:t>II.6.-</w:t>
      </w:r>
      <w:bookmarkStart w:id="9" w:name="_Hlk491080052"/>
      <w:r w:rsidRPr="00C15FEF">
        <w:rPr>
          <w:rFonts w:ascii="Calibri" w:hAnsi="Calibri" w:cs="Arial"/>
          <w:color w:val="000000"/>
          <w:sz w:val="16"/>
          <w:szCs w:val="16"/>
        </w:rPr>
        <w:t xml:space="preserve"> </w:t>
      </w:r>
      <w:bookmarkEnd w:id="9"/>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5AC4368" w14:textId="77777777" w:rsidR="00C15FEF" w:rsidRPr="00C15FEF" w:rsidRDefault="00C15FEF" w:rsidP="00C15FEF">
      <w:pPr>
        <w:tabs>
          <w:tab w:val="left" w:pos="360"/>
        </w:tabs>
        <w:jc w:val="both"/>
        <w:rPr>
          <w:rFonts w:ascii="Calibri" w:hAnsi="Calibri" w:cs="Tahoma"/>
          <w:sz w:val="16"/>
          <w:szCs w:val="16"/>
        </w:rPr>
      </w:pPr>
    </w:p>
    <w:p w14:paraId="4CA2E018" w14:textId="77777777" w:rsidR="00C15FEF" w:rsidRPr="00C15FEF" w:rsidRDefault="00C15FEF" w:rsidP="00C15FEF">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F7BE777" w14:textId="77777777" w:rsidR="00C15FEF" w:rsidRPr="00C15FEF" w:rsidRDefault="00C15FEF" w:rsidP="00C15FEF">
      <w:pPr>
        <w:tabs>
          <w:tab w:val="left" w:pos="-284"/>
        </w:tabs>
        <w:ind w:left="-284"/>
        <w:jc w:val="both"/>
        <w:rPr>
          <w:rFonts w:ascii="Calibri" w:hAnsi="Calibri" w:cs="Tahoma"/>
          <w:sz w:val="16"/>
          <w:szCs w:val="16"/>
        </w:rPr>
      </w:pPr>
    </w:p>
    <w:p w14:paraId="6BE33896" w14:textId="6F6B8589" w:rsidR="00E73AB6" w:rsidRPr="00C15FEF" w:rsidRDefault="00C15FEF" w:rsidP="00C15FEF">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C L Á U S U L A S</w:t>
      </w:r>
    </w:p>
    <w:p w14:paraId="5D850A57" w14:textId="77777777" w:rsidR="00E73AB6" w:rsidRPr="00C15FEF" w:rsidRDefault="00E73AB6" w:rsidP="00E73AB6">
      <w:pPr>
        <w:jc w:val="center"/>
        <w:rPr>
          <w:rFonts w:ascii="Calibri" w:hAnsi="Calibri" w:cs="Tahoma"/>
          <w:b/>
          <w:sz w:val="16"/>
          <w:szCs w:val="16"/>
        </w:rPr>
      </w:pPr>
    </w:p>
    <w:p w14:paraId="53EAA0B8" w14:textId="43BA3025"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 OBJETO.</w:t>
      </w:r>
      <w:r w:rsidRPr="00C15FEF">
        <w:rPr>
          <w:rFonts w:ascii="Calibri" w:hAnsi="Calibri" w:cs="Tahoma"/>
          <w:sz w:val="16"/>
          <w:szCs w:val="16"/>
        </w:rPr>
        <w:t xml:space="preserve"> </w:t>
      </w:r>
      <w:r w:rsidRPr="00C15FEF">
        <w:rPr>
          <w:rFonts w:ascii="Calibri" w:hAnsi="Calibri" w:cs="Tahoma"/>
          <w:b/>
          <w:sz w:val="16"/>
          <w:szCs w:val="16"/>
        </w:rPr>
        <w:t>“EL PROVEEDOR”</w:t>
      </w:r>
      <w:r w:rsidRPr="00C15FEF">
        <w:rPr>
          <w:rFonts w:ascii="Calibri" w:hAnsi="Calibri" w:cs="Tahoma"/>
          <w:sz w:val="16"/>
          <w:szCs w:val="16"/>
        </w:rPr>
        <w:t xml:space="preserve"> se obliga al Suministro de </w:t>
      </w:r>
      <w:r w:rsidR="00326B4B">
        <w:rPr>
          <w:rFonts w:ascii="Calibri" w:hAnsi="Calibri" w:cs="Tahoma"/>
          <w:sz w:val="16"/>
          <w:szCs w:val="16"/>
        </w:rPr>
        <w:t>equipos</w:t>
      </w:r>
      <w:r w:rsidRPr="00C15FEF">
        <w:rPr>
          <w:rFonts w:ascii="Calibri" w:hAnsi="Calibri" w:cs="Tahoma"/>
          <w:sz w:val="16"/>
          <w:szCs w:val="16"/>
        </w:rPr>
        <w:t>, objeto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577560">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B006C2">
        <w:rPr>
          <w:rFonts w:ascii="Calibri" w:hAnsi="Calibri" w:cs="Tahoma"/>
          <w:sz w:val="16"/>
          <w:szCs w:val="16"/>
        </w:rPr>
        <w:t>LP-919044992-I37-2022</w:t>
      </w:r>
      <w:r w:rsidRPr="00C15FEF">
        <w:rPr>
          <w:rFonts w:ascii="Calibri" w:hAnsi="Calibri" w:cs="Tahoma"/>
          <w:sz w:val="16"/>
          <w:szCs w:val="16"/>
        </w:rPr>
        <w:t>, foro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SEGUNDA: MONTO DEL CONTRATO.-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77777777"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 xml:space="preserve">TERCERA: FORMA DE PAGO.-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5A80DA90"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C15FEF">
        <w:rPr>
          <w:rFonts w:ascii="Calibri" w:hAnsi="Calibri" w:cs="Tahoma"/>
          <w:sz w:val="16"/>
          <w:szCs w:val="16"/>
        </w:rPr>
        <w:t xml:space="preserve">del </w:t>
      </w:r>
      <w:r w:rsidR="00326B4B">
        <w:rPr>
          <w:rFonts w:ascii="Calibri" w:hAnsi="Calibri" w:cs="Tahoma"/>
          <w:sz w:val="16"/>
          <w:szCs w:val="16"/>
        </w:rPr>
        <w:t>equipo</w:t>
      </w:r>
      <w:r w:rsidRPr="00C15FEF">
        <w:rPr>
          <w:rFonts w:ascii="Calibri" w:hAnsi="Calibri" w:cs="Tahoma"/>
          <w:sz w:val="16"/>
          <w:szCs w:val="16"/>
        </w:rPr>
        <w:t xml:space="preserve"> no significará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136FC292" w14:textId="37773632" w:rsidR="00A665B8" w:rsidRDefault="00E73AB6" w:rsidP="00E73AB6">
      <w:pPr>
        <w:jc w:val="both"/>
        <w:rPr>
          <w:rFonts w:ascii="Calibri" w:hAnsi="Calibri" w:cs="Tahoma"/>
          <w:sz w:val="16"/>
          <w:szCs w:val="16"/>
        </w:rPr>
      </w:pPr>
      <w:r w:rsidRPr="00C15FEF">
        <w:rPr>
          <w:rFonts w:ascii="Calibri" w:hAnsi="Calibri" w:cs="Tahoma"/>
          <w:b/>
          <w:sz w:val="16"/>
          <w:szCs w:val="16"/>
        </w:rPr>
        <w:lastRenderedPageBreak/>
        <w:t>CUARTA: PLAZO Y LUGAR DE ENTREGA.-</w:t>
      </w:r>
      <w:r w:rsidR="001B47EB" w:rsidRPr="00C15FEF">
        <w:rPr>
          <w:rFonts w:ascii="Calibri" w:hAnsi="Calibri" w:cs="Tahoma"/>
          <w:sz w:val="16"/>
          <w:szCs w:val="16"/>
        </w:rPr>
        <w:t xml:space="preserve"> Los </w:t>
      </w:r>
      <w:r w:rsidR="00C05A66" w:rsidRPr="00C15FEF">
        <w:rPr>
          <w:rFonts w:ascii="Calibri" w:hAnsi="Calibri" w:cs="Tahoma"/>
          <w:sz w:val="16"/>
          <w:szCs w:val="16"/>
        </w:rPr>
        <w:t>bienes</w:t>
      </w:r>
      <w:r w:rsidRPr="00C15FEF">
        <w:rPr>
          <w:rFonts w:ascii="Calibri" w:hAnsi="Calibri" w:cs="Tahoma"/>
          <w:sz w:val="16"/>
          <w:szCs w:val="16"/>
        </w:rPr>
        <w:t xml:space="preserve"> se entregarán por parte </w:t>
      </w:r>
      <w:r w:rsidRPr="00C15FEF">
        <w:rPr>
          <w:rFonts w:ascii="Calibri" w:hAnsi="Calibri" w:cs="Tahoma"/>
          <w:b/>
          <w:sz w:val="16"/>
          <w:szCs w:val="16"/>
        </w:rPr>
        <w:t>“EL PROVEEDOR”</w:t>
      </w:r>
      <w:r w:rsidRPr="00C15FEF">
        <w:rPr>
          <w:rFonts w:ascii="Calibri" w:hAnsi="Calibri" w:cs="Tahoma"/>
          <w:sz w:val="16"/>
          <w:szCs w:val="16"/>
        </w:rPr>
        <w:t xml:space="preserve"> y se hará en la Unidad Aplicativa de </w:t>
      </w:r>
      <w:r w:rsidRPr="00C15FEF">
        <w:rPr>
          <w:rFonts w:ascii="Calibri" w:hAnsi="Calibri" w:cs="Tahoma"/>
          <w:b/>
          <w:sz w:val="16"/>
          <w:szCs w:val="16"/>
        </w:rPr>
        <w:t>“S.S.N.L.”</w:t>
      </w:r>
      <w:r w:rsidRPr="00C15FEF">
        <w:rPr>
          <w:rFonts w:ascii="Calibri" w:hAnsi="Calibri" w:cs="Tahoma"/>
          <w:sz w:val="16"/>
          <w:szCs w:val="16"/>
        </w:rPr>
        <w:t xml:space="preserve"> que lo solicite</w:t>
      </w:r>
      <w:r w:rsidR="00C15FEF">
        <w:rPr>
          <w:rFonts w:ascii="Calibri" w:hAnsi="Calibri" w:cs="Tahoma"/>
          <w:sz w:val="16"/>
          <w:szCs w:val="16"/>
        </w:rPr>
        <w:t xml:space="preserve"> y conforme a este instrumento.</w:t>
      </w:r>
    </w:p>
    <w:p w14:paraId="4434C505" w14:textId="77777777" w:rsidR="00C15FEF" w:rsidRPr="00C15FEF" w:rsidRDefault="00C15FEF"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6839B305"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C15FEF">
        <w:rPr>
          <w:rFonts w:ascii="Calibri" w:hAnsi="Calibri" w:cs="Tahoma"/>
          <w:sz w:val="16"/>
          <w:szCs w:val="16"/>
        </w:rPr>
        <w:t>del</w:t>
      </w:r>
      <w:r w:rsidR="00522392" w:rsidRPr="00C15FEF">
        <w:rPr>
          <w:rFonts w:ascii="Calibri" w:hAnsi="Calibri" w:cs="Tahoma"/>
          <w:sz w:val="16"/>
          <w:szCs w:val="16"/>
        </w:rPr>
        <w:t xml:space="preserve"> </w:t>
      </w:r>
      <w:r w:rsidR="00326B4B">
        <w:rPr>
          <w:rFonts w:ascii="Calibri" w:hAnsi="Calibri" w:cs="Tahoma"/>
          <w:sz w:val="16"/>
          <w:szCs w:val="16"/>
        </w:rPr>
        <w:t>equipo</w:t>
      </w:r>
      <w:r w:rsidR="00522392" w:rsidRPr="00C15FEF">
        <w:rPr>
          <w:rFonts w:ascii="Calibri" w:hAnsi="Calibri" w:cs="Tahoma"/>
          <w:sz w:val="16"/>
          <w:szCs w:val="16"/>
        </w:rPr>
        <w:t xml:space="preserve"> </w:t>
      </w:r>
      <w:r w:rsidRPr="00C15FEF">
        <w:rPr>
          <w:rFonts w:ascii="Calibri" w:hAnsi="Calibri" w:cs="Tahoma"/>
          <w:sz w:val="16"/>
          <w:szCs w:val="16"/>
        </w:rPr>
        <w:t xml:space="preserve">será en </w:t>
      </w:r>
      <w:r w:rsidR="00522392" w:rsidRPr="00C15FEF">
        <w:rPr>
          <w:rFonts w:ascii="Calibri" w:hAnsi="Calibri" w:cs="Tahoma"/>
          <w:sz w:val="16"/>
          <w:szCs w:val="16"/>
        </w:rPr>
        <w:t>el</w:t>
      </w:r>
      <w:r w:rsidRPr="00C15FEF">
        <w:rPr>
          <w:rFonts w:ascii="Calibri" w:hAnsi="Calibri" w:cs="Tahoma"/>
          <w:sz w:val="16"/>
          <w:szCs w:val="16"/>
        </w:rPr>
        <w:t xml:space="preserve"> </w:t>
      </w:r>
      <w:r w:rsidR="00446181" w:rsidRPr="00C15FEF">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_____.</w:t>
      </w:r>
    </w:p>
    <w:p w14:paraId="34B515A7" w14:textId="77777777" w:rsidR="00E73AB6" w:rsidRPr="00C15FEF" w:rsidRDefault="00E73AB6" w:rsidP="00E73AB6">
      <w:pPr>
        <w:tabs>
          <w:tab w:val="left" w:pos="720"/>
        </w:tabs>
        <w:jc w:val="both"/>
        <w:rPr>
          <w:rFonts w:ascii="Calibri" w:hAnsi="Calibri" w:cs="Tahoma"/>
          <w:sz w:val="16"/>
          <w:szCs w:val="16"/>
        </w:rPr>
      </w:pPr>
    </w:p>
    <w:p w14:paraId="220C8A80"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El período de suministro </w:t>
      </w:r>
      <w:r w:rsidR="00522392" w:rsidRPr="00C15FEF">
        <w:rPr>
          <w:rFonts w:ascii="Calibri" w:hAnsi="Calibri" w:cs="Tahoma"/>
          <w:sz w:val="16"/>
          <w:szCs w:val="16"/>
        </w:rPr>
        <w:t xml:space="preserve">de los </w:t>
      </w:r>
      <w:r w:rsidR="00C05A66" w:rsidRPr="00C15FEF">
        <w:rPr>
          <w:rFonts w:ascii="Calibri" w:hAnsi="Calibri" w:cs="Tahoma"/>
          <w:sz w:val="16"/>
          <w:szCs w:val="16"/>
        </w:rPr>
        <w:t>bienes</w:t>
      </w:r>
      <w:r w:rsidR="00522392" w:rsidRPr="00C15FEF">
        <w:rPr>
          <w:rFonts w:ascii="Calibri" w:hAnsi="Calibri" w:cs="Tahoma"/>
          <w:sz w:val="16"/>
          <w:szCs w:val="16"/>
        </w:rPr>
        <w:t xml:space="preserve"> </w:t>
      </w:r>
      <w:r w:rsidRPr="00C15FEF">
        <w:rPr>
          <w:rFonts w:ascii="Calibri" w:hAnsi="Calibri" w:cs="Tahoma"/>
          <w:sz w:val="16"/>
          <w:szCs w:val="16"/>
        </w:rPr>
        <w:t xml:space="preserve">será del día </w:t>
      </w:r>
      <w:r w:rsidRPr="00C15FEF">
        <w:rPr>
          <w:rFonts w:ascii="Calibri" w:hAnsi="Calibri"/>
          <w:sz w:val="16"/>
          <w:szCs w:val="16"/>
        </w:rPr>
        <w:t>__________</w:t>
      </w:r>
      <w:r w:rsidRPr="00C15FEF">
        <w:rPr>
          <w:rFonts w:ascii="Calibri" w:hAnsi="Calibri" w:cs="Tahoma"/>
          <w:sz w:val="16"/>
          <w:szCs w:val="16"/>
        </w:rPr>
        <w:t xml:space="preserve">al </w:t>
      </w:r>
      <w:r w:rsidRPr="00C15FEF">
        <w:rPr>
          <w:rFonts w:ascii="Calibri" w:hAnsi="Calibri"/>
          <w:sz w:val="16"/>
          <w:szCs w:val="16"/>
        </w:rPr>
        <w:t>__________</w:t>
      </w:r>
      <w:r w:rsidRPr="00C15FEF">
        <w:rPr>
          <w:rFonts w:ascii="Calibri" w:hAnsi="Calibri" w:cs="Tahoma"/>
          <w:sz w:val="16"/>
          <w:szCs w:val="16"/>
        </w:rPr>
        <w:t>.</w:t>
      </w:r>
    </w:p>
    <w:p w14:paraId="562A1A61" w14:textId="77777777" w:rsidR="00E73AB6" w:rsidRPr="00C15FEF" w:rsidRDefault="00E73AB6" w:rsidP="00E73AB6">
      <w:pPr>
        <w:tabs>
          <w:tab w:val="right" w:pos="1276"/>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Pr>
          <w:rFonts w:ascii="Calibri" w:hAnsi="Calibri" w:cs="Tahoma"/>
          <w:color w:val="auto"/>
          <w:sz w:val="16"/>
          <w:szCs w:val="16"/>
          <w:lang w:val="es-ES_tradnl" w:eastAsia="es-ES"/>
        </w:rPr>
        <w:t>n un plazo que no excederá de 5</w:t>
      </w:r>
      <w:r w:rsidR="000845B3">
        <w:rPr>
          <w:rFonts w:ascii="Calibri" w:hAnsi="Calibri" w:cs="Tahoma"/>
          <w:color w:val="auto"/>
          <w:sz w:val="16"/>
          <w:szCs w:val="16"/>
          <w:lang w:val="es-ES_tradnl" w:eastAsia="es-ES"/>
        </w:rPr>
        <w:t xml:space="preserve"> días hábiles</w:t>
      </w:r>
      <w:r w:rsidRPr="00C15FEF">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72CA95F6" w:rsidR="00A665B8" w:rsidRPr="00C15FEF" w:rsidRDefault="00A665B8" w:rsidP="00DA7B05">
      <w:pPr>
        <w:pStyle w:val="Default"/>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326B4B">
        <w:rPr>
          <w:rFonts w:ascii="Calibri" w:hAnsi="Calibri" w:cs="Tahoma"/>
          <w:color w:val="auto"/>
          <w:sz w:val="16"/>
          <w:szCs w:val="16"/>
          <w:lang w:val="es-ES_tradnl" w:eastAsia="es-ES"/>
        </w:rPr>
        <w:t>equipo</w:t>
      </w:r>
      <w:r w:rsidRPr="00C15FEF">
        <w:rPr>
          <w:rFonts w:ascii="Calibri" w:hAnsi="Calibri" w:cs="Tahoma"/>
          <w:color w:val="auto"/>
          <w:sz w:val="16"/>
          <w:szCs w:val="16"/>
          <w:lang w:val="es-ES_tradnl" w:eastAsia="es-ES"/>
        </w:rPr>
        <w:t>, deberán ser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SEXTA: VIGENCIA.-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lastRenderedPageBreak/>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 xml:space="preserve">OCTAVA: PENA CONVENCIONAL.-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NOVENA: DAÑOS Y PERJUICIOS.-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77777777"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PRIMERA: SUPERVISIÓN.-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SEGUNDA: GARANTÍA DE BUEN CUMPLIMIENTO.-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sz w:val="16"/>
          <w:szCs w:val="16"/>
        </w:rPr>
        <w:lastRenderedPageBreak/>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 xml:space="preserve">DÉCIMA SEXTA: </w:t>
      </w:r>
      <w:r w:rsidRPr="00C15FEF">
        <w:rPr>
          <w:rFonts w:ascii="Calibri" w:hAnsi="Calibri" w:cs="Tahoma"/>
          <w:b/>
          <w:bCs/>
          <w:snapToGrid w:val="0"/>
          <w:sz w:val="16"/>
          <w:szCs w:val="16"/>
        </w:rPr>
        <w:t>LICENCIAS O PERMISOS.-</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 xml:space="preserve">DÉCIMA SÉPTIMA: DERECHOS DE AUTOR.-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7777777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0230385E" w14:textId="77777777" w:rsidR="000845B3" w:rsidRPr="000845B3" w:rsidRDefault="000845B3" w:rsidP="000845B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EEF21A1" w14:textId="77777777" w:rsidR="000845B3" w:rsidRPr="000845B3" w:rsidRDefault="000845B3" w:rsidP="000845B3">
      <w:pPr>
        <w:jc w:val="center"/>
        <w:rPr>
          <w:rFonts w:ascii="Calibri" w:hAnsi="Calibri" w:cs="Arial"/>
          <w:sz w:val="16"/>
          <w:szCs w:val="16"/>
        </w:rPr>
      </w:pPr>
    </w:p>
    <w:p w14:paraId="06E9C8CE" w14:textId="77777777" w:rsidR="000845B3" w:rsidRPr="000845B3" w:rsidRDefault="000845B3" w:rsidP="000845B3">
      <w:pPr>
        <w:jc w:val="center"/>
        <w:rPr>
          <w:rFonts w:ascii="Calibri" w:hAnsi="Calibri" w:cs="Arial"/>
          <w:sz w:val="16"/>
          <w:szCs w:val="16"/>
        </w:rPr>
      </w:pPr>
    </w:p>
    <w:p w14:paraId="51C92A80" w14:textId="77777777" w:rsidR="000845B3" w:rsidRPr="000845B3" w:rsidRDefault="000845B3" w:rsidP="000845B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45B3" w:rsidRPr="000845B3" w14:paraId="41505978" w14:textId="77777777" w:rsidTr="003E1E8D">
        <w:tc>
          <w:tcPr>
            <w:tcW w:w="5104" w:type="dxa"/>
          </w:tcPr>
          <w:p w14:paraId="2D705C06"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C. VICENTE ARTURO LÓPEZ LIMÓN</w:t>
            </w:r>
          </w:p>
          <w:p w14:paraId="4A871EC2"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DIRECTOR ADMINISTRATIVO</w:t>
            </w:r>
          </w:p>
          <w:p w14:paraId="3CB3C461" w14:textId="77777777" w:rsidR="000845B3" w:rsidRPr="000845B3" w:rsidRDefault="000845B3" w:rsidP="003E1E8D">
            <w:pPr>
              <w:jc w:val="center"/>
              <w:rPr>
                <w:rFonts w:ascii="Calibri" w:hAnsi="Calibri" w:cs="Arial"/>
                <w:sz w:val="16"/>
                <w:szCs w:val="16"/>
              </w:rPr>
            </w:pPr>
          </w:p>
        </w:tc>
        <w:tc>
          <w:tcPr>
            <w:tcW w:w="5245" w:type="dxa"/>
          </w:tcPr>
          <w:p w14:paraId="57819727"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C_____________________</w:t>
            </w:r>
          </w:p>
          <w:p w14:paraId="21908BCF"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REPRESENTANTE LEGAL</w:t>
            </w:r>
          </w:p>
        </w:tc>
      </w:tr>
    </w:tbl>
    <w:p w14:paraId="42851F32" w14:textId="77777777" w:rsidR="000845B3" w:rsidRPr="000845B3" w:rsidRDefault="000845B3" w:rsidP="000845B3">
      <w:pPr>
        <w:jc w:val="center"/>
        <w:rPr>
          <w:rFonts w:ascii="Calibri" w:hAnsi="Calibri" w:cs="Arial"/>
          <w:sz w:val="16"/>
          <w:szCs w:val="16"/>
        </w:rPr>
      </w:pPr>
    </w:p>
    <w:p w14:paraId="080A8966" w14:textId="77777777" w:rsidR="000845B3" w:rsidRPr="000845B3" w:rsidRDefault="000845B3" w:rsidP="000845B3">
      <w:pPr>
        <w:jc w:val="center"/>
        <w:rPr>
          <w:rFonts w:ascii="Calibri" w:hAnsi="Calibri" w:cs="Arial"/>
          <w:sz w:val="16"/>
          <w:szCs w:val="16"/>
        </w:rPr>
      </w:pPr>
      <w:r w:rsidRPr="000845B3">
        <w:rPr>
          <w:rFonts w:ascii="Calibri" w:hAnsi="Calibri" w:cs="Arial"/>
          <w:sz w:val="16"/>
          <w:szCs w:val="16"/>
        </w:rPr>
        <w:t xml:space="preserve">  </w:t>
      </w:r>
    </w:p>
    <w:p w14:paraId="1745C56E" w14:textId="77777777" w:rsidR="000845B3" w:rsidRPr="000845B3" w:rsidRDefault="000845B3" w:rsidP="000845B3">
      <w:pPr>
        <w:ind w:left="142"/>
        <w:rPr>
          <w:rFonts w:ascii="Calibri" w:hAnsi="Calibri" w:cs="Arial"/>
          <w:sz w:val="16"/>
          <w:szCs w:val="16"/>
        </w:rPr>
      </w:pPr>
      <w:r w:rsidRPr="000845B3">
        <w:rPr>
          <w:rFonts w:ascii="Calibri" w:hAnsi="Calibri" w:cs="Arial"/>
          <w:sz w:val="16"/>
          <w:szCs w:val="16"/>
        </w:rPr>
        <w:t xml:space="preserve">                  C. EDUARDO MOLINA CARDENAS</w:t>
      </w:r>
    </w:p>
    <w:p w14:paraId="6AB3C95A" w14:textId="77777777" w:rsidR="000845B3" w:rsidRPr="000845B3" w:rsidRDefault="000845B3" w:rsidP="000845B3">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0E406AF9" w14:textId="77777777" w:rsidR="000845B3" w:rsidRPr="000845B3" w:rsidRDefault="000845B3" w:rsidP="000845B3">
      <w:pPr>
        <w:ind w:firstLine="142"/>
        <w:rPr>
          <w:rFonts w:ascii="Calibri" w:hAnsi="Calibri" w:cs="Arial"/>
          <w:sz w:val="16"/>
          <w:szCs w:val="16"/>
        </w:rPr>
      </w:pPr>
    </w:p>
    <w:p w14:paraId="58548DCD" w14:textId="77777777" w:rsidR="000845B3" w:rsidRPr="000845B3" w:rsidRDefault="000845B3" w:rsidP="000845B3">
      <w:pPr>
        <w:jc w:val="center"/>
        <w:rPr>
          <w:rFonts w:ascii="Calibri" w:hAnsi="Calibri" w:cs="Arial"/>
          <w:sz w:val="16"/>
          <w:szCs w:val="16"/>
        </w:rPr>
      </w:pPr>
    </w:p>
    <w:p w14:paraId="3ED0C5EB" w14:textId="77777777" w:rsidR="000845B3" w:rsidRDefault="000845B3" w:rsidP="000845B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F98602B" w14:textId="77777777" w:rsidR="000845B3" w:rsidRPr="000845B3" w:rsidRDefault="000845B3" w:rsidP="000845B3">
      <w:pPr>
        <w:rPr>
          <w:rFonts w:eastAsiaTheme="minorHAnsi"/>
          <w:lang w:val="es-ES" w:eastAsia="en-US"/>
        </w:rPr>
      </w:pPr>
    </w:p>
    <w:p w14:paraId="6A45970B" w14:textId="77777777" w:rsidR="000845B3" w:rsidRPr="000845B3" w:rsidRDefault="000845B3" w:rsidP="000845B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45B3" w:rsidRPr="000845B3" w14:paraId="4B65E894" w14:textId="77777777" w:rsidTr="003E1E8D">
        <w:trPr>
          <w:jc w:val="center"/>
        </w:trPr>
        <w:tc>
          <w:tcPr>
            <w:tcW w:w="5688" w:type="dxa"/>
          </w:tcPr>
          <w:p w14:paraId="0AC07690"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14912591"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L                         C. CINTHIA DE LA ROSA DE LA FUENTE</w:t>
            </w:r>
          </w:p>
          <w:p w14:paraId="1F5AE872"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7D941CCD"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_____________________________</w:t>
            </w:r>
          </w:p>
          <w:p w14:paraId="3621D7F0" w14:textId="77777777" w:rsidR="000845B3" w:rsidRPr="000845B3" w:rsidRDefault="000845B3" w:rsidP="003E1E8D">
            <w:pPr>
              <w:jc w:val="center"/>
              <w:rPr>
                <w:rFonts w:ascii="Calibri" w:hAnsi="Calibri" w:cs="Arial"/>
                <w:sz w:val="16"/>
                <w:szCs w:val="16"/>
              </w:rPr>
            </w:pPr>
          </w:p>
        </w:tc>
      </w:tr>
    </w:tbl>
    <w:p w14:paraId="476C6691" w14:textId="75C0D820" w:rsidR="00572D88" w:rsidRPr="00C15FEF" w:rsidRDefault="00572D88" w:rsidP="000845B3">
      <w:pPr>
        <w:ind w:right="-5"/>
        <w:jc w:val="center"/>
        <w:rPr>
          <w:rFonts w:asciiTheme="minorHAnsi" w:hAnsiTheme="minorHAnsi"/>
          <w:sz w:val="16"/>
          <w:szCs w:val="16"/>
        </w:rPr>
      </w:pPr>
    </w:p>
    <w:sectPr w:rsidR="00572D88" w:rsidRPr="00C15FEF" w:rsidSect="000845B3">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DB00C" w14:textId="77777777" w:rsidR="00EF507A" w:rsidRDefault="00EF507A" w:rsidP="007F0B73">
      <w:r>
        <w:separator/>
      </w:r>
    </w:p>
  </w:endnote>
  <w:endnote w:type="continuationSeparator" w:id="0">
    <w:p w14:paraId="19D977D3" w14:textId="77777777" w:rsidR="00EF507A" w:rsidRDefault="00EF507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455225879"/>
      <w:docPartObj>
        <w:docPartGallery w:val="Page Numbers (Bottom of Page)"/>
        <w:docPartUnique/>
      </w:docPartObj>
    </w:sdtPr>
    <w:sdtEndPr>
      <w:rPr>
        <w:b/>
      </w:rPr>
    </w:sdtEndPr>
    <w:sdtContent>
      <w:p w14:paraId="5DDA9009" w14:textId="2A392BB2" w:rsidR="003E3B0D" w:rsidRPr="00C72CE6" w:rsidRDefault="003E3B0D"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6E2" w:rsidRPr="000906E2">
          <w:rPr>
            <w:rFonts w:ascii="Century Gothic" w:hAnsi="Century Gothic"/>
            <w:b/>
            <w:noProof/>
            <w:color w:val="00B0F0"/>
            <w:sz w:val="18"/>
            <w:szCs w:val="14"/>
            <w:lang w:val="es-MX" w:eastAsia="es-MX"/>
          </w:rPr>
          <w:t xml:space="preserve"> </w:t>
        </w:r>
        <w:r w:rsidR="000906E2" w:rsidRPr="00DC01B7">
          <w:rPr>
            <w:rFonts w:ascii="Century Gothic" w:hAnsi="Century Gothic"/>
            <w:b/>
            <w:noProof/>
            <w:color w:val="00B0F0"/>
            <w:sz w:val="18"/>
            <w:szCs w:val="14"/>
            <w:lang w:val="es-MX" w:eastAsia="es-MX"/>
          </w:rPr>
          <w:drawing>
            <wp:anchor distT="0" distB="0" distL="114300" distR="114300" simplePos="0" relativeHeight="251671552" behindDoc="1" locked="0" layoutInCell="1" allowOverlap="1" wp14:anchorId="4D77B173" wp14:editId="03DF57D5">
              <wp:simplePos x="0" y="0"/>
              <wp:positionH relativeFrom="margin">
                <wp:posOffset>-733425</wp:posOffset>
              </wp:positionH>
              <wp:positionV relativeFrom="paragraph">
                <wp:posOffset>130175</wp:posOffset>
              </wp:positionV>
              <wp:extent cx="7753350" cy="10293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6E2">
          <w:rPr>
            <w:rFonts w:ascii="Century Gothic" w:hAnsi="Century Gothic"/>
            <w:b/>
            <w:color w:val="00B0F0"/>
            <w:sz w:val="18"/>
            <w:szCs w:val="14"/>
          </w:rPr>
          <w:t>LICITACIÓN PÚBLICA INTERNACIONAL ABIERTA PRESENCIAL</w:t>
        </w:r>
      </w:p>
      <w:p w14:paraId="24D484C2" w14:textId="225CFBCF" w:rsidR="003E3B0D" w:rsidRPr="00A215A8" w:rsidRDefault="003E3B0D" w:rsidP="004C675C">
        <w:pPr>
          <w:pStyle w:val="Piedepgina"/>
          <w:jc w:val="center"/>
          <w:rPr>
            <w:b/>
            <w:color w:val="7030A0"/>
            <w:szCs w:val="16"/>
          </w:rPr>
        </w:pPr>
        <w:r w:rsidRPr="00C72CE6">
          <w:rPr>
            <w:rFonts w:ascii="Century Gothic" w:hAnsi="Century Gothic"/>
            <w:b/>
            <w:color w:val="00B0F0"/>
            <w:sz w:val="18"/>
            <w:szCs w:val="16"/>
          </w:rPr>
          <w:t xml:space="preserve">No. </w:t>
        </w:r>
        <w:r>
          <w:rPr>
            <w:rFonts w:ascii="Century Gothic" w:hAnsi="Century Gothic"/>
            <w:b/>
            <w:color w:val="00B0F0"/>
            <w:sz w:val="18"/>
            <w:szCs w:val="16"/>
          </w:rPr>
          <w:t>LP-919044992-I37-2022</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216CF2">
                  <w:rPr>
                    <w:rFonts w:ascii="Century Gothic" w:hAnsi="Century Gothic"/>
                    <w:b/>
                    <w:noProof/>
                    <w:color w:val="00B0F0"/>
                    <w:sz w:val="18"/>
                    <w:szCs w:val="16"/>
                  </w:rPr>
                  <w:t>54</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216CF2">
                  <w:rPr>
                    <w:rFonts w:ascii="Century Gothic" w:hAnsi="Century Gothic"/>
                    <w:b/>
                    <w:noProof/>
                    <w:color w:val="00B0F0"/>
                    <w:sz w:val="18"/>
                    <w:szCs w:val="16"/>
                  </w:rPr>
                  <w:t>54</w:t>
                </w:r>
                <w:r w:rsidRPr="00C72CE6">
                  <w:rPr>
                    <w:rFonts w:ascii="Century Gothic" w:hAnsi="Century Gothic"/>
                    <w:b/>
                    <w:color w:val="00B0F0"/>
                    <w:sz w:val="18"/>
                    <w:szCs w:val="16"/>
                  </w:rPr>
                  <w:fldChar w:fldCharType="end"/>
                </w:r>
              </w:sdtContent>
            </w:sdt>
          </w:sdtContent>
        </w:sdt>
      </w:p>
      <w:p w14:paraId="07F5D801" w14:textId="4CB96489" w:rsidR="003E3B0D" w:rsidRDefault="003E3B0D" w:rsidP="004C675C">
        <w:pPr>
          <w:pStyle w:val="Piedepgina"/>
          <w:rPr>
            <w:b/>
            <w:color w:val="009999"/>
          </w:rPr>
        </w:pPr>
      </w:p>
    </w:sdtContent>
  </w:sdt>
  <w:p w14:paraId="7D6C4373" w14:textId="079C49DB" w:rsidR="003E3B0D" w:rsidRPr="004C675C" w:rsidRDefault="003E3B0D" w:rsidP="004C675C">
    <w:pPr>
      <w:pStyle w:val="Piedepgina"/>
    </w:pPr>
  </w:p>
  <w:p w14:paraId="3D648F9C" w14:textId="07D840AC" w:rsidR="003E3B0D" w:rsidRDefault="003E3B0D" w:rsidP="006249CF">
    <w:pPr>
      <w:tabs>
        <w:tab w:val="left" w:pos="6810"/>
      </w:tabs>
    </w:pPr>
    <w:r>
      <w:tab/>
    </w:r>
  </w:p>
  <w:p w14:paraId="55E61ED3" w14:textId="283E04DC" w:rsidR="003E3B0D" w:rsidRDefault="003E3B0D"/>
  <w:p w14:paraId="7839659B" w14:textId="77777777" w:rsidR="003E3B0D" w:rsidRDefault="003E3B0D"/>
  <w:p w14:paraId="4CFBED29" w14:textId="77777777" w:rsidR="003E3B0D" w:rsidRDefault="003E3B0D"/>
  <w:p w14:paraId="77C60F7D" w14:textId="77777777" w:rsidR="003E3B0D" w:rsidRDefault="003E3B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34F6F" w14:textId="77777777" w:rsidR="00EF507A" w:rsidRDefault="00EF507A" w:rsidP="007F0B73">
      <w:r>
        <w:separator/>
      </w:r>
    </w:p>
  </w:footnote>
  <w:footnote w:type="continuationSeparator" w:id="0">
    <w:p w14:paraId="0EB95D75" w14:textId="77777777" w:rsidR="00EF507A" w:rsidRDefault="00EF507A"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6D0FE1BF" w:rsidR="003E3B0D" w:rsidRPr="00C765F1" w:rsidRDefault="003E3B0D"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3E3B0D" w:rsidRPr="00C765F1" w:rsidRDefault="003E3B0D" w:rsidP="00313C66">
    <w:pPr>
      <w:jc w:val="center"/>
      <w:rPr>
        <w:rFonts w:ascii="Corbel" w:hAnsi="Corbel"/>
        <w:b/>
        <w:szCs w:val="16"/>
      </w:rPr>
    </w:pPr>
    <w:r w:rsidRPr="00C765F1">
      <w:rPr>
        <w:rFonts w:ascii="Corbel" w:hAnsi="Corbel"/>
        <w:b/>
        <w:szCs w:val="16"/>
      </w:rPr>
      <w:t>SERVICIOS DE SALUD DE NUEVO LEÓN</w:t>
    </w:r>
  </w:p>
  <w:p w14:paraId="45C24739" w14:textId="4DFD9740" w:rsidR="003E3B0D" w:rsidRPr="00180FA7" w:rsidRDefault="003E3B0D"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3E3B0D" w:rsidRDefault="003E3B0D" w:rsidP="00E7019E">
    <w:pPr>
      <w:tabs>
        <w:tab w:val="left" w:pos="9795"/>
      </w:tabs>
    </w:pPr>
    <w:r>
      <w:tab/>
    </w:r>
  </w:p>
  <w:p w14:paraId="4E713FFA" w14:textId="77777777" w:rsidR="003E3B0D" w:rsidRDefault="003E3B0D"/>
  <w:p w14:paraId="69B02B1E" w14:textId="77777777" w:rsidR="003E3B0D" w:rsidRDefault="003E3B0D"/>
  <w:p w14:paraId="2672FAD0" w14:textId="77777777" w:rsidR="003E3B0D" w:rsidRDefault="003E3B0D"/>
  <w:p w14:paraId="240CBA08" w14:textId="77777777" w:rsidR="003E3B0D" w:rsidRDefault="003E3B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2"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4"/>
  </w:num>
  <w:num w:numId="2">
    <w:abstractNumId w:val="8"/>
  </w:num>
  <w:num w:numId="3">
    <w:abstractNumId w:val="23"/>
  </w:num>
  <w:num w:numId="4">
    <w:abstractNumId w:val="39"/>
  </w:num>
  <w:num w:numId="5">
    <w:abstractNumId w:val="6"/>
  </w:num>
  <w:num w:numId="6">
    <w:abstractNumId w:val="0"/>
  </w:num>
  <w:num w:numId="7">
    <w:abstractNumId w:val="17"/>
  </w:num>
  <w:num w:numId="8">
    <w:abstractNumId w:val="15"/>
  </w:num>
  <w:num w:numId="9">
    <w:abstractNumId w:val="35"/>
  </w:num>
  <w:num w:numId="10">
    <w:abstractNumId w:val="18"/>
  </w:num>
  <w:num w:numId="11">
    <w:abstractNumId w:val="11"/>
  </w:num>
  <w:num w:numId="12">
    <w:abstractNumId w:val="12"/>
  </w:num>
  <w:num w:numId="13">
    <w:abstractNumId w:val="13"/>
  </w:num>
  <w:num w:numId="14">
    <w:abstractNumId w:val="19"/>
  </w:num>
  <w:num w:numId="15">
    <w:abstractNumId w:val="21"/>
  </w:num>
  <w:num w:numId="16">
    <w:abstractNumId w:val="32"/>
  </w:num>
  <w:num w:numId="17">
    <w:abstractNumId w:val="29"/>
  </w:num>
  <w:num w:numId="18">
    <w:abstractNumId w:val="27"/>
  </w:num>
  <w:num w:numId="19">
    <w:abstractNumId w:val="24"/>
  </w:num>
  <w:num w:numId="20">
    <w:abstractNumId w:val="49"/>
  </w:num>
  <w:num w:numId="21">
    <w:abstractNumId w:val="10"/>
  </w:num>
  <w:num w:numId="22">
    <w:abstractNumId w:val="30"/>
  </w:num>
  <w:num w:numId="23">
    <w:abstractNumId w:val="46"/>
  </w:num>
  <w:num w:numId="24">
    <w:abstractNumId w:val="28"/>
  </w:num>
  <w:num w:numId="25">
    <w:abstractNumId w:val="22"/>
  </w:num>
  <w:num w:numId="26">
    <w:abstractNumId w:val="26"/>
  </w:num>
  <w:num w:numId="27">
    <w:abstractNumId w:val="36"/>
  </w:num>
  <w:num w:numId="28">
    <w:abstractNumId w:val="41"/>
  </w:num>
  <w:num w:numId="29">
    <w:abstractNumId w:val="48"/>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34"/>
  </w:num>
  <w:num w:numId="33">
    <w:abstractNumId w:val="20"/>
  </w:num>
  <w:num w:numId="34">
    <w:abstractNumId w:val="9"/>
  </w:num>
  <w:num w:numId="35">
    <w:abstractNumId w:val="50"/>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5"/>
  </w:num>
  <w:num w:numId="40">
    <w:abstractNumId w:val="33"/>
  </w:num>
  <w:num w:numId="41">
    <w:abstractNumId w:val="47"/>
  </w:num>
  <w:num w:numId="42">
    <w:abstractNumId w:val="25"/>
  </w:num>
  <w:num w:numId="43">
    <w:abstractNumId w:val="43"/>
  </w:num>
  <w:num w:numId="44">
    <w:abstractNumId w:val="37"/>
  </w:num>
  <w:num w:numId="45">
    <w:abstractNumId w:val="40"/>
  </w:num>
  <w:num w:numId="46">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30424"/>
    <w:rsid w:val="00030836"/>
    <w:rsid w:val="00030EBE"/>
    <w:rsid w:val="00031F3E"/>
    <w:rsid w:val="0003435F"/>
    <w:rsid w:val="000348C5"/>
    <w:rsid w:val="00037DE1"/>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D50"/>
    <w:rsid w:val="000906E2"/>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37B"/>
    <w:rsid w:val="000B78E5"/>
    <w:rsid w:val="000C0D8F"/>
    <w:rsid w:val="000C48DF"/>
    <w:rsid w:val="000C5771"/>
    <w:rsid w:val="000C7E64"/>
    <w:rsid w:val="000D23BF"/>
    <w:rsid w:val="000D2D92"/>
    <w:rsid w:val="000D34A8"/>
    <w:rsid w:val="000D40B5"/>
    <w:rsid w:val="000D5CC3"/>
    <w:rsid w:val="000D7D14"/>
    <w:rsid w:val="000E0520"/>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6CF2"/>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1671"/>
    <w:rsid w:val="002D4650"/>
    <w:rsid w:val="002E1616"/>
    <w:rsid w:val="002E38D0"/>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26B4B"/>
    <w:rsid w:val="0033084D"/>
    <w:rsid w:val="003316AD"/>
    <w:rsid w:val="003333E2"/>
    <w:rsid w:val="003364E4"/>
    <w:rsid w:val="00336DC6"/>
    <w:rsid w:val="00340D61"/>
    <w:rsid w:val="00342F65"/>
    <w:rsid w:val="00344C04"/>
    <w:rsid w:val="0034525E"/>
    <w:rsid w:val="0035281D"/>
    <w:rsid w:val="0035431A"/>
    <w:rsid w:val="003561D9"/>
    <w:rsid w:val="0035685B"/>
    <w:rsid w:val="0035694B"/>
    <w:rsid w:val="003632F9"/>
    <w:rsid w:val="00364DB0"/>
    <w:rsid w:val="00365484"/>
    <w:rsid w:val="00367E7C"/>
    <w:rsid w:val="00367F8B"/>
    <w:rsid w:val="00370C2E"/>
    <w:rsid w:val="00374189"/>
    <w:rsid w:val="0037679F"/>
    <w:rsid w:val="003768E7"/>
    <w:rsid w:val="0038344D"/>
    <w:rsid w:val="00383B73"/>
    <w:rsid w:val="00385897"/>
    <w:rsid w:val="00386CC3"/>
    <w:rsid w:val="003915FB"/>
    <w:rsid w:val="00394C2E"/>
    <w:rsid w:val="0039733D"/>
    <w:rsid w:val="003A12A5"/>
    <w:rsid w:val="003A1ACD"/>
    <w:rsid w:val="003A2E13"/>
    <w:rsid w:val="003A6F62"/>
    <w:rsid w:val="003B3107"/>
    <w:rsid w:val="003B4E14"/>
    <w:rsid w:val="003B5B63"/>
    <w:rsid w:val="003C0F1A"/>
    <w:rsid w:val="003C1B00"/>
    <w:rsid w:val="003C57FD"/>
    <w:rsid w:val="003C7CE4"/>
    <w:rsid w:val="003D02F1"/>
    <w:rsid w:val="003D0D57"/>
    <w:rsid w:val="003E1E8D"/>
    <w:rsid w:val="003E2C3B"/>
    <w:rsid w:val="003E335A"/>
    <w:rsid w:val="003E3B0D"/>
    <w:rsid w:val="003E3F99"/>
    <w:rsid w:val="003E4D22"/>
    <w:rsid w:val="003E6595"/>
    <w:rsid w:val="003E7655"/>
    <w:rsid w:val="003F0BD1"/>
    <w:rsid w:val="003F2962"/>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727C"/>
    <w:rsid w:val="0049153A"/>
    <w:rsid w:val="0049243D"/>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65526"/>
    <w:rsid w:val="00572D88"/>
    <w:rsid w:val="00577560"/>
    <w:rsid w:val="0057776D"/>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28DD"/>
    <w:rsid w:val="005E531C"/>
    <w:rsid w:val="005E61B7"/>
    <w:rsid w:val="005E6330"/>
    <w:rsid w:val="005E70BD"/>
    <w:rsid w:val="005F1933"/>
    <w:rsid w:val="005F2391"/>
    <w:rsid w:val="005F42F7"/>
    <w:rsid w:val="005F66AA"/>
    <w:rsid w:val="00601949"/>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61E7"/>
    <w:rsid w:val="006E0108"/>
    <w:rsid w:val="006E031A"/>
    <w:rsid w:val="006E2D38"/>
    <w:rsid w:val="006E5452"/>
    <w:rsid w:val="006E5523"/>
    <w:rsid w:val="006E68F6"/>
    <w:rsid w:val="006E6D30"/>
    <w:rsid w:val="006E6DB1"/>
    <w:rsid w:val="006E77EB"/>
    <w:rsid w:val="006F112C"/>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7A2"/>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3C05"/>
    <w:rsid w:val="007F4217"/>
    <w:rsid w:val="007F508A"/>
    <w:rsid w:val="007F7F27"/>
    <w:rsid w:val="00800348"/>
    <w:rsid w:val="008037DE"/>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1B6"/>
    <w:rsid w:val="00853C16"/>
    <w:rsid w:val="00856B50"/>
    <w:rsid w:val="0086006A"/>
    <w:rsid w:val="008601F3"/>
    <w:rsid w:val="008602E6"/>
    <w:rsid w:val="00860D24"/>
    <w:rsid w:val="00860FF7"/>
    <w:rsid w:val="00861241"/>
    <w:rsid w:val="00861D52"/>
    <w:rsid w:val="008627EC"/>
    <w:rsid w:val="008630D6"/>
    <w:rsid w:val="008633E9"/>
    <w:rsid w:val="00870618"/>
    <w:rsid w:val="00873CE7"/>
    <w:rsid w:val="0087427C"/>
    <w:rsid w:val="008751B4"/>
    <w:rsid w:val="008769BE"/>
    <w:rsid w:val="00880D51"/>
    <w:rsid w:val="0088241C"/>
    <w:rsid w:val="00883100"/>
    <w:rsid w:val="008872E6"/>
    <w:rsid w:val="008919D3"/>
    <w:rsid w:val="00893BA2"/>
    <w:rsid w:val="00895BF5"/>
    <w:rsid w:val="008A0301"/>
    <w:rsid w:val="008A5B1B"/>
    <w:rsid w:val="008A681F"/>
    <w:rsid w:val="008B1AF9"/>
    <w:rsid w:val="008B359B"/>
    <w:rsid w:val="008B58D8"/>
    <w:rsid w:val="008B695F"/>
    <w:rsid w:val="008B698D"/>
    <w:rsid w:val="008C1578"/>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4ED5"/>
    <w:rsid w:val="009A510A"/>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7139"/>
    <w:rsid w:val="009E7EBF"/>
    <w:rsid w:val="009F25D5"/>
    <w:rsid w:val="009F3005"/>
    <w:rsid w:val="009F4F5A"/>
    <w:rsid w:val="009F53E2"/>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36AA3"/>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7232"/>
    <w:rsid w:val="00B006C2"/>
    <w:rsid w:val="00B03EC4"/>
    <w:rsid w:val="00B06A98"/>
    <w:rsid w:val="00B06D4A"/>
    <w:rsid w:val="00B11BEA"/>
    <w:rsid w:val="00B121BF"/>
    <w:rsid w:val="00B126C8"/>
    <w:rsid w:val="00B13DAB"/>
    <w:rsid w:val="00B15316"/>
    <w:rsid w:val="00B21E72"/>
    <w:rsid w:val="00B2412F"/>
    <w:rsid w:val="00B24C11"/>
    <w:rsid w:val="00B25C56"/>
    <w:rsid w:val="00B26E1B"/>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5FEF"/>
    <w:rsid w:val="00C23289"/>
    <w:rsid w:val="00C239F4"/>
    <w:rsid w:val="00C25168"/>
    <w:rsid w:val="00C336A0"/>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2CE6"/>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FEF"/>
    <w:rsid w:val="00CC25AD"/>
    <w:rsid w:val="00CC4063"/>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385B"/>
    <w:rsid w:val="00D344A0"/>
    <w:rsid w:val="00D363AF"/>
    <w:rsid w:val="00D41678"/>
    <w:rsid w:val="00D41BE3"/>
    <w:rsid w:val="00D441ED"/>
    <w:rsid w:val="00D44FF9"/>
    <w:rsid w:val="00D45B5A"/>
    <w:rsid w:val="00D479E2"/>
    <w:rsid w:val="00D51315"/>
    <w:rsid w:val="00D51B7C"/>
    <w:rsid w:val="00D55B52"/>
    <w:rsid w:val="00D60AD8"/>
    <w:rsid w:val="00D61C5C"/>
    <w:rsid w:val="00D61F7A"/>
    <w:rsid w:val="00D61FCA"/>
    <w:rsid w:val="00D664C4"/>
    <w:rsid w:val="00D71541"/>
    <w:rsid w:val="00D75A71"/>
    <w:rsid w:val="00D773BF"/>
    <w:rsid w:val="00D83D74"/>
    <w:rsid w:val="00D8509B"/>
    <w:rsid w:val="00D8666B"/>
    <w:rsid w:val="00D94CE2"/>
    <w:rsid w:val="00D97E2C"/>
    <w:rsid w:val="00DA55AA"/>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F115D"/>
    <w:rsid w:val="00EF17F7"/>
    <w:rsid w:val="00EF2025"/>
    <w:rsid w:val="00EF33F5"/>
    <w:rsid w:val="00EF4F71"/>
    <w:rsid w:val="00EF507A"/>
    <w:rsid w:val="00EF5429"/>
    <w:rsid w:val="00EF586F"/>
    <w:rsid w:val="00EF650C"/>
    <w:rsid w:val="00EF7C51"/>
    <w:rsid w:val="00EF7E15"/>
    <w:rsid w:val="00F026E5"/>
    <w:rsid w:val="00F046FB"/>
    <w:rsid w:val="00F0714E"/>
    <w:rsid w:val="00F13968"/>
    <w:rsid w:val="00F140ED"/>
    <w:rsid w:val="00F172EF"/>
    <w:rsid w:val="00F216E2"/>
    <w:rsid w:val="00F21E17"/>
    <w:rsid w:val="00F22D3B"/>
    <w:rsid w:val="00F24884"/>
    <w:rsid w:val="00F31658"/>
    <w:rsid w:val="00F36712"/>
    <w:rsid w:val="00F371BB"/>
    <w:rsid w:val="00F37F8E"/>
    <w:rsid w:val="00F40439"/>
    <w:rsid w:val="00F40C4A"/>
    <w:rsid w:val="00F4327E"/>
    <w:rsid w:val="00F43CEA"/>
    <w:rsid w:val="00F45EFB"/>
    <w:rsid w:val="00F5058C"/>
    <w:rsid w:val="00F52141"/>
    <w:rsid w:val="00F56786"/>
    <w:rsid w:val="00F61393"/>
    <w:rsid w:val="00F631D4"/>
    <w:rsid w:val="00F63839"/>
    <w:rsid w:val="00F6397A"/>
    <w:rsid w:val="00F656EE"/>
    <w:rsid w:val="00F70B66"/>
    <w:rsid w:val="00F71157"/>
    <w:rsid w:val="00F71B4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2999"/>
    <w:rsid w:val="00FB5482"/>
    <w:rsid w:val="00FB5D7E"/>
    <w:rsid w:val="00FC00D5"/>
    <w:rsid w:val="00FC026D"/>
    <w:rsid w:val="00FC0CE6"/>
    <w:rsid w:val="00FC1AEE"/>
    <w:rsid w:val="00FC59D9"/>
    <w:rsid w:val="00FC6911"/>
    <w:rsid w:val="00FD1BD3"/>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58849860">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0883765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34869363">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54272997">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D7914-F40A-4E50-A175-88306C13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54</Pages>
  <Words>24716</Words>
  <Characters>135941</Characters>
  <Application>Microsoft Office Word</Application>
  <DocSecurity>0</DocSecurity>
  <Lines>1132</Lines>
  <Paragraphs>320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6</cp:revision>
  <cp:lastPrinted>2022-09-23T21:04:00Z</cp:lastPrinted>
  <dcterms:created xsi:type="dcterms:W3CDTF">2022-09-22T21:04:00Z</dcterms:created>
  <dcterms:modified xsi:type="dcterms:W3CDTF">2022-09-23T23:53:00Z</dcterms:modified>
</cp:coreProperties>
</file>