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E8A6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4F1FB70E"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EBE6BAE" w14:textId="77777777" w:rsidR="001B5AF2" w:rsidRDefault="001B5AF2" w:rsidP="001B5AF2">
      <w:pPr>
        <w:ind w:right="-232"/>
        <w:jc w:val="center"/>
        <w:rPr>
          <w:rFonts w:ascii="Arial Black" w:hAnsi="Arial Black"/>
          <w:b/>
          <w:sz w:val="24"/>
          <w:szCs w:val="28"/>
        </w:rPr>
      </w:pPr>
    </w:p>
    <w:p w14:paraId="3A35B2A6" w14:textId="77777777" w:rsidR="001B5AF2" w:rsidRDefault="001B5AF2" w:rsidP="001B5AF2">
      <w:pPr>
        <w:ind w:right="-232"/>
        <w:jc w:val="center"/>
        <w:rPr>
          <w:rFonts w:ascii="Arial Black" w:hAnsi="Arial Black"/>
          <w:b/>
          <w:sz w:val="24"/>
          <w:szCs w:val="28"/>
        </w:rPr>
      </w:pPr>
    </w:p>
    <w:p w14:paraId="39136C3D" w14:textId="77777777" w:rsidR="001B5AF2" w:rsidRDefault="001B5AF2" w:rsidP="001B5AF2">
      <w:pPr>
        <w:ind w:right="-232"/>
        <w:jc w:val="center"/>
        <w:rPr>
          <w:rFonts w:ascii="Arial Black" w:hAnsi="Arial Black"/>
          <w:b/>
          <w:sz w:val="24"/>
          <w:szCs w:val="28"/>
        </w:rPr>
      </w:pPr>
    </w:p>
    <w:p w14:paraId="392C2326" w14:textId="77777777" w:rsidR="001B5AF2" w:rsidRDefault="001B5AF2" w:rsidP="001B5AF2">
      <w:pPr>
        <w:ind w:right="-232"/>
        <w:jc w:val="center"/>
        <w:rPr>
          <w:rFonts w:ascii="Arial Black" w:hAnsi="Arial Black"/>
          <w:b/>
          <w:sz w:val="24"/>
          <w:szCs w:val="28"/>
        </w:rPr>
      </w:pPr>
    </w:p>
    <w:p w14:paraId="6D4D2B1D" w14:textId="1AB6F634" w:rsidR="001B5AF2" w:rsidRDefault="00364F8A" w:rsidP="001B5AF2">
      <w:pPr>
        <w:pStyle w:val="Ttulo9"/>
        <w:ind w:right="-232"/>
        <w:jc w:val="center"/>
        <w:rPr>
          <w:rFonts w:asciiTheme="minorHAnsi" w:eastAsiaTheme="minorHAnsi" w:hAnsiTheme="minorHAnsi" w:cstheme="minorBidi"/>
          <w:sz w:val="28"/>
          <w:szCs w:val="28"/>
          <w:lang w:val="es-ES" w:eastAsia="en-US"/>
        </w:rPr>
      </w:pPr>
      <w:r>
        <w:rPr>
          <w:rFonts w:ascii="Arial Black" w:hAnsi="Arial Black"/>
          <w:sz w:val="28"/>
          <w:szCs w:val="28"/>
        </w:rPr>
        <w:t>LICITACIÓN PÚBLICA INTERNACIONAL ABIERTA PRESENCIAL</w:t>
      </w:r>
    </w:p>
    <w:p w14:paraId="447BEE39" w14:textId="77777777" w:rsidR="001B5AF2" w:rsidRPr="00DF5AAC" w:rsidRDefault="001B5AF2" w:rsidP="001B5AF2">
      <w:pPr>
        <w:rPr>
          <w:lang w:val="es-ES"/>
        </w:rPr>
      </w:pPr>
    </w:p>
    <w:p w14:paraId="616ECFC1" w14:textId="77777777" w:rsidR="001B5AF2" w:rsidRPr="00A351DF" w:rsidRDefault="001B5AF2" w:rsidP="001B5AF2"/>
    <w:p w14:paraId="73251127" w14:textId="00904869" w:rsidR="001B5AF2" w:rsidRPr="003768E7" w:rsidRDefault="00CB72C1"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LP-919044992-I38-2022</w:t>
      </w:r>
    </w:p>
    <w:p w14:paraId="700FF08A" w14:textId="77777777" w:rsidR="001B5AF2" w:rsidRPr="003768E7" w:rsidRDefault="001B5AF2" w:rsidP="001B5AF2">
      <w:pPr>
        <w:jc w:val="center"/>
        <w:rPr>
          <w:b/>
          <w:color w:val="7030A0"/>
          <w:sz w:val="28"/>
          <w:szCs w:val="28"/>
        </w:rPr>
      </w:pPr>
    </w:p>
    <w:p w14:paraId="2E8BC336" w14:textId="77777777" w:rsidR="001B5AF2" w:rsidRPr="003768E7" w:rsidRDefault="001B5AF2" w:rsidP="001B5AF2">
      <w:pPr>
        <w:jc w:val="center"/>
        <w:rPr>
          <w:b/>
          <w:color w:val="7030A0"/>
          <w:sz w:val="28"/>
          <w:szCs w:val="28"/>
        </w:rPr>
      </w:pPr>
    </w:p>
    <w:p w14:paraId="42CCC9CE" w14:textId="59183C6F" w:rsidR="001B5AF2" w:rsidRPr="003768E7" w:rsidRDefault="001B5AF2" w:rsidP="001B5AF2">
      <w:pPr>
        <w:jc w:val="center"/>
        <w:rPr>
          <w:rFonts w:ascii="Arial Black" w:hAnsi="Arial Black"/>
          <w:color w:val="7030A0"/>
          <w:sz w:val="36"/>
          <w:szCs w:val="28"/>
        </w:rPr>
      </w:pPr>
      <w:r w:rsidRPr="00C72CE6">
        <w:rPr>
          <w:rFonts w:ascii="Arial Black" w:hAnsi="Arial Black"/>
          <w:b/>
          <w:color w:val="00B0F0"/>
          <w:sz w:val="36"/>
          <w:szCs w:val="28"/>
        </w:rPr>
        <w:t>“</w:t>
      </w:r>
      <w:r w:rsidR="00CB72C1">
        <w:rPr>
          <w:rFonts w:ascii="Arial Black" w:hAnsi="Arial Black"/>
          <w:b/>
          <w:color w:val="00B0F0"/>
          <w:sz w:val="36"/>
          <w:szCs w:val="28"/>
        </w:rPr>
        <w:t>EQUIPO DIVERSO PARA EL CENTRO DE INTEGRACIÓN DE ADICCIONES MONTEMORELOS</w:t>
      </w:r>
      <w:r w:rsidRPr="00C72CE6">
        <w:rPr>
          <w:rFonts w:ascii="Arial Black" w:hAnsi="Arial Black"/>
          <w:b/>
          <w:color w:val="00B0F0"/>
          <w:sz w:val="36"/>
          <w:szCs w:val="28"/>
        </w:rPr>
        <w:t>”</w:t>
      </w:r>
    </w:p>
    <w:p w14:paraId="4566BFD9" w14:textId="77777777" w:rsidR="002021D2" w:rsidRDefault="002021D2" w:rsidP="00813559">
      <w:pPr>
        <w:jc w:val="center"/>
        <w:rPr>
          <w:rFonts w:asciiTheme="minorHAnsi" w:hAnsiTheme="minorHAnsi"/>
          <w:b/>
          <w:sz w:val="36"/>
        </w:rPr>
      </w:pPr>
    </w:p>
    <w:p w14:paraId="11DAC3C6" w14:textId="77777777" w:rsidR="007F0B73" w:rsidRPr="00037DE1" w:rsidRDefault="007F0B73" w:rsidP="007F0B73">
      <w:pPr>
        <w:jc w:val="center"/>
        <w:rPr>
          <w:rFonts w:asciiTheme="minorHAnsi" w:hAnsiTheme="minorHAnsi"/>
          <w:b/>
          <w:sz w:val="36"/>
        </w:rPr>
      </w:pPr>
    </w:p>
    <w:p w14:paraId="1095318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9A2DDC" w14:textId="77777777" w:rsidR="007F0B73" w:rsidRPr="00037DE1" w:rsidRDefault="007F0B73" w:rsidP="007F0B73">
      <w:pPr>
        <w:jc w:val="both"/>
        <w:rPr>
          <w:rFonts w:asciiTheme="minorHAnsi" w:hAnsiTheme="minorHAnsi"/>
          <w:b/>
        </w:rPr>
      </w:pPr>
    </w:p>
    <w:p w14:paraId="23DE29A4" w14:textId="5F63A73B" w:rsidR="007F0B73" w:rsidRPr="00037DE1" w:rsidRDefault="00C72CE6" w:rsidP="00C72CE6">
      <w:pPr>
        <w:tabs>
          <w:tab w:val="left" w:pos="6045"/>
        </w:tabs>
        <w:jc w:val="both"/>
        <w:rPr>
          <w:rFonts w:asciiTheme="minorHAnsi" w:hAnsiTheme="minorHAnsi"/>
        </w:rPr>
      </w:pPr>
      <w:r>
        <w:rPr>
          <w:rFonts w:asciiTheme="minorHAnsi" w:hAnsiTheme="minorHAnsi"/>
        </w:rPr>
        <w:tab/>
      </w:r>
    </w:p>
    <w:p w14:paraId="1CF02E74" w14:textId="77777777" w:rsidR="007F0B73" w:rsidRPr="00037DE1" w:rsidRDefault="007F0B73" w:rsidP="007F0B73">
      <w:pPr>
        <w:jc w:val="both"/>
        <w:rPr>
          <w:rFonts w:asciiTheme="minorHAnsi" w:hAnsiTheme="minorHAnsi"/>
        </w:rPr>
      </w:pPr>
    </w:p>
    <w:p w14:paraId="4532E29F" w14:textId="77777777" w:rsidR="007F0B73" w:rsidRPr="00037DE1" w:rsidRDefault="007F0B73" w:rsidP="007F0B73">
      <w:pPr>
        <w:jc w:val="both"/>
        <w:rPr>
          <w:rFonts w:asciiTheme="minorHAnsi" w:hAnsiTheme="minorHAnsi"/>
        </w:rPr>
      </w:pPr>
    </w:p>
    <w:p w14:paraId="4C2CB65E" w14:textId="77777777" w:rsidR="007F0B73" w:rsidRPr="00037DE1" w:rsidRDefault="007F0B73" w:rsidP="007F0B73">
      <w:pPr>
        <w:jc w:val="both"/>
        <w:rPr>
          <w:rFonts w:asciiTheme="minorHAnsi" w:hAnsiTheme="minorHAnsi"/>
        </w:rPr>
      </w:pPr>
    </w:p>
    <w:p w14:paraId="6A5D0E5C" w14:textId="77777777" w:rsidR="007F0B73" w:rsidRPr="00037DE1" w:rsidRDefault="007F0B73" w:rsidP="007F0B73">
      <w:pPr>
        <w:jc w:val="both"/>
        <w:rPr>
          <w:rFonts w:asciiTheme="minorHAnsi" w:hAnsiTheme="minorHAnsi"/>
        </w:rPr>
      </w:pPr>
    </w:p>
    <w:p w14:paraId="0EFCD3F0" w14:textId="77777777" w:rsidR="007F0B73" w:rsidRPr="00037DE1" w:rsidRDefault="007F0B73" w:rsidP="007F0B73">
      <w:pPr>
        <w:jc w:val="both"/>
        <w:rPr>
          <w:rFonts w:asciiTheme="minorHAnsi" w:hAnsiTheme="minorHAnsi"/>
        </w:rPr>
      </w:pPr>
    </w:p>
    <w:p w14:paraId="145B62FA" w14:textId="77777777" w:rsidR="007F0B73" w:rsidRPr="00037DE1" w:rsidRDefault="007F0B73" w:rsidP="007F0B73">
      <w:pPr>
        <w:jc w:val="both"/>
        <w:rPr>
          <w:rFonts w:asciiTheme="minorHAnsi" w:hAnsiTheme="minorHAnsi"/>
        </w:rPr>
      </w:pPr>
    </w:p>
    <w:p w14:paraId="10F0BA8F" w14:textId="42600B23" w:rsidR="007F0B73" w:rsidRPr="0061030C" w:rsidRDefault="007552BA" w:rsidP="0061030C">
      <w:pPr>
        <w:jc w:val="center"/>
        <w:rPr>
          <w:rFonts w:asciiTheme="minorHAnsi" w:hAnsiTheme="minorHAnsi"/>
          <w:b/>
          <w:sz w:val="32"/>
        </w:rPr>
      </w:pPr>
      <w:r>
        <w:rPr>
          <w:rFonts w:asciiTheme="minorHAnsi" w:hAnsiTheme="minorHAnsi"/>
          <w:b/>
          <w:sz w:val="32"/>
        </w:rPr>
        <w:t>EJERCICIO FISCAL 20</w:t>
      </w:r>
      <w:r w:rsidR="003768E7">
        <w:rPr>
          <w:rFonts w:asciiTheme="minorHAnsi" w:hAnsiTheme="minorHAnsi"/>
          <w:b/>
          <w:sz w:val="32"/>
        </w:rPr>
        <w:t>2</w:t>
      </w:r>
      <w:r w:rsidR="00CB72C1">
        <w:rPr>
          <w:rFonts w:asciiTheme="minorHAnsi" w:hAnsiTheme="minorHAnsi"/>
          <w:b/>
          <w:sz w:val="32"/>
        </w:rPr>
        <w:t>2</w:t>
      </w:r>
    </w:p>
    <w:p w14:paraId="7E31BA17" w14:textId="77777777" w:rsidR="007F0B73" w:rsidRPr="00037DE1" w:rsidRDefault="007F0B73" w:rsidP="007F0B73">
      <w:pPr>
        <w:jc w:val="both"/>
        <w:rPr>
          <w:rFonts w:asciiTheme="minorHAnsi" w:hAnsiTheme="minorHAnsi"/>
        </w:rPr>
      </w:pPr>
    </w:p>
    <w:p w14:paraId="54BD02C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21FB6CC" w14:textId="77777777" w:rsidR="00126089" w:rsidRPr="00037DE1" w:rsidRDefault="00126089" w:rsidP="007F0B73">
      <w:pPr>
        <w:jc w:val="both"/>
        <w:rPr>
          <w:rFonts w:asciiTheme="minorHAnsi" w:hAnsiTheme="minorHAnsi"/>
        </w:rPr>
      </w:pPr>
    </w:p>
    <w:p w14:paraId="45B4A6A5"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3E69EF91"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01186F89"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217B96CA" w14:textId="77777777" w:rsidR="002021D2" w:rsidRPr="00037DE1" w:rsidRDefault="002021D2" w:rsidP="007F0B73">
      <w:pPr>
        <w:jc w:val="both"/>
        <w:rPr>
          <w:rFonts w:asciiTheme="minorHAnsi" w:hAnsiTheme="minorHAnsi"/>
        </w:rPr>
      </w:pPr>
    </w:p>
    <w:p w14:paraId="1D5489D2" w14:textId="77777777" w:rsidR="007F0B73" w:rsidRPr="003768E7" w:rsidRDefault="001D05DE" w:rsidP="00C72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color w:val="000000" w:themeColor="text1"/>
        </w:rPr>
      </w:pPr>
      <w:r w:rsidRPr="003768E7">
        <w:rPr>
          <w:rFonts w:asciiTheme="minorHAnsi" w:hAnsiTheme="minorHAnsi"/>
          <w:b/>
          <w:color w:val="000000" w:themeColor="text1"/>
        </w:rPr>
        <w:lastRenderedPageBreak/>
        <w:t>INTRODUCCIÓN</w:t>
      </w:r>
    </w:p>
    <w:p w14:paraId="4F37F260" w14:textId="77777777" w:rsidR="007F0B73" w:rsidRPr="00037DE1" w:rsidRDefault="007F0B73" w:rsidP="007F0B73">
      <w:pPr>
        <w:jc w:val="both"/>
        <w:rPr>
          <w:rFonts w:asciiTheme="minorHAnsi" w:hAnsiTheme="minorHAnsi"/>
          <w:b/>
        </w:rPr>
      </w:pPr>
    </w:p>
    <w:p w14:paraId="305A2E19" w14:textId="77777777" w:rsidR="007F0B73" w:rsidRPr="00037DE1" w:rsidRDefault="007F0B73" w:rsidP="007F0B73">
      <w:pPr>
        <w:jc w:val="both"/>
        <w:rPr>
          <w:rFonts w:asciiTheme="minorHAnsi" w:hAnsiTheme="minorHAnsi"/>
          <w:b/>
        </w:rPr>
      </w:pPr>
    </w:p>
    <w:p w14:paraId="0EA72F61" w14:textId="23571B59" w:rsidR="007F0B73" w:rsidRPr="0078059E" w:rsidRDefault="007F0B73" w:rsidP="007F0B73">
      <w:pPr>
        <w:jc w:val="both"/>
        <w:rPr>
          <w:rFonts w:asciiTheme="minorHAnsi" w:hAnsiTheme="minorHAnsi"/>
        </w:rPr>
      </w:pPr>
      <w:r w:rsidRPr="006249CF">
        <w:rPr>
          <w:rFonts w:asciiTheme="minorHAnsi" w:hAnsiTheme="minorHAnsi"/>
        </w:rPr>
        <w:t xml:space="preserve">Las presentes bases señalan el procedimiento de la </w:t>
      </w:r>
      <w:r w:rsidR="00364F8A">
        <w:rPr>
          <w:rFonts w:asciiTheme="minorHAnsi" w:hAnsiTheme="minorHAnsi"/>
        </w:rPr>
        <w:t>LICITACIÓN PÚBLICA INTERNACIONAL ABIERTA PRESENCIAL</w:t>
      </w:r>
      <w:r w:rsidR="003179CA" w:rsidRPr="006249CF">
        <w:rPr>
          <w:rFonts w:asciiTheme="minorHAnsi" w:hAnsiTheme="minorHAnsi" w:cs="Arial"/>
        </w:rPr>
        <w:t xml:space="preserve"> </w:t>
      </w:r>
      <w:r w:rsidR="0078059E" w:rsidRPr="006249CF">
        <w:rPr>
          <w:rFonts w:asciiTheme="minorHAnsi" w:hAnsiTheme="minorHAnsi" w:cs="Arial"/>
        </w:rPr>
        <w:t>No</w:t>
      </w:r>
      <w:r w:rsidR="005A20F3" w:rsidRPr="006249CF">
        <w:rPr>
          <w:rFonts w:asciiTheme="minorHAnsi" w:hAnsiTheme="minorHAnsi" w:cs="Arial"/>
        </w:rPr>
        <w:t>.</w:t>
      </w:r>
      <w:r w:rsidR="0078059E" w:rsidRPr="006249CF">
        <w:rPr>
          <w:rFonts w:asciiTheme="minorHAnsi" w:hAnsiTheme="minorHAnsi" w:cs="Arial"/>
        </w:rPr>
        <w:t xml:space="preserve"> </w:t>
      </w:r>
      <w:r w:rsidR="00CB72C1">
        <w:rPr>
          <w:rFonts w:asciiTheme="minorHAnsi" w:hAnsiTheme="minorHAnsi" w:cs="Arial"/>
        </w:rPr>
        <w:t>LP-919044992-I38-2022</w:t>
      </w:r>
      <w:r w:rsidRPr="006249CF">
        <w:rPr>
          <w:rFonts w:asciiTheme="minorHAnsi" w:hAnsiTheme="minorHAnsi"/>
        </w:rPr>
        <w:t>; as</w:t>
      </w:r>
      <w:r w:rsidR="00F70B66" w:rsidRPr="006249CF">
        <w:rPr>
          <w:rFonts w:asciiTheme="minorHAnsi" w:hAnsiTheme="minorHAnsi"/>
        </w:rPr>
        <w:t xml:space="preserve">í mismo describe </w:t>
      </w:r>
      <w:r w:rsidR="003179CA" w:rsidRPr="006249CF">
        <w:rPr>
          <w:rFonts w:asciiTheme="minorHAnsi" w:hAnsiTheme="minorHAnsi"/>
        </w:rPr>
        <w:t>el</w:t>
      </w:r>
      <w:r w:rsidR="00CA35BE" w:rsidRPr="006249CF">
        <w:rPr>
          <w:rFonts w:asciiTheme="minorHAnsi" w:hAnsiTheme="minorHAnsi"/>
        </w:rPr>
        <w:t xml:space="preserve"> </w:t>
      </w:r>
      <w:r w:rsidR="000E2A16" w:rsidRPr="006249CF">
        <w:rPr>
          <w:rFonts w:asciiTheme="minorHAnsi" w:hAnsiTheme="minorHAnsi"/>
        </w:rPr>
        <w:t>“</w:t>
      </w:r>
      <w:r w:rsidR="00CB72C1">
        <w:rPr>
          <w:rFonts w:asciiTheme="minorHAnsi" w:hAnsiTheme="minorHAnsi"/>
          <w:b/>
        </w:rPr>
        <w:t>Equipo Diverso</w:t>
      </w:r>
      <w:r w:rsidR="000E2A16" w:rsidRPr="006249CF">
        <w:rPr>
          <w:rFonts w:asciiTheme="minorHAnsi" w:hAnsiTheme="minorHAnsi"/>
        </w:rPr>
        <w:t xml:space="preserve">” </w:t>
      </w:r>
      <w:r w:rsidRPr="006249CF">
        <w:rPr>
          <w:rFonts w:asciiTheme="minorHAnsi" w:hAnsiTheme="minorHAnsi"/>
        </w:rPr>
        <w:t>que Servicios de Salud de Nuevo León</w:t>
      </w:r>
      <w:r w:rsidR="005222C5" w:rsidRPr="006249CF">
        <w:rPr>
          <w:rFonts w:asciiTheme="minorHAnsi" w:hAnsiTheme="minorHAnsi"/>
        </w:rPr>
        <w:t>,</w:t>
      </w:r>
      <w:r w:rsidRPr="006249CF">
        <w:rPr>
          <w:rFonts w:asciiTheme="minorHAnsi" w:hAnsiTheme="minorHAnsi"/>
        </w:rPr>
        <w:t xml:space="preserve"> Organismo Público Descentralizado</w:t>
      </w:r>
      <w:r w:rsidR="007C0BB7">
        <w:rPr>
          <w:rFonts w:asciiTheme="minorHAnsi" w:hAnsiTheme="minorHAnsi"/>
        </w:rPr>
        <w:t>,</w:t>
      </w:r>
      <w:r w:rsidRPr="006249CF">
        <w:rPr>
          <w:rFonts w:asciiTheme="minorHAnsi" w:hAnsiTheme="minorHAnsi"/>
        </w:rPr>
        <w:t xml:space="preserve"> requiere </w:t>
      </w:r>
      <w:r w:rsidR="002A45E0">
        <w:rPr>
          <w:rFonts w:asciiTheme="minorHAnsi" w:hAnsiTheme="minorHAnsi"/>
        </w:rPr>
        <w:t>para cubrir las necesidades de</w:t>
      </w:r>
      <w:r w:rsidR="00957101">
        <w:rPr>
          <w:rFonts w:asciiTheme="minorHAnsi" w:hAnsiTheme="minorHAnsi"/>
        </w:rPr>
        <w:t xml:space="preserve">l </w:t>
      </w:r>
      <w:r w:rsidR="0015649F">
        <w:rPr>
          <w:rFonts w:asciiTheme="minorHAnsi" w:hAnsiTheme="minorHAnsi"/>
        </w:rPr>
        <w:t>Centro de Integración de Adicciones Montemorelos</w:t>
      </w:r>
      <w:r w:rsidRPr="006249CF">
        <w:rPr>
          <w:rFonts w:asciiTheme="minorHAnsi" w:hAnsiTheme="minorHAnsi"/>
        </w:rPr>
        <w:t>, el procedimiento del concurso, las</w:t>
      </w:r>
      <w:r w:rsidRPr="0078059E">
        <w:rPr>
          <w:rFonts w:asciiTheme="minorHAnsi" w:hAnsiTheme="minorHAnsi"/>
        </w:rPr>
        <w:t xml:space="preserve"> condiciones generales de contratación, la forma en que se llevará a cabo el procedimiento de entrega de la documentación requerida.</w:t>
      </w:r>
    </w:p>
    <w:p w14:paraId="3ED15BDA" w14:textId="77777777" w:rsidR="007F0B73" w:rsidRPr="0078059E" w:rsidRDefault="007F0B73" w:rsidP="007F0B73">
      <w:pPr>
        <w:jc w:val="both"/>
        <w:rPr>
          <w:rFonts w:asciiTheme="minorHAnsi" w:hAnsiTheme="minorHAnsi"/>
        </w:rPr>
      </w:pPr>
    </w:p>
    <w:p w14:paraId="00BD9C35"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51E40D9" w14:textId="77777777" w:rsidR="00037DE1" w:rsidRPr="0078059E" w:rsidRDefault="00037DE1" w:rsidP="003364E4">
      <w:pPr>
        <w:rPr>
          <w:rFonts w:asciiTheme="minorHAnsi" w:hAnsiTheme="minorHAnsi"/>
          <w:b/>
        </w:rPr>
      </w:pPr>
    </w:p>
    <w:p w14:paraId="74AA8305" w14:textId="77777777" w:rsidR="007F0B73" w:rsidRPr="0078059E" w:rsidRDefault="001D05DE" w:rsidP="00C72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4C715960" w14:textId="77777777" w:rsidR="007F0B73" w:rsidRPr="0078059E" w:rsidRDefault="007F0B73" w:rsidP="00813559">
      <w:pPr>
        <w:jc w:val="both"/>
        <w:rPr>
          <w:rFonts w:asciiTheme="minorHAnsi" w:hAnsiTheme="minorHAnsi"/>
          <w:b/>
        </w:rPr>
      </w:pPr>
    </w:p>
    <w:p w14:paraId="337E8A86" w14:textId="18518C68" w:rsidR="007F0B73" w:rsidRPr="00037DE1" w:rsidRDefault="00364F8A" w:rsidP="007F0B73">
      <w:pPr>
        <w:jc w:val="both"/>
        <w:rPr>
          <w:rFonts w:asciiTheme="minorHAnsi" w:hAnsiTheme="minorHAnsi" w:cs="Arial"/>
        </w:rPr>
      </w:pPr>
      <w:r w:rsidRPr="0078059E">
        <w:rPr>
          <w:rFonts w:asciiTheme="minorHAnsi" w:hAnsiTheme="minorHAnsi" w:cs="Arial"/>
        </w:rPr>
        <w:t xml:space="preserve">El Gobierno del Estado de Nuevo León, a través de los Servicios de Salud de Nuevo </w:t>
      </w:r>
      <w:r w:rsidRPr="008479D8">
        <w:rPr>
          <w:rFonts w:asciiTheme="minorHAnsi" w:hAnsiTheme="minorHAnsi" w:cs="Arial"/>
        </w:rPr>
        <w:t>León, Organismo Público Descentralizado, en cumplimiento con lo establecido en los Artículos 1 fracción VI, 5, 25 fracción I, 27 tercer párrafo, 29</w:t>
      </w:r>
      <w:r w:rsidRPr="0078059E">
        <w:rPr>
          <w:rFonts w:asciiTheme="minorHAnsi" w:hAnsiTheme="minorHAnsi" w:cs="Arial"/>
        </w:rPr>
        <w:t xml:space="preserve"> fracción </w:t>
      </w:r>
      <w:r>
        <w:rPr>
          <w:rFonts w:asciiTheme="minorHAnsi" w:hAnsiTheme="minorHAnsi" w:cs="Arial"/>
        </w:rPr>
        <w:t>I</w:t>
      </w:r>
      <w:r w:rsidRPr="0078059E">
        <w:rPr>
          <w:rFonts w:asciiTheme="minorHAnsi" w:hAnsiTheme="minorHAnsi" w:cs="Arial"/>
        </w:rPr>
        <w:t>II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w:t>
      </w:r>
      <w:r>
        <w:rPr>
          <w:rFonts w:asciiTheme="minorHAnsi" w:hAnsiTheme="minorHAnsi"/>
          <w:i/>
        </w:rPr>
        <w:t xml:space="preserve">55, </w:t>
      </w:r>
      <w:r w:rsidRPr="0078059E">
        <w:rPr>
          <w:rFonts w:asciiTheme="minorHAnsi" w:hAnsiTheme="minorHAnsi"/>
          <w:i/>
        </w:rPr>
        <w:t xml:space="preserve">59 </w:t>
      </w:r>
      <w:r w:rsidRPr="0078059E">
        <w:rPr>
          <w:rFonts w:asciiTheme="minorHAnsi" w:hAnsiTheme="minorHAnsi"/>
        </w:rPr>
        <w:t>del Reglamento de la Ley de Adquisiciones, Arrendamientos y Contratación de Servicios del Estado de Nuevo León,</w:t>
      </w:r>
      <w:r>
        <w:rPr>
          <w:rFonts w:asciiTheme="minorHAnsi" w:hAnsiTheme="minorHAnsi"/>
        </w:rPr>
        <w:t xml:space="preserve"> </w:t>
      </w:r>
      <w:r w:rsidRPr="0078059E">
        <w:rPr>
          <w:rFonts w:asciiTheme="minorHAnsi" w:hAnsiTheme="minorHAnsi"/>
        </w:rPr>
        <w:t xml:space="preserve">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Pr>
          <w:rFonts w:asciiTheme="minorHAnsi" w:hAnsiTheme="minorHAnsi"/>
        </w:rPr>
        <w:t xml:space="preserve"> concordancia con el Artículo 77 de </w:t>
      </w:r>
      <w:r w:rsidRPr="0078059E">
        <w:rPr>
          <w:rFonts w:asciiTheme="minorHAnsi" w:hAnsiTheme="minorHAnsi" w:cs="Arial"/>
        </w:rPr>
        <w:t>l</w:t>
      </w:r>
      <w:r>
        <w:rPr>
          <w:rFonts w:asciiTheme="minorHAnsi" w:hAnsiTheme="minorHAnsi" w:cs="Arial"/>
        </w:rPr>
        <w:t>a Ley de Egresos para el año 2022</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Pr>
          <w:rFonts w:asciiTheme="minorHAnsi" w:hAnsiTheme="minorHAnsi" w:cs="Arial"/>
        </w:rPr>
        <w:t>a participar</w:t>
      </w:r>
      <w:r w:rsidR="007F0B73" w:rsidRPr="006249CF">
        <w:rPr>
          <w:rFonts w:asciiTheme="minorHAnsi" w:hAnsiTheme="minorHAnsi" w:cs="Arial"/>
        </w:rPr>
        <w:t xml:space="preserve"> en</w:t>
      </w:r>
      <w:r w:rsidR="007F0B73" w:rsidRPr="006249CF">
        <w:rPr>
          <w:rFonts w:asciiTheme="minorHAnsi" w:hAnsiTheme="minorHAnsi"/>
        </w:rPr>
        <w:t xml:space="preserve"> la </w:t>
      </w:r>
      <w:r>
        <w:rPr>
          <w:rFonts w:asciiTheme="minorHAnsi" w:hAnsiTheme="minorHAnsi" w:cs="Arial"/>
        </w:rPr>
        <w:t>LICITACIÓN PÚBLICA INTERNACIONAL ABIERTA PRESENCIAL</w:t>
      </w:r>
      <w:r w:rsidR="0058000A" w:rsidRPr="006249CF">
        <w:rPr>
          <w:rFonts w:asciiTheme="minorHAnsi" w:hAnsiTheme="minorHAnsi" w:cs="Arial"/>
        </w:rPr>
        <w:t xml:space="preserve"> </w:t>
      </w:r>
      <w:r w:rsidR="007F0B73" w:rsidRPr="006249CF">
        <w:rPr>
          <w:rFonts w:asciiTheme="minorHAnsi" w:hAnsiTheme="minorHAnsi" w:cs="Arial"/>
        </w:rPr>
        <w:t xml:space="preserve">No. </w:t>
      </w:r>
      <w:r w:rsidR="00CB72C1">
        <w:rPr>
          <w:rFonts w:asciiTheme="minorHAnsi" w:hAnsiTheme="minorHAnsi" w:cs="Arial"/>
        </w:rPr>
        <w:t>LP-919044992-I38-2022</w:t>
      </w:r>
      <w:r w:rsidR="007F0B73" w:rsidRPr="006249CF">
        <w:rPr>
          <w:rFonts w:asciiTheme="minorHAnsi" w:hAnsiTheme="minorHAnsi" w:cs="Arial"/>
        </w:rPr>
        <w:t xml:space="preserve"> para </w:t>
      </w:r>
      <w:r w:rsidR="00BC5687" w:rsidRPr="006249CF">
        <w:rPr>
          <w:rFonts w:asciiTheme="minorHAnsi" w:hAnsiTheme="minorHAnsi" w:cs="Arial"/>
        </w:rPr>
        <w:t>la</w:t>
      </w:r>
      <w:r w:rsidR="00BC5687" w:rsidRPr="0078059E">
        <w:rPr>
          <w:rFonts w:asciiTheme="minorHAnsi" w:hAnsiTheme="minorHAnsi" w:cs="Arial"/>
        </w:rPr>
        <w:t xml:space="preserve"> </w:t>
      </w:r>
      <w:r w:rsidR="00CA35BE" w:rsidRPr="0078059E">
        <w:rPr>
          <w:rFonts w:asciiTheme="minorHAnsi" w:hAnsiTheme="minorHAnsi" w:cs="Arial"/>
        </w:rPr>
        <w:t xml:space="preserve">adquisición de </w:t>
      </w:r>
      <w:r w:rsidR="000E2A16" w:rsidRPr="0078059E">
        <w:rPr>
          <w:rFonts w:asciiTheme="minorHAnsi" w:hAnsiTheme="minorHAnsi" w:cs="Arial"/>
        </w:rPr>
        <w:t>“</w:t>
      </w:r>
      <w:r w:rsidR="00CB72C1">
        <w:rPr>
          <w:rFonts w:asciiTheme="minorHAnsi" w:hAnsiTheme="minorHAnsi" w:cs="Arial"/>
        </w:rPr>
        <w:t>EQUIPO</w:t>
      </w:r>
      <w:r w:rsidR="000E2A16" w:rsidRPr="0078059E">
        <w:rPr>
          <w:rFonts w:asciiTheme="minorHAnsi" w:hAnsiTheme="minorHAnsi" w:cs="Arial"/>
        </w:rPr>
        <w:t>”</w:t>
      </w:r>
      <w:r w:rsidR="00F70B66" w:rsidRPr="0078059E">
        <w:rPr>
          <w:rFonts w:asciiTheme="minorHAnsi" w:hAnsiTheme="minorHAnsi" w:cs="Arial"/>
        </w:rPr>
        <w:t>.</w:t>
      </w:r>
    </w:p>
    <w:p w14:paraId="1894F792" w14:textId="77777777" w:rsidR="00F70B66" w:rsidRPr="00037DE1" w:rsidRDefault="00F70B66" w:rsidP="007F0B73">
      <w:pPr>
        <w:jc w:val="both"/>
        <w:rPr>
          <w:rFonts w:asciiTheme="minorHAnsi" w:hAnsiTheme="minorHAnsi" w:cs="Arial"/>
        </w:rPr>
      </w:pPr>
    </w:p>
    <w:p w14:paraId="79FA1D22" w14:textId="77777777" w:rsidR="007658ED" w:rsidRPr="009A42C4" w:rsidRDefault="007658ED" w:rsidP="007658ED">
      <w:pPr>
        <w:jc w:val="both"/>
        <w:rPr>
          <w:rFonts w:ascii="Calibri" w:hAnsi="Calibri"/>
          <w:b/>
        </w:rPr>
      </w:pPr>
    </w:p>
    <w:p w14:paraId="25EA5B0E" w14:textId="77777777" w:rsidR="007F0B73" w:rsidRPr="0035694B" w:rsidRDefault="007F0B73" w:rsidP="002021D2">
      <w:pPr>
        <w:rPr>
          <w:rFonts w:asciiTheme="minorHAnsi" w:hAnsiTheme="minorHAnsi"/>
          <w:b/>
          <w:bCs/>
          <w:lang w:val="es-ES"/>
        </w:rPr>
      </w:pPr>
    </w:p>
    <w:p w14:paraId="2AB3F8B6" w14:textId="77777777" w:rsidR="00037DE1" w:rsidRDefault="00037DE1" w:rsidP="002021D2">
      <w:pPr>
        <w:rPr>
          <w:rFonts w:asciiTheme="minorHAnsi" w:hAnsiTheme="minorHAnsi"/>
          <w:b/>
          <w:bCs/>
          <w:lang w:val="es-ES"/>
        </w:rPr>
      </w:pPr>
    </w:p>
    <w:p w14:paraId="555922AD" w14:textId="77777777" w:rsidR="00037DE1" w:rsidRDefault="00037DE1" w:rsidP="002021D2">
      <w:pPr>
        <w:rPr>
          <w:rFonts w:asciiTheme="minorHAnsi" w:hAnsiTheme="minorHAnsi"/>
          <w:b/>
          <w:bCs/>
          <w:lang w:val="es-ES"/>
        </w:rPr>
      </w:pPr>
    </w:p>
    <w:p w14:paraId="57942867" w14:textId="77777777" w:rsidR="006E0108" w:rsidRDefault="006E0108" w:rsidP="002021D2">
      <w:pPr>
        <w:rPr>
          <w:rFonts w:asciiTheme="minorHAnsi" w:hAnsiTheme="minorHAnsi"/>
          <w:b/>
          <w:bCs/>
          <w:lang w:val="es-ES"/>
        </w:rPr>
      </w:pPr>
    </w:p>
    <w:p w14:paraId="69DEE449" w14:textId="77777777" w:rsidR="006E0108" w:rsidRDefault="006E0108" w:rsidP="002021D2">
      <w:pPr>
        <w:rPr>
          <w:rFonts w:asciiTheme="minorHAnsi" w:hAnsiTheme="minorHAnsi"/>
          <w:b/>
          <w:bCs/>
          <w:lang w:val="es-ES"/>
        </w:rPr>
      </w:pPr>
    </w:p>
    <w:p w14:paraId="26E8C1CD"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4A5FA3EC" w14:textId="77777777" w:rsidR="00261F27" w:rsidRDefault="00261F27" w:rsidP="007F0B73">
      <w:pPr>
        <w:jc w:val="center"/>
        <w:rPr>
          <w:rFonts w:asciiTheme="minorHAnsi" w:hAnsiTheme="minorHAnsi"/>
          <w:b/>
          <w:bCs/>
          <w:sz w:val="24"/>
          <w:szCs w:val="24"/>
        </w:rPr>
      </w:pPr>
    </w:p>
    <w:p w14:paraId="52207564" w14:textId="77777777" w:rsidR="00153BB0" w:rsidRDefault="00153BB0" w:rsidP="007F0B73">
      <w:pPr>
        <w:jc w:val="center"/>
        <w:rPr>
          <w:rFonts w:asciiTheme="minorHAnsi" w:hAnsiTheme="minorHAnsi"/>
          <w:b/>
          <w:bCs/>
          <w:sz w:val="24"/>
          <w:szCs w:val="24"/>
        </w:rPr>
      </w:pPr>
    </w:p>
    <w:p w14:paraId="4244634E" w14:textId="77777777" w:rsidR="003364E4" w:rsidRDefault="003364E4" w:rsidP="007F0B73">
      <w:pPr>
        <w:jc w:val="center"/>
        <w:rPr>
          <w:rFonts w:asciiTheme="minorHAnsi" w:hAnsiTheme="minorHAnsi"/>
          <w:b/>
          <w:bCs/>
          <w:sz w:val="24"/>
          <w:szCs w:val="24"/>
        </w:rPr>
      </w:pPr>
    </w:p>
    <w:p w14:paraId="54A28957" w14:textId="77777777" w:rsidR="003364E4" w:rsidRDefault="003364E4" w:rsidP="007F0B73">
      <w:pPr>
        <w:jc w:val="center"/>
        <w:rPr>
          <w:rFonts w:asciiTheme="minorHAnsi" w:hAnsiTheme="minorHAnsi"/>
          <w:b/>
          <w:bCs/>
          <w:sz w:val="24"/>
          <w:szCs w:val="24"/>
        </w:rPr>
      </w:pPr>
    </w:p>
    <w:p w14:paraId="7A7BBEEB" w14:textId="77777777" w:rsidR="003364E4" w:rsidRDefault="003364E4" w:rsidP="007F0B73">
      <w:pPr>
        <w:jc w:val="center"/>
        <w:rPr>
          <w:rFonts w:asciiTheme="minorHAnsi" w:hAnsiTheme="minorHAnsi"/>
          <w:b/>
          <w:bCs/>
          <w:sz w:val="24"/>
          <w:szCs w:val="24"/>
        </w:rPr>
      </w:pPr>
    </w:p>
    <w:p w14:paraId="78584849" w14:textId="77777777" w:rsidR="00BE7546" w:rsidRDefault="00BE7546" w:rsidP="007F0B73">
      <w:pPr>
        <w:jc w:val="center"/>
        <w:rPr>
          <w:rFonts w:asciiTheme="minorHAnsi" w:hAnsiTheme="minorHAnsi"/>
          <w:b/>
          <w:bCs/>
          <w:sz w:val="24"/>
          <w:szCs w:val="24"/>
        </w:rPr>
      </w:pPr>
    </w:p>
    <w:p w14:paraId="6DDA0FBA" w14:textId="77777777" w:rsidR="003364E4" w:rsidRDefault="003364E4" w:rsidP="007F0B73">
      <w:pPr>
        <w:jc w:val="center"/>
        <w:rPr>
          <w:rFonts w:asciiTheme="minorHAnsi" w:hAnsiTheme="minorHAnsi"/>
          <w:b/>
          <w:bCs/>
          <w:sz w:val="24"/>
          <w:szCs w:val="24"/>
        </w:rPr>
      </w:pPr>
    </w:p>
    <w:p w14:paraId="619A5279" w14:textId="77777777" w:rsidR="003364E4" w:rsidRDefault="003364E4" w:rsidP="007F0B73">
      <w:pPr>
        <w:jc w:val="center"/>
        <w:rPr>
          <w:rFonts w:asciiTheme="minorHAnsi" w:hAnsiTheme="minorHAnsi"/>
          <w:b/>
          <w:bCs/>
          <w:sz w:val="24"/>
          <w:szCs w:val="24"/>
        </w:rPr>
      </w:pPr>
    </w:p>
    <w:p w14:paraId="39A2295C" w14:textId="77777777" w:rsidR="00A36AA3" w:rsidRDefault="00A36AA3" w:rsidP="007F0B73">
      <w:pPr>
        <w:jc w:val="center"/>
        <w:rPr>
          <w:rFonts w:asciiTheme="minorHAnsi" w:hAnsiTheme="minorHAnsi"/>
          <w:b/>
          <w:bCs/>
          <w:sz w:val="24"/>
          <w:szCs w:val="24"/>
        </w:rPr>
      </w:pPr>
    </w:p>
    <w:p w14:paraId="1D199154" w14:textId="77777777" w:rsidR="00A36AA3" w:rsidRDefault="00A36AA3" w:rsidP="007F0B73">
      <w:pPr>
        <w:jc w:val="center"/>
        <w:rPr>
          <w:rFonts w:asciiTheme="minorHAnsi" w:hAnsiTheme="minorHAnsi"/>
          <w:b/>
          <w:bCs/>
          <w:sz w:val="24"/>
          <w:szCs w:val="24"/>
        </w:rPr>
      </w:pPr>
    </w:p>
    <w:p w14:paraId="785AC831" w14:textId="77777777" w:rsidR="00EF7C51" w:rsidRPr="00037DE1" w:rsidRDefault="00EF7C51" w:rsidP="007F0B73">
      <w:pPr>
        <w:jc w:val="center"/>
        <w:rPr>
          <w:rFonts w:asciiTheme="minorHAnsi" w:hAnsiTheme="minorHAnsi"/>
          <w:b/>
          <w:bCs/>
          <w:sz w:val="24"/>
          <w:szCs w:val="24"/>
        </w:rPr>
      </w:pPr>
    </w:p>
    <w:p w14:paraId="4DBEF0A4" w14:textId="77777777" w:rsidR="00AB7D71" w:rsidRPr="0078059E" w:rsidRDefault="00AB7D71" w:rsidP="00A36A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3122B2B3" w14:textId="77777777" w:rsidR="00AB7D71" w:rsidRPr="0078059E" w:rsidRDefault="00AB7D71" w:rsidP="00AB7D71">
      <w:pPr>
        <w:tabs>
          <w:tab w:val="left" w:pos="284"/>
        </w:tabs>
        <w:ind w:right="-1"/>
        <w:jc w:val="both"/>
        <w:rPr>
          <w:rFonts w:asciiTheme="minorHAnsi" w:hAnsiTheme="minorHAnsi" w:cs="Arial"/>
        </w:rPr>
      </w:pPr>
    </w:p>
    <w:p w14:paraId="0E342C23" w14:textId="5E1979C2"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8B5">
        <w:rPr>
          <w:rFonts w:asciiTheme="minorHAnsi" w:hAnsiTheme="minorHAnsi" w:cs="Arial"/>
        </w:rPr>
        <w:t xml:space="preserve">Departamento de </w:t>
      </w:r>
      <w:r w:rsidR="00A36AA3">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C1578">
        <w:rPr>
          <w:rFonts w:asciiTheme="minorHAnsi" w:hAnsiTheme="minorHAnsi" w:cs="Arial"/>
        </w:rPr>
        <w:t xml:space="preserve">: </w:t>
      </w:r>
      <w:r w:rsidR="007658ED">
        <w:rPr>
          <w:rFonts w:asciiTheme="minorHAnsi" w:hAnsiTheme="minorHAnsi" w:cs="Arial"/>
        </w:rPr>
        <w:t xml:space="preserve">81 </w:t>
      </w:r>
      <w:r w:rsidR="008C1578">
        <w:rPr>
          <w:rFonts w:asciiTheme="minorHAnsi" w:hAnsiTheme="minorHAnsi" w:cs="Arial"/>
        </w:rPr>
        <w:t>81 30 70 49</w:t>
      </w:r>
      <w:r w:rsidR="00267C25" w:rsidRPr="0078059E">
        <w:rPr>
          <w:rFonts w:asciiTheme="minorHAnsi" w:hAnsiTheme="minorHAnsi" w:cs="Arial"/>
        </w:rPr>
        <w:t>.</w:t>
      </w:r>
    </w:p>
    <w:p w14:paraId="183733A6" w14:textId="2152A549"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8B5">
        <w:rPr>
          <w:rFonts w:asciiTheme="minorHAnsi" w:hAnsiTheme="minorHAnsi" w:cs="Arial"/>
        </w:rPr>
        <w:t xml:space="preserve">Departamento de </w:t>
      </w:r>
      <w:r w:rsidR="00A36AA3">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35694B">
        <w:rPr>
          <w:rFonts w:asciiTheme="minorHAnsi" w:hAnsiTheme="minorHAnsi" w:cs="Arial"/>
        </w:rPr>
        <w:t>14</w:t>
      </w:r>
      <w:r w:rsidRPr="00CE2E1F">
        <w:rPr>
          <w:rFonts w:asciiTheme="minorHAnsi" w:hAnsiTheme="minorHAnsi" w:cs="Arial"/>
        </w:rPr>
        <w:t xml:space="preserve">:00 p.m. </w:t>
      </w:r>
    </w:p>
    <w:p w14:paraId="60EB61ED" w14:textId="3A7726DB"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364F8A">
        <w:rPr>
          <w:rFonts w:asciiTheme="minorHAnsi" w:hAnsiTheme="minorHAnsi" w:cs="Arial"/>
          <w:color w:val="auto"/>
          <w:sz w:val="20"/>
          <w:szCs w:val="20"/>
          <w:lang w:val="es-ES_tradnl" w:eastAsia="es-ES"/>
        </w:rPr>
        <w:t>p</w:t>
      </w:r>
      <w:r w:rsidR="00CE2E1F">
        <w:rPr>
          <w:rFonts w:asciiTheme="minorHAnsi" w:hAnsiTheme="minorHAnsi" w:cs="Arial"/>
          <w:color w:val="auto"/>
          <w:sz w:val="20"/>
          <w:szCs w:val="20"/>
          <w:lang w:val="es-ES_tradnl" w:eastAsia="es-ES"/>
        </w:rPr>
        <w:t>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E50979">
        <w:rPr>
          <w:rFonts w:asciiTheme="minorHAnsi" w:hAnsiTheme="minorHAnsi" w:cs="Arial"/>
          <w:color w:val="auto"/>
          <w:sz w:val="20"/>
          <w:szCs w:val="20"/>
          <w:lang w:val="es-ES_tradnl" w:eastAsia="es-ES"/>
        </w:rPr>
        <w:t>Pública Internacional Abierta Presencial</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C1BAB65" w14:textId="258EE99B" w:rsidR="00A62BF8" w:rsidRPr="006249CF" w:rsidRDefault="00267C25" w:rsidP="003C7CE4">
      <w:pPr>
        <w:pStyle w:val="Prrafodelista"/>
        <w:numPr>
          <w:ilvl w:val="0"/>
          <w:numId w:val="9"/>
        </w:numPr>
        <w:tabs>
          <w:tab w:val="left" w:pos="284"/>
        </w:tabs>
        <w:ind w:right="-1"/>
        <w:jc w:val="both"/>
        <w:rPr>
          <w:rFonts w:asciiTheme="minorHAnsi" w:hAnsiTheme="minorHAnsi" w:cs="Arial"/>
        </w:rPr>
      </w:pPr>
      <w:r w:rsidRPr="006249CF">
        <w:rPr>
          <w:rFonts w:asciiTheme="minorHAnsi" w:hAnsiTheme="minorHAnsi" w:cs="Arial"/>
        </w:rPr>
        <w:t xml:space="preserve">La presente </w:t>
      </w:r>
      <w:r w:rsidR="00364F8A">
        <w:rPr>
          <w:rFonts w:asciiTheme="minorHAnsi" w:hAnsiTheme="minorHAnsi" w:cs="Arial"/>
        </w:rPr>
        <w:t>LICITACIÓN PÚBLICA INTERNACIONAL ABIERTA PRESENCIAL</w:t>
      </w:r>
      <w:r w:rsidRPr="006249CF">
        <w:rPr>
          <w:rFonts w:asciiTheme="minorHAnsi" w:hAnsiTheme="minorHAnsi" w:cs="Arial"/>
        </w:rPr>
        <w:t xml:space="preserve"> será identificada por el No</w:t>
      </w:r>
      <w:r w:rsidR="001A0EBB" w:rsidRPr="006249CF">
        <w:rPr>
          <w:rFonts w:asciiTheme="minorHAnsi" w:hAnsiTheme="minorHAnsi" w:cs="Arial"/>
        </w:rPr>
        <w:t>.</w:t>
      </w:r>
      <w:r w:rsidRPr="006249CF">
        <w:rPr>
          <w:rFonts w:asciiTheme="minorHAnsi" w:hAnsiTheme="minorHAnsi" w:cs="Arial"/>
        </w:rPr>
        <w:t xml:space="preserve"> </w:t>
      </w:r>
      <w:r w:rsidR="00CB72C1">
        <w:rPr>
          <w:rFonts w:asciiTheme="minorHAnsi" w:hAnsiTheme="minorHAnsi" w:cs="Arial"/>
        </w:rPr>
        <w:t>LP-919044992-I38-2022</w:t>
      </w:r>
      <w:r w:rsidR="00800348">
        <w:rPr>
          <w:rFonts w:asciiTheme="minorHAnsi" w:hAnsiTheme="minorHAnsi" w:cs="Arial"/>
        </w:rPr>
        <w:t xml:space="preserve"> y se efectuará con reducción del plazo entre la publicación de la convocatoria y la presentación de las propuestas de acuerdo con el Artículo 32 de esta Ley.</w:t>
      </w:r>
    </w:p>
    <w:p w14:paraId="02EABCB5" w14:textId="40E02795"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05A66">
        <w:rPr>
          <w:rFonts w:asciiTheme="minorHAnsi" w:hAnsiTheme="minorHAnsi" w:cs="Arial"/>
        </w:rPr>
        <w:t>bienes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768E7">
        <w:rPr>
          <w:rFonts w:asciiTheme="minorHAnsi" w:hAnsiTheme="minorHAnsi" w:cs="Arial"/>
        </w:rPr>
        <w:t>2</w:t>
      </w:r>
      <w:r w:rsidR="00A36AA3">
        <w:rPr>
          <w:rFonts w:asciiTheme="minorHAnsi" w:hAnsiTheme="minorHAnsi" w:cs="Arial"/>
        </w:rPr>
        <w:t>2</w:t>
      </w:r>
      <w:r w:rsidRPr="0078059E">
        <w:rPr>
          <w:rFonts w:asciiTheme="minorHAnsi" w:hAnsiTheme="minorHAnsi" w:cs="Arial"/>
        </w:rPr>
        <w:t>.</w:t>
      </w:r>
    </w:p>
    <w:p w14:paraId="3CA86FBB" w14:textId="04E524DF" w:rsidR="00F63839" w:rsidRDefault="003E1E8D" w:rsidP="00F63839">
      <w:pPr>
        <w:pStyle w:val="Prrafodelista"/>
        <w:numPr>
          <w:ilvl w:val="0"/>
          <w:numId w:val="9"/>
        </w:numPr>
        <w:tabs>
          <w:tab w:val="left" w:pos="284"/>
        </w:tabs>
        <w:ind w:right="-1"/>
        <w:jc w:val="both"/>
        <w:rPr>
          <w:rFonts w:asciiTheme="minorHAnsi" w:hAnsiTheme="minorHAnsi" w:cs="Arial"/>
        </w:rPr>
      </w:pPr>
      <w:r w:rsidRPr="00183705">
        <w:rPr>
          <w:rFonts w:ascii="Calibri" w:hAnsi="Calibri" w:cs="Arial"/>
        </w:rPr>
        <w:t xml:space="preserve">Las proposiciones, folletos, anexos y demás información relativa a la adquisición </w:t>
      </w:r>
      <w:r w:rsidRPr="004009ED">
        <w:rPr>
          <w:rFonts w:ascii="Calibri" w:hAnsi="Calibri" w:cs="Arial"/>
        </w:rPr>
        <w:t xml:space="preserve">del </w:t>
      </w:r>
      <w:r w:rsidR="00CB72C1">
        <w:rPr>
          <w:rFonts w:ascii="Calibri" w:hAnsi="Calibri" w:cs="Arial"/>
        </w:rPr>
        <w:t>equipo</w:t>
      </w:r>
      <w:r w:rsidRPr="004009ED">
        <w:rPr>
          <w:rFonts w:ascii="Calibri" w:hAnsi="Calibri" w:cs="Arial"/>
        </w:rPr>
        <w:t xml:space="preserve"> que se</w:t>
      </w:r>
      <w:r w:rsidRPr="00183705">
        <w:rPr>
          <w:rFonts w:ascii="Calibri" w:hAnsi="Calibri" w:cs="Arial"/>
        </w:rPr>
        <w:t xml:space="preserve"> presente</w:t>
      </w:r>
      <w:r>
        <w:rPr>
          <w:rFonts w:ascii="Calibri" w:hAnsi="Calibri" w:cs="Arial"/>
        </w:rPr>
        <w:t>n deberán ser en idioma español,</w:t>
      </w:r>
      <w:r w:rsidRPr="00183705">
        <w:rPr>
          <w:rFonts w:ascii="Calibri" w:hAnsi="Calibri" w:cs="Arial"/>
        </w:rPr>
        <w:t xml:space="preserve"> en caso de que los últimos sean en idioma diferente, deberán presentarse con </w:t>
      </w:r>
      <w:r w:rsidRPr="00E455A3">
        <w:rPr>
          <w:rFonts w:ascii="Calibri" w:hAnsi="Calibri" w:cs="Arial"/>
        </w:rPr>
        <w:t>traducción simple al español.</w:t>
      </w:r>
    </w:p>
    <w:p w14:paraId="7C205A35" w14:textId="69ED286E" w:rsidR="0027603C" w:rsidRPr="0027603C" w:rsidRDefault="00B64229" w:rsidP="00A36AA3">
      <w:pPr>
        <w:pStyle w:val="Prrafodelista"/>
        <w:numPr>
          <w:ilvl w:val="0"/>
          <w:numId w:val="9"/>
        </w:numPr>
        <w:tabs>
          <w:tab w:val="left" w:pos="284"/>
        </w:tabs>
        <w:ind w:right="-1"/>
        <w:jc w:val="both"/>
        <w:rPr>
          <w:rFonts w:asciiTheme="minorHAnsi" w:hAnsiTheme="minorHAnsi" w:cstheme="minorHAnsi"/>
        </w:rPr>
      </w:pPr>
      <w:r w:rsidRPr="0027603C">
        <w:rPr>
          <w:rFonts w:asciiTheme="minorHAnsi" w:hAnsiTheme="minorHAnsi" w:cs="Arial"/>
        </w:rPr>
        <w:t xml:space="preserve">Para la presente </w:t>
      </w:r>
      <w:r w:rsidR="00CE2E1F" w:rsidRPr="0027603C">
        <w:rPr>
          <w:rFonts w:asciiTheme="minorHAnsi" w:hAnsiTheme="minorHAnsi" w:cs="Arial"/>
        </w:rPr>
        <w:t>licitación</w:t>
      </w:r>
      <w:r w:rsidRPr="0027603C">
        <w:rPr>
          <w:rFonts w:asciiTheme="minorHAnsi" w:hAnsiTheme="minorHAnsi" w:cs="Arial"/>
        </w:rPr>
        <w:t xml:space="preserve"> ninguna de las condiciones contenidas en estas bases, así como en las propuestas presentadas por los licitantes,</w:t>
      </w:r>
      <w:r w:rsidR="00FF3D7D" w:rsidRPr="0027603C">
        <w:rPr>
          <w:rFonts w:asciiTheme="minorHAnsi" w:hAnsiTheme="minorHAnsi" w:cs="Arial"/>
        </w:rPr>
        <w:t xml:space="preserve"> </w:t>
      </w:r>
      <w:r w:rsidRPr="0027603C">
        <w:rPr>
          <w:rFonts w:asciiTheme="minorHAnsi" w:hAnsiTheme="minorHAnsi" w:cs="Arial"/>
        </w:rPr>
        <w:t>podrán ser negociadas</w:t>
      </w:r>
      <w:r w:rsidR="0027603C">
        <w:rPr>
          <w:rFonts w:asciiTheme="minorHAnsi" w:hAnsiTheme="minorHAnsi" w:cs="Arial"/>
        </w:rPr>
        <w:t>.</w:t>
      </w:r>
    </w:p>
    <w:p w14:paraId="079316A2" w14:textId="77777777" w:rsidR="005A20F3" w:rsidRPr="00A91686" w:rsidRDefault="005A20F3" w:rsidP="005A20F3">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Pr>
          <w:rFonts w:asciiTheme="minorHAnsi" w:hAnsiTheme="minorHAnsi" w:cstheme="minorHAnsi"/>
        </w:rPr>
        <w:t>s se señalan los domicilios de la Subsecretaria de Prevención y Control de Enfermedades y de la Dirección Administrativa, ubicados en</w:t>
      </w:r>
      <w:r w:rsidRPr="00A91686">
        <w:rPr>
          <w:rFonts w:asciiTheme="minorHAnsi" w:hAnsiTheme="minorHAnsi" w:cstheme="minorHAnsi"/>
        </w:rPr>
        <w:t xml:space="preserve"> Matamoros </w:t>
      </w:r>
      <w:r>
        <w:rPr>
          <w:rFonts w:asciiTheme="minorHAnsi" w:hAnsiTheme="minorHAnsi" w:cstheme="minorHAnsi"/>
        </w:rPr>
        <w:t>oriente 520</w:t>
      </w:r>
      <w:r w:rsidRPr="00A91686">
        <w:rPr>
          <w:rFonts w:asciiTheme="minorHAnsi" w:hAnsiTheme="minorHAnsi" w:cstheme="minorHAnsi"/>
        </w:rPr>
        <w:t>,</w:t>
      </w:r>
      <w:r>
        <w:rPr>
          <w:rFonts w:asciiTheme="minorHAnsi" w:hAnsiTheme="minorHAnsi" w:cstheme="minorHAnsi"/>
        </w:rPr>
        <w:t xml:space="preserve"> 3er. y 2do. piso, respectivamente</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30D7EA78" w14:textId="77777777" w:rsidR="00AD5A14" w:rsidRDefault="00AD5A14" w:rsidP="00A91686">
      <w:pPr>
        <w:tabs>
          <w:tab w:val="left" w:pos="284"/>
        </w:tabs>
        <w:ind w:right="-1"/>
        <w:jc w:val="both"/>
        <w:rPr>
          <w:rFonts w:asciiTheme="minorHAnsi" w:hAnsiTheme="minorHAnsi" w:cs="Arial"/>
        </w:rPr>
      </w:pPr>
    </w:p>
    <w:p w14:paraId="664AB81C"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p>
    <w:p w14:paraId="5B86050E" w14:textId="77777777" w:rsidR="00FB5482" w:rsidRPr="00FB5482" w:rsidRDefault="00FB5482" w:rsidP="00FB5482">
      <w:pPr>
        <w:pStyle w:val="Prrafodelista"/>
        <w:ind w:left="792" w:right="-1"/>
        <w:jc w:val="both"/>
        <w:rPr>
          <w:rFonts w:asciiTheme="minorHAnsi" w:hAnsiTheme="minorHAnsi"/>
          <w:b/>
          <w:u w:val="single"/>
        </w:rPr>
      </w:pPr>
    </w:p>
    <w:p w14:paraId="3F7CBFBB" w14:textId="2BFA1E71" w:rsidR="00D344A0" w:rsidRPr="00C75F43" w:rsidRDefault="00D344A0" w:rsidP="00D344A0">
      <w:pPr>
        <w:pStyle w:val="Prrafodelista"/>
        <w:numPr>
          <w:ilvl w:val="2"/>
          <w:numId w:val="23"/>
        </w:numPr>
        <w:ind w:left="1418" w:hanging="567"/>
        <w:jc w:val="both"/>
        <w:rPr>
          <w:rFonts w:asciiTheme="minorHAnsi" w:hAnsiTheme="minorHAnsi" w:cstheme="minorHAnsi"/>
        </w:rPr>
      </w:pPr>
      <w:bookmarkStart w:id="0" w:name="_Hlk68100844"/>
      <w:r w:rsidRPr="00D344A0">
        <w:rPr>
          <w:rFonts w:asciiTheme="minorHAnsi" w:hAnsiTheme="minorHAnsi" w:cs="Arial"/>
          <w:b/>
          <w:bCs/>
        </w:rPr>
        <w:t>Bienes a adquirir.</w:t>
      </w:r>
      <w:r w:rsidRPr="00D344A0">
        <w:rPr>
          <w:rFonts w:asciiTheme="minorHAnsi" w:hAnsiTheme="minorHAnsi" w:cs="Arial"/>
        </w:rPr>
        <w:t xml:space="preserve"> </w:t>
      </w:r>
      <w:bookmarkEnd w:id="0"/>
      <w:r w:rsidRPr="00D344A0">
        <w:rPr>
          <w:rFonts w:asciiTheme="minorHAnsi" w:hAnsiTheme="minorHAnsi" w:cs="Arial"/>
        </w:rPr>
        <w:t xml:space="preserve">En el anexo 1 de esta </w:t>
      </w:r>
      <w:r w:rsidRPr="00C75F43">
        <w:rPr>
          <w:rFonts w:asciiTheme="minorHAnsi" w:hAnsiTheme="minorHAnsi" w:cs="Arial"/>
        </w:rPr>
        <w:t>Convocatoria, se señala</w:t>
      </w:r>
      <w:r w:rsidR="00BE4287">
        <w:rPr>
          <w:rFonts w:asciiTheme="minorHAnsi" w:hAnsiTheme="minorHAnsi" w:cs="Arial"/>
        </w:rPr>
        <w:t>n</w:t>
      </w:r>
      <w:r w:rsidRPr="00C75F43">
        <w:rPr>
          <w:rFonts w:asciiTheme="minorHAnsi" w:hAnsiTheme="minorHAnsi" w:cs="Arial"/>
        </w:rPr>
        <w:t xml:space="preserve"> la</w:t>
      </w:r>
      <w:r w:rsidR="00BE4287">
        <w:rPr>
          <w:rFonts w:asciiTheme="minorHAnsi" w:hAnsiTheme="minorHAnsi" w:cs="Arial"/>
        </w:rPr>
        <w:t>s</w:t>
      </w:r>
      <w:r w:rsidRPr="00C75F43">
        <w:rPr>
          <w:rFonts w:asciiTheme="minorHAnsi" w:hAnsiTheme="minorHAnsi" w:cs="Arial"/>
        </w:rPr>
        <w:t xml:space="preserve"> cantidad</w:t>
      </w:r>
      <w:r w:rsidR="00BE4287">
        <w:rPr>
          <w:rFonts w:asciiTheme="minorHAnsi" w:hAnsiTheme="minorHAnsi" w:cs="Arial"/>
        </w:rPr>
        <w:t>es</w:t>
      </w:r>
      <w:r w:rsidRPr="00C75F43">
        <w:rPr>
          <w:rFonts w:asciiTheme="minorHAnsi" w:hAnsiTheme="minorHAnsi" w:cs="Arial"/>
        </w:rPr>
        <w:t xml:space="preserve"> de</w:t>
      </w:r>
      <w:r w:rsidR="00D13ACE">
        <w:rPr>
          <w:rFonts w:asciiTheme="minorHAnsi" w:hAnsiTheme="minorHAnsi" w:cs="Arial"/>
        </w:rPr>
        <w:t xml:space="preserve"> los</w:t>
      </w:r>
      <w:r w:rsidRPr="00C75F43">
        <w:rPr>
          <w:rFonts w:asciiTheme="minorHAnsi" w:hAnsiTheme="minorHAnsi" w:cs="Arial"/>
        </w:rPr>
        <w:t xml:space="preserve"> equipo</w:t>
      </w:r>
      <w:r w:rsidR="00D13ACE">
        <w:rPr>
          <w:rFonts w:asciiTheme="minorHAnsi" w:hAnsiTheme="minorHAnsi" w:cs="Arial"/>
        </w:rPr>
        <w:t>s</w:t>
      </w:r>
      <w:r w:rsidRPr="00C75F43">
        <w:rPr>
          <w:rFonts w:asciiTheme="minorHAnsi" w:hAnsiTheme="minorHAnsi" w:cs="Arial"/>
        </w:rPr>
        <w:t xml:space="preserve"> que requiere la Convocante para cubrir las necesidades </w:t>
      </w:r>
      <w:r w:rsidRPr="00E00C96">
        <w:rPr>
          <w:rFonts w:asciiTheme="minorHAnsi" w:hAnsiTheme="minorHAnsi" w:cs="Arial"/>
        </w:rPr>
        <w:t xml:space="preserve">de </w:t>
      </w:r>
      <w:r w:rsidR="00194132" w:rsidRPr="00E00C96">
        <w:rPr>
          <w:rFonts w:asciiTheme="minorHAnsi" w:hAnsiTheme="minorHAnsi" w:cs="Arial"/>
        </w:rPr>
        <w:t>la</w:t>
      </w:r>
      <w:r w:rsidR="003364E4" w:rsidRPr="00E00C96">
        <w:rPr>
          <w:rFonts w:asciiTheme="minorHAnsi" w:hAnsiTheme="minorHAnsi" w:cs="Arial"/>
        </w:rPr>
        <w:t xml:space="preserve"> Unidad Aplicativa</w:t>
      </w:r>
      <w:r w:rsidRPr="00E00C96">
        <w:rPr>
          <w:rFonts w:asciiTheme="minorHAnsi" w:hAnsiTheme="minorHAnsi" w:cs="Arial"/>
        </w:rPr>
        <w:t>; dichas cantidades</w:t>
      </w:r>
      <w:r w:rsidRPr="00C75F43">
        <w:rPr>
          <w:rFonts w:asciiTheme="minorHAnsi" w:hAnsiTheme="minorHAnsi" w:cs="Arial"/>
        </w:rPr>
        <w:t xml:space="preserve"> podrán variar sin rebasar los presupuestos autorizados. </w:t>
      </w:r>
    </w:p>
    <w:p w14:paraId="7ADC3113"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convocatoria. </w:t>
      </w:r>
    </w:p>
    <w:p w14:paraId="60F58185" w14:textId="22D1A085"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Las cantidades, descripciones y características propias del equipo, objeto del presente concurso, corresponden a la información enviada </w:t>
      </w:r>
      <w:r w:rsidRPr="00E00C96">
        <w:rPr>
          <w:rFonts w:asciiTheme="minorHAnsi" w:hAnsiTheme="minorHAnsi" w:cs="Arial"/>
        </w:rPr>
        <w:t xml:space="preserve">por </w:t>
      </w:r>
      <w:r w:rsidR="00D55B52">
        <w:rPr>
          <w:rFonts w:asciiTheme="minorHAnsi" w:hAnsiTheme="minorHAnsi" w:cs="Arial"/>
        </w:rPr>
        <w:t xml:space="preserve">la </w:t>
      </w:r>
      <w:r w:rsidR="00BE4287">
        <w:rPr>
          <w:rFonts w:asciiTheme="minorHAnsi" w:hAnsiTheme="minorHAnsi" w:cs="Arial"/>
        </w:rPr>
        <w:t>Unidad Aplicativa</w:t>
      </w:r>
      <w:r w:rsidRPr="00E00C96">
        <w:rPr>
          <w:rFonts w:asciiTheme="minorHAnsi" w:hAnsiTheme="minorHAnsi" w:cs="Arial"/>
        </w:rPr>
        <w:t>,</w:t>
      </w:r>
      <w:r w:rsidRPr="00D344A0">
        <w:rPr>
          <w:rFonts w:asciiTheme="minorHAnsi" w:hAnsiTheme="minorHAnsi" w:cs="Arial"/>
        </w:rPr>
        <w:t xml:space="preserve"> por lo que, no se aceptarán proposiciones alternativas que demeriten la calidad de los mismos; sin embargo, en caso de que se presenten proposiciones con características y presentación distintas a las señaladas del </w:t>
      </w:r>
      <w:r w:rsidRPr="00D344A0">
        <w:rPr>
          <w:rFonts w:asciiTheme="minorHAnsi" w:hAnsiTheme="minorHAnsi" w:cs="Arial"/>
          <w:b/>
        </w:rPr>
        <w:t>Anexo No. 1</w:t>
      </w:r>
      <w:r w:rsidRPr="00D344A0">
        <w:rPr>
          <w:rFonts w:asciiTheme="minorHAnsi" w:hAnsiTheme="minorHAnsi" w:cs="Arial"/>
        </w:rPr>
        <w:t>, su aceptación dependerá del Comité Evaluador, reservándose la Convocante el derecho de rechazar las propuestas.</w:t>
      </w:r>
    </w:p>
    <w:p w14:paraId="77CC919C" w14:textId="31114B42"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El (los) licitante (s) ofertará(n) en su (s) propuesta (s) técnica (s) el </w:t>
      </w:r>
      <w:r w:rsidR="00CB72C1">
        <w:rPr>
          <w:rFonts w:asciiTheme="minorHAnsi" w:hAnsiTheme="minorHAnsi" w:cs="Arial"/>
        </w:rPr>
        <w:t>equipo</w:t>
      </w:r>
      <w:r w:rsidRPr="00D344A0">
        <w:rPr>
          <w:rFonts w:asciiTheme="minorHAnsi" w:hAnsiTheme="minorHAnsi" w:cs="Arial"/>
        </w:rPr>
        <w:t>, de acuerdo a las cantidades establecidas en el Anexo 1, así como a las características técnicas y demás requisitos que se soliciten y acuerdos establecidos en la Junta de Aclaraciones</w:t>
      </w:r>
      <w:r w:rsidRPr="00D344A0">
        <w:rPr>
          <w:rFonts w:asciiTheme="minorHAnsi" w:hAnsiTheme="minorHAnsi" w:cs="Arial"/>
          <w:color w:val="FF0000"/>
        </w:rPr>
        <w:t xml:space="preserve">. </w:t>
      </w:r>
      <w:r w:rsidRPr="00D344A0">
        <w:rPr>
          <w:rFonts w:asciiTheme="minorHAnsi" w:hAnsiTheme="minorHAnsi" w:cs="Arial"/>
        </w:rPr>
        <w:t>Deberá ofertar las partidas completas.</w:t>
      </w:r>
    </w:p>
    <w:p w14:paraId="20310014" w14:textId="404DE5ED" w:rsidR="00D344A0" w:rsidRPr="00546324" w:rsidRDefault="00D344A0" w:rsidP="00EB203C">
      <w:pPr>
        <w:pStyle w:val="Prrafodelista"/>
        <w:numPr>
          <w:ilvl w:val="2"/>
          <w:numId w:val="23"/>
        </w:numPr>
        <w:ind w:left="1418" w:hanging="567"/>
        <w:jc w:val="both"/>
        <w:rPr>
          <w:rFonts w:asciiTheme="minorHAnsi" w:hAnsiTheme="minorHAnsi" w:cstheme="minorHAnsi"/>
        </w:rPr>
      </w:pPr>
      <w:r w:rsidRPr="001F457F">
        <w:rPr>
          <w:rFonts w:asciiTheme="minorHAnsi" w:hAnsiTheme="minorHAnsi"/>
        </w:rPr>
        <w:t xml:space="preserve">La adquisición del equipo requerido por La Convocante, se realizará con Recursos </w:t>
      </w:r>
      <w:r w:rsidR="00A20779" w:rsidRPr="001F457F">
        <w:rPr>
          <w:rFonts w:asciiTheme="minorHAnsi" w:hAnsiTheme="minorHAnsi"/>
        </w:rPr>
        <w:t>del</w:t>
      </w:r>
      <w:r w:rsidRPr="001F457F">
        <w:rPr>
          <w:rFonts w:asciiTheme="minorHAnsi" w:hAnsiTheme="minorHAnsi"/>
        </w:rPr>
        <w:t xml:space="preserve"> Tipo de Presupuesto </w:t>
      </w:r>
      <w:r w:rsidR="001F457F" w:rsidRPr="001F457F">
        <w:rPr>
          <w:rFonts w:asciiTheme="minorHAnsi" w:hAnsiTheme="minorHAnsi"/>
        </w:rPr>
        <w:t>202048</w:t>
      </w:r>
      <w:r w:rsidRPr="001F457F">
        <w:rPr>
          <w:rFonts w:asciiTheme="minorHAnsi" w:hAnsiTheme="minorHAnsi"/>
        </w:rPr>
        <w:t xml:space="preserve">, </w:t>
      </w:r>
      <w:r w:rsidRPr="0015649F">
        <w:rPr>
          <w:rFonts w:asciiTheme="minorHAnsi" w:hAnsiTheme="minorHAnsi"/>
        </w:rPr>
        <w:t xml:space="preserve">Programa </w:t>
      </w:r>
      <w:r w:rsidR="00245893" w:rsidRPr="001F457F">
        <w:rPr>
          <w:rFonts w:asciiTheme="minorHAnsi" w:hAnsiTheme="minorHAnsi"/>
        </w:rPr>
        <w:t>0</w:t>
      </w:r>
      <w:r w:rsidR="002A45E0" w:rsidRPr="001F457F">
        <w:rPr>
          <w:rFonts w:asciiTheme="minorHAnsi" w:hAnsiTheme="minorHAnsi"/>
        </w:rPr>
        <w:t>2</w:t>
      </w:r>
      <w:r w:rsidR="00245893" w:rsidRPr="001F457F">
        <w:rPr>
          <w:rFonts w:asciiTheme="minorHAnsi" w:hAnsiTheme="minorHAnsi"/>
        </w:rPr>
        <w:t>0508</w:t>
      </w:r>
      <w:r w:rsidR="00A20779" w:rsidRPr="001F457F">
        <w:rPr>
          <w:rFonts w:asciiTheme="minorHAnsi" w:hAnsiTheme="minorHAnsi"/>
        </w:rPr>
        <w:t>, Partida</w:t>
      </w:r>
      <w:r w:rsidR="00546324" w:rsidRPr="001F457F">
        <w:rPr>
          <w:rFonts w:asciiTheme="minorHAnsi" w:hAnsiTheme="minorHAnsi"/>
        </w:rPr>
        <w:t>s</w:t>
      </w:r>
      <w:r w:rsidR="00A20779" w:rsidRPr="001F457F">
        <w:rPr>
          <w:rFonts w:asciiTheme="minorHAnsi" w:hAnsiTheme="minorHAnsi"/>
        </w:rPr>
        <w:t xml:space="preserve"> </w:t>
      </w:r>
      <w:r w:rsidR="001F457F" w:rsidRPr="001F457F">
        <w:rPr>
          <w:rFonts w:asciiTheme="minorHAnsi" w:hAnsiTheme="minorHAnsi"/>
        </w:rPr>
        <w:t>diversas</w:t>
      </w:r>
      <w:r w:rsidR="00EC13D6" w:rsidRPr="001F457F">
        <w:rPr>
          <w:rFonts w:asciiTheme="minorHAnsi" w:hAnsiTheme="minorHAnsi"/>
        </w:rPr>
        <w:t>,</w:t>
      </w:r>
      <w:r w:rsidR="00FC1AEE" w:rsidRPr="001F457F">
        <w:rPr>
          <w:rFonts w:asciiTheme="minorHAnsi" w:hAnsiTheme="minorHAnsi"/>
        </w:rPr>
        <w:t xml:space="preserve"> </w:t>
      </w:r>
      <w:r w:rsidRPr="001F457F">
        <w:rPr>
          <w:rFonts w:asciiTheme="minorHAnsi" w:hAnsiTheme="minorHAnsi"/>
        </w:rPr>
        <w:t>Cuenta</w:t>
      </w:r>
      <w:r w:rsidR="00546324" w:rsidRPr="001F457F">
        <w:rPr>
          <w:rFonts w:asciiTheme="minorHAnsi" w:hAnsiTheme="minorHAnsi"/>
        </w:rPr>
        <w:t>s</w:t>
      </w:r>
      <w:r w:rsidR="001F457F" w:rsidRPr="001F457F">
        <w:rPr>
          <w:rFonts w:asciiTheme="minorHAnsi" w:hAnsiTheme="minorHAnsi"/>
        </w:rPr>
        <w:t xml:space="preserve"> No.1717040050</w:t>
      </w:r>
      <w:r w:rsidR="000845B3" w:rsidRPr="001F457F">
        <w:rPr>
          <w:rFonts w:asciiTheme="minorHAnsi" w:hAnsiTheme="minorHAnsi"/>
        </w:rPr>
        <w:t>, Unidad</w:t>
      </w:r>
      <w:r w:rsidR="00206BBA" w:rsidRPr="0015649F">
        <w:rPr>
          <w:rFonts w:asciiTheme="minorHAnsi" w:hAnsiTheme="minorHAnsi"/>
        </w:rPr>
        <w:t xml:space="preserve"> </w:t>
      </w:r>
      <w:r w:rsidR="002A45E0" w:rsidRPr="0015649F">
        <w:rPr>
          <w:rFonts w:asciiTheme="minorHAnsi" w:hAnsiTheme="minorHAnsi"/>
        </w:rPr>
        <w:t>2</w:t>
      </w:r>
      <w:r w:rsidR="0015649F" w:rsidRPr="0015649F">
        <w:rPr>
          <w:rFonts w:asciiTheme="minorHAnsi" w:hAnsiTheme="minorHAnsi"/>
        </w:rPr>
        <w:t>8</w:t>
      </w:r>
      <w:r w:rsidR="002A45E0" w:rsidRPr="0015649F">
        <w:rPr>
          <w:rFonts w:asciiTheme="minorHAnsi" w:hAnsiTheme="minorHAnsi"/>
        </w:rPr>
        <w:t>.</w:t>
      </w:r>
    </w:p>
    <w:p w14:paraId="37F5B25E"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44FF9">
        <w:rPr>
          <w:rFonts w:asciiTheme="minorHAnsi" w:hAnsiTheme="minorHAnsi" w:cs="Arial"/>
        </w:rPr>
        <w:t>Los seguros y gastos derivados</w:t>
      </w:r>
      <w:r w:rsidRPr="00D344A0">
        <w:rPr>
          <w:rFonts w:asciiTheme="minorHAnsi" w:hAnsiTheme="minorHAnsi" w:cs="Arial"/>
        </w:rPr>
        <w:t xml:space="preserve"> de la transportación desde fábrica hasta el lugar de destino deberán correr por cuenta del licitante.</w:t>
      </w:r>
    </w:p>
    <w:p w14:paraId="1618CCF7" w14:textId="12DD0972"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b/>
        </w:rPr>
        <w:lastRenderedPageBreak/>
        <w:t xml:space="preserve">Calidad. </w:t>
      </w:r>
      <w:r w:rsidR="003E1E8D">
        <w:rPr>
          <w:rFonts w:asciiTheme="minorHAnsi" w:hAnsiTheme="minorHAnsi"/>
          <w:b/>
        </w:rPr>
        <w:t xml:space="preserve"> </w:t>
      </w:r>
      <w:r w:rsidR="003E1E8D">
        <w:rPr>
          <w:rFonts w:asciiTheme="minorHAnsi" w:hAnsiTheme="minorHAnsi"/>
        </w:rPr>
        <w:t xml:space="preserve">Se deberá presentar </w:t>
      </w:r>
      <w:r w:rsidR="003E1E8D" w:rsidRPr="001B3860">
        <w:rPr>
          <w:rFonts w:asciiTheme="minorHAnsi" w:hAnsiTheme="minorHAnsi" w:cs="Arial"/>
        </w:rPr>
        <w:t xml:space="preserve">Certificado o escrito bajo protesta de decir verdad de que cumplen con las normas oficiales mexicanas o las normas mexicanas. </w:t>
      </w:r>
      <w:r w:rsidR="003E1E8D" w:rsidRPr="001B3860">
        <w:rPr>
          <w:rFonts w:ascii="Calibri" w:hAnsi="Calibri"/>
        </w:rPr>
        <w:t>Los licitantes deberán cumplir con las normas de calidad (Normas 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3945AB38" w14:textId="1F627389"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b/>
        </w:rPr>
        <w:t xml:space="preserve">Supervisión. </w:t>
      </w:r>
      <w:r w:rsidRPr="00D344A0">
        <w:rPr>
          <w:rFonts w:asciiTheme="minorHAnsi" w:hAnsiTheme="minorHAns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 </w:t>
      </w:r>
    </w:p>
    <w:p w14:paraId="154DA19C" w14:textId="77777777" w:rsidR="00A20779" w:rsidRPr="00A20779" w:rsidRDefault="00DA6342"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E00C96">
        <w:rPr>
          <w:rFonts w:asciiTheme="minorHAnsi" w:hAnsiTheme="minorHAnsi" w:cstheme="minorHAnsi"/>
        </w:rPr>
        <w:t xml:space="preserve">será </w:t>
      </w:r>
      <w:r w:rsidRPr="00E00C96">
        <w:rPr>
          <w:rFonts w:asciiTheme="minorHAnsi" w:hAnsiTheme="minorHAnsi" w:cstheme="minorHAnsi"/>
          <w:b/>
        </w:rPr>
        <w:t xml:space="preserve">por </w:t>
      </w:r>
      <w:r w:rsidR="00D344A0" w:rsidRPr="00E00C96">
        <w:rPr>
          <w:rFonts w:asciiTheme="minorHAnsi" w:hAnsiTheme="minorHAnsi" w:cstheme="minorHAnsi"/>
          <w:b/>
        </w:rPr>
        <w:t>partida</w:t>
      </w:r>
      <w:r w:rsidR="00F63839" w:rsidRPr="00E00C96">
        <w:rPr>
          <w:rFonts w:asciiTheme="minorHAnsi" w:hAnsiTheme="minorHAnsi" w:cstheme="minorHAnsi"/>
        </w:rPr>
        <w:t>.</w:t>
      </w:r>
    </w:p>
    <w:p w14:paraId="4FB35AB1" w14:textId="36C506C2" w:rsidR="00A20779" w:rsidRPr="00F656EE" w:rsidRDefault="00EF33F5" w:rsidP="00F656EE">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00A20779" w:rsidRPr="00A20779">
        <w:rPr>
          <w:rFonts w:asciiTheme="minorHAnsi" w:hAnsiTheme="minorHAnsi" w:cstheme="minorHAnsi"/>
        </w:rPr>
        <w:t>El Licitante ganador proporcionará la capacitación y asesoría al personal que designe la Unidad a la que van dirigidos los bienes, para el adecuado manejo y funcionamiento de los bienes que así lo requieran. El tiempo de capacitación será el requerido por la Unidad.</w:t>
      </w:r>
    </w:p>
    <w:p w14:paraId="73B00313" w14:textId="7AA4390D" w:rsidR="00A20779" w:rsidRPr="007737A2" w:rsidRDefault="00EF33F5"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00A20779" w:rsidRPr="00A20779">
        <w:rPr>
          <w:rFonts w:asciiTheme="minorHAnsi" w:hAnsiTheme="minorHAnsi" w:cstheme="minorHAnsi"/>
        </w:rPr>
        <w:t xml:space="preserve">En caso de que el Licitante entregue bienes distintos a los requeridos, o que no cumplan con las especificaciones originalmente contratadas, se rechazará la recepción de éstos. El Licitante de que se trate </w:t>
      </w:r>
      <w:r w:rsidR="00A20779" w:rsidRPr="00975497">
        <w:rPr>
          <w:rFonts w:asciiTheme="minorHAnsi" w:hAnsiTheme="minorHAnsi" w:cstheme="minorHAnsi"/>
        </w:rPr>
        <w:t>tendrá 10 días hábiles</w:t>
      </w:r>
      <w:r w:rsidR="00A20779" w:rsidRPr="00A20779">
        <w:rPr>
          <w:rFonts w:asciiTheme="minorHAnsi" w:hAnsiTheme="minorHAnsi" w:cstheme="minorHAnsi"/>
        </w:rPr>
        <w:t xml:space="preserve"> para la entrega total de los mismos, sin embargo, se hará acreedor a lo establecido en el punto </w:t>
      </w:r>
      <w:r w:rsidR="00C81D58">
        <w:rPr>
          <w:rFonts w:asciiTheme="minorHAnsi" w:hAnsiTheme="minorHAnsi" w:cstheme="minorHAnsi"/>
        </w:rPr>
        <w:t>9</w:t>
      </w:r>
      <w:r w:rsidR="00A20779" w:rsidRPr="00A20779">
        <w:rPr>
          <w:rFonts w:asciiTheme="minorHAnsi" w:hAnsiTheme="minorHAnsi" w:cstheme="minorHAnsi"/>
        </w:rPr>
        <w:t xml:space="preserve"> de estas bases, p</w:t>
      </w:r>
      <w:r w:rsidR="000E4283">
        <w:rPr>
          <w:rFonts w:asciiTheme="minorHAnsi" w:hAnsiTheme="minorHAnsi" w:cstheme="minorHAnsi"/>
        </w:rPr>
        <w:t>or atraso en la entrega.</w:t>
      </w:r>
    </w:p>
    <w:p w14:paraId="10E07C3E" w14:textId="47D44D47" w:rsidR="007737A2" w:rsidRPr="007737A2" w:rsidRDefault="007737A2" w:rsidP="00A20779">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9028CA">
        <w:rPr>
          <w:rFonts w:ascii="Calibri" w:hAnsi="Calibri" w:cs="Arial"/>
        </w:rPr>
        <w:t>D</w:t>
      </w:r>
      <w:r w:rsidRPr="009028CA">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toda responsabilidad al respecto. La Convocante no será patrón sustituto.</w:t>
      </w:r>
    </w:p>
    <w:p w14:paraId="36A58924" w14:textId="0A95232D" w:rsidR="007737A2" w:rsidRPr="000E4283" w:rsidRDefault="007737A2" w:rsidP="00A20779">
      <w:pPr>
        <w:pStyle w:val="Prrafodelista"/>
        <w:numPr>
          <w:ilvl w:val="2"/>
          <w:numId w:val="23"/>
        </w:numPr>
        <w:ind w:left="1418" w:hanging="567"/>
        <w:jc w:val="both"/>
        <w:rPr>
          <w:rFonts w:asciiTheme="minorHAnsi" w:hAnsiTheme="minorHAnsi"/>
        </w:rPr>
      </w:pPr>
      <w:r>
        <w:rPr>
          <w:rFonts w:ascii="Calibri" w:hAnsi="Calibri"/>
        </w:rPr>
        <w:t xml:space="preserve"> </w:t>
      </w:r>
      <w:r w:rsidRPr="009028CA">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p>
    <w:p w14:paraId="5FE027F7" w14:textId="74595323" w:rsidR="000E4283" w:rsidRPr="000E4283" w:rsidRDefault="00EF33F5" w:rsidP="00A20779">
      <w:pPr>
        <w:pStyle w:val="Prrafodelista"/>
        <w:numPr>
          <w:ilvl w:val="2"/>
          <w:numId w:val="23"/>
        </w:numPr>
        <w:ind w:left="1418" w:hanging="567"/>
        <w:jc w:val="both"/>
        <w:rPr>
          <w:rFonts w:asciiTheme="minorHAnsi" w:hAnsiTheme="minorHAnsi"/>
        </w:rPr>
      </w:pPr>
      <w:r>
        <w:rPr>
          <w:rFonts w:ascii="Calibri" w:hAnsi="Calibri" w:cs="Arial"/>
        </w:rPr>
        <w:t xml:space="preserve"> </w:t>
      </w:r>
      <w:r w:rsidR="000845B3">
        <w:rPr>
          <w:rFonts w:ascii="Calibri" w:hAnsi="Calibri" w:cs="Arial"/>
        </w:rPr>
        <w:t>La</w:t>
      </w:r>
      <w:r w:rsidR="000E4283">
        <w:rPr>
          <w:rFonts w:ascii="Calibri" w:hAnsi="Calibri" w:cs="Arial"/>
        </w:rPr>
        <w:t xml:space="preserve"> Unid</w:t>
      </w:r>
      <w:r w:rsidR="000845B3">
        <w:rPr>
          <w:rFonts w:ascii="Calibri" w:hAnsi="Calibri" w:cs="Arial"/>
        </w:rPr>
        <w:t>ad</w:t>
      </w:r>
      <w:r w:rsidR="000E4283">
        <w:rPr>
          <w:rFonts w:ascii="Calibri" w:hAnsi="Calibri" w:cs="Arial"/>
        </w:rPr>
        <w:t xml:space="preserve"> Aplicativa </w:t>
      </w:r>
      <w:r w:rsidR="000E4283" w:rsidRPr="00183705">
        <w:rPr>
          <w:rFonts w:ascii="Calibri" w:hAnsi="Calibri" w:cs="Arial"/>
        </w:rPr>
        <w:t>hará</w:t>
      </w:r>
      <w:r w:rsidR="000E4283">
        <w:rPr>
          <w:rFonts w:ascii="Calibri" w:hAnsi="Calibri" w:cs="Arial"/>
        </w:rPr>
        <w:t>n la solicitud del</w:t>
      </w:r>
      <w:r w:rsidR="000E4283" w:rsidRPr="00183705">
        <w:rPr>
          <w:rFonts w:ascii="Calibri" w:hAnsi="Calibri" w:cs="Arial"/>
        </w:rPr>
        <w:t xml:space="preserve"> </w:t>
      </w:r>
      <w:r w:rsidR="000E4283">
        <w:rPr>
          <w:rFonts w:ascii="Calibri" w:hAnsi="Calibri" w:cs="Arial"/>
        </w:rPr>
        <w:t>equipo</w:t>
      </w:r>
      <w:r w:rsidR="000E4283" w:rsidRPr="00183705">
        <w:rPr>
          <w:rFonts w:ascii="Calibri" w:hAnsi="Calibri" w:cs="Arial"/>
        </w:rPr>
        <w:t xml:space="preserve"> </w:t>
      </w:r>
      <w:r w:rsidR="000E4283">
        <w:rPr>
          <w:rFonts w:ascii="Calibri" w:hAnsi="Calibri" w:cs="Arial"/>
        </w:rPr>
        <w:t>requerido</w:t>
      </w:r>
      <w:r w:rsidR="000E4283" w:rsidRPr="00183705">
        <w:rPr>
          <w:rFonts w:ascii="Calibri" w:hAnsi="Calibri" w:cs="Arial"/>
        </w:rPr>
        <w:t xml:space="preserve"> en </w:t>
      </w:r>
      <w:r w:rsidR="000E4283" w:rsidRPr="00F561D8">
        <w:rPr>
          <w:rFonts w:ascii="Calibri" w:hAnsi="Calibri" w:cs="Arial"/>
        </w:rPr>
        <w:t>el formato de Orden de Envío debidamente</w:t>
      </w:r>
      <w:r w:rsidR="000E4283" w:rsidRPr="00183705">
        <w:rPr>
          <w:rFonts w:ascii="Calibri" w:hAnsi="Calibri" w:cs="Arial"/>
        </w:rPr>
        <w:t xml:space="preserve"> foliado, y deberá ser enviado </w:t>
      </w:r>
      <w:r w:rsidR="000E4283">
        <w:rPr>
          <w:rFonts w:ascii="Calibri" w:hAnsi="Calibri" w:cs="Arial"/>
        </w:rPr>
        <w:t>por</w:t>
      </w:r>
      <w:r w:rsidR="000E4283" w:rsidRPr="00183705">
        <w:rPr>
          <w:rFonts w:ascii="Calibri" w:hAnsi="Calibri" w:cs="Arial"/>
        </w:rPr>
        <w:t xml:space="preserve"> correo electrónico, o algún otro conducto al </w:t>
      </w:r>
      <w:r w:rsidR="000E4283">
        <w:rPr>
          <w:rFonts w:ascii="Calibri" w:hAnsi="Calibri" w:cs="Arial"/>
        </w:rPr>
        <w:t>licitante ganador</w:t>
      </w:r>
      <w:r w:rsidR="000E4283" w:rsidRPr="00183705">
        <w:rPr>
          <w:rFonts w:ascii="Calibri" w:hAnsi="Calibri" w:cs="Arial"/>
        </w:rPr>
        <w:t xml:space="preserve">, recabando acuse de recibo de la Orden de Envío con firma y fecha por parte del </w:t>
      </w:r>
      <w:r w:rsidR="000E4283">
        <w:rPr>
          <w:rFonts w:ascii="Calibri" w:hAnsi="Calibri" w:cs="Arial"/>
        </w:rPr>
        <w:t>licitante ganador</w:t>
      </w:r>
      <w:r w:rsidR="000E4283" w:rsidRPr="00183705">
        <w:rPr>
          <w:rFonts w:ascii="Calibri" w:hAnsi="Calibri" w:cs="Arial"/>
        </w:rPr>
        <w:t xml:space="preserve">, dicho acuse deberá el </w:t>
      </w:r>
      <w:r w:rsidR="000E4283">
        <w:rPr>
          <w:rFonts w:ascii="Calibri" w:hAnsi="Calibri" w:cs="Arial"/>
        </w:rPr>
        <w:t>licitante ganador</w:t>
      </w:r>
      <w:r w:rsidR="000E4283" w:rsidRPr="00183705">
        <w:rPr>
          <w:rFonts w:ascii="Calibri" w:hAnsi="Calibri" w:cs="Arial"/>
        </w:rPr>
        <w:t xml:space="preserve"> hacerlo el mismo día de la elaboración de la Orden de Envío o a más tardar al siguiente día hábil.</w:t>
      </w:r>
    </w:p>
    <w:p w14:paraId="4DFF12BA" w14:textId="194B7A9D" w:rsidR="00A20779" w:rsidRPr="00F656EE" w:rsidRDefault="00EF33F5" w:rsidP="00F656EE">
      <w:pPr>
        <w:pStyle w:val="Prrafodelista"/>
        <w:numPr>
          <w:ilvl w:val="2"/>
          <w:numId w:val="23"/>
        </w:numPr>
        <w:ind w:left="1418" w:hanging="567"/>
        <w:jc w:val="both"/>
        <w:rPr>
          <w:rFonts w:asciiTheme="minorHAnsi" w:hAnsiTheme="minorHAnsi"/>
        </w:rPr>
      </w:pPr>
      <w:r>
        <w:rPr>
          <w:rFonts w:ascii="Calibri" w:hAnsi="Calibri" w:cs="Arial"/>
        </w:rPr>
        <w:t xml:space="preserve"> </w:t>
      </w:r>
      <w:r w:rsidR="000E4283" w:rsidRPr="00183705">
        <w:rPr>
          <w:rFonts w:ascii="Calibri" w:hAnsi="Calibri" w:cs="Arial"/>
        </w:rPr>
        <w:t xml:space="preserve">Para las Ordenes de Envío, de las cuales los proveedores no remitan acuse de recibo o no se tenga respuesta alguna por parte de estos, será tomada en </w:t>
      </w:r>
      <w:r w:rsidR="000E4283" w:rsidRPr="00315830">
        <w:rPr>
          <w:rFonts w:ascii="Calibri" w:hAnsi="Calibri" w:cs="Arial"/>
        </w:rPr>
        <w:t>cuenta por la Unidad</w:t>
      </w:r>
      <w:r w:rsidR="000E4283">
        <w:rPr>
          <w:rFonts w:ascii="Calibri" w:hAnsi="Calibri" w:cs="Arial"/>
        </w:rPr>
        <w:t xml:space="preserve"> Aplicativa</w:t>
      </w:r>
      <w:r w:rsidR="000E4283" w:rsidRPr="00183705">
        <w:rPr>
          <w:rFonts w:ascii="Calibri" w:hAnsi="Calibri" w:cs="Arial"/>
        </w:rPr>
        <w:t xml:space="preserve"> como fecha de acuse el día en que se elabore la Orden de Envío para el cálculo y elaboración de sanción por el atraso en la entrega de</w:t>
      </w:r>
      <w:r w:rsidR="000E4283">
        <w:rPr>
          <w:rFonts w:ascii="Calibri" w:hAnsi="Calibri" w:cs="Arial"/>
        </w:rPr>
        <w:t>l</w:t>
      </w:r>
      <w:r w:rsidR="000E4283" w:rsidRPr="00183705">
        <w:rPr>
          <w:rFonts w:ascii="Calibri" w:hAnsi="Calibri" w:cs="Arial"/>
        </w:rPr>
        <w:t xml:space="preserve"> </w:t>
      </w:r>
      <w:r w:rsidR="000E4283">
        <w:rPr>
          <w:rFonts w:ascii="Calibri" w:hAnsi="Calibri" w:cs="Arial"/>
        </w:rPr>
        <w:t>equipo</w:t>
      </w:r>
      <w:r w:rsidR="000E4283" w:rsidRPr="00183705">
        <w:rPr>
          <w:rFonts w:ascii="Calibri" w:hAnsi="Calibri" w:cs="Arial"/>
        </w:rPr>
        <w:t>.</w:t>
      </w:r>
    </w:p>
    <w:p w14:paraId="17B79E37" w14:textId="210E559F" w:rsidR="00EF33F5" w:rsidRPr="00A20779" w:rsidRDefault="00EF33F5"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4D7E5551" w14:textId="77777777" w:rsidR="00A20779" w:rsidRDefault="00A20779" w:rsidP="00D61C5C">
      <w:pPr>
        <w:pStyle w:val="Prrafodelista"/>
        <w:rPr>
          <w:rFonts w:ascii="Calibri" w:hAnsi="Calibri"/>
          <w:highlight w:val="magenta"/>
        </w:rPr>
      </w:pPr>
    </w:p>
    <w:p w14:paraId="029BE5E9" w14:textId="10FA006A"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3E1E8D">
        <w:rPr>
          <w:rFonts w:asciiTheme="minorHAnsi" w:hAnsiTheme="minorHAnsi"/>
          <w:b/>
          <w:u w:val="single"/>
        </w:rPr>
        <w:t xml:space="preserve">Período y lugar de entrega </w:t>
      </w:r>
      <w:r w:rsidR="003E1E8D" w:rsidRPr="003E1E8D">
        <w:rPr>
          <w:rFonts w:asciiTheme="minorHAnsi" w:hAnsiTheme="minorHAnsi"/>
          <w:b/>
          <w:u w:val="single"/>
        </w:rPr>
        <w:t>del</w:t>
      </w:r>
      <w:r w:rsidRPr="003E1E8D">
        <w:rPr>
          <w:rFonts w:asciiTheme="minorHAnsi" w:hAnsiTheme="minorHAnsi"/>
          <w:b/>
          <w:u w:val="single"/>
        </w:rPr>
        <w:t xml:space="preserve"> </w:t>
      </w:r>
      <w:r w:rsidR="00CB72C1">
        <w:rPr>
          <w:rFonts w:asciiTheme="minorHAnsi" w:hAnsiTheme="minorHAnsi"/>
          <w:b/>
          <w:u w:val="single"/>
        </w:rPr>
        <w:t>equipo</w:t>
      </w:r>
      <w:r w:rsidRPr="003E1E8D">
        <w:rPr>
          <w:rFonts w:asciiTheme="minorHAnsi" w:hAnsiTheme="minorHAnsi"/>
          <w:b/>
          <w:u w:val="single"/>
        </w:rPr>
        <w:t>.</w:t>
      </w:r>
    </w:p>
    <w:p w14:paraId="31CFDB2F" w14:textId="77777777" w:rsidR="00A1692B" w:rsidRPr="00037DE1" w:rsidRDefault="00A1692B" w:rsidP="00A1692B">
      <w:pPr>
        <w:tabs>
          <w:tab w:val="left" w:pos="851"/>
        </w:tabs>
        <w:ind w:right="-1"/>
        <w:jc w:val="both"/>
        <w:rPr>
          <w:rFonts w:asciiTheme="minorHAnsi" w:hAnsiTheme="minorHAnsi"/>
          <w:b/>
        </w:rPr>
      </w:pPr>
    </w:p>
    <w:p w14:paraId="0E18751E" w14:textId="18B7B953"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E1E8D">
        <w:rPr>
          <w:rFonts w:asciiTheme="minorHAnsi" w:hAnsiTheme="minorHAnsi"/>
          <w:b/>
        </w:rPr>
        <w:t>del</w:t>
      </w:r>
      <w:r w:rsidR="00636087">
        <w:rPr>
          <w:rFonts w:asciiTheme="minorHAnsi" w:hAnsiTheme="minorHAnsi"/>
          <w:b/>
        </w:rPr>
        <w:t xml:space="preserve"> </w:t>
      </w:r>
      <w:r w:rsidR="00CB72C1">
        <w:rPr>
          <w:rFonts w:asciiTheme="minorHAnsi" w:hAnsiTheme="minorHAnsi"/>
          <w:b/>
        </w:rPr>
        <w:t>equipo</w:t>
      </w:r>
      <w:r w:rsidR="001C147E" w:rsidRPr="00AB7D71">
        <w:rPr>
          <w:rFonts w:asciiTheme="minorHAnsi" w:hAnsiTheme="minorHAnsi"/>
          <w:b/>
        </w:rPr>
        <w:t>:</w:t>
      </w:r>
      <w:r w:rsidR="00A83A41" w:rsidRPr="00AB7D71">
        <w:rPr>
          <w:rFonts w:asciiTheme="minorHAnsi" w:hAnsiTheme="minorHAnsi"/>
          <w:b/>
        </w:rPr>
        <w:t xml:space="preserve"> </w:t>
      </w:r>
    </w:p>
    <w:p w14:paraId="5B51BE9D" w14:textId="77777777" w:rsidR="004A1DBC" w:rsidRDefault="004A1DBC" w:rsidP="00A83A41">
      <w:pPr>
        <w:tabs>
          <w:tab w:val="left" w:pos="851"/>
        </w:tabs>
        <w:ind w:left="709" w:right="-1"/>
        <w:jc w:val="both"/>
        <w:rPr>
          <w:rFonts w:asciiTheme="minorHAnsi" w:hAnsiTheme="minorHAnsi"/>
          <w:b/>
        </w:rPr>
      </w:pPr>
    </w:p>
    <w:p w14:paraId="6A0A6825" w14:textId="622A3F69" w:rsidR="00F63839" w:rsidRPr="006D162D" w:rsidRDefault="00F63839" w:rsidP="00F63839">
      <w:pPr>
        <w:pStyle w:val="Prrafodelista"/>
        <w:numPr>
          <w:ilvl w:val="0"/>
          <w:numId w:val="24"/>
        </w:numPr>
        <w:ind w:left="1276" w:right="49" w:hanging="283"/>
        <w:jc w:val="both"/>
        <w:rPr>
          <w:rFonts w:asciiTheme="minorHAnsi" w:hAnsiTheme="minorHAnsi" w:cstheme="minorHAnsi"/>
        </w:rPr>
      </w:pPr>
      <w:r w:rsidRPr="006E77EB">
        <w:rPr>
          <w:rFonts w:asciiTheme="minorHAnsi" w:hAnsiTheme="minorHAnsi" w:cstheme="minorHAnsi"/>
        </w:rPr>
        <w:t xml:space="preserve">El </w:t>
      </w:r>
      <w:r w:rsidRPr="006249CF">
        <w:rPr>
          <w:rFonts w:asciiTheme="minorHAnsi" w:hAnsiTheme="minorHAnsi" w:cstheme="minorHAnsi"/>
        </w:rPr>
        <w:t xml:space="preserve">período de suministro </w:t>
      </w:r>
      <w:r w:rsidR="003C0F1A" w:rsidRPr="006249CF">
        <w:rPr>
          <w:rFonts w:asciiTheme="minorHAnsi" w:hAnsiTheme="minorHAnsi" w:cstheme="minorHAnsi"/>
        </w:rPr>
        <w:t>del</w:t>
      </w:r>
      <w:r w:rsidRPr="006249CF">
        <w:rPr>
          <w:rFonts w:asciiTheme="minorHAnsi" w:hAnsiTheme="minorHAnsi" w:cstheme="minorHAnsi"/>
        </w:rPr>
        <w:t xml:space="preserve"> </w:t>
      </w:r>
      <w:r w:rsidR="00CB72C1">
        <w:rPr>
          <w:rFonts w:asciiTheme="minorHAnsi" w:hAnsiTheme="minorHAnsi" w:cstheme="minorHAnsi"/>
        </w:rPr>
        <w:t>equipo</w:t>
      </w:r>
      <w:r w:rsidR="00EF7C51" w:rsidRPr="006249CF">
        <w:rPr>
          <w:rFonts w:asciiTheme="minorHAnsi" w:hAnsiTheme="minorHAnsi" w:cstheme="minorHAnsi"/>
        </w:rPr>
        <w:t xml:space="preserve"> será del </w:t>
      </w:r>
      <w:r w:rsidR="001F457F" w:rsidRPr="006D162D">
        <w:rPr>
          <w:rFonts w:asciiTheme="minorHAnsi" w:hAnsiTheme="minorHAnsi" w:cstheme="minorHAnsi"/>
        </w:rPr>
        <w:t>08</w:t>
      </w:r>
      <w:r w:rsidR="00186107" w:rsidRPr="006D162D">
        <w:rPr>
          <w:rFonts w:asciiTheme="minorHAnsi" w:hAnsiTheme="minorHAnsi" w:cstheme="minorHAnsi"/>
        </w:rPr>
        <w:t xml:space="preserve"> de </w:t>
      </w:r>
      <w:r w:rsidR="00EF33F5" w:rsidRPr="006D162D">
        <w:rPr>
          <w:rFonts w:asciiTheme="minorHAnsi" w:hAnsiTheme="minorHAnsi" w:cstheme="minorHAnsi"/>
        </w:rPr>
        <w:t>octubre</w:t>
      </w:r>
      <w:r w:rsidR="003768E7" w:rsidRPr="006D162D">
        <w:rPr>
          <w:rFonts w:asciiTheme="minorHAnsi" w:hAnsiTheme="minorHAnsi" w:cstheme="minorHAnsi"/>
        </w:rPr>
        <w:t xml:space="preserve"> del </w:t>
      </w:r>
      <w:r w:rsidR="00EF33F5" w:rsidRPr="006D162D">
        <w:rPr>
          <w:rFonts w:asciiTheme="minorHAnsi" w:hAnsiTheme="minorHAnsi" w:cstheme="minorHAnsi"/>
        </w:rPr>
        <w:t>2022</w:t>
      </w:r>
      <w:r w:rsidR="00186107" w:rsidRPr="006D162D">
        <w:rPr>
          <w:rFonts w:asciiTheme="minorHAnsi" w:hAnsiTheme="minorHAnsi" w:cstheme="minorHAnsi"/>
        </w:rPr>
        <w:t xml:space="preserve"> al </w:t>
      </w:r>
      <w:r w:rsidR="006D162D" w:rsidRPr="006D162D">
        <w:rPr>
          <w:rFonts w:asciiTheme="minorHAnsi" w:hAnsiTheme="minorHAnsi" w:cstheme="minorHAnsi"/>
        </w:rPr>
        <w:t>2</w:t>
      </w:r>
      <w:r w:rsidR="00EF33F5" w:rsidRPr="006D162D">
        <w:rPr>
          <w:rFonts w:asciiTheme="minorHAnsi" w:hAnsiTheme="minorHAnsi" w:cstheme="minorHAnsi"/>
        </w:rPr>
        <w:t>1</w:t>
      </w:r>
      <w:r w:rsidR="00186107" w:rsidRPr="006D162D">
        <w:rPr>
          <w:rFonts w:asciiTheme="minorHAnsi" w:hAnsiTheme="minorHAnsi" w:cstheme="minorHAnsi"/>
        </w:rPr>
        <w:t xml:space="preserve"> de </w:t>
      </w:r>
      <w:r w:rsidR="006D162D" w:rsidRPr="006D162D">
        <w:rPr>
          <w:rFonts w:asciiTheme="minorHAnsi" w:hAnsiTheme="minorHAnsi" w:cstheme="minorHAnsi"/>
        </w:rPr>
        <w:t>noviembre</w:t>
      </w:r>
      <w:r w:rsidR="00EF33F5" w:rsidRPr="006D162D">
        <w:rPr>
          <w:rFonts w:asciiTheme="minorHAnsi" w:hAnsiTheme="minorHAnsi" w:cstheme="minorHAnsi"/>
        </w:rPr>
        <w:t xml:space="preserve"> del 2022</w:t>
      </w:r>
      <w:r w:rsidRPr="006D162D">
        <w:rPr>
          <w:rFonts w:asciiTheme="minorHAnsi" w:hAnsiTheme="minorHAnsi" w:cstheme="minorHAnsi"/>
        </w:rPr>
        <w:t>.</w:t>
      </w:r>
    </w:p>
    <w:p w14:paraId="2C4A4EDA" w14:textId="5FD53576" w:rsidR="003C0F1A" w:rsidRPr="006249CF" w:rsidRDefault="00F63839" w:rsidP="00FC1AEE">
      <w:pPr>
        <w:pStyle w:val="Prrafodelista"/>
        <w:numPr>
          <w:ilvl w:val="0"/>
          <w:numId w:val="24"/>
        </w:numPr>
        <w:tabs>
          <w:tab w:val="right" w:pos="1276"/>
        </w:tabs>
        <w:ind w:left="1276" w:hanging="283"/>
        <w:jc w:val="both"/>
        <w:rPr>
          <w:rFonts w:asciiTheme="minorHAnsi" w:hAnsiTheme="minorHAnsi"/>
        </w:rPr>
      </w:pPr>
      <w:r w:rsidRPr="006249CF">
        <w:rPr>
          <w:rFonts w:asciiTheme="minorHAnsi" w:hAnsiTheme="minorHAnsi" w:cstheme="minorHAnsi"/>
        </w:rPr>
        <w:t xml:space="preserve">El horario de entrega de los </w:t>
      </w:r>
      <w:r w:rsidR="00C05A66" w:rsidRPr="006249CF">
        <w:rPr>
          <w:rFonts w:asciiTheme="minorHAnsi" w:hAnsiTheme="minorHAnsi" w:cstheme="minorHAnsi"/>
        </w:rPr>
        <w:t>bienes</w:t>
      </w:r>
      <w:r w:rsidRPr="006249CF">
        <w:rPr>
          <w:rFonts w:asciiTheme="minorHAnsi" w:hAnsiTheme="minorHAnsi" w:cstheme="minorHAnsi"/>
        </w:rPr>
        <w:t xml:space="preserve"> en la Unidad: será de lunes a viernes de 9:00 a 14:00 horas. </w:t>
      </w:r>
    </w:p>
    <w:p w14:paraId="39BFBAE4" w14:textId="77777777" w:rsidR="00FC1AEE" w:rsidRDefault="00FC1AEE" w:rsidP="00FC1AEE">
      <w:pPr>
        <w:pStyle w:val="Prrafodelista"/>
        <w:tabs>
          <w:tab w:val="right" w:pos="1276"/>
        </w:tabs>
        <w:ind w:left="1276"/>
        <w:jc w:val="both"/>
        <w:rPr>
          <w:rFonts w:asciiTheme="minorHAnsi" w:hAnsiTheme="minorHAnsi"/>
        </w:rPr>
      </w:pPr>
    </w:p>
    <w:p w14:paraId="0B71916D" w14:textId="6113998C" w:rsidR="003C0F1A" w:rsidRDefault="00A1692B" w:rsidP="003C0F1A">
      <w:pPr>
        <w:ind w:left="709" w:right="-1"/>
        <w:jc w:val="both"/>
        <w:rPr>
          <w:rFonts w:asciiTheme="minorHAnsi" w:hAnsiTheme="minorHAnsi"/>
          <w:b/>
        </w:rPr>
      </w:pPr>
      <w:r w:rsidRPr="00A16B2E">
        <w:rPr>
          <w:rFonts w:asciiTheme="minorHAnsi" w:hAnsiTheme="minorHAnsi"/>
          <w:b/>
        </w:rPr>
        <w:lastRenderedPageBreak/>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 xml:space="preserve">del </w:t>
      </w:r>
      <w:r w:rsidR="00CB72C1">
        <w:rPr>
          <w:rFonts w:asciiTheme="minorHAnsi" w:hAnsiTheme="minorHAnsi"/>
          <w:b/>
        </w:rPr>
        <w:t>equipo</w:t>
      </w:r>
      <w:r w:rsidR="003C0F1A" w:rsidRPr="00A16B2E">
        <w:rPr>
          <w:rFonts w:asciiTheme="minorHAnsi" w:hAnsiTheme="minorHAnsi"/>
          <w:b/>
        </w:rPr>
        <w:t>:</w:t>
      </w:r>
      <w:r w:rsidR="003C0F1A">
        <w:rPr>
          <w:rFonts w:asciiTheme="minorHAnsi" w:hAnsiTheme="minorHAnsi"/>
          <w:b/>
        </w:rPr>
        <w:t xml:space="preserve"> </w:t>
      </w:r>
      <w:bookmarkStart w:id="1" w:name="_GoBack"/>
      <w:bookmarkEnd w:id="1"/>
    </w:p>
    <w:p w14:paraId="1EE4B8D9" w14:textId="77777777" w:rsidR="003364E4" w:rsidRDefault="003364E4" w:rsidP="003C0F1A">
      <w:pPr>
        <w:ind w:left="709" w:right="-1"/>
        <w:jc w:val="both"/>
        <w:rPr>
          <w:rFonts w:asciiTheme="minorHAnsi" w:hAnsiTheme="minorHAnsi"/>
        </w:rPr>
      </w:pPr>
    </w:p>
    <w:p w14:paraId="479423CA" w14:textId="535308EC" w:rsidR="003C0F1A" w:rsidRDefault="003C0F1A" w:rsidP="003C0F1A">
      <w:pPr>
        <w:ind w:left="709" w:right="-1"/>
        <w:jc w:val="both"/>
        <w:rPr>
          <w:rFonts w:asciiTheme="minorHAnsi" w:hAnsiTheme="minorHAnsi"/>
        </w:rPr>
      </w:pPr>
      <w:r>
        <w:rPr>
          <w:rFonts w:asciiTheme="minorHAnsi" w:hAnsiTheme="minorHAnsi"/>
        </w:rPr>
        <w:t xml:space="preserve">El lugar de entrega </w:t>
      </w:r>
      <w:r w:rsidR="00C05A66">
        <w:rPr>
          <w:rFonts w:asciiTheme="minorHAnsi" w:hAnsiTheme="minorHAnsi"/>
        </w:rPr>
        <w:t xml:space="preserve">del </w:t>
      </w:r>
      <w:r w:rsidR="00CB72C1">
        <w:rPr>
          <w:rFonts w:asciiTheme="minorHAnsi" w:hAnsiTheme="minorHAnsi"/>
        </w:rPr>
        <w:t>equipo</w:t>
      </w:r>
      <w:r w:rsidR="00C05A66">
        <w:rPr>
          <w:rFonts w:asciiTheme="minorHAnsi" w:hAnsiTheme="minorHAnsi"/>
        </w:rPr>
        <w:t xml:space="preserve"> </w:t>
      </w:r>
      <w:r>
        <w:rPr>
          <w:rFonts w:asciiTheme="minorHAnsi" w:hAnsiTheme="minorHAnsi"/>
        </w:rPr>
        <w:t xml:space="preserve">será en </w:t>
      </w:r>
      <w:r w:rsidR="00EF33F5">
        <w:rPr>
          <w:rFonts w:asciiTheme="minorHAnsi" w:hAnsiTheme="minorHAnsi"/>
        </w:rPr>
        <w:t>la siguiente unidad aplicativa</w:t>
      </w:r>
      <w:r>
        <w:rPr>
          <w:rFonts w:asciiTheme="minorHAnsi" w:hAnsiTheme="minorHAnsi"/>
        </w:rPr>
        <w:t>:</w:t>
      </w:r>
    </w:p>
    <w:p w14:paraId="29989A4D" w14:textId="77777777" w:rsidR="004264A5" w:rsidRDefault="004264A5"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957101" w:rsidRPr="00780E06" w14:paraId="67361229" w14:textId="77777777" w:rsidTr="00EF33F5">
        <w:trPr>
          <w:trHeight w:val="166"/>
        </w:trPr>
        <w:tc>
          <w:tcPr>
            <w:tcW w:w="3543" w:type="dxa"/>
            <w:shd w:val="clear" w:color="auto" w:fill="81E7FF"/>
            <w:vAlign w:val="center"/>
          </w:tcPr>
          <w:p w14:paraId="33DFAA11"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81E7FF"/>
            <w:vAlign w:val="center"/>
          </w:tcPr>
          <w:p w14:paraId="268C1609"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Dirección</w:t>
            </w:r>
          </w:p>
        </w:tc>
      </w:tr>
      <w:tr w:rsidR="00957101" w:rsidRPr="00780E06" w14:paraId="5D7A6D50" w14:textId="77777777" w:rsidTr="00957101">
        <w:tc>
          <w:tcPr>
            <w:tcW w:w="3543" w:type="dxa"/>
            <w:tcBorders>
              <w:top w:val="single" w:sz="4" w:space="0" w:color="auto"/>
              <w:left w:val="single" w:sz="4" w:space="0" w:color="auto"/>
              <w:bottom w:val="single" w:sz="4" w:space="0" w:color="auto"/>
              <w:right w:val="single" w:sz="4" w:space="0" w:color="auto"/>
            </w:tcBorders>
            <w:vAlign w:val="center"/>
          </w:tcPr>
          <w:p w14:paraId="25103A1E" w14:textId="15D5F8CC" w:rsidR="00957101" w:rsidRPr="006D162D" w:rsidRDefault="00957101" w:rsidP="0015649F">
            <w:pPr>
              <w:jc w:val="both"/>
              <w:rPr>
                <w:rFonts w:ascii="Century Gothic" w:hAnsi="Century Gothic" w:cstheme="minorHAnsi"/>
                <w:sz w:val="18"/>
                <w:szCs w:val="18"/>
                <w:highlight w:val="green"/>
              </w:rPr>
            </w:pPr>
            <w:r w:rsidRPr="00E65A60">
              <w:rPr>
                <w:rFonts w:ascii="Century Gothic" w:hAnsi="Century Gothic" w:cstheme="minorHAnsi"/>
                <w:sz w:val="18"/>
                <w:szCs w:val="18"/>
              </w:rPr>
              <w:t xml:space="preserve">Hospital </w:t>
            </w:r>
            <w:r w:rsidR="0015649F" w:rsidRPr="00E65A60">
              <w:rPr>
                <w:rFonts w:ascii="Century Gothic" w:hAnsi="Century Gothic" w:cstheme="minorHAnsi"/>
                <w:sz w:val="18"/>
                <w:szCs w:val="18"/>
              </w:rPr>
              <w:t>Montemorelos</w:t>
            </w:r>
          </w:p>
        </w:tc>
        <w:tc>
          <w:tcPr>
            <w:tcW w:w="6096" w:type="dxa"/>
            <w:tcBorders>
              <w:top w:val="single" w:sz="4" w:space="0" w:color="auto"/>
              <w:left w:val="single" w:sz="4" w:space="0" w:color="auto"/>
              <w:bottom w:val="single" w:sz="4" w:space="0" w:color="auto"/>
              <w:right w:val="single" w:sz="4" w:space="0" w:color="auto"/>
            </w:tcBorders>
            <w:vAlign w:val="center"/>
          </w:tcPr>
          <w:p w14:paraId="7A9266B0" w14:textId="7D91349C" w:rsidR="00957101" w:rsidRPr="00E65A60" w:rsidRDefault="00E65A60" w:rsidP="00BB5CBD">
            <w:pPr>
              <w:jc w:val="both"/>
              <w:rPr>
                <w:rFonts w:ascii="Century Gothic" w:hAnsi="Century Gothic" w:cstheme="minorHAnsi"/>
                <w:sz w:val="18"/>
                <w:szCs w:val="18"/>
                <w:highlight w:val="green"/>
              </w:rPr>
            </w:pPr>
            <w:r w:rsidRPr="00E65A60">
              <w:rPr>
                <w:rFonts w:ascii="Century Gothic" w:hAnsi="Century Gothic" w:cstheme="minorHAnsi"/>
                <w:sz w:val="18"/>
                <w:szCs w:val="18"/>
              </w:rPr>
              <w:t>Ave. Capitán Alonso de León Km 4, Comunidad la Parrita, Montemorelos, N.L.</w:t>
            </w:r>
          </w:p>
        </w:tc>
      </w:tr>
    </w:tbl>
    <w:p w14:paraId="71D5F8A0" w14:textId="77777777" w:rsidR="00957101" w:rsidRDefault="00957101" w:rsidP="003C0F1A">
      <w:pPr>
        <w:ind w:left="709" w:right="-1"/>
        <w:jc w:val="both"/>
        <w:rPr>
          <w:rFonts w:asciiTheme="minorHAnsi" w:hAnsiTheme="minorHAnsi"/>
        </w:rPr>
      </w:pPr>
    </w:p>
    <w:p w14:paraId="1D51186D" w14:textId="56E40550" w:rsidR="00F63839" w:rsidRPr="00EE37D3" w:rsidRDefault="00F63839" w:rsidP="00FE4F1D">
      <w:pPr>
        <w:ind w:left="709"/>
        <w:jc w:val="both"/>
        <w:rPr>
          <w:rFonts w:asciiTheme="minorHAnsi" w:hAnsiTheme="minorHAnsi" w:cstheme="minorHAnsi"/>
          <w:b/>
        </w:rPr>
      </w:pPr>
      <w:r w:rsidRPr="00EE37D3">
        <w:rPr>
          <w:rFonts w:asciiTheme="minorHAnsi" w:hAnsiTheme="minorHAnsi" w:cstheme="minorHAnsi"/>
          <w:b/>
        </w:rPr>
        <w:t xml:space="preserve">1.2.3.- Condiciones de Entrega del </w:t>
      </w:r>
      <w:r w:rsidR="00CB72C1">
        <w:rPr>
          <w:rFonts w:asciiTheme="minorHAnsi" w:hAnsiTheme="minorHAnsi" w:cstheme="minorHAnsi"/>
          <w:b/>
        </w:rPr>
        <w:t>equipo</w:t>
      </w:r>
      <w:r w:rsidRPr="00EE37D3">
        <w:rPr>
          <w:rFonts w:asciiTheme="minorHAnsi" w:hAnsiTheme="minorHAnsi" w:cstheme="minorHAnsi"/>
          <w:b/>
        </w:rPr>
        <w:t>:</w:t>
      </w:r>
    </w:p>
    <w:p w14:paraId="4B22BD8D" w14:textId="77777777" w:rsidR="00F63839" w:rsidRPr="00EE37D3" w:rsidRDefault="00F63839" w:rsidP="00F63839">
      <w:pPr>
        <w:ind w:left="993"/>
        <w:jc w:val="both"/>
        <w:rPr>
          <w:rFonts w:asciiTheme="minorHAnsi" w:hAnsiTheme="minorHAnsi" w:cstheme="minorHAnsi"/>
          <w:b/>
        </w:rPr>
      </w:pPr>
    </w:p>
    <w:p w14:paraId="79EF6326" w14:textId="59404BA7" w:rsidR="007737A2" w:rsidRPr="00183705" w:rsidRDefault="007737A2" w:rsidP="007737A2">
      <w:pPr>
        <w:ind w:left="709" w:right="-1"/>
        <w:jc w:val="both"/>
        <w:rPr>
          <w:rFonts w:ascii="Calibri" w:hAnsi="Calibri" w:cs="Arial"/>
        </w:rPr>
      </w:pPr>
      <w:r w:rsidRPr="00183705">
        <w:rPr>
          <w:rFonts w:ascii="Calibri" w:hAnsi="Calibri" w:cs="Arial"/>
        </w:rPr>
        <w:t xml:space="preserve">El licitante que resulte con adjudicación proporcionará </w:t>
      </w:r>
      <w:r>
        <w:rPr>
          <w:rFonts w:ascii="Calibri" w:hAnsi="Calibri" w:cs="Arial"/>
        </w:rPr>
        <w:t>el</w:t>
      </w:r>
      <w:r w:rsidRPr="00183705">
        <w:rPr>
          <w:rFonts w:ascii="Calibri" w:hAnsi="Calibri" w:cs="Arial"/>
        </w:rPr>
        <w:t xml:space="preserve"> </w:t>
      </w:r>
      <w:r w:rsidR="00CB72C1">
        <w:rPr>
          <w:rFonts w:ascii="Calibri" w:hAnsi="Calibri" w:cs="Arial"/>
        </w:rPr>
        <w:t>equipo</w:t>
      </w:r>
      <w:r w:rsidRPr="00F336BA">
        <w:rPr>
          <w:rFonts w:ascii="Calibri" w:hAnsi="Calibri" w:cs="Arial"/>
        </w:rPr>
        <w:t>, de</w:t>
      </w:r>
      <w:r w:rsidRPr="00183705">
        <w:rPr>
          <w:rFonts w:ascii="Calibri" w:hAnsi="Calibri" w:cs="Arial"/>
        </w:rPr>
        <w:t xml:space="preserve"> acuerdo a su propuesta técnica presentada y evaluada por el comité técnico que designe la convocante.</w:t>
      </w:r>
    </w:p>
    <w:p w14:paraId="6FBBA542" w14:textId="77777777" w:rsidR="007737A2" w:rsidRDefault="007737A2" w:rsidP="007737A2">
      <w:pPr>
        <w:ind w:left="709" w:right="-1"/>
        <w:jc w:val="both"/>
        <w:rPr>
          <w:rFonts w:ascii="Calibri" w:hAnsi="Calibri" w:cs="Arial"/>
        </w:rPr>
      </w:pPr>
    </w:p>
    <w:p w14:paraId="0CBFC9F1" w14:textId="179D88A9" w:rsidR="007737A2" w:rsidRPr="00C11458" w:rsidRDefault="007737A2" w:rsidP="007737A2">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 xml:space="preserve">del </w:t>
      </w:r>
      <w:r w:rsidR="00CB72C1">
        <w:rPr>
          <w:rFonts w:ascii="Calibri" w:hAnsi="Calibri" w:cs="Arial"/>
          <w:color w:val="auto"/>
          <w:sz w:val="20"/>
          <w:szCs w:val="20"/>
          <w:lang w:val="es-ES_tradnl" w:eastAsia="es-ES"/>
        </w:rPr>
        <w:t>equipo</w:t>
      </w:r>
      <w:r w:rsidRPr="00F336BA">
        <w:rPr>
          <w:rFonts w:ascii="Calibri" w:hAnsi="Calibri" w:cs="Arial"/>
          <w:color w:val="auto"/>
          <w:sz w:val="20"/>
          <w:szCs w:val="20"/>
          <w:lang w:val="es-ES_tradnl" w:eastAsia="es-ES"/>
        </w:rPr>
        <w:t xml:space="preserve"> y</w:t>
      </w:r>
      <w:r w:rsidRPr="00C11458">
        <w:rPr>
          <w:rFonts w:ascii="Calibri" w:hAnsi="Calibri" w:cs="Arial"/>
          <w:color w:val="auto"/>
          <w:sz w:val="20"/>
          <w:szCs w:val="20"/>
          <w:lang w:val="es-ES_tradnl" w:eastAsia="es-ES"/>
        </w:rPr>
        <w:t xml:space="preserve"> las maniobras de carga y descarga en el andén del lugar de entrega serán por cuenta y riesgo del licitante que resulte con adjudicación. </w:t>
      </w:r>
    </w:p>
    <w:p w14:paraId="34B2EADC" w14:textId="77777777" w:rsidR="007737A2" w:rsidRPr="00C11458" w:rsidRDefault="007737A2" w:rsidP="007737A2">
      <w:pPr>
        <w:pStyle w:val="Default"/>
        <w:jc w:val="both"/>
        <w:rPr>
          <w:rFonts w:ascii="Calibri" w:hAnsi="Calibri" w:cs="Arial"/>
          <w:color w:val="auto"/>
          <w:sz w:val="20"/>
          <w:szCs w:val="20"/>
          <w:lang w:val="es-ES_tradnl" w:eastAsia="es-ES"/>
        </w:rPr>
      </w:pPr>
    </w:p>
    <w:p w14:paraId="4EE8B843" w14:textId="77777777" w:rsidR="007737A2" w:rsidRDefault="007737A2" w:rsidP="007737A2">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50F1C0F9" w14:textId="77777777" w:rsidR="007737A2" w:rsidRPr="00C11458" w:rsidRDefault="007737A2" w:rsidP="007737A2">
      <w:pPr>
        <w:ind w:right="-1"/>
        <w:jc w:val="both"/>
        <w:rPr>
          <w:rFonts w:ascii="Calibri" w:hAnsi="Calibri" w:cs="Arial"/>
        </w:rPr>
      </w:pPr>
    </w:p>
    <w:p w14:paraId="1930F732" w14:textId="6CD1F47E" w:rsidR="001D3564" w:rsidRDefault="007737A2" w:rsidP="007737A2">
      <w:pPr>
        <w:ind w:left="708" w:right="-28"/>
        <w:jc w:val="both"/>
        <w:rPr>
          <w:rFonts w:ascii="Calibri" w:hAnsi="Calibri" w:cs="Arial"/>
        </w:rPr>
      </w:pPr>
      <w:r w:rsidRPr="00C11458">
        <w:rPr>
          <w:rFonts w:ascii="Calibri" w:hAnsi="Calibri" w:cs="Arial"/>
        </w:rPr>
        <w:t xml:space="preserve">Si en la entrega </w:t>
      </w:r>
      <w:r w:rsidRPr="00F336BA">
        <w:rPr>
          <w:rFonts w:ascii="Calibri" w:hAnsi="Calibri" w:cs="Arial"/>
        </w:rPr>
        <w:t xml:space="preserve">del </w:t>
      </w:r>
      <w:r w:rsidR="00CB72C1">
        <w:rPr>
          <w:rFonts w:ascii="Calibri" w:hAnsi="Calibri" w:cs="Arial"/>
        </w:rPr>
        <w:t>equipo</w:t>
      </w:r>
      <w:r w:rsidRPr="00F336BA">
        <w:rPr>
          <w:rFonts w:ascii="Calibri" w:hAnsi="Calibri" w:cs="Arial"/>
        </w:rPr>
        <w:t xml:space="preserve"> se</w:t>
      </w:r>
      <w:r w:rsidRPr="00C11458">
        <w:rPr>
          <w:rFonts w:ascii="Calibri" w:hAnsi="Calibri" w:cs="Arial"/>
        </w:rPr>
        <w:t xml:space="preserve"> identifican defectos que afecten su calidad y funcionalidad, la convocante procederá a no aceptar los mismos.</w:t>
      </w:r>
    </w:p>
    <w:p w14:paraId="397BBBFF" w14:textId="77777777" w:rsidR="007737A2" w:rsidRPr="001D3564" w:rsidRDefault="007737A2" w:rsidP="007737A2">
      <w:pPr>
        <w:ind w:left="708" w:right="-28"/>
        <w:jc w:val="both"/>
        <w:rPr>
          <w:rFonts w:asciiTheme="minorHAnsi" w:hAnsiTheme="minorHAnsi" w:cs="Arial"/>
        </w:rPr>
      </w:pPr>
    </w:p>
    <w:p w14:paraId="0687F4A9" w14:textId="323130FF" w:rsidR="001D3564" w:rsidRPr="00975497"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en un plazo que no </w:t>
      </w:r>
      <w:r w:rsidR="009A693C">
        <w:rPr>
          <w:rFonts w:asciiTheme="minorHAnsi" w:hAnsiTheme="minorHAnsi" w:cs="Arial"/>
          <w:color w:val="auto"/>
          <w:sz w:val="20"/>
          <w:szCs w:val="20"/>
          <w:lang w:val="es-ES_tradnl" w:eastAsia="es-ES"/>
        </w:rPr>
        <w:t>excederá de 5</w:t>
      </w:r>
      <w:r w:rsidRPr="00975497">
        <w:rPr>
          <w:rFonts w:asciiTheme="minorHAnsi" w:hAnsiTheme="minorHAnsi" w:cs="Arial"/>
          <w:color w:val="auto"/>
          <w:sz w:val="20"/>
          <w:szCs w:val="20"/>
          <w:lang w:val="es-ES_tradnl" w:eastAsia="es-ES"/>
        </w:rPr>
        <w:t xml:space="preserve"> días </w:t>
      </w:r>
      <w:r w:rsidR="00DF5AAC" w:rsidRPr="00975497">
        <w:rPr>
          <w:rFonts w:asciiTheme="minorHAnsi" w:hAnsiTheme="minorHAnsi" w:cs="Arial"/>
          <w:color w:val="auto"/>
          <w:sz w:val="20"/>
          <w:szCs w:val="20"/>
          <w:lang w:val="es-ES_tradnl" w:eastAsia="es-ES"/>
        </w:rPr>
        <w:t>hábiles</w:t>
      </w:r>
      <w:r w:rsidRPr="00975497">
        <w:rPr>
          <w:rFonts w:asciiTheme="minorHAnsi" w:hAnsiTheme="minorHAnsi" w:cs="Arial"/>
          <w:color w:val="auto"/>
          <w:sz w:val="20"/>
          <w:szCs w:val="20"/>
          <w:lang w:val="es-ES_tradnl" w:eastAsia="es-ES"/>
        </w:rPr>
        <w:t xml:space="preserve"> contados a partir de la notificación de dicha devolución. </w:t>
      </w:r>
    </w:p>
    <w:p w14:paraId="28C1B36A" w14:textId="77777777" w:rsidR="00EF7C51" w:rsidRDefault="00EF7C51" w:rsidP="001D3564">
      <w:pPr>
        <w:pStyle w:val="Default"/>
        <w:ind w:left="708"/>
        <w:jc w:val="both"/>
        <w:rPr>
          <w:rFonts w:asciiTheme="minorHAnsi" w:hAnsiTheme="minorHAnsi" w:cs="Arial"/>
          <w:color w:val="auto"/>
          <w:sz w:val="20"/>
          <w:szCs w:val="20"/>
          <w:lang w:val="es-ES_tradnl" w:eastAsia="es-ES"/>
        </w:rPr>
      </w:pPr>
    </w:p>
    <w:p w14:paraId="2A0CAFF1" w14:textId="6A71A475" w:rsidR="001D3564" w:rsidRDefault="007737A2" w:rsidP="001D3564">
      <w:pPr>
        <w:pStyle w:val="Default"/>
        <w:ind w:left="708"/>
        <w:jc w:val="both"/>
        <w:rPr>
          <w:rFonts w:asciiTheme="minorHAnsi" w:hAnsiTheme="minorHAnsi" w:cs="Arial"/>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ganador(es),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Pr="00F336BA">
        <w:rPr>
          <w:rFonts w:ascii="Calibri" w:hAnsi="Calibri" w:cs="Times New Roman"/>
          <w:color w:val="auto"/>
          <w:sz w:val="20"/>
          <w:szCs w:val="20"/>
          <w:lang w:val="es-ES_tradnl" w:eastAsia="es-ES"/>
        </w:rPr>
        <w:t xml:space="preserve">devolución del </w:t>
      </w:r>
      <w:r w:rsidR="00CB72C1">
        <w:rPr>
          <w:rFonts w:ascii="Calibri" w:hAnsi="Calibri" w:cs="Times New Roman"/>
          <w:color w:val="auto"/>
          <w:sz w:val="20"/>
          <w:szCs w:val="20"/>
          <w:lang w:val="es-ES_tradnl" w:eastAsia="es-ES"/>
        </w:rPr>
        <w:t>equipo</w:t>
      </w:r>
      <w:r w:rsidRPr="00F336BA">
        <w:rPr>
          <w:rFonts w:ascii="Calibri" w:hAnsi="Calibri" w:cs="Times New Roman"/>
          <w:color w:val="auto"/>
          <w:sz w:val="20"/>
          <w:szCs w:val="20"/>
          <w:lang w:val="es-ES_tradnl" w:eastAsia="es-ES"/>
        </w:rPr>
        <w:t>,</w:t>
      </w:r>
      <w:r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w:t>
      </w:r>
      <w:r w:rsidR="001D3564" w:rsidRPr="001D3564">
        <w:rPr>
          <w:rFonts w:asciiTheme="minorHAnsi" w:hAnsiTheme="minorHAnsi" w:cs="Arial"/>
          <w:color w:val="auto"/>
          <w:sz w:val="20"/>
          <w:szCs w:val="20"/>
          <w:lang w:val="es-ES_tradnl" w:eastAsia="es-ES"/>
        </w:rPr>
        <w:t xml:space="preserve"> </w:t>
      </w:r>
    </w:p>
    <w:p w14:paraId="43C68080"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313C8112" w14:textId="6F457924" w:rsidR="008C1578" w:rsidRDefault="003C0F1A" w:rsidP="008C1578">
      <w:pPr>
        <w:pStyle w:val="Default"/>
        <w:numPr>
          <w:ilvl w:val="0"/>
          <w:numId w:val="26"/>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t>Facturas.</w:t>
      </w:r>
      <w:r w:rsidRPr="00145AC6">
        <w:rPr>
          <w:rFonts w:asciiTheme="minorHAnsi" w:hAnsiTheme="minorHAnsi" w:cs="Arial"/>
          <w:color w:val="auto"/>
          <w:sz w:val="20"/>
          <w:szCs w:val="20"/>
          <w:lang w:val="es-ES_tradnl" w:eastAsia="es-ES"/>
        </w:rPr>
        <w:t xml:space="preserve"> </w:t>
      </w:r>
      <w:r w:rsidR="00CE42C8" w:rsidRPr="00145AC6">
        <w:rPr>
          <w:rFonts w:asciiTheme="minorHAnsi" w:hAnsiTheme="minorHAnsi" w:cs="Arial"/>
          <w:color w:val="auto"/>
          <w:sz w:val="20"/>
          <w:szCs w:val="20"/>
          <w:lang w:val="es-ES_tradnl" w:eastAsia="es-ES"/>
        </w:rPr>
        <w:t xml:space="preserve">Las facturas que resulten de la recepción del </w:t>
      </w:r>
      <w:r w:rsidR="00CB72C1">
        <w:rPr>
          <w:rFonts w:asciiTheme="minorHAnsi" w:hAnsiTheme="minorHAnsi" w:cs="Arial"/>
          <w:color w:val="auto"/>
          <w:sz w:val="20"/>
          <w:szCs w:val="20"/>
          <w:lang w:val="es-ES_tradnl" w:eastAsia="es-ES"/>
        </w:rPr>
        <w:t>equipo</w:t>
      </w:r>
      <w:r w:rsidR="00CE42C8" w:rsidRPr="00145AC6">
        <w:rPr>
          <w:rFonts w:asciiTheme="minorHAnsi" w:hAnsiTheme="minorHAnsi" w:cs="Arial"/>
          <w:color w:val="auto"/>
          <w:sz w:val="20"/>
          <w:szCs w:val="20"/>
          <w:lang w:val="es-ES_tradnl" w:eastAsia="es-ES"/>
        </w:rPr>
        <w:t>, deberán ser presentadas por el licitante que resulte adjudicado en la Subdirección de Recursos Financieros de La Con</w:t>
      </w:r>
      <w:r w:rsidR="00CE42C8">
        <w:rPr>
          <w:rFonts w:asciiTheme="minorHAnsi" w:hAnsiTheme="minorHAnsi" w:cs="Arial"/>
          <w:color w:val="auto"/>
          <w:sz w:val="20"/>
          <w:szCs w:val="20"/>
          <w:lang w:val="es-ES_tradnl" w:eastAsia="es-ES"/>
        </w:rPr>
        <w:t>v</w:t>
      </w:r>
      <w:r w:rsidR="00CE42C8" w:rsidRPr="00145AC6">
        <w:rPr>
          <w:rFonts w:asciiTheme="minorHAnsi" w:hAnsiTheme="minorHAnsi" w:cs="Arial"/>
          <w:color w:val="auto"/>
          <w:sz w:val="20"/>
          <w:szCs w:val="20"/>
          <w:lang w:val="es-ES_tradnl" w:eastAsia="es-ES"/>
        </w:rPr>
        <w:t xml:space="preserve">ocante, deberán contener lo siguiente: nombre y firma de quién realizó la </w:t>
      </w:r>
      <w:r w:rsidR="00CE42C8" w:rsidRPr="00E00C96">
        <w:rPr>
          <w:rFonts w:asciiTheme="minorHAnsi" w:hAnsiTheme="minorHAnsi" w:cs="Arial"/>
          <w:color w:val="auto"/>
          <w:sz w:val="20"/>
          <w:szCs w:val="20"/>
          <w:lang w:val="es-ES_tradnl" w:eastAsia="es-ES"/>
        </w:rPr>
        <w:t xml:space="preserve">recepción y la firma </w:t>
      </w:r>
      <w:r w:rsidR="002D4650">
        <w:rPr>
          <w:rFonts w:asciiTheme="minorHAnsi" w:hAnsiTheme="minorHAnsi" w:cs="Arial"/>
          <w:color w:val="auto"/>
          <w:sz w:val="20"/>
          <w:szCs w:val="20"/>
          <w:lang w:val="es-ES_tradnl" w:eastAsia="es-ES"/>
        </w:rPr>
        <w:t>del Administrador y/o Director</w:t>
      </w:r>
      <w:r w:rsidR="003364E4" w:rsidRPr="00E00C96">
        <w:rPr>
          <w:rFonts w:asciiTheme="minorHAnsi" w:hAnsiTheme="minorHAnsi" w:cs="Arial"/>
          <w:color w:val="auto"/>
          <w:sz w:val="20"/>
          <w:szCs w:val="20"/>
          <w:lang w:val="es-ES_tradnl" w:eastAsia="es-ES"/>
        </w:rPr>
        <w:t xml:space="preserve"> de la</w:t>
      </w:r>
      <w:r w:rsidR="0087427C">
        <w:rPr>
          <w:rFonts w:asciiTheme="minorHAnsi" w:hAnsiTheme="minorHAnsi" w:cs="Arial"/>
          <w:color w:val="auto"/>
          <w:sz w:val="20"/>
          <w:szCs w:val="20"/>
          <w:lang w:val="es-ES_tradnl" w:eastAsia="es-ES"/>
        </w:rPr>
        <w:t xml:space="preserve"> Unidad</w:t>
      </w:r>
      <w:r w:rsidR="003364E4" w:rsidRPr="00E00C96">
        <w:rPr>
          <w:rFonts w:asciiTheme="minorHAnsi" w:hAnsiTheme="minorHAnsi" w:cs="Arial"/>
          <w:color w:val="auto"/>
          <w:sz w:val="20"/>
          <w:szCs w:val="20"/>
          <w:lang w:val="es-ES_tradnl" w:eastAsia="es-ES"/>
        </w:rPr>
        <w:t xml:space="preserve"> Aplicativa</w:t>
      </w:r>
      <w:r w:rsidR="00CE42C8" w:rsidRPr="00E00C96">
        <w:rPr>
          <w:rFonts w:asciiTheme="minorHAnsi" w:hAnsiTheme="minorHAnsi" w:cs="Arial"/>
          <w:color w:val="auto"/>
          <w:sz w:val="20"/>
          <w:szCs w:val="20"/>
          <w:lang w:val="es-ES_tradnl" w:eastAsia="es-ES"/>
        </w:rPr>
        <w:t xml:space="preserve">  (se</w:t>
      </w:r>
      <w:r w:rsidR="00CE42C8" w:rsidRPr="00145AC6">
        <w:rPr>
          <w:rFonts w:asciiTheme="minorHAnsi" w:hAnsiTheme="minorHAnsi" w:cs="Arial"/>
          <w:color w:val="auto"/>
          <w:sz w:val="20"/>
          <w:szCs w:val="20"/>
          <w:lang w:val="es-ES_tradnl" w:eastAsia="es-ES"/>
        </w:rPr>
        <w:t xml:space="preserv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sidR="00CE42C8">
        <w:rPr>
          <w:rFonts w:asciiTheme="minorHAnsi" w:hAnsiTheme="minorHAnsi" w:cs="Arial"/>
          <w:color w:val="auto"/>
          <w:sz w:val="20"/>
          <w:szCs w:val="20"/>
          <w:lang w:val="es-ES_tradnl" w:eastAsia="es-ES"/>
        </w:rPr>
        <w:t>,</w:t>
      </w:r>
      <w:r w:rsidR="00CE42C8" w:rsidRPr="00145AC6">
        <w:rPr>
          <w:rFonts w:asciiTheme="minorHAnsi" w:hAnsiTheme="minorHAnsi" w:cs="Arial"/>
          <w:color w:val="auto"/>
          <w:sz w:val="20"/>
          <w:szCs w:val="20"/>
          <w:lang w:val="es-ES_tradnl" w:eastAsia="es-ES"/>
        </w:rPr>
        <w:t xml:space="preserve"> número de </w:t>
      </w:r>
      <w:r w:rsidR="00CE42C8">
        <w:rPr>
          <w:rFonts w:asciiTheme="minorHAnsi" w:hAnsiTheme="minorHAnsi" w:cs="Arial"/>
          <w:color w:val="auto"/>
          <w:sz w:val="20"/>
          <w:szCs w:val="20"/>
          <w:lang w:val="es-ES_tradnl" w:eastAsia="es-ES"/>
        </w:rPr>
        <w:t>orden de envío,</w:t>
      </w:r>
      <w:r w:rsidR="00CE42C8" w:rsidRPr="00145AC6">
        <w:rPr>
          <w:rFonts w:asciiTheme="minorHAnsi" w:hAnsiTheme="minorHAnsi" w:cs="Arial"/>
          <w:color w:val="auto"/>
          <w:sz w:val="20"/>
          <w:szCs w:val="20"/>
          <w:lang w:val="es-ES_tradnl" w:eastAsia="es-ES"/>
        </w:rPr>
        <w:t xml:space="preserve"> </w:t>
      </w:r>
      <w:r w:rsidR="00CE42C8">
        <w:rPr>
          <w:rFonts w:asciiTheme="minorHAnsi" w:hAnsiTheme="minorHAnsi" w:cs="Arial"/>
          <w:color w:val="auto"/>
          <w:sz w:val="20"/>
          <w:szCs w:val="20"/>
          <w:lang w:val="es-ES_tradnl" w:eastAsia="es-ES"/>
        </w:rPr>
        <w:t>marca y modelo.</w:t>
      </w:r>
    </w:p>
    <w:p w14:paraId="79306FD2"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p>
    <w:p w14:paraId="523EB4CA"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AAA79A1" w14:textId="77777777" w:rsidR="008C1578" w:rsidRDefault="008C1578" w:rsidP="008C1578">
      <w:pPr>
        <w:pStyle w:val="Default"/>
        <w:ind w:left="720"/>
        <w:jc w:val="both"/>
        <w:rPr>
          <w:rFonts w:asciiTheme="minorHAnsi" w:hAnsiTheme="minorHAnsi" w:cs="Arial"/>
          <w:color w:val="auto"/>
          <w:sz w:val="20"/>
          <w:szCs w:val="20"/>
          <w:lang w:val="es-ES_tradnl" w:eastAsia="es-ES"/>
        </w:rPr>
      </w:pPr>
    </w:p>
    <w:p w14:paraId="090903F0" w14:textId="1A5D7137" w:rsidR="00215622" w:rsidRDefault="00215622" w:rsidP="00DA7B05">
      <w:pPr>
        <w:pStyle w:val="Prrafodelista"/>
        <w:numPr>
          <w:ilvl w:val="0"/>
          <w:numId w:val="26"/>
        </w:numPr>
        <w:jc w:val="both"/>
        <w:rPr>
          <w:rFonts w:asciiTheme="minorHAnsi" w:hAnsiTheme="minorHAnsi" w:cs="Arial"/>
        </w:rPr>
      </w:pPr>
      <w:r w:rsidRPr="001D3564">
        <w:rPr>
          <w:rFonts w:asciiTheme="minorHAnsi" w:hAnsiTheme="minorHAnsi" w:cs="Arial"/>
          <w:b/>
        </w:rPr>
        <w:t>Garantía</w:t>
      </w:r>
      <w:r w:rsidR="003C0F1A" w:rsidRPr="001D3564">
        <w:rPr>
          <w:rFonts w:asciiTheme="minorHAnsi" w:hAnsiTheme="minorHAnsi" w:cs="Arial"/>
          <w:b/>
        </w:rPr>
        <w:t>.</w:t>
      </w:r>
      <w:r w:rsidR="003C0F1A" w:rsidRPr="001D3564">
        <w:rPr>
          <w:rFonts w:asciiTheme="minorHAnsi" w:hAnsiTheme="minorHAnsi" w:cs="Arial"/>
        </w:rPr>
        <w:t xml:space="preserve"> </w:t>
      </w:r>
      <w:r w:rsidR="007737A2">
        <w:rPr>
          <w:rFonts w:ascii="Calibri" w:hAnsi="Calibri"/>
        </w:rPr>
        <w:t xml:space="preserve">El período de garantía del </w:t>
      </w:r>
      <w:r w:rsidR="00CB72C1">
        <w:rPr>
          <w:rFonts w:ascii="Calibri" w:hAnsi="Calibri" w:cs="Arial"/>
        </w:rPr>
        <w:t>equipo</w:t>
      </w:r>
      <w:r w:rsidR="007737A2" w:rsidRPr="00F336BA">
        <w:rPr>
          <w:rFonts w:ascii="Calibri" w:hAnsi="Calibri"/>
        </w:rPr>
        <w:t>,</w:t>
      </w:r>
      <w:r w:rsidR="007737A2" w:rsidRPr="00183705">
        <w:rPr>
          <w:rFonts w:ascii="Calibri" w:hAnsi="Calibri"/>
        </w:rPr>
        <w:t xml:space="preserve"> objeto de este concurso estará sujeta, </w:t>
      </w:r>
      <w:r w:rsidR="007737A2" w:rsidRPr="00F336BA">
        <w:rPr>
          <w:rFonts w:ascii="Calibri" w:hAnsi="Calibri"/>
        </w:rPr>
        <w:t>como mínimo a un año, contado</w:t>
      </w:r>
      <w:r w:rsidR="007737A2" w:rsidRPr="00183705">
        <w:rPr>
          <w:rFonts w:ascii="Calibri" w:hAnsi="Calibri"/>
        </w:rPr>
        <w:t xml:space="preserve"> a partir de la entrega de los </w:t>
      </w:r>
      <w:r w:rsidR="007737A2">
        <w:rPr>
          <w:rFonts w:ascii="Calibri" w:hAnsi="Calibri" w:cs="Arial"/>
        </w:rPr>
        <w:t>mismos</w:t>
      </w:r>
      <w:r w:rsidR="007737A2" w:rsidRPr="00183705">
        <w:rPr>
          <w:rFonts w:ascii="Calibri" w:hAnsi="Calibri"/>
        </w:rPr>
        <w:t>, por lo que deberá apegarse a lo solicitado en las presentes bases, sin perjuicio de que se haga efectiva la garantía de cumplimiento, por incumplimiento del Licitante.</w:t>
      </w:r>
    </w:p>
    <w:p w14:paraId="39E8B7A0" w14:textId="77777777" w:rsidR="00CE42C8" w:rsidRDefault="00CE42C8" w:rsidP="003364E4">
      <w:pPr>
        <w:rPr>
          <w:rFonts w:asciiTheme="minorHAnsi" w:hAnsiTheme="minorHAnsi" w:cs="Arial"/>
        </w:rPr>
      </w:pPr>
    </w:p>
    <w:p w14:paraId="24317204" w14:textId="77777777" w:rsidR="009A693C" w:rsidRPr="003364E4" w:rsidRDefault="009A693C" w:rsidP="003364E4">
      <w:pPr>
        <w:rPr>
          <w:rFonts w:asciiTheme="minorHAnsi" w:hAnsiTheme="minorHAnsi" w:cs="Arial"/>
        </w:rPr>
      </w:pPr>
    </w:p>
    <w:p w14:paraId="2FD939C3" w14:textId="77777777" w:rsidR="007F0B73" w:rsidRPr="00037DE1" w:rsidRDefault="00A83A41" w:rsidP="009A693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B89B001" w14:textId="77777777" w:rsidR="00435E03" w:rsidRDefault="00435E03" w:rsidP="007F0B73">
      <w:pPr>
        <w:jc w:val="both"/>
        <w:rPr>
          <w:rFonts w:asciiTheme="minorHAnsi" w:hAnsiTheme="minorHAnsi"/>
          <w:b/>
        </w:rPr>
      </w:pPr>
    </w:p>
    <w:p w14:paraId="16DCA551" w14:textId="2C94F6DB" w:rsidR="00E74E9E" w:rsidRPr="00DA391A" w:rsidRDefault="00E74E9E" w:rsidP="00E74E9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29BEDFF5" w14:textId="77777777" w:rsidR="00E74E9E" w:rsidRPr="00DA391A" w:rsidRDefault="00E74E9E" w:rsidP="00E74E9E">
      <w:pPr>
        <w:ind w:left="284" w:hanging="284"/>
        <w:jc w:val="both"/>
        <w:rPr>
          <w:rFonts w:asciiTheme="minorHAnsi" w:hAnsiTheme="minorHAnsi"/>
          <w:b/>
          <w:u w:val="single"/>
        </w:rPr>
      </w:pPr>
    </w:p>
    <w:p w14:paraId="1AA27C95" w14:textId="47325985" w:rsidR="00E74E9E" w:rsidRPr="00DA391A" w:rsidRDefault="00E74E9E" w:rsidP="00E74E9E">
      <w:pPr>
        <w:numPr>
          <w:ilvl w:val="0"/>
          <w:numId w:val="36"/>
        </w:numPr>
        <w:ind w:left="284"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66920F4B" w14:textId="19C8D65A" w:rsidR="00E74E9E" w:rsidRPr="00DA391A" w:rsidRDefault="00E74E9E" w:rsidP="00E74E9E">
      <w:pPr>
        <w:numPr>
          <w:ilvl w:val="0"/>
          <w:numId w:val="36"/>
        </w:numPr>
        <w:ind w:left="284" w:hanging="284"/>
        <w:jc w:val="both"/>
        <w:rPr>
          <w:rFonts w:ascii="Calibri" w:hAnsi="Calibri"/>
        </w:rPr>
      </w:pPr>
      <w:r w:rsidRPr="00DA391A">
        <w:rPr>
          <w:rFonts w:ascii="Calibri" w:hAnsi="Calibri"/>
        </w:rPr>
        <w:t>Monto de ventas t</w:t>
      </w:r>
      <w:r w:rsidR="009A693C">
        <w:rPr>
          <w:rFonts w:ascii="Calibri" w:hAnsi="Calibri"/>
        </w:rPr>
        <w:t>otales del Ejercicio Fiscal 2021</w:t>
      </w:r>
      <w:r w:rsidRPr="00DA391A">
        <w:rPr>
          <w:rFonts w:ascii="Calibri" w:hAnsi="Calibri"/>
        </w:rPr>
        <w:t>: deberá acreditarse con la declaración correspondie</w:t>
      </w:r>
      <w:r w:rsidR="009A693C">
        <w:rPr>
          <w:rFonts w:ascii="Calibri" w:hAnsi="Calibri"/>
        </w:rPr>
        <w:t>nte al ejercicio fiscal del 2021</w:t>
      </w:r>
      <w:r w:rsidRPr="00DA391A">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9A693C">
        <w:rPr>
          <w:rFonts w:ascii="Calibri" w:hAnsi="Calibri"/>
        </w:rPr>
        <w:t>nte al ejercicio fiscal del 2021</w:t>
      </w:r>
      <w:r w:rsidRPr="00DA391A">
        <w:rPr>
          <w:rFonts w:ascii="Calibri" w:hAnsi="Calibri"/>
        </w:rPr>
        <w:t xml:space="preserve">, </w:t>
      </w:r>
      <w:r w:rsidRPr="00DA391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C61AA6C"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19D397E6"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57721E7" w14:textId="68BFECC0" w:rsidR="00E74E9E" w:rsidRPr="00063437" w:rsidRDefault="00063437" w:rsidP="00E74E9E">
      <w:pPr>
        <w:numPr>
          <w:ilvl w:val="0"/>
          <w:numId w:val="36"/>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65C8279"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606107B" w14:textId="77777777" w:rsidR="00E74E9E" w:rsidRPr="00DA391A" w:rsidRDefault="00E74E9E" w:rsidP="00E74E9E">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w:t>
      </w:r>
      <w:r w:rsidRPr="00DA391A">
        <w:rPr>
          <w:rFonts w:ascii="Calibri" w:hAnsi="Calibri"/>
          <w:sz w:val="20"/>
          <w:szCs w:val="20"/>
        </w:rPr>
        <w:lastRenderedPageBreak/>
        <w:t xml:space="preserve">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1B3252F" w14:textId="77777777" w:rsidR="00E74E9E" w:rsidRPr="00DA391A" w:rsidRDefault="00E74E9E" w:rsidP="00E74E9E">
      <w:pPr>
        <w:ind w:left="284"/>
        <w:jc w:val="both"/>
        <w:rPr>
          <w:rFonts w:asciiTheme="minorHAnsi" w:hAnsiTheme="minorHAnsi"/>
          <w:b/>
          <w:lang w:val="es-MX"/>
        </w:rPr>
      </w:pPr>
    </w:p>
    <w:p w14:paraId="00A66880" w14:textId="77777777" w:rsidR="00E74E9E" w:rsidRPr="00DA391A" w:rsidRDefault="00E74E9E" w:rsidP="00E74E9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B03A3AF" w14:textId="77777777" w:rsidR="00E74E9E" w:rsidRPr="00DA391A" w:rsidRDefault="00E74E9E" w:rsidP="00E74E9E">
      <w:pPr>
        <w:ind w:left="284" w:right="-1"/>
        <w:jc w:val="both"/>
        <w:rPr>
          <w:rFonts w:ascii="Calibri" w:hAnsi="Calibri"/>
          <w:b/>
          <w:u w:val="single"/>
        </w:rPr>
      </w:pPr>
    </w:p>
    <w:p w14:paraId="2F00EF46" w14:textId="6CBEBA9A" w:rsidR="00DF5AAC" w:rsidRDefault="00E74E9E" w:rsidP="005E6330">
      <w:pPr>
        <w:ind w:left="284"/>
        <w:jc w:val="both"/>
        <w:rPr>
          <w:rFonts w:ascii="Calibri" w:hAnsi="Calibri"/>
        </w:rPr>
      </w:pPr>
      <w:r w:rsidRPr="00DA391A">
        <w:rPr>
          <w:rFonts w:ascii="Calibri" w:hAnsi="Calibri"/>
        </w:rPr>
        <w:t xml:space="preserve">Los interesados deberán acudir a solicitar su inscripción en el Departamento de </w:t>
      </w:r>
      <w:r w:rsidR="00B372FD">
        <w:rPr>
          <w:rFonts w:ascii="Calibri" w:hAnsi="Calibri"/>
        </w:rPr>
        <w:t>Adquisiciones</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6303140F" w14:textId="77777777" w:rsidR="00FD1BD3" w:rsidRDefault="00FD1BD3" w:rsidP="005E6330">
      <w:pPr>
        <w:ind w:left="284"/>
        <w:jc w:val="both"/>
        <w:rPr>
          <w:rFonts w:asciiTheme="minorHAnsi" w:hAnsiTheme="minorHAnsi"/>
          <w:b/>
        </w:rPr>
      </w:pPr>
    </w:p>
    <w:p w14:paraId="51E81CB5" w14:textId="77777777" w:rsidR="00DF5AAC" w:rsidRDefault="00DF5AAC" w:rsidP="005E6330">
      <w:pPr>
        <w:ind w:left="284"/>
        <w:jc w:val="both"/>
        <w:rPr>
          <w:rFonts w:asciiTheme="minorHAnsi" w:hAnsiTheme="minorHAnsi"/>
          <w:b/>
        </w:rPr>
      </w:pPr>
    </w:p>
    <w:p w14:paraId="42C02479" w14:textId="77777777" w:rsidR="007F0B73" w:rsidRPr="00037DE1" w:rsidRDefault="000B78E5" w:rsidP="000B73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044145D" w14:textId="77777777" w:rsidR="00A16B2E" w:rsidRPr="00037DE1" w:rsidRDefault="00A16B2E" w:rsidP="007F0B73">
      <w:pPr>
        <w:ind w:right="49"/>
        <w:jc w:val="both"/>
        <w:rPr>
          <w:rFonts w:asciiTheme="minorHAnsi" w:hAnsiTheme="minorHAnsi"/>
          <w:b/>
        </w:rPr>
      </w:pPr>
    </w:p>
    <w:p w14:paraId="2ECE2EE5" w14:textId="77777777"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517716FB" w14:textId="77777777" w:rsidR="007737A2" w:rsidRPr="003E6595" w:rsidRDefault="007737A2" w:rsidP="007737A2">
      <w:pPr>
        <w:pStyle w:val="Prrafodelista"/>
        <w:ind w:left="1065" w:right="49"/>
        <w:jc w:val="both"/>
        <w:rPr>
          <w:rFonts w:asciiTheme="minorHAnsi" w:hAnsiTheme="minorHAnsi"/>
          <w:b/>
          <w:u w:val="single"/>
        </w:rPr>
      </w:pPr>
    </w:p>
    <w:p w14:paraId="36E9CB61"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22C06F4" w14:textId="4AFF6E68" w:rsidR="007B740C" w:rsidRDefault="00695181" w:rsidP="007B740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7B740C"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003DE3" w:rsidRPr="00003DE3">
        <w:rPr>
          <w:rFonts w:asciiTheme="minorHAnsi" w:hAnsiTheme="minorHAnsi" w:cstheme="minorHAnsi"/>
        </w:rPr>
        <w:t xml:space="preserve"> </w:t>
      </w:r>
      <w:r w:rsidR="00003DE3">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2E1399C1" w14:textId="26549004" w:rsidR="00695181" w:rsidRPr="007B740C" w:rsidRDefault="00695181" w:rsidP="007B740C">
      <w:pPr>
        <w:numPr>
          <w:ilvl w:val="0"/>
          <w:numId w:val="3"/>
        </w:numPr>
        <w:tabs>
          <w:tab w:val="right" w:pos="1418"/>
        </w:tabs>
        <w:ind w:left="1418"/>
        <w:jc w:val="both"/>
        <w:rPr>
          <w:rFonts w:asciiTheme="minorHAnsi" w:hAnsiTheme="minorHAnsi"/>
        </w:rPr>
      </w:pPr>
      <w:r w:rsidRPr="007B740C">
        <w:rPr>
          <w:rFonts w:asciiTheme="minorHAnsi" w:hAnsiTheme="minorHAnsi"/>
          <w:b/>
        </w:rPr>
        <w:t xml:space="preserve">Costos de preparación de </w:t>
      </w:r>
      <w:r w:rsidR="007B740C" w:rsidRPr="007B740C">
        <w:rPr>
          <w:rFonts w:asciiTheme="minorHAnsi" w:hAnsiTheme="minorHAnsi"/>
          <w:b/>
        </w:rPr>
        <w:t>Propuestas.</w:t>
      </w:r>
      <w:r w:rsidR="007B740C">
        <w:rPr>
          <w:rFonts w:asciiTheme="minorHAnsi" w:hAnsiTheme="minorHAnsi"/>
          <w:b/>
        </w:rPr>
        <w:t xml:space="preserve"> -</w:t>
      </w:r>
      <w:r w:rsidRPr="007B740C">
        <w:rPr>
          <w:rFonts w:asciiTheme="minorHAnsi" w:hAnsiTheme="minorHAnsi"/>
          <w:b/>
        </w:rPr>
        <w:t xml:space="preserve"> </w:t>
      </w:r>
      <w:r w:rsidRPr="007B740C">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7B740C" w:rsidRPr="007B740C">
        <w:rPr>
          <w:rFonts w:asciiTheme="minorHAnsi" w:hAnsiTheme="minorHAnsi"/>
        </w:rPr>
        <w:t>sea el</w:t>
      </w:r>
      <w:r w:rsidRPr="007B740C">
        <w:rPr>
          <w:rFonts w:asciiTheme="minorHAnsi" w:hAnsiTheme="minorHAnsi"/>
        </w:rPr>
        <w:t xml:space="preserve"> resultado de la </w:t>
      </w:r>
      <w:r w:rsidR="00364F8A">
        <w:rPr>
          <w:rFonts w:asciiTheme="minorHAnsi" w:hAnsiTheme="minorHAnsi"/>
        </w:rPr>
        <w:t>LICITACIÓN PÚBLICA INTERNACIONAL ABIERTA PRESENCIAL</w:t>
      </w:r>
      <w:r w:rsidRPr="007B740C">
        <w:rPr>
          <w:rFonts w:asciiTheme="minorHAnsi" w:hAnsiTheme="minorHAnsi"/>
        </w:rPr>
        <w:t>.</w:t>
      </w:r>
    </w:p>
    <w:p w14:paraId="40FE5628" w14:textId="77777777" w:rsidR="00E101E9" w:rsidRDefault="00E101E9" w:rsidP="00EC225E">
      <w:pPr>
        <w:pStyle w:val="Prrafodelista"/>
        <w:ind w:left="426"/>
        <w:rPr>
          <w:rFonts w:asciiTheme="minorHAnsi" w:hAnsiTheme="minorHAnsi"/>
        </w:rPr>
      </w:pPr>
    </w:p>
    <w:p w14:paraId="783C1C96"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521A17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265080C3" w14:textId="28316A63" w:rsidR="008E07C8" w:rsidRPr="00DA391A"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 xml:space="preserve">El Licitante deberá presentar </w:t>
      </w:r>
      <w:r w:rsidRPr="00DA391A">
        <w:rPr>
          <w:rFonts w:asciiTheme="minorHAnsi" w:hAnsiTheme="minorHAnsi"/>
          <w:b/>
        </w:rPr>
        <w:t>dos sobres cerrados</w:t>
      </w:r>
      <w:r w:rsidRPr="00DA391A">
        <w:rPr>
          <w:rFonts w:asciiTheme="minorHAnsi" w:hAnsiTheme="minorHAnsi"/>
        </w:rPr>
        <w:t>, rotulados con el nombre del licitante, propuesta que contiene (técnica o económica) y con la indicación de la licitación en que participa, dentro de dichos sobres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cumplan con todas y cada una de las indicaciones contenidas en los formatos que, para tal efecto, se anexan. Al momento de entregar sus sobres, el licitante deberá entregar las cartas a que hace referencia en el punto 3.1 de las bases, fuera de los sobres.</w:t>
      </w:r>
    </w:p>
    <w:p w14:paraId="16E1C429" w14:textId="3780AFDB" w:rsidR="005A20F3" w:rsidRPr="008E07C8"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lastRenderedPageBreak/>
        <w:t>Las propuestas técnicas y económicas, así como todos los anexos incluidos dentro del sobre técnico</w:t>
      </w:r>
      <w:r w:rsidRPr="00E27A5A">
        <w:rPr>
          <w:rFonts w:asciiTheme="minorHAnsi" w:hAnsiTheme="minorHAnsi"/>
        </w:rPr>
        <w:t xml:space="preserve">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w:t>
      </w:r>
      <w:r w:rsidRPr="00DA391A">
        <w:rPr>
          <w:rFonts w:asciiTheme="minorHAnsi" w:hAnsiTheme="minorHAnsi"/>
        </w:rPr>
        <w:t>legal de la compañía en todos los documentos; la falta</w:t>
      </w:r>
      <w:r w:rsidRPr="00E27A5A">
        <w:rPr>
          <w:rFonts w:asciiTheme="minorHAnsi" w:hAnsiTheme="minorHAnsi"/>
        </w:rPr>
        <w:t xml:space="preserve"> de presentación, omisión o incumplimiento de cualquiera de los requisitos y documentos antes señalados será motivo de rechazo de sus propuestas</w:t>
      </w:r>
      <w:r>
        <w:rPr>
          <w:rFonts w:asciiTheme="minorHAnsi" w:hAnsiTheme="minorHAnsi"/>
        </w:rPr>
        <w:t>.</w:t>
      </w:r>
    </w:p>
    <w:p w14:paraId="6E2F08C5" w14:textId="77777777" w:rsidR="000B78E5" w:rsidRDefault="000B78E5" w:rsidP="00EC225E">
      <w:pPr>
        <w:pStyle w:val="Prrafodelista"/>
        <w:tabs>
          <w:tab w:val="left" w:pos="720"/>
          <w:tab w:val="left" w:pos="9639"/>
        </w:tabs>
        <w:ind w:left="426"/>
        <w:jc w:val="both"/>
        <w:rPr>
          <w:rFonts w:asciiTheme="minorHAnsi" w:hAnsiTheme="minorHAnsi"/>
        </w:rPr>
      </w:pPr>
    </w:p>
    <w:p w14:paraId="1D707065" w14:textId="77777777" w:rsidR="00695181" w:rsidRPr="00C42916" w:rsidRDefault="003E6595" w:rsidP="003C7CE4">
      <w:pPr>
        <w:pStyle w:val="Prrafodelista"/>
        <w:numPr>
          <w:ilvl w:val="0"/>
          <w:numId w:val="2"/>
        </w:numPr>
        <w:ind w:right="49"/>
        <w:jc w:val="both"/>
        <w:rPr>
          <w:rFonts w:asciiTheme="minorHAnsi" w:hAnsiTheme="minorHAnsi"/>
          <w:b/>
          <w:bCs/>
          <w:u w:val="single"/>
        </w:rPr>
      </w:pPr>
      <w:r w:rsidRPr="00C42916">
        <w:rPr>
          <w:rFonts w:asciiTheme="minorHAnsi" w:hAnsiTheme="minorHAnsi"/>
          <w:b/>
          <w:bCs/>
          <w:u w:val="single"/>
        </w:rPr>
        <w:t xml:space="preserve">EL SOBRE DE DOCUMENTOS </w:t>
      </w:r>
      <w:r w:rsidR="00E44C3A" w:rsidRPr="00C42916">
        <w:rPr>
          <w:rFonts w:asciiTheme="minorHAnsi" w:hAnsiTheme="minorHAnsi"/>
          <w:b/>
          <w:bCs/>
          <w:u w:val="single"/>
        </w:rPr>
        <w:t>DE</w:t>
      </w:r>
      <w:r w:rsidRPr="00C42916">
        <w:rPr>
          <w:rFonts w:asciiTheme="minorHAnsi" w:hAnsiTheme="minorHAnsi"/>
          <w:b/>
          <w:bCs/>
          <w:u w:val="single"/>
        </w:rPr>
        <w:t xml:space="preserve"> PROPUESTA TÉCNICA DEBERÁ CONTENER:</w:t>
      </w:r>
    </w:p>
    <w:p w14:paraId="7D948BDC" w14:textId="77777777" w:rsidR="00E101E9" w:rsidRPr="00AB7D71" w:rsidRDefault="00E101E9" w:rsidP="007A1C0C">
      <w:pPr>
        <w:pStyle w:val="Prrafodelista"/>
        <w:ind w:left="426" w:right="49"/>
        <w:jc w:val="both"/>
        <w:rPr>
          <w:rFonts w:asciiTheme="minorHAnsi" w:hAnsiTheme="minorHAnsi"/>
          <w:b/>
          <w:bCs/>
        </w:rPr>
      </w:pPr>
    </w:p>
    <w:p w14:paraId="46C66777" w14:textId="53B14C35" w:rsidR="003E6595" w:rsidRPr="00A20779"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364F8A">
        <w:rPr>
          <w:rFonts w:asciiTheme="minorHAnsi" w:hAnsiTheme="minorHAnsi" w:cs="Arial"/>
          <w:b/>
        </w:rPr>
        <w:t>12</w:t>
      </w:r>
      <w:r w:rsidRPr="002F5444">
        <w:rPr>
          <w:rFonts w:asciiTheme="minorHAnsi" w:hAnsiTheme="minorHAnsi" w:cs="Arial"/>
          <w:b/>
        </w:rPr>
        <w:t>.</w:t>
      </w:r>
      <w:r w:rsidRPr="002F5444">
        <w:rPr>
          <w:rFonts w:asciiTheme="minorHAnsi" w:hAnsiTheme="minorHAnsi" w:cs="Arial"/>
        </w:rPr>
        <w:t xml:space="preserve"> Cédula de entrega de documentos.</w:t>
      </w:r>
    </w:p>
    <w:p w14:paraId="447C137A"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7040197" w14:textId="5E211B3A"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w:t>
      </w:r>
      <w:r w:rsidR="00CB72C1">
        <w:rPr>
          <w:rFonts w:asciiTheme="minorHAnsi" w:hAnsiTheme="minorHAnsi"/>
        </w:rPr>
        <w:t>equipo</w:t>
      </w:r>
      <w:r w:rsidRPr="00F63839">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CB72C1">
        <w:rPr>
          <w:rFonts w:asciiTheme="minorHAnsi" w:hAnsiTheme="minorHAnsi"/>
        </w:rPr>
        <w:t>equipo</w:t>
      </w:r>
      <w:r w:rsidRPr="00F63839">
        <w:rPr>
          <w:rFonts w:asciiTheme="minorHAnsi" w:hAnsiTheme="minorHAnsi"/>
        </w:rPr>
        <w:t xml:space="preserve"> </w:t>
      </w:r>
      <w:r w:rsidR="000055C8">
        <w:rPr>
          <w:rFonts w:asciiTheme="minorHAnsi" w:hAnsiTheme="minorHAnsi"/>
        </w:rPr>
        <w:t>con</w:t>
      </w:r>
      <w:r w:rsidRPr="00F63839">
        <w:rPr>
          <w:rFonts w:asciiTheme="minorHAnsi" w:hAnsiTheme="minorHAnsi"/>
        </w:rPr>
        <w:t xml:space="preserve"> </w:t>
      </w:r>
      <w:r w:rsidR="000055C8">
        <w:rPr>
          <w:rFonts w:asciiTheme="minorHAnsi" w:hAnsiTheme="minorHAnsi"/>
        </w:rPr>
        <w:t>experiencia en el Sector Salud.</w:t>
      </w:r>
    </w:p>
    <w:p w14:paraId="1FBDE8A1"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4E7A4FE7" w14:textId="1D22B3D0" w:rsidR="00A20779" w:rsidRDefault="00A2077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A20779">
        <w:rPr>
          <w:rFonts w:asciiTheme="minorHAnsi" w:hAnsiTheme="minorHAnsi" w:cs="Times New Roman"/>
          <w:color w:val="auto"/>
          <w:sz w:val="20"/>
          <w:szCs w:val="20"/>
          <w:lang w:val="es-ES_tradnl" w:eastAsia="es-ES"/>
        </w:rPr>
        <w:t xml:space="preserve">Catálogos </w:t>
      </w:r>
      <w:r w:rsidRPr="00CB72C1">
        <w:rPr>
          <w:rFonts w:asciiTheme="minorHAnsi" w:hAnsiTheme="minorHAnsi" w:cs="Times New Roman"/>
          <w:color w:val="auto"/>
          <w:sz w:val="20"/>
          <w:szCs w:val="20"/>
          <w:lang w:val="es-ES_tradnl" w:eastAsia="es-ES"/>
        </w:rPr>
        <w:t>del equipo a</w:t>
      </w:r>
      <w:r w:rsidRPr="00A20779">
        <w:rPr>
          <w:rFonts w:asciiTheme="minorHAnsi" w:hAnsiTheme="minorHAnsi" w:cs="Times New Roman"/>
          <w:color w:val="auto"/>
          <w:sz w:val="20"/>
          <w:szCs w:val="20"/>
          <w:lang w:val="es-ES_tradnl" w:eastAsia="es-ES"/>
        </w:rPr>
        <w:t xml:space="preserve"> ofertar en idioma español o en inglés siempre y cuando se acompañe de su traducción simple al español en la cual se referencie el cumplimiento de las especif</w:t>
      </w:r>
      <w:r w:rsidR="00FB2999">
        <w:rPr>
          <w:rFonts w:asciiTheme="minorHAnsi" w:hAnsiTheme="minorHAnsi" w:cs="Times New Roman"/>
          <w:color w:val="auto"/>
          <w:sz w:val="20"/>
          <w:szCs w:val="20"/>
          <w:lang w:val="es-ES_tradnl" w:eastAsia="es-ES"/>
        </w:rPr>
        <w:t>icaciones técnicas solicitadas.</w:t>
      </w:r>
    </w:p>
    <w:p w14:paraId="6A4CBE05" w14:textId="24EA349C" w:rsidR="00FB2999" w:rsidRPr="00FB2999" w:rsidRDefault="00FB299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2999">
        <w:rPr>
          <w:rFonts w:ascii="Calibri" w:hAnsi="Calibri" w:cs="Arial"/>
          <w:sz w:val="20"/>
          <w:szCs w:val="20"/>
        </w:rPr>
        <w:t xml:space="preserve">Carta bajo protesta de decir verdad que cuenta con la capacidad de suministrar el </w:t>
      </w:r>
      <w:r w:rsidR="00CB72C1">
        <w:rPr>
          <w:rFonts w:ascii="Calibri" w:hAnsi="Calibri" w:cs="Arial"/>
          <w:sz w:val="20"/>
          <w:szCs w:val="20"/>
        </w:rPr>
        <w:t>equipo</w:t>
      </w:r>
      <w:r w:rsidRPr="00FB2999">
        <w:rPr>
          <w:rFonts w:ascii="Calibri" w:hAnsi="Calibri" w:cs="Arial"/>
          <w:sz w:val="20"/>
          <w:szCs w:val="20"/>
        </w:rPr>
        <w:t xml:space="preserve"> con los requerimientos establecidos en estas bases.</w:t>
      </w:r>
    </w:p>
    <w:p w14:paraId="45582669" w14:textId="47CDBEBC" w:rsidR="00A20779" w:rsidRPr="006249CF" w:rsidRDefault="00364F8A" w:rsidP="00E7567C">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Calibri" w:hAnsi="Calibri" w:cs="Arial"/>
          <w:sz w:val="20"/>
          <w:szCs w:val="20"/>
        </w:rPr>
        <w:t xml:space="preserve">Carta de apoyo del fabricante y/o distribuidor mayorista, en la cual lo autoriza a participar como distribuidor </w:t>
      </w:r>
      <w:r w:rsidRPr="00FB5C3C">
        <w:rPr>
          <w:rFonts w:asciiTheme="minorHAnsi" w:hAnsiTheme="minorHAnsi"/>
          <w:sz w:val="20"/>
          <w:szCs w:val="20"/>
        </w:rPr>
        <w:t>del insumos que se solicitan en el anexo 1 de estas bases en la que se mencione el número de licitación y se describan las partidas, marcas y cantidades ofertadas.</w:t>
      </w:r>
      <w:r w:rsidRPr="00FB5C3C">
        <w:rPr>
          <w:rFonts w:asciiTheme="minorHAnsi" w:hAnsiTheme="minorHAnsi" w:cs="Times New Roman"/>
          <w:color w:val="auto"/>
          <w:sz w:val="20"/>
          <w:szCs w:val="20"/>
          <w:lang w:val="es-ES_tradnl" w:eastAsia="es-ES"/>
        </w:rPr>
        <w:t xml:space="preserve"> </w:t>
      </w:r>
      <w:r w:rsidR="00A20779" w:rsidRPr="006249CF">
        <w:rPr>
          <w:rFonts w:asciiTheme="minorHAnsi" w:hAnsiTheme="minorHAnsi" w:cs="Times New Roman"/>
          <w:color w:val="auto"/>
          <w:sz w:val="20"/>
          <w:szCs w:val="20"/>
          <w:lang w:val="es-ES_tradnl" w:eastAsia="es-ES"/>
        </w:rPr>
        <w:t xml:space="preserve"> </w:t>
      </w:r>
    </w:p>
    <w:p w14:paraId="61C66DA6" w14:textId="1DFCD1D7" w:rsidR="00A20779" w:rsidRPr="00860D24" w:rsidRDefault="00364F8A"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Theme="minorHAnsi" w:hAnsiTheme="minorHAnsi" w:cs="Arial"/>
          <w:sz w:val="20"/>
          <w:szCs w:val="20"/>
        </w:rPr>
        <w:t>Escrito libre firmado por el representante 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w:t>
      </w:r>
      <w:r w:rsidR="00A20779" w:rsidRPr="00860D24">
        <w:rPr>
          <w:rFonts w:asciiTheme="minorHAnsi" w:hAnsiTheme="minorHAnsi" w:cs="Times New Roman"/>
          <w:color w:val="auto"/>
          <w:sz w:val="20"/>
          <w:szCs w:val="20"/>
          <w:lang w:val="es-ES_tradnl" w:eastAsia="es-ES"/>
        </w:rPr>
        <w:t xml:space="preserve"> </w:t>
      </w:r>
    </w:p>
    <w:p w14:paraId="14695B8A" w14:textId="0283F00F" w:rsidR="00A20779" w:rsidRPr="00FB2999" w:rsidRDefault="00FB2999" w:rsidP="00A20779">
      <w:pPr>
        <w:pStyle w:val="Default"/>
        <w:widowControl/>
        <w:numPr>
          <w:ilvl w:val="0"/>
          <w:numId w:val="8"/>
        </w:numPr>
        <w:ind w:right="-26"/>
        <w:jc w:val="both"/>
        <w:rPr>
          <w:rFonts w:asciiTheme="minorHAnsi" w:hAnsiTheme="minorHAnsi" w:cs="Times New Roman"/>
          <w:color w:val="auto"/>
          <w:sz w:val="20"/>
          <w:szCs w:val="20"/>
          <w:lang w:val="es-ES_tradnl" w:eastAsia="es-ES"/>
        </w:rPr>
      </w:pPr>
      <w:r w:rsidRPr="00FB2999">
        <w:rPr>
          <w:rFonts w:ascii="Calibri" w:hAnsi="Calibri" w:cs="Arial"/>
          <w:sz w:val="20"/>
          <w:szCs w:val="20"/>
        </w:rPr>
        <w:t>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r w:rsidR="00020450">
        <w:rPr>
          <w:rFonts w:ascii="Calibri" w:hAnsi="Calibri" w:cs="Arial"/>
          <w:sz w:val="20"/>
          <w:szCs w:val="20"/>
        </w:rPr>
        <w:t>.</w:t>
      </w:r>
    </w:p>
    <w:p w14:paraId="28E975A1" w14:textId="7C97B161" w:rsidR="00860D24" w:rsidRPr="00020450" w:rsidRDefault="00FB2999" w:rsidP="00860D24">
      <w:pPr>
        <w:pStyle w:val="Prrafodelista"/>
        <w:numPr>
          <w:ilvl w:val="0"/>
          <w:numId w:val="8"/>
        </w:numPr>
        <w:ind w:right="-34"/>
        <w:jc w:val="both"/>
        <w:rPr>
          <w:rFonts w:asciiTheme="minorHAnsi" w:hAnsiTheme="minorHAnsi"/>
          <w:bCs/>
        </w:rPr>
      </w:pPr>
      <w:r w:rsidRPr="00F04B56">
        <w:rPr>
          <w:rFonts w:ascii="Calibri" w:hAnsi="Calibri" w:cs="Arial"/>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p w14:paraId="1A9D2DB8" w14:textId="033B922B" w:rsidR="00020450" w:rsidRPr="00A20779" w:rsidRDefault="00020450" w:rsidP="00860D24">
      <w:pPr>
        <w:pStyle w:val="Prrafodelista"/>
        <w:numPr>
          <w:ilvl w:val="0"/>
          <w:numId w:val="8"/>
        </w:numPr>
        <w:ind w:right="-34"/>
        <w:jc w:val="both"/>
        <w:rPr>
          <w:rFonts w:asciiTheme="minorHAnsi" w:hAnsiTheme="minorHAnsi"/>
          <w:bCs/>
        </w:rPr>
      </w:pPr>
      <w:r w:rsidRPr="0032596F">
        <w:rPr>
          <w:rFonts w:ascii="Calibri" w:hAnsi="Calibri" w:cs="Arial"/>
        </w:rPr>
        <w:t>Los licitantes que deseen participar en el presente concurso deberán presentar como mínimo dos cartas en original,</w:t>
      </w:r>
      <w:r>
        <w:rPr>
          <w:rFonts w:ascii="Calibri" w:hAnsi="Calibri" w:cs="Arial"/>
        </w:rPr>
        <w:t xml:space="preserve"> dirigidas al Director Administrativo de la Convocante,</w:t>
      </w:r>
      <w:r w:rsidRPr="0032596F">
        <w:rPr>
          <w:rFonts w:ascii="Calibri" w:hAnsi="Calibri" w:cs="Arial"/>
        </w:rPr>
        <w:t xml:space="preserve"> emitidas</w:t>
      </w:r>
      <w:r w:rsidRPr="0032596F">
        <w:rPr>
          <w:rFonts w:asciiTheme="minorHAnsi" w:hAnsiTheme="minorHAnsi"/>
        </w:rPr>
        <w:t xml:space="preserve"> en un período máximo de 12 meses previos a la fecha de la apertura de proposiciones técnicas  por clientes</w:t>
      </w:r>
      <w:r>
        <w:rPr>
          <w:rFonts w:ascii="Calibri" w:hAnsi="Calibri" w:cs="Arial"/>
        </w:rPr>
        <w:t>, en papel membretado de éstos,</w:t>
      </w:r>
      <w:r w:rsidRPr="0032596F">
        <w:rPr>
          <w:rFonts w:ascii="Calibri" w:hAnsi="Calibri" w:cs="Arial"/>
        </w:rPr>
        <w:t xml:space="preserve"> en las cuales estipulen que han prestado buen servicio en cuanto al suministro de </w:t>
      </w:r>
      <w:r w:rsidR="00CB72C1">
        <w:rPr>
          <w:rFonts w:ascii="Calibri" w:hAnsi="Calibri" w:cs="Arial"/>
        </w:rPr>
        <w:t>equipo</w:t>
      </w:r>
      <w:r w:rsidRPr="0032596F">
        <w:rPr>
          <w:rFonts w:ascii="Calibri" w:hAnsi="Calibri" w:cs="Arial"/>
        </w:rPr>
        <w:t xml:space="preserve"> de la misma o similar naturaleza a esta licitación; la Convocante se reserva el derecho de verificar dicha información, para su participación en el presente evento.</w:t>
      </w:r>
    </w:p>
    <w:p w14:paraId="1F5279AE"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p>
    <w:p w14:paraId="3A12DA0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00434C3D" w14:textId="77777777" w:rsidR="00835FDB" w:rsidRPr="00835FDB" w:rsidRDefault="00835FDB"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14:paraId="30D05FC8" w14:textId="77777777" w:rsidR="000D5CC3" w:rsidRPr="00364F8A"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sidR="005A20F3">
        <w:rPr>
          <w:rFonts w:asciiTheme="minorHAnsi" w:hAnsiTheme="minorHAnsi" w:cs="Arial"/>
        </w:rPr>
        <w:t>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070AF13D" w14:textId="00315002" w:rsidR="00364F8A" w:rsidRPr="00364F8A" w:rsidRDefault="00364F8A" w:rsidP="00364F8A">
      <w:pPr>
        <w:numPr>
          <w:ilvl w:val="0"/>
          <w:numId w:val="8"/>
        </w:numPr>
        <w:tabs>
          <w:tab w:val="left" w:pos="1134"/>
        </w:tabs>
        <w:ind w:right="49"/>
        <w:jc w:val="both"/>
        <w:rPr>
          <w:rFonts w:asciiTheme="minorHAnsi" w:hAnsiTheme="minorHAnsi"/>
          <w:color w:val="000000"/>
        </w:rPr>
      </w:pPr>
      <w:r w:rsidRPr="00FB5C3C">
        <w:rPr>
          <w:rFonts w:asciiTheme="minorHAnsi" w:hAnsiTheme="minorHAnsi" w:cs="Arial"/>
        </w:rPr>
        <w:lastRenderedPageBreak/>
        <w:t>Escrito bajo protesta de decir verdad de que el licitante cumple con todos los requisitos de la Legislación Aplicable en los ámbit</w:t>
      </w:r>
      <w:r>
        <w:rPr>
          <w:rFonts w:asciiTheme="minorHAnsi" w:hAnsiTheme="minorHAnsi" w:cs="Arial"/>
        </w:rPr>
        <w:t>os Federal, Estatal y Municipal</w:t>
      </w:r>
    </w:p>
    <w:p w14:paraId="5D982037" w14:textId="22D3A10F"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364F8A">
        <w:rPr>
          <w:rFonts w:asciiTheme="minorHAnsi" w:hAnsiTheme="minorHAnsi"/>
          <w:b/>
        </w:rPr>
        <w:t>10</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3018B739" w14:textId="47697300"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364F8A">
        <w:rPr>
          <w:rFonts w:asciiTheme="minorHAnsi" w:hAnsiTheme="minorHAnsi" w:cstheme="minorHAnsi"/>
          <w:b/>
        </w:rPr>
        <w:t>11</w:t>
      </w:r>
      <w:r w:rsidRPr="00835FDB">
        <w:rPr>
          <w:rFonts w:asciiTheme="minorHAnsi" w:hAnsiTheme="minorHAnsi" w:cstheme="minorHAnsi"/>
        </w:rPr>
        <w:t>. Escrito a que hace referencia a la Estratificación de Micro, Pequeña o Mediana empresa.</w:t>
      </w:r>
    </w:p>
    <w:p w14:paraId="3F39C5FF"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66D9BA2"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55F86114" w14:textId="682E1F3A" w:rsidR="005E6330"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siendo los siguientes: el documento actualizado </w:t>
      </w:r>
      <w:r w:rsidR="008C1578">
        <w:rPr>
          <w:rFonts w:asciiTheme="minorHAnsi" w:hAnsiTheme="minorHAnsi" w:cs="Arial"/>
        </w:rPr>
        <w:t xml:space="preserve">y vigente </w:t>
      </w:r>
      <w:r w:rsidRPr="007E5216">
        <w:rPr>
          <w:rFonts w:asciiTheme="minorHAnsi" w:hAnsiTheme="minorHAnsi" w:cs="Arial"/>
        </w:rPr>
        <w:t>expedido por el S.A.T., en el que se emita opinión</w:t>
      </w:r>
      <w:r w:rsidR="008C1578">
        <w:rPr>
          <w:rFonts w:asciiTheme="minorHAnsi" w:hAnsiTheme="minorHAnsi" w:cs="Arial"/>
        </w:rPr>
        <w:t xml:space="preserve"> positiva</w:t>
      </w:r>
      <w:r w:rsidRPr="007E5216">
        <w:rPr>
          <w:rFonts w:asciiTheme="minorHAnsi" w:hAnsiTheme="minorHAnsi" w:cs="Arial"/>
        </w:rPr>
        <w:t xml:space="preserve"> </w:t>
      </w:r>
      <w:r w:rsidR="00D55B52">
        <w:rPr>
          <w:rFonts w:asciiTheme="minorHAnsi" w:hAnsiTheme="minorHAnsi" w:cs="Arial"/>
        </w:rPr>
        <w:t xml:space="preserve">y vigente </w:t>
      </w:r>
      <w:r w:rsidRPr="007E5216">
        <w:rPr>
          <w:rFonts w:asciiTheme="minorHAnsi" w:hAnsiTheme="minorHAnsi" w:cs="Arial"/>
        </w:rPr>
        <w:t xml:space="preserve">sobre el cumplimiento de sus obligaciones fiscales, Comprobante del último pago de: Impuesto sobre Nóminas, Refrendo y/o Tenencia de los vehículos de su propiedad e Impuesto </w:t>
      </w:r>
      <w:r w:rsidR="0081023D" w:rsidRPr="00D36040">
        <w:rPr>
          <w:rFonts w:asciiTheme="minorHAnsi" w:hAnsiTheme="minorHAnsi" w:cstheme="minorHAnsi"/>
        </w:rPr>
        <w:t>predial del domicilio fiscal del licitante, en caso de ser propietario, de  lo contrario, contrato de arrendamiento o figura legal con la que se sustente la propiedad del domicilio fiscal</w:t>
      </w:r>
      <w:r w:rsidR="0081023D">
        <w:rPr>
          <w:rFonts w:asciiTheme="minorHAnsi" w:hAnsiTheme="minorHAnsi" w:cstheme="minorHAnsi"/>
        </w:rPr>
        <w:t>.</w:t>
      </w:r>
    </w:p>
    <w:p w14:paraId="34B12431"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A20779">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0AC6432C"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30B9A84" w14:textId="36712785"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364F8A">
        <w:rPr>
          <w:rFonts w:asciiTheme="minorHAnsi" w:hAnsiTheme="minorHAnsi" w:cs="Arial"/>
          <w:lang w:val="es-MX"/>
        </w:rPr>
        <w:t>LICITACIÓN PÚBLICA INTERNACIONAL ABIERTA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w:t>
      </w:r>
      <w:r w:rsidRPr="00B36399">
        <w:rPr>
          <w:rFonts w:asciiTheme="minorHAnsi" w:hAnsiTheme="minorHAnsi" w:cstheme="minorHAnsi"/>
          <w:lang w:val="es-MX"/>
        </w:rPr>
        <w:lastRenderedPageBreak/>
        <w:t xml:space="preserve">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14:paraId="1F33A840" w14:textId="77777777" w:rsidR="00DB7B88" w:rsidRPr="00A16B2E" w:rsidRDefault="00DB7B88" w:rsidP="00311634">
      <w:pPr>
        <w:rPr>
          <w:rFonts w:asciiTheme="minorHAnsi" w:hAnsiTheme="minorHAnsi" w:cs="Arial"/>
          <w:lang w:val="es-MX"/>
        </w:rPr>
      </w:pPr>
    </w:p>
    <w:p w14:paraId="1BCA611D"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DFC6269" w14:textId="77777777" w:rsidR="000B78E5" w:rsidRPr="00A16B2E" w:rsidRDefault="000B78E5" w:rsidP="000B78E5">
      <w:pPr>
        <w:ind w:left="720" w:right="180"/>
        <w:jc w:val="both"/>
        <w:outlineLvl w:val="0"/>
        <w:rPr>
          <w:rFonts w:ascii="Calibri" w:hAnsi="Calibri"/>
          <w:b/>
          <w:bCs/>
        </w:rPr>
      </w:pPr>
    </w:p>
    <w:p w14:paraId="7CBBA650" w14:textId="77777777" w:rsidR="00FD1BD3" w:rsidRPr="000310F9" w:rsidRDefault="00FD1BD3" w:rsidP="00FD1BD3">
      <w:pPr>
        <w:numPr>
          <w:ilvl w:val="0"/>
          <w:numId w:val="11"/>
        </w:numPr>
        <w:ind w:left="1418" w:right="180" w:hanging="284"/>
        <w:jc w:val="both"/>
        <w:rPr>
          <w:rFonts w:ascii="Calibri" w:hAnsi="Calibri"/>
          <w:bCs/>
        </w:rPr>
      </w:pPr>
      <w:r w:rsidRPr="000310F9">
        <w:rPr>
          <w:rFonts w:ascii="Calibri" w:hAnsi="Calibri"/>
          <w:b/>
          <w:bCs/>
        </w:rPr>
        <w:t>ANEXOS 3 y 4.</w:t>
      </w:r>
    </w:p>
    <w:p w14:paraId="45E84558" w14:textId="77777777" w:rsidR="00FD1BD3" w:rsidRPr="000310F9" w:rsidRDefault="00FD1BD3" w:rsidP="00FD1BD3">
      <w:pPr>
        <w:numPr>
          <w:ilvl w:val="0"/>
          <w:numId w:val="11"/>
        </w:numPr>
        <w:ind w:left="1418" w:right="180" w:hanging="284"/>
        <w:jc w:val="both"/>
        <w:rPr>
          <w:rFonts w:ascii="Calibri" w:hAnsi="Calibri"/>
          <w:bCs/>
        </w:rPr>
      </w:pPr>
      <w:r w:rsidRPr="000310F9">
        <w:rPr>
          <w:rFonts w:asciiTheme="minorHAnsi" w:hAnsiTheme="minorHAnsi"/>
          <w:bCs/>
        </w:rPr>
        <w:t>CD o USB que contenga el desglose de la oferta económica en formato Excel.</w:t>
      </w:r>
    </w:p>
    <w:p w14:paraId="524C502A" w14:textId="7AB92B97" w:rsidR="00FF38A5" w:rsidRPr="00A16B2E" w:rsidRDefault="00FD1BD3" w:rsidP="00FD1BD3">
      <w:pPr>
        <w:numPr>
          <w:ilvl w:val="0"/>
          <w:numId w:val="11"/>
        </w:numPr>
        <w:ind w:left="1418" w:right="180" w:hanging="284"/>
        <w:jc w:val="both"/>
        <w:rPr>
          <w:rFonts w:ascii="Calibri" w:hAnsi="Calibri"/>
          <w:bCs/>
        </w:rPr>
      </w:pPr>
      <w:r w:rsidRPr="000310F9">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C3565" w14:textId="77777777" w:rsidR="000B78E5" w:rsidRDefault="000B78E5" w:rsidP="00311634">
      <w:pPr>
        <w:rPr>
          <w:rFonts w:asciiTheme="minorHAnsi" w:hAnsiTheme="minorHAnsi" w:cs="Arial"/>
          <w:lang w:val="es-MX"/>
        </w:rPr>
      </w:pPr>
    </w:p>
    <w:p w14:paraId="6D89513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7FE5A11" w14:textId="77777777" w:rsidR="000B78E5" w:rsidRPr="00A16B2E" w:rsidRDefault="000B78E5" w:rsidP="000B78E5">
      <w:pPr>
        <w:jc w:val="both"/>
        <w:rPr>
          <w:rFonts w:ascii="Calibri" w:hAnsi="Calibri"/>
        </w:rPr>
      </w:pPr>
    </w:p>
    <w:p w14:paraId="03D20DFA"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C6EF475" w14:textId="77777777" w:rsidR="000B78E5" w:rsidRPr="000B78E5" w:rsidRDefault="000B78E5" w:rsidP="000B78E5">
      <w:pPr>
        <w:jc w:val="both"/>
        <w:rPr>
          <w:rFonts w:asciiTheme="minorHAnsi" w:hAnsiTheme="minorHAnsi"/>
        </w:rPr>
      </w:pPr>
    </w:p>
    <w:p w14:paraId="37A4EEAB" w14:textId="77777777" w:rsidR="000B78E5" w:rsidRPr="00C75F43" w:rsidRDefault="000B78E5" w:rsidP="00191CF3">
      <w:pPr>
        <w:pStyle w:val="Prrafodelista"/>
        <w:numPr>
          <w:ilvl w:val="0"/>
          <w:numId w:val="15"/>
        </w:numPr>
        <w:jc w:val="both"/>
        <w:rPr>
          <w:rFonts w:asciiTheme="minorHAnsi" w:hAnsiTheme="minorHAnsi"/>
        </w:rPr>
      </w:pPr>
      <w:r w:rsidRPr="00C75F43">
        <w:rPr>
          <w:rFonts w:asciiTheme="minorHAnsi" w:hAnsiTheme="minorHAnsi"/>
        </w:rPr>
        <w:t>Una de aceptación de las bases, junta de aclaraciones y validez de</w:t>
      </w:r>
      <w:r w:rsidR="00B2412F" w:rsidRPr="00C75F43">
        <w:rPr>
          <w:rFonts w:asciiTheme="minorHAnsi" w:hAnsiTheme="minorHAnsi"/>
        </w:rPr>
        <w:t xml:space="preserve"> la</w:t>
      </w:r>
      <w:r w:rsidRPr="00C75F43">
        <w:rPr>
          <w:rFonts w:asciiTheme="minorHAnsi" w:hAnsiTheme="minorHAnsi"/>
        </w:rPr>
        <w:t xml:space="preserv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64D882"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0D2CA85" w14:textId="77777777" w:rsidR="000B78E5" w:rsidRPr="000B78E5" w:rsidRDefault="000B78E5" w:rsidP="000B78E5">
      <w:pPr>
        <w:pStyle w:val="Prrafodelista"/>
        <w:ind w:left="360"/>
        <w:jc w:val="both"/>
        <w:rPr>
          <w:rFonts w:asciiTheme="minorHAnsi" w:hAnsiTheme="minorHAnsi"/>
        </w:rPr>
      </w:pPr>
    </w:p>
    <w:p w14:paraId="21B01B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C120BF0" w14:textId="77777777" w:rsidR="000B78E5" w:rsidRDefault="000B78E5" w:rsidP="000B78E5">
      <w:pPr>
        <w:tabs>
          <w:tab w:val="left" w:pos="10064"/>
        </w:tabs>
        <w:ind w:right="-1"/>
        <w:jc w:val="both"/>
        <w:rPr>
          <w:rFonts w:asciiTheme="minorHAnsi" w:hAnsiTheme="minorHAnsi"/>
          <w:b/>
        </w:rPr>
      </w:pPr>
    </w:p>
    <w:p w14:paraId="2E32F62F"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41B26AA" w14:textId="77777777" w:rsidR="000B78E5" w:rsidRPr="000B78E5" w:rsidRDefault="000B78E5" w:rsidP="000B78E5">
      <w:pPr>
        <w:tabs>
          <w:tab w:val="left" w:pos="9923"/>
        </w:tabs>
        <w:ind w:right="-1"/>
        <w:jc w:val="both"/>
        <w:rPr>
          <w:rFonts w:asciiTheme="minorHAnsi" w:hAnsiTheme="minorHAnsi"/>
          <w:b/>
        </w:rPr>
      </w:pPr>
    </w:p>
    <w:p w14:paraId="6A4E5716"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A6FD237"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xml:space="preserve">, rotulados con el nombre del Licitante y con la indicación del concurso en que participa, dentro de dichos sobres deberá presentar su propuesta </w:t>
      </w:r>
      <w:r w:rsidRPr="00F336BA">
        <w:rPr>
          <w:rFonts w:asciiTheme="minorHAnsi" w:hAnsiTheme="minorHAnsi"/>
        </w:rPr>
        <w:lastRenderedPageBreak/>
        <w:t>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0EE05F0D" w14:textId="77777777" w:rsidR="0081023D" w:rsidRPr="00F336BA" w:rsidRDefault="0081023D" w:rsidP="0081023D">
      <w:pPr>
        <w:numPr>
          <w:ilvl w:val="0"/>
          <w:numId w:val="39"/>
        </w:numPr>
        <w:tabs>
          <w:tab w:val="left" w:pos="9923"/>
        </w:tabs>
        <w:ind w:right="-1"/>
        <w:jc w:val="both"/>
        <w:rPr>
          <w:rFonts w:ascii="Calibri" w:hAnsi="Calibri"/>
        </w:rPr>
      </w:pPr>
      <w:r w:rsidRPr="00F336BA">
        <w:rPr>
          <w:rFonts w:ascii="Calibri" w:hAnsi="Calibri"/>
        </w:rPr>
        <w:t>Las propuestas económicas serán cotizadas en Pesos Mexicanos.</w:t>
      </w:r>
    </w:p>
    <w:p w14:paraId="50AB2BBF" w14:textId="77777777" w:rsidR="0081023D" w:rsidRPr="009E39CB" w:rsidRDefault="0081023D" w:rsidP="0081023D">
      <w:pPr>
        <w:numPr>
          <w:ilvl w:val="0"/>
          <w:numId w:val="39"/>
        </w:numPr>
        <w:tabs>
          <w:tab w:val="left" w:pos="9923"/>
        </w:tabs>
        <w:ind w:right="49"/>
        <w:jc w:val="both"/>
        <w:rPr>
          <w:rFonts w:ascii="Calibri" w:hAnsi="Calibr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502B5584" w14:textId="77777777" w:rsidR="00325647" w:rsidRDefault="00325647" w:rsidP="00325647">
      <w:pPr>
        <w:pStyle w:val="Prrafodelista"/>
        <w:rPr>
          <w:rFonts w:asciiTheme="minorHAnsi" w:hAnsiTheme="minorHAnsi" w:cstheme="minorHAnsi"/>
        </w:rPr>
      </w:pPr>
    </w:p>
    <w:p w14:paraId="297C881D"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297E8E3D" w14:textId="77777777" w:rsidR="000B78E5" w:rsidRPr="00A16B2E" w:rsidRDefault="000B78E5" w:rsidP="000B78E5">
      <w:pPr>
        <w:ind w:left="567" w:right="-1" w:hanging="567"/>
        <w:jc w:val="both"/>
        <w:rPr>
          <w:rFonts w:ascii="Calibri" w:hAnsi="Calibri"/>
          <w:b/>
        </w:rPr>
      </w:pPr>
    </w:p>
    <w:p w14:paraId="77237B7F" w14:textId="345D7922"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7459FF7"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5167EB4"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B078D2B"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BBF72EE"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6AA8D2CD"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9ABE11B" w14:textId="77777777" w:rsidR="005A20F3" w:rsidRPr="00DE20CD" w:rsidRDefault="005A20F3" w:rsidP="005A20F3">
      <w:pPr>
        <w:numPr>
          <w:ilvl w:val="0"/>
          <w:numId w:val="13"/>
        </w:numPr>
        <w:ind w:left="709" w:right="-1" w:hanging="425"/>
        <w:jc w:val="both"/>
        <w:rPr>
          <w:rFonts w:ascii="Calibri" w:hAnsi="Calibri"/>
        </w:rPr>
      </w:pPr>
      <w:r w:rsidRPr="00DE20CD">
        <w:rPr>
          <w:rFonts w:ascii="Calibri" w:hAnsi="Calibri"/>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el punto 11 de estas bases, esto de conformidad con lo dispuesto en el Artículo 35 de la Ley de Adquisiciones, Arrendamientos y Contratación de Servicios del Estado de Nuevo León y 74 de su reglamento.</w:t>
      </w:r>
    </w:p>
    <w:p w14:paraId="01E7B27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0B610B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8D7CA7" w:rsidRPr="0039320A">
        <w:rPr>
          <w:rFonts w:ascii="Calibri" w:hAnsi="Calibri"/>
        </w:rPr>
        <w:t>se</w:t>
      </w:r>
      <w:r w:rsidRPr="0039320A">
        <w:rPr>
          <w:rFonts w:ascii="Calibri" w:hAnsi="Calibri"/>
        </w:rPr>
        <w:t xml:space="preserve"> procederá a expedir nueva convocatoria.</w:t>
      </w:r>
    </w:p>
    <w:p w14:paraId="53AB1624" w14:textId="77777777" w:rsidR="000B78E5" w:rsidRDefault="000B78E5" w:rsidP="000B78E5">
      <w:pPr>
        <w:tabs>
          <w:tab w:val="left" w:pos="10064"/>
        </w:tabs>
        <w:ind w:right="-1"/>
        <w:jc w:val="both"/>
        <w:rPr>
          <w:rFonts w:ascii="Calibri" w:hAnsi="Calibri"/>
        </w:rPr>
      </w:pPr>
    </w:p>
    <w:p w14:paraId="2CCA2BE7" w14:textId="77777777" w:rsidR="00FD1BD3" w:rsidRDefault="00FD1BD3" w:rsidP="000B78E5">
      <w:pPr>
        <w:tabs>
          <w:tab w:val="left" w:pos="10064"/>
        </w:tabs>
        <w:ind w:right="-1"/>
        <w:jc w:val="both"/>
        <w:rPr>
          <w:rFonts w:ascii="Calibri" w:hAnsi="Calibri"/>
        </w:rPr>
      </w:pPr>
    </w:p>
    <w:p w14:paraId="657D4AA1"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2A4DD61" w14:textId="77777777" w:rsidR="000B78E5" w:rsidRPr="0039320A" w:rsidRDefault="000B78E5" w:rsidP="000B78E5">
      <w:pPr>
        <w:ind w:right="-1"/>
        <w:jc w:val="both"/>
        <w:rPr>
          <w:rFonts w:ascii="Calibri" w:hAnsi="Calibri"/>
          <w:b/>
        </w:rPr>
      </w:pPr>
    </w:p>
    <w:p w14:paraId="59CD926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E75594C" w14:textId="77777777" w:rsidR="000B78E5" w:rsidRPr="0039320A" w:rsidRDefault="000B78E5" w:rsidP="000B78E5">
      <w:pPr>
        <w:ind w:right="-1"/>
        <w:jc w:val="both"/>
        <w:rPr>
          <w:rFonts w:ascii="Calibri" w:hAnsi="Calibri"/>
        </w:rPr>
      </w:pPr>
    </w:p>
    <w:p w14:paraId="36EF8C15" w14:textId="2B165195" w:rsidR="000B78E5" w:rsidRPr="0039320A" w:rsidRDefault="000B78E5" w:rsidP="000B78E5">
      <w:pPr>
        <w:ind w:right="-1"/>
        <w:jc w:val="both"/>
        <w:rPr>
          <w:rFonts w:ascii="Calibri" w:hAnsi="Calibri"/>
        </w:rPr>
      </w:pPr>
      <w:r w:rsidRPr="0039320A">
        <w:rPr>
          <w:rFonts w:ascii="Calibri" w:hAnsi="Calibri"/>
        </w:rPr>
        <w:lastRenderedPageBreak/>
        <w:t>No se recibirán ofertas extemporáneas, sólo se recibirán dentro del acto de recepción y apertura de propuestas, las presentadas en la forma y t</w:t>
      </w:r>
      <w:r w:rsidR="00B2412F">
        <w:rPr>
          <w:rFonts w:ascii="Calibri" w:hAnsi="Calibri"/>
        </w:rPr>
        <w:t xml:space="preserve">érminos señalados en </w:t>
      </w:r>
      <w:r w:rsidRPr="0039320A">
        <w:rPr>
          <w:rFonts w:ascii="Calibri" w:hAnsi="Calibri"/>
        </w:rPr>
        <w:t>las presentes bases, así como en la parte conducente de la convocatoria de este concurso.</w:t>
      </w:r>
    </w:p>
    <w:p w14:paraId="1EDDC272" w14:textId="77777777" w:rsidR="000B78E5" w:rsidRPr="0039320A" w:rsidRDefault="000B78E5" w:rsidP="000B78E5">
      <w:pPr>
        <w:pStyle w:val="Textoindependiente26"/>
        <w:tabs>
          <w:tab w:val="clear" w:pos="1276"/>
        </w:tabs>
        <w:ind w:right="-1"/>
        <w:rPr>
          <w:rFonts w:ascii="Calibri" w:hAnsi="Calibri"/>
          <w:b w:val="0"/>
          <w:sz w:val="20"/>
        </w:rPr>
      </w:pPr>
    </w:p>
    <w:p w14:paraId="3C79477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3B74E9D" w14:textId="77777777" w:rsidR="00325647" w:rsidRPr="00A16B2E" w:rsidRDefault="00325647" w:rsidP="000B78E5">
      <w:pPr>
        <w:pStyle w:val="Textoindependiente26"/>
        <w:tabs>
          <w:tab w:val="clear" w:pos="1276"/>
        </w:tabs>
        <w:ind w:right="-1"/>
        <w:rPr>
          <w:rFonts w:ascii="Calibri" w:hAnsi="Calibri"/>
          <w:b w:val="0"/>
          <w:sz w:val="20"/>
        </w:rPr>
      </w:pPr>
    </w:p>
    <w:p w14:paraId="7A4FA137"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6C5CC4F" w14:textId="77777777" w:rsidR="00975497" w:rsidRDefault="00975497" w:rsidP="000B78E5">
      <w:pPr>
        <w:pStyle w:val="Textoindependiente26"/>
        <w:tabs>
          <w:tab w:val="clear" w:pos="1276"/>
        </w:tabs>
        <w:ind w:right="-1"/>
        <w:outlineLvl w:val="0"/>
        <w:rPr>
          <w:rFonts w:ascii="Calibri" w:hAnsi="Calibri"/>
          <w:b w:val="0"/>
          <w:sz w:val="20"/>
        </w:rPr>
      </w:pPr>
    </w:p>
    <w:p w14:paraId="082566CF" w14:textId="77777777" w:rsidR="00FD1BD3" w:rsidRDefault="00FD1BD3" w:rsidP="000B78E5">
      <w:pPr>
        <w:pStyle w:val="Textoindependiente26"/>
        <w:tabs>
          <w:tab w:val="clear" w:pos="1276"/>
        </w:tabs>
        <w:ind w:right="-1"/>
        <w:outlineLvl w:val="0"/>
        <w:rPr>
          <w:rFonts w:ascii="Calibri" w:hAnsi="Calibri"/>
          <w:b w:val="0"/>
          <w:sz w:val="20"/>
        </w:rPr>
      </w:pPr>
    </w:p>
    <w:p w14:paraId="0C10F86D"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2172340" w14:textId="77777777" w:rsidR="000B78E5" w:rsidRPr="0039320A" w:rsidRDefault="000B78E5" w:rsidP="000B78E5">
      <w:pPr>
        <w:pStyle w:val="Textoindependiente26"/>
        <w:tabs>
          <w:tab w:val="clear" w:pos="1276"/>
        </w:tabs>
        <w:ind w:right="-1"/>
        <w:rPr>
          <w:rFonts w:ascii="Calibri" w:hAnsi="Calibri"/>
          <w:sz w:val="20"/>
        </w:rPr>
      </w:pPr>
    </w:p>
    <w:p w14:paraId="4CB003D3"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78F8AA0" w14:textId="77777777" w:rsidR="000B78E5" w:rsidRDefault="000B78E5" w:rsidP="000B78E5">
      <w:pPr>
        <w:pStyle w:val="Textoindependiente26"/>
        <w:tabs>
          <w:tab w:val="clear" w:pos="1276"/>
        </w:tabs>
        <w:ind w:right="-1"/>
        <w:rPr>
          <w:rFonts w:ascii="Calibri" w:hAnsi="Calibri"/>
          <w:b w:val="0"/>
          <w:sz w:val="20"/>
        </w:rPr>
      </w:pPr>
    </w:p>
    <w:p w14:paraId="4669FBFC" w14:textId="77777777" w:rsidR="00800348" w:rsidRDefault="00800348" w:rsidP="000B78E5">
      <w:pPr>
        <w:pStyle w:val="Textoindependiente26"/>
        <w:tabs>
          <w:tab w:val="clear" w:pos="1276"/>
        </w:tabs>
        <w:ind w:right="-1"/>
        <w:rPr>
          <w:rFonts w:ascii="Calibri" w:hAnsi="Calibri"/>
          <w:b w:val="0"/>
          <w:sz w:val="20"/>
        </w:rPr>
      </w:pPr>
    </w:p>
    <w:p w14:paraId="78C5E5DA"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B0FD235" w14:textId="77777777" w:rsidR="000B78E5" w:rsidRPr="0039320A" w:rsidRDefault="000B78E5" w:rsidP="000B78E5">
      <w:pPr>
        <w:pStyle w:val="Textoindependiente26"/>
        <w:tabs>
          <w:tab w:val="clear" w:pos="1276"/>
        </w:tabs>
        <w:ind w:right="-1"/>
        <w:rPr>
          <w:rFonts w:ascii="Calibri" w:hAnsi="Calibri"/>
          <w:b w:val="0"/>
          <w:sz w:val="20"/>
        </w:rPr>
      </w:pPr>
    </w:p>
    <w:p w14:paraId="09001865" w14:textId="77777777"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1DE5C122" w14:textId="77777777" w:rsidR="00FD1BD3" w:rsidRPr="000B78E5" w:rsidRDefault="00FD1BD3" w:rsidP="00190C8C">
      <w:pPr>
        <w:pStyle w:val="BodyText21"/>
        <w:ind w:right="-1"/>
        <w:jc w:val="both"/>
        <w:rPr>
          <w:rFonts w:ascii="Calibri" w:hAnsi="Calibri"/>
          <w:sz w:val="20"/>
        </w:rPr>
      </w:pPr>
    </w:p>
    <w:p w14:paraId="63B485B3" w14:textId="77777777" w:rsidR="000B78E5" w:rsidRDefault="000B78E5" w:rsidP="000B78E5">
      <w:pPr>
        <w:pStyle w:val="BodyText21"/>
        <w:ind w:right="-1"/>
        <w:rPr>
          <w:rFonts w:ascii="Calibri" w:hAnsi="Calibri"/>
          <w:b/>
          <w:sz w:val="20"/>
        </w:rPr>
      </w:pPr>
    </w:p>
    <w:p w14:paraId="1F7A07E9"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C05A66">
        <w:rPr>
          <w:rFonts w:ascii="Calibri" w:hAnsi="Calibri"/>
          <w:sz w:val="20"/>
        </w:rPr>
        <w:t>BIENES</w:t>
      </w:r>
      <w:r w:rsidRPr="0039320A">
        <w:rPr>
          <w:rFonts w:ascii="Calibri" w:hAnsi="Calibri"/>
          <w:sz w:val="20"/>
        </w:rPr>
        <w:t>.</w:t>
      </w:r>
    </w:p>
    <w:p w14:paraId="278E2DFE" w14:textId="77777777" w:rsidR="000B78E5" w:rsidRPr="0039320A" w:rsidRDefault="000B78E5" w:rsidP="000B78E5">
      <w:pPr>
        <w:pStyle w:val="Textoindependiente26"/>
        <w:tabs>
          <w:tab w:val="clear" w:pos="1276"/>
        </w:tabs>
        <w:ind w:right="-1"/>
        <w:rPr>
          <w:rFonts w:ascii="Calibri" w:hAnsi="Calibri"/>
          <w:b w:val="0"/>
          <w:sz w:val="20"/>
        </w:rPr>
      </w:pPr>
    </w:p>
    <w:p w14:paraId="14873388" w14:textId="08C06115"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w:t>
      </w:r>
      <w:r w:rsidR="00CB72C1">
        <w:rPr>
          <w:rFonts w:ascii="Calibri" w:hAnsi="Calibri"/>
          <w:b w:val="0"/>
          <w:sz w:val="20"/>
        </w:rPr>
        <w:t>equipo</w:t>
      </w:r>
      <w:r w:rsidRPr="00146AD9">
        <w:rPr>
          <w:rFonts w:ascii="Calibri" w:hAnsi="Calibri"/>
          <w:b w:val="0"/>
          <w:sz w:val="20"/>
        </w:rPr>
        <w:t xml:space="preserve">, </w:t>
      </w:r>
      <w:r w:rsidRPr="006249CF">
        <w:rPr>
          <w:rFonts w:ascii="Calibri" w:hAnsi="Calibri"/>
          <w:b w:val="0"/>
          <w:sz w:val="20"/>
        </w:rPr>
        <w:t xml:space="preserve">será como </w:t>
      </w:r>
      <w:r w:rsidRPr="006249CF">
        <w:rPr>
          <w:rFonts w:ascii="Calibri" w:hAnsi="Calibri"/>
          <w:b w:val="0"/>
          <w:i/>
          <w:sz w:val="20"/>
          <w:u w:val="single"/>
        </w:rPr>
        <w:t xml:space="preserve">mínimo de </w:t>
      </w:r>
      <w:r w:rsidR="00661318" w:rsidRPr="006249CF">
        <w:rPr>
          <w:rFonts w:ascii="Calibri" w:hAnsi="Calibri"/>
          <w:b w:val="0"/>
          <w:i/>
          <w:sz w:val="20"/>
          <w:u w:val="single"/>
        </w:rPr>
        <w:t>1 año</w:t>
      </w:r>
      <w:r w:rsidRPr="006249CF">
        <w:rPr>
          <w:rFonts w:ascii="Calibri" w:hAnsi="Calibri"/>
          <w:b w:val="0"/>
          <w:sz w:val="20"/>
        </w:rPr>
        <w:t>, sin perjuicio de que se haga efectiva la garantía de cumplimiento, por incumplimiento del Concursante</w:t>
      </w:r>
      <w:r w:rsidR="00325647" w:rsidRPr="006249CF">
        <w:rPr>
          <w:rFonts w:ascii="Calibri" w:hAnsi="Calibri"/>
          <w:b w:val="0"/>
          <w:sz w:val="20"/>
        </w:rPr>
        <w:t xml:space="preserve"> que resulte adjudicado</w:t>
      </w:r>
      <w:r w:rsidRPr="006249CF">
        <w:rPr>
          <w:rFonts w:ascii="Calibri" w:hAnsi="Calibri"/>
          <w:b w:val="0"/>
          <w:sz w:val="20"/>
        </w:rPr>
        <w:t>.</w:t>
      </w:r>
    </w:p>
    <w:p w14:paraId="122EF618" w14:textId="77777777" w:rsidR="00FD1BD3" w:rsidRDefault="00FD1BD3" w:rsidP="000B78E5">
      <w:pPr>
        <w:pStyle w:val="Textoindependiente26"/>
        <w:tabs>
          <w:tab w:val="clear" w:pos="1276"/>
        </w:tabs>
        <w:ind w:right="-1"/>
        <w:rPr>
          <w:rFonts w:ascii="Calibri" w:hAnsi="Calibri"/>
          <w:b w:val="0"/>
          <w:sz w:val="20"/>
        </w:rPr>
      </w:pPr>
    </w:p>
    <w:p w14:paraId="21D09C1C" w14:textId="77777777" w:rsidR="00D55B52" w:rsidRDefault="00D55B52" w:rsidP="000B78E5">
      <w:pPr>
        <w:pStyle w:val="Textoindependiente26"/>
        <w:tabs>
          <w:tab w:val="clear" w:pos="1276"/>
        </w:tabs>
        <w:ind w:right="-1"/>
        <w:rPr>
          <w:rFonts w:ascii="Calibri" w:hAnsi="Calibri"/>
          <w:b w:val="0"/>
          <w:sz w:val="20"/>
        </w:rPr>
      </w:pPr>
    </w:p>
    <w:p w14:paraId="5B019E62"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682608FD" w14:textId="77777777" w:rsidR="000B78E5" w:rsidRPr="0039320A" w:rsidRDefault="000B78E5" w:rsidP="000B78E5">
      <w:pPr>
        <w:ind w:right="-1"/>
        <w:jc w:val="both"/>
        <w:rPr>
          <w:rFonts w:ascii="Calibri" w:hAnsi="Calibri"/>
          <w:b/>
        </w:rPr>
      </w:pPr>
    </w:p>
    <w:p w14:paraId="1633C7A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B7E0650" w14:textId="77777777" w:rsidR="000B78E5" w:rsidRDefault="000B78E5" w:rsidP="000B78E5">
      <w:pPr>
        <w:ind w:right="-1"/>
        <w:jc w:val="both"/>
        <w:rPr>
          <w:rFonts w:ascii="Calibri" w:hAnsi="Calibri"/>
        </w:rPr>
      </w:pPr>
    </w:p>
    <w:p w14:paraId="0CC505F4" w14:textId="10D9EE2A"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w:t>
      </w:r>
      <w:r w:rsidR="00CB72C1">
        <w:rPr>
          <w:rFonts w:ascii="Calibri" w:hAnsi="Calibri"/>
        </w:rPr>
        <w:t>equipo</w:t>
      </w:r>
      <w:r w:rsidR="006E0108">
        <w:rPr>
          <w:rFonts w:ascii="Calibri" w:hAnsi="Calibri"/>
        </w:rPr>
        <w:t xml:space="preserve">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D8221C7" w14:textId="77777777" w:rsidR="000B78E5" w:rsidRPr="0039320A" w:rsidRDefault="000B78E5" w:rsidP="000B78E5">
      <w:pPr>
        <w:ind w:right="-1"/>
        <w:jc w:val="both"/>
        <w:rPr>
          <w:rFonts w:ascii="Calibri" w:hAnsi="Calibri"/>
        </w:rPr>
      </w:pPr>
    </w:p>
    <w:p w14:paraId="0456BBB8" w14:textId="74250702" w:rsidR="00176DF2" w:rsidRDefault="00176DF2" w:rsidP="00176DF2">
      <w:pPr>
        <w:ind w:right="-1"/>
        <w:jc w:val="both"/>
        <w:rPr>
          <w:rFonts w:asciiTheme="minorHAnsi" w:hAnsiTheme="minorHAnsi" w:cs="Arial"/>
        </w:rPr>
      </w:pPr>
      <w:r w:rsidRPr="00145AC6">
        <w:rPr>
          <w:rFonts w:asciiTheme="minorHAnsi" w:hAnsiTheme="minorHAnsi" w:cs="Arial"/>
        </w:rPr>
        <w:t xml:space="preserve">Las facturas que resulten de la recepción del </w:t>
      </w:r>
      <w:r w:rsidR="00CB72C1">
        <w:rPr>
          <w:rFonts w:asciiTheme="minorHAnsi" w:hAnsiTheme="minorHAnsi" w:cs="Arial"/>
        </w:rPr>
        <w:t>equipo</w:t>
      </w:r>
      <w:r w:rsidRPr="00145AC6">
        <w:rPr>
          <w:rFonts w:asciiTheme="minorHAnsi" w:hAnsiTheme="minorHAnsi" w:cs="Arial"/>
        </w:rPr>
        <w:t>, deberán ser presentadas por el licitante que resulte adjudicado en la Subdirección de Recursos Financieros de La Con</w:t>
      </w:r>
      <w:r>
        <w:rPr>
          <w:rFonts w:asciiTheme="minorHAnsi" w:hAnsiTheme="minorHAnsi" w:cs="Arial"/>
        </w:rPr>
        <w:t>v</w:t>
      </w:r>
      <w:r w:rsidRPr="00145AC6">
        <w:rPr>
          <w:rFonts w:asciiTheme="minorHAnsi" w:hAnsiTheme="minorHAnsi" w:cs="Arial"/>
        </w:rPr>
        <w:t xml:space="preserve">ocante, deberán contener lo siguiente: nombre y firma de quién realizó la recepción y la firma </w:t>
      </w:r>
      <w:r>
        <w:rPr>
          <w:rFonts w:asciiTheme="minorHAnsi" w:hAnsiTheme="minorHAnsi" w:cs="Arial"/>
        </w:rPr>
        <w:t xml:space="preserve">del Director y/o Administrador de la Unidad Aplicativa </w:t>
      </w:r>
      <w:r w:rsidRPr="00145AC6">
        <w:rPr>
          <w:rFonts w:asciiTheme="minorHAnsi" w:hAnsiTheme="minorHAnsi" w:cs="Arial"/>
        </w:rPr>
        <w:t xml:space="preserve"> (se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Pr>
          <w:rFonts w:asciiTheme="minorHAnsi" w:hAnsiTheme="minorHAnsi" w:cs="Arial"/>
        </w:rPr>
        <w:t>,</w:t>
      </w:r>
      <w:r w:rsidRPr="00145AC6">
        <w:rPr>
          <w:rFonts w:asciiTheme="minorHAnsi" w:hAnsiTheme="minorHAnsi" w:cs="Arial"/>
        </w:rPr>
        <w:t xml:space="preserve"> número de </w:t>
      </w:r>
      <w:r>
        <w:rPr>
          <w:rFonts w:asciiTheme="minorHAnsi" w:hAnsiTheme="minorHAnsi" w:cs="Arial"/>
        </w:rPr>
        <w:t>orden de envío,</w:t>
      </w:r>
      <w:r w:rsidRPr="00145AC6">
        <w:rPr>
          <w:rFonts w:asciiTheme="minorHAnsi" w:hAnsiTheme="minorHAnsi" w:cs="Arial"/>
        </w:rPr>
        <w:t xml:space="preserve"> </w:t>
      </w:r>
      <w:r>
        <w:rPr>
          <w:rFonts w:asciiTheme="minorHAnsi" w:hAnsiTheme="minorHAnsi" w:cs="Arial"/>
        </w:rPr>
        <w:t>marca y modelo.</w:t>
      </w:r>
    </w:p>
    <w:p w14:paraId="0E6C2F07" w14:textId="77777777" w:rsidR="00CE42C8" w:rsidRDefault="00CE42C8" w:rsidP="000B78E5">
      <w:pPr>
        <w:ind w:right="-1"/>
        <w:jc w:val="both"/>
        <w:rPr>
          <w:rFonts w:ascii="Calibri" w:hAnsi="Calibri" w:cs="Arial"/>
          <w:iCs/>
        </w:rPr>
      </w:pPr>
    </w:p>
    <w:p w14:paraId="6754E752" w14:textId="77777777" w:rsidR="008C1578" w:rsidRPr="00411D2B" w:rsidRDefault="008C1578" w:rsidP="008C1578">
      <w:pPr>
        <w:ind w:right="-1"/>
        <w:jc w:val="both"/>
        <w:rPr>
          <w:rFonts w:ascii="Calibri" w:hAnsi="Calibri"/>
        </w:rPr>
      </w:pPr>
      <w:r w:rsidRPr="00411D2B">
        <w:rPr>
          <w:rFonts w:ascii="Calibri" w:hAnsi="Calibri"/>
        </w:rPr>
        <w:lastRenderedPageBreak/>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F3B3571" w14:textId="77777777" w:rsidR="008C1578" w:rsidRPr="0090500C" w:rsidRDefault="008C1578" w:rsidP="000B78E5">
      <w:pPr>
        <w:ind w:right="-1"/>
        <w:jc w:val="both"/>
        <w:rPr>
          <w:rFonts w:ascii="Calibri" w:hAnsi="Calibri"/>
        </w:rPr>
      </w:pPr>
    </w:p>
    <w:p w14:paraId="5D7E052B" w14:textId="77777777" w:rsidR="002F4BD4"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C05A66">
        <w:rPr>
          <w:rFonts w:ascii="Calibri" w:hAnsi="Calibri"/>
        </w:rPr>
        <w:t>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469929A6" w14:textId="77777777" w:rsidR="002F4BD4" w:rsidRDefault="002F4BD4" w:rsidP="000B78E5">
      <w:pPr>
        <w:ind w:right="49"/>
        <w:jc w:val="both"/>
        <w:rPr>
          <w:rFonts w:ascii="Calibri" w:hAnsi="Calibri"/>
        </w:rPr>
      </w:pPr>
    </w:p>
    <w:p w14:paraId="7CDF95C6" w14:textId="77777777" w:rsidR="000B78E5" w:rsidRPr="0090500C" w:rsidRDefault="000B78E5" w:rsidP="000B78E5">
      <w:pPr>
        <w:ind w:right="49"/>
        <w:jc w:val="both"/>
        <w:rPr>
          <w:rFonts w:ascii="Calibri" w:hAnsi="Calibri"/>
        </w:rPr>
      </w:pPr>
      <w:r w:rsidRPr="0090500C">
        <w:rPr>
          <w:rFonts w:ascii="Calibri" w:hAnsi="Calibri"/>
        </w:rPr>
        <w:t>Las condiciones y forma de pago podrán variar, y si las hubiere, dichas modificaciones estarán sujetas a las Leyes, Normas, Reglamentos o Directrices aplicables que señale el Gobierno Federal, a través de la Secretaría de Hacienda y Crédito Público</w:t>
      </w:r>
      <w:r w:rsidR="00CE42C8">
        <w:rPr>
          <w:rFonts w:ascii="Calibri" w:hAnsi="Calibri"/>
        </w:rPr>
        <w:t>.</w:t>
      </w:r>
    </w:p>
    <w:p w14:paraId="2881D048" w14:textId="77777777" w:rsidR="000B78E5" w:rsidRPr="0090500C" w:rsidRDefault="000B78E5" w:rsidP="000B78E5">
      <w:pPr>
        <w:ind w:right="49"/>
        <w:jc w:val="both"/>
        <w:rPr>
          <w:rFonts w:ascii="Calibri" w:hAnsi="Calibri"/>
        </w:rPr>
      </w:pPr>
    </w:p>
    <w:p w14:paraId="461EF5D9" w14:textId="09A45465" w:rsidR="000B78E5" w:rsidRDefault="000B78E5" w:rsidP="00B25C56">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C05A66">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w:t>
      </w:r>
      <w:r w:rsidR="00C05A66">
        <w:rPr>
          <w:rFonts w:ascii="Calibri" w:hAnsi="Calibri"/>
        </w:rPr>
        <w:t>bienes</w:t>
      </w:r>
      <w:r w:rsidRPr="0090500C">
        <w:rPr>
          <w:rFonts w:ascii="Calibri" w:hAnsi="Calibri"/>
        </w:rPr>
        <w:t xml:space="preserve"> faltantes o el pago de lo indebido.</w:t>
      </w:r>
    </w:p>
    <w:p w14:paraId="0046621D" w14:textId="272EA796" w:rsidR="00B25C56" w:rsidRDefault="00B25C56" w:rsidP="00B25C56">
      <w:pPr>
        <w:ind w:right="49"/>
        <w:jc w:val="both"/>
        <w:rPr>
          <w:rFonts w:ascii="Calibri" w:hAnsi="Calibri"/>
        </w:rPr>
      </w:pPr>
    </w:p>
    <w:p w14:paraId="0108DA53" w14:textId="77777777" w:rsidR="00B25C56" w:rsidRPr="0090500C" w:rsidRDefault="00B25C56" w:rsidP="00B25C56">
      <w:pPr>
        <w:jc w:val="both"/>
        <w:rPr>
          <w:rFonts w:ascii="Calibri" w:hAnsi="Calibri"/>
        </w:rPr>
      </w:pPr>
      <w:r w:rsidRPr="00E547DC">
        <w:rPr>
          <w:rFonts w:ascii="Calibri" w:hAnsi="Calibri"/>
        </w:rPr>
        <w:t>La convocante se reserva la potestad de efectuar modificaciones al proceso de pago.</w:t>
      </w:r>
    </w:p>
    <w:p w14:paraId="43DFF00C" w14:textId="77777777" w:rsidR="00B25C56" w:rsidRPr="0090500C" w:rsidRDefault="00B25C56" w:rsidP="00B25C56">
      <w:pPr>
        <w:ind w:right="49"/>
        <w:jc w:val="both"/>
        <w:rPr>
          <w:rFonts w:ascii="Calibri" w:hAnsi="Calibri"/>
        </w:rPr>
      </w:pPr>
    </w:p>
    <w:p w14:paraId="2CCA5FA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AC51B27" w14:textId="77777777" w:rsidR="000B78E5" w:rsidRPr="0039320A" w:rsidRDefault="000B78E5" w:rsidP="000B78E5">
      <w:pPr>
        <w:ind w:right="-1"/>
        <w:jc w:val="both"/>
        <w:rPr>
          <w:rFonts w:ascii="Calibri" w:hAnsi="Calibri"/>
        </w:rPr>
      </w:pPr>
    </w:p>
    <w:p w14:paraId="26AFA6EC"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3BA37A09" w14:textId="77777777" w:rsidR="00661318" w:rsidRDefault="00661318" w:rsidP="00661318">
      <w:pPr>
        <w:ind w:right="-1"/>
        <w:jc w:val="both"/>
        <w:rPr>
          <w:rFonts w:ascii="Calibri" w:hAnsi="Calibri"/>
        </w:rPr>
      </w:pPr>
    </w:p>
    <w:p w14:paraId="098D7DFE" w14:textId="6AE0887D"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81023D">
        <w:rPr>
          <w:rFonts w:asciiTheme="minorHAnsi" w:hAnsiTheme="minorHAnsi" w:cstheme="minorHAnsi"/>
        </w:rPr>
        <w:t>s</w:t>
      </w:r>
      <w:r w:rsidR="00510269">
        <w:rPr>
          <w:rFonts w:asciiTheme="minorHAnsi" w:hAnsiTheme="minorHAnsi" w:cstheme="minorHAnsi"/>
        </w:rPr>
        <w:t xml:space="preserve"> unidad</w:t>
      </w:r>
      <w:r w:rsidR="0081023D">
        <w:rPr>
          <w:rFonts w:asciiTheme="minorHAnsi" w:hAnsiTheme="minorHAnsi" w:cstheme="minorHAnsi"/>
        </w:rPr>
        <w:t>es</w:t>
      </w:r>
      <w:r w:rsidR="00510269">
        <w:rPr>
          <w:rFonts w:asciiTheme="minorHAnsi" w:hAnsiTheme="minorHAnsi" w:cstheme="minorHAnsi"/>
        </w:rPr>
        <w:t xml:space="preserve"> aplicativa</w:t>
      </w:r>
      <w:r w:rsidR="0081023D">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40FA703F" w14:textId="77777777" w:rsidR="00B4123D" w:rsidRDefault="00B4123D" w:rsidP="000B78E5">
      <w:pPr>
        <w:ind w:right="-1"/>
        <w:jc w:val="both"/>
        <w:rPr>
          <w:rFonts w:ascii="Calibri" w:hAnsi="Calibri"/>
        </w:rPr>
      </w:pPr>
    </w:p>
    <w:p w14:paraId="2EA3A7CC" w14:textId="77777777" w:rsidR="00FD1BD3" w:rsidRDefault="00FD1BD3" w:rsidP="000B78E5">
      <w:pPr>
        <w:ind w:right="-1"/>
        <w:jc w:val="both"/>
        <w:rPr>
          <w:rFonts w:ascii="Calibri" w:hAnsi="Calibri"/>
        </w:rPr>
      </w:pPr>
    </w:p>
    <w:p w14:paraId="62B0F1E2"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93C5281" w14:textId="77777777" w:rsidR="000B78E5" w:rsidRPr="0039320A" w:rsidRDefault="000B78E5" w:rsidP="000B78E5">
      <w:pPr>
        <w:ind w:right="-1"/>
        <w:jc w:val="both"/>
        <w:rPr>
          <w:rFonts w:ascii="Calibri" w:hAnsi="Calibri"/>
        </w:rPr>
      </w:pPr>
    </w:p>
    <w:p w14:paraId="5A35EBD0" w14:textId="1AE23089"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w:t>
      </w:r>
      <w:r w:rsidR="00CB72C1">
        <w:rPr>
          <w:rFonts w:ascii="Calibri" w:hAnsi="Calibri"/>
        </w:rPr>
        <w:t>equipo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1A4794E" w14:textId="77777777" w:rsidR="00D8666B" w:rsidRDefault="00D8666B" w:rsidP="000B78E5">
      <w:pPr>
        <w:ind w:right="51"/>
        <w:jc w:val="both"/>
        <w:rPr>
          <w:rFonts w:ascii="Calibri" w:hAnsi="Calibri"/>
        </w:rPr>
      </w:pPr>
    </w:p>
    <w:p w14:paraId="7DCE9101" w14:textId="757CDBA1"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w:t>
      </w:r>
      <w:r w:rsidR="00FD1BD3">
        <w:rPr>
          <w:rFonts w:ascii="Calibri" w:hAnsi="Calibri"/>
        </w:rPr>
        <w:t>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789DD43D" w14:textId="77777777" w:rsidR="000B78E5" w:rsidRDefault="000B78E5" w:rsidP="000B78E5">
      <w:pPr>
        <w:pStyle w:val="Continuarlista"/>
        <w:spacing w:after="0"/>
        <w:ind w:left="0"/>
        <w:jc w:val="both"/>
        <w:rPr>
          <w:rFonts w:ascii="Calibri" w:hAnsi="Calibri" w:cs="Arial"/>
        </w:rPr>
      </w:pPr>
    </w:p>
    <w:p w14:paraId="59E4122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C05A66">
        <w:rPr>
          <w:rFonts w:ascii="Calibri" w:hAnsi="Calibri" w:cs="Arial"/>
        </w:rPr>
        <w:t>bienes</w:t>
      </w:r>
      <w:r w:rsidRPr="0039320A">
        <w:rPr>
          <w:rFonts w:ascii="Calibri" w:hAnsi="Calibri" w:cs="Arial"/>
        </w:rPr>
        <w:t xml:space="preserve">, contara a partir del día siguiente del plazo de vencimiento de la realización del mismo. </w:t>
      </w:r>
    </w:p>
    <w:p w14:paraId="1D9A6FD1" w14:textId="77777777" w:rsidR="000B78E5" w:rsidRPr="000B78E5" w:rsidRDefault="000B78E5" w:rsidP="000B78E5">
      <w:pPr>
        <w:pStyle w:val="BodyText21"/>
        <w:ind w:right="-1"/>
        <w:rPr>
          <w:rFonts w:ascii="Calibri" w:hAnsi="Calibri"/>
          <w:sz w:val="20"/>
        </w:rPr>
      </w:pPr>
    </w:p>
    <w:p w14:paraId="48C0572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5DB5B4B" w14:textId="77777777" w:rsidR="000B78E5" w:rsidRPr="000B78E5" w:rsidRDefault="000B78E5" w:rsidP="000B78E5">
      <w:pPr>
        <w:pStyle w:val="BodyText21"/>
        <w:ind w:right="-1"/>
        <w:rPr>
          <w:rFonts w:ascii="Calibri" w:hAnsi="Calibri"/>
          <w:sz w:val="20"/>
        </w:rPr>
      </w:pPr>
    </w:p>
    <w:p w14:paraId="1B49F89B"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D31A29" w14:textId="77777777" w:rsidR="00661318" w:rsidRDefault="00661318" w:rsidP="00661318">
      <w:pPr>
        <w:ind w:right="-1"/>
        <w:jc w:val="both"/>
        <w:rPr>
          <w:rFonts w:ascii="Calibri" w:hAnsi="Calibri"/>
        </w:rPr>
      </w:pPr>
    </w:p>
    <w:p w14:paraId="609F9E83"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C05A66">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6DDCDD0F" w14:textId="651E77B5" w:rsidR="00AB2FA1" w:rsidRDefault="00AB2FA1" w:rsidP="00AB2FA1">
      <w:pPr>
        <w:tabs>
          <w:tab w:val="left" w:pos="1560"/>
        </w:tabs>
        <w:ind w:right="-1"/>
        <w:jc w:val="both"/>
        <w:rPr>
          <w:rFonts w:ascii="Calibri" w:hAnsi="Calibri"/>
        </w:rPr>
      </w:pPr>
      <w:r>
        <w:rPr>
          <w:rFonts w:ascii="Calibri" w:hAnsi="Calibri"/>
        </w:rPr>
        <w:tab/>
      </w:r>
    </w:p>
    <w:p w14:paraId="6AF4D8AC" w14:textId="77777777" w:rsidR="00800348" w:rsidRDefault="00800348" w:rsidP="00AB2FA1">
      <w:pPr>
        <w:tabs>
          <w:tab w:val="left" w:pos="1560"/>
        </w:tabs>
        <w:ind w:right="-1"/>
        <w:jc w:val="both"/>
        <w:rPr>
          <w:rFonts w:ascii="Calibri" w:hAnsi="Calibri"/>
        </w:rPr>
      </w:pPr>
    </w:p>
    <w:p w14:paraId="6397576B" w14:textId="77777777" w:rsidR="000B78E5" w:rsidRPr="0039320A" w:rsidRDefault="000B78E5"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0018EF2" w14:textId="77777777" w:rsidR="00190C8C" w:rsidRDefault="00190C8C" w:rsidP="000B78E5">
      <w:pPr>
        <w:ind w:right="-1"/>
        <w:jc w:val="both"/>
        <w:rPr>
          <w:rFonts w:ascii="Calibri" w:hAnsi="Calibri"/>
          <w:b/>
        </w:rPr>
      </w:pPr>
    </w:p>
    <w:p w14:paraId="16D5A30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CDCC1A1" w14:textId="77777777" w:rsidR="000B78E5" w:rsidRPr="0039320A" w:rsidRDefault="000B78E5" w:rsidP="000B78E5">
      <w:pPr>
        <w:ind w:right="-1"/>
        <w:jc w:val="both"/>
        <w:rPr>
          <w:rFonts w:ascii="Calibri" w:hAnsi="Calibri"/>
        </w:rPr>
      </w:pPr>
    </w:p>
    <w:p w14:paraId="456C0620" w14:textId="77777777" w:rsidR="009C3298" w:rsidRPr="00173E15" w:rsidRDefault="009C3298" w:rsidP="009C329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33DC28" w14:textId="77777777" w:rsidR="009C3298" w:rsidRPr="00173E15" w:rsidRDefault="009C3298" w:rsidP="009C3298">
      <w:pPr>
        <w:tabs>
          <w:tab w:val="left" w:pos="3969"/>
          <w:tab w:val="left" w:pos="8080"/>
        </w:tabs>
        <w:ind w:right="1"/>
        <w:jc w:val="center"/>
        <w:rPr>
          <w:rFonts w:ascii="Calibri" w:hAnsi="Calibri" w:cs="Arial"/>
          <w:b/>
          <w:u w:val="single"/>
        </w:rPr>
      </w:pPr>
    </w:p>
    <w:p w14:paraId="7E0EAC71"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6AA8"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523694" w14:textId="77777777" w:rsid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BB1306" w14:textId="49E4E2ED" w:rsidR="00C54B37" w:rsidRP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w:t>
      </w:r>
      <w:r w:rsidR="00364F8A">
        <w:rPr>
          <w:rFonts w:ascii="Calibri" w:eastAsia="Times New Roman" w:hAnsi="Calibri" w:cs="Times New Roman"/>
          <w:sz w:val="20"/>
          <w:szCs w:val="20"/>
          <w:lang w:val="es-ES_tradnl"/>
        </w:rPr>
        <w:t>____________________</w:t>
      </w:r>
      <w:r w:rsidR="00482589">
        <w:rPr>
          <w:rFonts w:ascii="Calibri" w:eastAsia="Times New Roman" w:hAnsi="Calibri" w:cs="Times New Roman"/>
          <w:sz w:val="20"/>
          <w:szCs w:val="20"/>
          <w:lang w:val="es-ES_tradnl"/>
        </w:rPr>
        <w:t>,</w:t>
      </w:r>
      <w:r w:rsidRPr="00482589">
        <w:rPr>
          <w:rFonts w:ascii="Calibri" w:eastAsia="Times New Roman" w:hAnsi="Calibri" w:cs="Times New Roman"/>
          <w:sz w:val="20"/>
          <w:szCs w:val="20"/>
          <w:lang w:val="es-ES_tradnl"/>
        </w:rPr>
        <w:t xml:space="preserve"> celebrado con “S.S.N.L.</w:t>
      </w:r>
      <w:r w:rsidR="00482589">
        <w:rPr>
          <w:rFonts w:ascii="Calibri" w:eastAsia="Times New Roman" w:hAnsi="Calibri" w:cs="Times New Roman"/>
          <w:sz w:val="20"/>
          <w:szCs w:val="20"/>
          <w:lang w:val="es-ES_tradnl"/>
        </w:rPr>
        <w:t xml:space="preserve">”; relativo a la adquisición de </w:t>
      </w:r>
      <w:r w:rsidR="00CB72C1">
        <w:rPr>
          <w:rFonts w:ascii="Calibri" w:eastAsia="Times New Roman" w:hAnsi="Calibri" w:cs="Times New Roman"/>
          <w:sz w:val="20"/>
          <w:szCs w:val="20"/>
          <w:lang w:val="es-ES_tradnl"/>
        </w:rPr>
        <w:t>equipo</w:t>
      </w:r>
      <w:r w:rsidRPr="00482589">
        <w:rPr>
          <w:rFonts w:ascii="Calibri" w:eastAsia="Times New Roman" w:hAnsi="Calibri" w:cs="Times New Roman"/>
          <w:sz w:val="20"/>
          <w:szCs w:val="20"/>
          <w:lang w:val="es-ES_tradnl"/>
        </w:rPr>
        <w:t>, por un importe de (monto total del contrato incluyendo el I.V.A).</w:t>
      </w:r>
    </w:p>
    <w:p w14:paraId="019173AD" w14:textId="055C8760"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w:t>
      </w:r>
      <w:r w:rsidR="00364F8A">
        <w:rPr>
          <w:rFonts w:ascii="Calibri" w:eastAsia="Times New Roman" w:hAnsi="Calibri" w:cs="Times New Roman"/>
          <w:sz w:val="20"/>
          <w:szCs w:val="20"/>
          <w:lang w:val="es-ES_tradnl"/>
        </w:rPr>
        <w:t>_______________________________</w:t>
      </w:r>
      <w:r w:rsidRPr="00C54B37">
        <w:rPr>
          <w:rFonts w:ascii="Calibri" w:eastAsia="Times New Roman" w:hAnsi="Calibri" w:cs="Times New Roman"/>
          <w:sz w:val="20"/>
          <w:szCs w:val="20"/>
          <w:lang w:val="es-ES_tradnl"/>
        </w:rPr>
        <w:t>.</w:t>
      </w:r>
    </w:p>
    <w:p w14:paraId="7C6E1A8C" w14:textId="5B1AF88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BB7EDC" w14:textId="34BC987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F0A824E"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6C13D99"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4CC9612" w14:textId="42314BF8" w:rsidR="009C3298" w:rsidRP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A5F626" w14:textId="783C3AEA" w:rsidR="009C3298" w:rsidRPr="00173E15" w:rsidRDefault="009C3298" w:rsidP="0048258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BEE040F" w14:textId="3A7CF933" w:rsidR="00194221" w:rsidRDefault="009C3298" w:rsidP="0019422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208B8F6" w14:textId="77777777" w:rsidR="00710117"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0D92D8E2" w14:textId="77777777" w:rsidR="00710117" w:rsidRPr="009C7C49"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6AA31AFA" w14:textId="77777777" w:rsidR="009E7139" w:rsidRPr="0039320A" w:rsidRDefault="009E7139"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E4ED28C" w14:textId="77777777" w:rsidR="009E7139" w:rsidRPr="0039320A" w:rsidRDefault="009E7139" w:rsidP="009E7139">
      <w:pPr>
        <w:ind w:right="-1"/>
        <w:jc w:val="both"/>
        <w:rPr>
          <w:rFonts w:ascii="Calibri" w:hAnsi="Calibri"/>
        </w:rPr>
      </w:pPr>
    </w:p>
    <w:p w14:paraId="00F003A7" w14:textId="6300BCD3" w:rsidR="009E7139" w:rsidRPr="006249CF" w:rsidRDefault="009E7139" w:rsidP="009E713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6249CF">
        <w:rPr>
          <w:rFonts w:asciiTheme="minorHAnsi" w:hAnsiTheme="minorHAnsi"/>
          <w:color w:val="auto"/>
          <w:sz w:val="20"/>
          <w:szCs w:val="20"/>
        </w:rPr>
        <w:t xml:space="preserve">, </w:t>
      </w:r>
      <w:r w:rsidRPr="001F457F">
        <w:rPr>
          <w:rFonts w:asciiTheme="minorHAnsi" w:hAnsiTheme="minorHAnsi"/>
          <w:color w:val="auto"/>
          <w:sz w:val="20"/>
          <w:szCs w:val="20"/>
        </w:rPr>
        <w:t xml:space="preserve">el </w:t>
      </w:r>
      <w:r w:rsidR="00800348" w:rsidRPr="001F457F">
        <w:rPr>
          <w:rFonts w:asciiTheme="minorHAnsi" w:hAnsiTheme="minorHAnsi"/>
          <w:color w:val="auto"/>
          <w:sz w:val="20"/>
          <w:szCs w:val="20"/>
        </w:rPr>
        <w:t>23</w:t>
      </w:r>
      <w:r w:rsidR="00957101" w:rsidRPr="001F457F">
        <w:rPr>
          <w:rFonts w:asciiTheme="minorHAnsi" w:hAnsiTheme="minorHAnsi"/>
          <w:color w:val="auto"/>
          <w:sz w:val="20"/>
          <w:szCs w:val="20"/>
        </w:rPr>
        <w:t xml:space="preserve"> de </w:t>
      </w:r>
      <w:r w:rsidR="00800348" w:rsidRPr="001F457F">
        <w:rPr>
          <w:rFonts w:asciiTheme="minorHAnsi" w:hAnsiTheme="minorHAnsi"/>
          <w:color w:val="auto"/>
          <w:sz w:val="20"/>
          <w:szCs w:val="20"/>
        </w:rPr>
        <w:t>septiembre del 2022</w:t>
      </w:r>
      <w:r w:rsidR="00AB2FA1" w:rsidRPr="001F457F">
        <w:rPr>
          <w:rFonts w:asciiTheme="minorHAnsi" w:hAnsiTheme="minorHAnsi"/>
          <w:color w:val="auto"/>
          <w:sz w:val="20"/>
          <w:szCs w:val="20"/>
        </w:rPr>
        <w:t>.</w:t>
      </w:r>
    </w:p>
    <w:p w14:paraId="12C8D964" w14:textId="46D74105" w:rsidR="009E7139" w:rsidRDefault="009E7139" w:rsidP="009E7139">
      <w:pPr>
        <w:pStyle w:val="Default"/>
        <w:jc w:val="both"/>
        <w:rPr>
          <w:rFonts w:asciiTheme="minorHAnsi" w:hAnsiTheme="minorHAnsi"/>
          <w:color w:val="auto"/>
          <w:sz w:val="20"/>
          <w:szCs w:val="20"/>
        </w:rPr>
      </w:pPr>
      <w:r w:rsidRPr="006249CF">
        <w:rPr>
          <w:rFonts w:asciiTheme="minorHAnsi" w:hAnsiTheme="minorHAnsi"/>
          <w:b/>
          <w:color w:val="auto"/>
          <w:sz w:val="20"/>
          <w:szCs w:val="20"/>
        </w:rPr>
        <w:t>Publicación de bases:</w:t>
      </w:r>
      <w:r w:rsidRPr="006249CF">
        <w:rPr>
          <w:rFonts w:asciiTheme="minorHAnsi" w:hAnsiTheme="minorHAnsi"/>
          <w:color w:val="auto"/>
          <w:sz w:val="20"/>
          <w:szCs w:val="20"/>
        </w:rPr>
        <w:t xml:space="preserve"> </w:t>
      </w:r>
      <w:r w:rsidRPr="006249CF">
        <w:rPr>
          <w:rFonts w:asciiTheme="minorHAnsi" w:hAnsiTheme="minorHAnsi"/>
          <w:color w:val="auto"/>
          <w:sz w:val="20"/>
          <w:szCs w:val="20"/>
        </w:rPr>
        <w:tab/>
      </w:r>
      <w:r w:rsidRPr="006249CF">
        <w:rPr>
          <w:rFonts w:asciiTheme="minorHAnsi" w:hAnsiTheme="minorHAnsi"/>
          <w:color w:val="auto"/>
          <w:sz w:val="20"/>
          <w:szCs w:val="20"/>
        </w:rPr>
        <w:tab/>
        <w:t xml:space="preserve">A través de la página </w:t>
      </w:r>
      <w:hyperlink r:id="rId9" w:history="1">
        <w:r w:rsidRPr="006249CF">
          <w:rPr>
            <w:rStyle w:val="Hipervnculo"/>
            <w:rFonts w:asciiTheme="minorHAnsi" w:hAnsiTheme="minorHAnsi"/>
            <w:sz w:val="20"/>
            <w:szCs w:val="20"/>
          </w:rPr>
          <w:t>http://saludnl.gob.mx</w:t>
        </w:r>
      </w:hyperlink>
      <w:r w:rsidRPr="001F457F">
        <w:rPr>
          <w:rFonts w:asciiTheme="minorHAnsi" w:hAnsiTheme="minorHAnsi"/>
          <w:color w:val="auto"/>
          <w:sz w:val="20"/>
          <w:szCs w:val="20"/>
        </w:rPr>
        <w:t xml:space="preserve">, </w:t>
      </w:r>
      <w:r w:rsidR="00957101" w:rsidRPr="001F457F">
        <w:rPr>
          <w:rFonts w:asciiTheme="minorHAnsi" w:hAnsiTheme="minorHAnsi"/>
          <w:color w:val="auto"/>
          <w:sz w:val="20"/>
          <w:szCs w:val="20"/>
        </w:rPr>
        <w:t xml:space="preserve">el </w:t>
      </w:r>
      <w:r w:rsidR="00800348" w:rsidRPr="001F457F">
        <w:rPr>
          <w:rFonts w:asciiTheme="minorHAnsi" w:hAnsiTheme="minorHAnsi"/>
          <w:color w:val="auto"/>
          <w:sz w:val="20"/>
          <w:szCs w:val="20"/>
        </w:rPr>
        <w:t>23</w:t>
      </w:r>
      <w:r w:rsidR="00957101" w:rsidRPr="001F457F">
        <w:rPr>
          <w:rFonts w:asciiTheme="minorHAnsi" w:hAnsiTheme="minorHAnsi"/>
          <w:color w:val="auto"/>
          <w:sz w:val="20"/>
          <w:szCs w:val="20"/>
        </w:rPr>
        <w:t xml:space="preserve"> de </w:t>
      </w:r>
      <w:r w:rsidR="00800348" w:rsidRPr="001F457F">
        <w:rPr>
          <w:rFonts w:asciiTheme="minorHAnsi" w:hAnsiTheme="minorHAnsi"/>
          <w:color w:val="auto"/>
          <w:sz w:val="20"/>
          <w:szCs w:val="20"/>
        </w:rPr>
        <w:t>septiembre del 2022</w:t>
      </w:r>
      <w:r w:rsidR="00AB2FA1" w:rsidRPr="001F457F">
        <w:rPr>
          <w:rFonts w:asciiTheme="minorHAnsi" w:hAnsiTheme="minorHAnsi"/>
          <w:color w:val="auto"/>
          <w:sz w:val="20"/>
          <w:szCs w:val="20"/>
        </w:rPr>
        <w:t>.</w:t>
      </w:r>
    </w:p>
    <w:p w14:paraId="4782EEE2" w14:textId="77777777" w:rsidR="00AB2FA1" w:rsidRDefault="00AB2FA1" w:rsidP="009E7139">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E7139" w:rsidRPr="004A4FC1" w14:paraId="545E8BC7" w14:textId="77777777" w:rsidTr="00800348">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1E7FF"/>
            <w:vAlign w:val="center"/>
          </w:tcPr>
          <w:p w14:paraId="7DC59F65" w14:textId="3359EDB5" w:rsidR="009E7139" w:rsidRPr="003364E4" w:rsidRDefault="00364F8A" w:rsidP="009E7139">
            <w:pPr>
              <w:jc w:val="center"/>
              <w:rPr>
                <w:rFonts w:ascii="Century Gothic" w:hAnsi="Century Gothic" w:cs="Arial"/>
                <w:b/>
                <w:bCs/>
                <w:color w:val="000000"/>
                <w:sz w:val="16"/>
              </w:rPr>
            </w:pPr>
            <w:r>
              <w:rPr>
                <w:rFonts w:ascii="Century Gothic" w:hAnsi="Century Gothic" w:cs="Arial"/>
                <w:b/>
                <w:bCs/>
                <w:color w:val="000000"/>
                <w:sz w:val="16"/>
              </w:rPr>
              <w:t>LICITACIÓN PÚBLICA INTERNACIONAL ABIERTA PRESENCIAL</w:t>
            </w:r>
          </w:p>
          <w:p w14:paraId="2180EBD1" w14:textId="73A3EB0E" w:rsidR="003364E4" w:rsidRPr="003364E4" w:rsidRDefault="00CB72C1" w:rsidP="009E7139">
            <w:pPr>
              <w:jc w:val="center"/>
              <w:rPr>
                <w:rFonts w:ascii="Century Gothic" w:hAnsi="Century Gothic" w:cs="Arial"/>
                <w:b/>
                <w:bCs/>
                <w:color w:val="000000"/>
                <w:sz w:val="16"/>
              </w:rPr>
            </w:pPr>
            <w:r>
              <w:rPr>
                <w:rFonts w:ascii="Century Gothic" w:hAnsi="Century Gothic" w:cs="Arial"/>
                <w:b/>
                <w:bCs/>
                <w:color w:val="000000"/>
                <w:sz w:val="16"/>
              </w:rPr>
              <w:t>LP-919044992-I38-2022</w:t>
            </w:r>
          </w:p>
          <w:p w14:paraId="69E369CB" w14:textId="042011A9" w:rsidR="00F40C4A" w:rsidRPr="003364E4" w:rsidRDefault="003364E4" w:rsidP="00CB72C1">
            <w:pPr>
              <w:jc w:val="center"/>
              <w:rPr>
                <w:rFonts w:ascii="Century Gothic" w:hAnsi="Century Gothic" w:cs="Arial"/>
                <w:b/>
                <w:color w:val="000000"/>
                <w:sz w:val="18"/>
              </w:rPr>
            </w:pPr>
            <w:r w:rsidRPr="003364E4">
              <w:rPr>
                <w:rFonts w:ascii="Century Gothic" w:hAnsi="Century Gothic" w:cs="Arial"/>
                <w:b/>
                <w:bCs/>
                <w:color w:val="000000"/>
                <w:sz w:val="16"/>
              </w:rPr>
              <w:t>“</w:t>
            </w:r>
            <w:r w:rsidR="00CB72C1">
              <w:rPr>
                <w:rFonts w:ascii="Century Gothic" w:hAnsi="Century Gothic" w:cs="Arial"/>
                <w:b/>
                <w:bCs/>
                <w:color w:val="000000"/>
                <w:sz w:val="16"/>
              </w:rPr>
              <w:t>EQUIPO DIVERSO PARA EL CENTRO DE INTEGRACIÓN DE ADICCIONES MONTEMORELOS</w:t>
            </w:r>
            <w:r w:rsidRPr="003364E4">
              <w:rPr>
                <w:rFonts w:ascii="Century Gothic" w:hAnsi="Century Gothic" w:cs="Arial"/>
                <w:b/>
                <w:bCs/>
                <w:color w:val="000000"/>
                <w:sz w:val="16"/>
              </w:rPr>
              <w:t>”</w:t>
            </w:r>
          </w:p>
        </w:tc>
      </w:tr>
      <w:tr w:rsidR="009E7139" w:rsidRPr="004A4FC1" w14:paraId="24605DA0" w14:textId="77777777" w:rsidTr="00800348">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1E7FF"/>
            <w:vAlign w:val="center"/>
            <w:hideMark/>
          </w:tcPr>
          <w:p w14:paraId="4A2534DF"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1E7FF"/>
            <w:vAlign w:val="center"/>
          </w:tcPr>
          <w:p w14:paraId="106A3837"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1E7FF"/>
            <w:vAlign w:val="center"/>
          </w:tcPr>
          <w:p w14:paraId="55FB4A5B"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E7139" w:rsidRPr="00E50172" w14:paraId="1DB372A6" w14:textId="77777777" w:rsidTr="00D15EBE">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4916D"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7BD553" w14:textId="77777777" w:rsidR="009E7139" w:rsidRPr="00E50172" w:rsidRDefault="009E7139" w:rsidP="00D15EBE">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FA1" w:rsidRPr="006249CF" w14:paraId="3E5186C5"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420534"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CE4686"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2A4963E" w14:textId="77777777" w:rsidR="001F457F" w:rsidRPr="001F457F" w:rsidRDefault="001F457F" w:rsidP="001F457F">
            <w:pPr>
              <w:jc w:val="center"/>
              <w:rPr>
                <w:rFonts w:ascii="Century Gothic" w:hAnsi="Century Gothic"/>
                <w:bCs/>
                <w:sz w:val="16"/>
                <w:szCs w:val="16"/>
                <w:lang w:val="es-MX"/>
              </w:rPr>
            </w:pPr>
            <w:r w:rsidRPr="001F457F">
              <w:rPr>
                <w:rFonts w:ascii="Century Gothic" w:hAnsi="Century Gothic"/>
                <w:bCs/>
                <w:sz w:val="16"/>
                <w:szCs w:val="16"/>
                <w:lang w:val="es-MX"/>
              </w:rPr>
              <w:t>29/09/2022</w:t>
            </w:r>
          </w:p>
          <w:p w14:paraId="60167494" w14:textId="0F24A36A" w:rsidR="00AB2FA1" w:rsidRPr="001F457F" w:rsidRDefault="001F457F" w:rsidP="001F457F">
            <w:pPr>
              <w:jc w:val="center"/>
              <w:rPr>
                <w:rFonts w:ascii="Century Gothic" w:hAnsi="Century Gothic" w:cs="Arial"/>
                <w:sz w:val="16"/>
                <w:szCs w:val="16"/>
                <w:highlight w:val="green"/>
              </w:rPr>
            </w:pPr>
            <w:r w:rsidRPr="001F457F">
              <w:rPr>
                <w:rFonts w:ascii="Century Gothic" w:hAnsi="Century Gothic"/>
                <w:bCs/>
                <w:sz w:val="16"/>
                <w:szCs w:val="16"/>
                <w:lang w:val="es-MX"/>
              </w:rPr>
              <w:t>10:30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8834095" w14:textId="3E323E4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800348">
              <w:rPr>
                <w:rFonts w:ascii="Century Gothic" w:hAnsi="Century Gothic" w:cs="Arial"/>
                <w:color w:val="000000"/>
                <w:sz w:val="16"/>
                <w:szCs w:val="18"/>
              </w:rPr>
              <w:t>s</w:t>
            </w:r>
            <w:r w:rsidRPr="006249CF">
              <w:rPr>
                <w:rFonts w:ascii="Century Gothic" w:hAnsi="Century Gothic" w:cs="Arial"/>
                <w:color w:val="000000"/>
                <w:sz w:val="16"/>
                <w:szCs w:val="18"/>
              </w:rPr>
              <w:t xml:space="preserve"> en Matamoros 520 </w:t>
            </w:r>
            <w:proofErr w:type="spellStart"/>
            <w:r w:rsidRPr="006249CF">
              <w:rPr>
                <w:rFonts w:ascii="Century Gothic" w:hAnsi="Century Gothic" w:cs="Arial"/>
                <w:color w:val="000000"/>
                <w:sz w:val="16"/>
                <w:szCs w:val="18"/>
              </w:rPr>
              <w:t>ote</w:t>
            </w:r>
            <w:proofErr w:type="spellEnd"/>
            <w:r w:rsidRPr="006249CF">
              <w:rPr>
                <w:rFonts w:ascii="Century Gothic" w:hAnsi="Century Gothic" w:cs="Arial"/>
                <w:color w:val="000000"/>
                <w:sz w:val="16"/>
                <w:szCs w:val="18"/>
              </w:rPr>
              <w:t>, segundo y tercer piso, respectivamente, Centro de Monterrey, Nuevo León, C.P. 64000</w:t>
            </w:r>
          </w:p>
        </w:tc>
      </w:tr>
      <w:tr w:rsidR="00AB2FA1" w:rsidRPr="006249CF" w14:paraId="50CCB897"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AC09F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B06E667"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5039CB" w14:textId="77777777" w:rsidR="001F457F" w:rsidRPr="001F457F" w:rsidRDefault="001F457F" w:rsidP="001F457F">
            <w:pPr>
              <w:jc w:val="center"/>
              <w:rPr>
                <w:rFonts w:ascii="Century Gothic" w:hAnsi="Century Gothic"/>
                <w:bCs/>
                <w:sz w:val="16"/>
                <w:szCs w:val="16"/>
                <w:lang w:val="es-MX"/>
              </w:rPr>
            </w:pPr>
            <w:r w:rsidRPr="001F457F">
              <w:rPr>
                <w:rFonts w:ascii="Century Gothic" w:hAnsi="Century Gothic"/>
                <w:bCs/>
                <w:sz w:val="16"/>
                <w:szCs w:val="16"/>
                <w:lang w:val="es-MX"/>
              </w:rPr>
              <w:t>06/10/2022</w:t>
            </w:r>
          </w:p>
          <w:p w14:paraId="5104554E" w14:textId="1BC5F57E" w:rsidR="00AB2FA1" w:rsidRPr="001F457F" w:rsidRDefault="001F457F" w:rsidP="001F457F">
            <w:pPr>
              <w:jc w:val="center"/>
              <w:rPr>
                <w:rFonts w:ascii="Century Gothic" w:hAnsi="Century Gothic" w:cs="Arial"/>
                <w:sz w:val="16"/>
                <w:szCs w:val="16"/>
                <w:highlight w:val="green"/>
              </w:rPr>
            </w:pPr>
            <w:r w:rsidRPr="001F457F">
              <w:rPr>
                <w:rFonts w:ascii="Century Gothic" w:hAnsi="Century Gothic"/>
                <w:bCs/>
                <w:sz w:val="16"/>
                <w:szCs w:val="16"/>
                <w:lang w:val="es-MX"/>
              </w:rPr>
              <w:t>11:00 HRS</w:t>
            </w:r>
          </w:p>
        </w:tc>
        <w:tc>
          <w:tcPr>
            <w:tcW w:w="4253" w:type="dxa"/>
            <w:vMerge/>
            <w:tcBorders>
              <w:left w:val="single" w:sz="4" w:space="0" w:color="auto"/>
              <w:right w:val="single" w:sz="4" w:space="0" w:color="auto"/>
            </w:tcBorders>
            <w:shd w:val="clear" w:color="auto" w:fill="auto"/>
            <w:vAlign w:val="center"/>
          </w:tcPr>
          <w:p w14:paraId="2E4965A2" w14:textId="77777777" w:rsidR="00AB2FA1" w:rsidRPr="006249CF" w:rsidRDefault="00AB2FA1" w:rsidP="00AB2FA1">
            <w:pPr>
              <w:jc w:val="both"/>
              <w:rPr>
                <w:rFonts w:ascii="Century Gothic" w:hAnsi="Century Gothic" w:cs="Arial"/>
                <w:color w:val="000000"/>
                <w:sz w:val="16"/>
                <w:szCs w:val="18"/>
              </w:rPr>
            </w:pPr>
          </w:p>
        </w:tc>
      </w:tr>
      <w:tr w:rsidR="00AB2FA1" w:rsidRPr="006249CF" w14:paraId="6700DEDC"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D2504C"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75F4C7A"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75543C" w14:textId="77777777" w:rsidR="001F457F" w:rsidRPr="001F457F" w:rsidRDefault="001F457F" w:rsidP="001F457F">
            <w:pPr>
              <w:jc w:val="center"/>
              <w:rPr>
                <w:rFonts w:ascii="Century Gothic" w:hAnsi="Century Gothic"/>
                <w:bCs/>
                <w:sz w:val="16"/>
                <w:szCs w:val="16"/>
                <w:lang w:val="es-MX"/>
              </w:rPr>
            </w:pPr>
            <w:r w:rsidRPr="001F457F">
              <w:rPr>
                <w:rFonts w:ascii="Century Gothic" w:hAnsi="Century Gothic"/>
                <w:bCs/>
                <w:sz w:val="16"/>
                <w:szCs w:val="16"/>
                <w:lang w:val="es-MX"/>
              </w:rPr>
              <w:t>07/10/2022</w:t>
            </w:r>
          </w:p>
          <w:p w14:paraId="7A0FE296" w14:textId="442D5664" w:rsidR="00AB2FA1" w:rsidRPr="001F457F" w:rsidRDefault="001F457F" w:rsidP="001F457F">
            <w:pPr>
              <w:jc w:val="center"/>
              <w:rPr>
                <w:rFonts w:ascii="Century Gothic" w:hAnsi="Century Gothic" w:cs="Arial"/>
                <w:sz w:val="16"/>
                <w:szCs w:val="16"/>
                <w:highlight w:val="green"/>
              </w:rPr>
            </w:pPr>
            <w:r w:rsidRPr="001F457F">
              <w:rPr>
                <w:rFonts w:ascii="Century Gothic" w:hAnsi="Century Gothic"/>
                <w:bCs/>
                <w:sz w:val="16"/>
                <w:szCs w:val="16"/>
                <w:lang w:val="es-MX"/>
              </w:rPr>
              <w:t>11:45 HRS</w:t>
            </w:r>
          </w:p>
        </w:tc>
        <w:tc>
          <w:tcPr>
            <w:tcW w:w="4253" w:type="dxa"/>
            <w:vMerge/>
            <w:tcBorders>
              <w:left w:val="single" w:sz="4" w:space="0" w:color="auto"/>
              <w:right w:val="single" w:sz="4" w:space="0" w:color="auto"/>
            </w:tcBorders>
            <w:shd w:val="clear" w:color="auto" w:fill="auto"/>
            <w:vAlign w:val="center"/>
          </w:tcPr>
          <w:p w14:paraId="4E748436"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7FF7315"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72968F"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206B05B"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A793375" w14:textId="77777777" w:rsidR="001F457F" w:rsidRPr="001F457F" w:rsidRDefault="001F457F" w:rsidP="001F457F">
            <w:pPr>
              <w:jc w:val="center"/>
              <w:rPr>
                <w:rFonts w:ascii="Century Gothic" w:hAnsi="Century Gothic"/>
                <w:bCs/>
                <w:sz w:val="16"/>
                <w:szCs w:val="16"/>
                <w:lang w:val="es-MX"/>
              </w:rPr>
            </w:pPr>
            <w:r w:rsidRPr="001F457F">
              <w:rPr>
                <w:rFonts w:ascii="Century Gothic" w:hAnsi="Century Gothic"/>
                <w:bCs/>
                <w:sz w:val="16"/>
                <w:szCs w:val="16"/>
                <w:lang w:val="es-MX"/>
              </w:rPr>
              <w:t>07/10/2022</w:t>
            </w:r>
          </w:p>
          <w:p w14:paraId="2E37ADBF" w14:textId="06B7E05B" w:rsidR="00AB2FA1" w:rsidRPr="001F457F" w:rsidRDefault="001F457F" w:rsidP="001F457F">
            <w:pPr>
              <w:jc w:val="center"/>
              <w:rPr>
                <w:rFonts w:ascii="Century Gothic" w:hAnsi="Century Gothic" w:cs="Arial"/>
                <w:sz w:val="16"/>
                <w:szCs w:val="16"/>
                <w:highlight w:val="green"/>
              </w:rPr>
            </w:pPr>
            <w:r w:rsidRPr="001F457F">
              <w:rPr>
                <w:rFonts w:ascii="Century Gothic" w:hAnsi="Century Gothic"/>
                <w:bCs/>
                <w:sz w:val="16"/>
                <w:szCs w:val="16"/>
                <w:lang w:val="es-MX"/>
              </w:rPr>
              <w:t>12:15 HRS</w:t>
            </w:r>
          </w:p>
        </w:tc>
        <w:tc>
          <w:tcPr>
            <w:tcW w:w="4253" w:type="dxa"/>
            <w:vMerge/>
            <w:tcBorders>
              <w:left w:val="single" w:sz="4" w:space="0" w:color="auto"/>
              <w:right w:val="single" w:sz="4" w:space="0" w:color="auto"/>
            </w:tcBorders>
            <w:shd w:val="clear" w:color="auto" w:fill="auto"/>
            <w:vAlign w:val="center"/>
          </w:tcPr>
          <w:p w14:paraId="29114E8E"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9BBB8EF"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EEA9C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7F3CCCD"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DC55B5" w14:textId="77777777" w:rsidR="001F457F" w:rsidRPr="001F457F" w:rsidRDefault="001F457F" w:rsidP="001F457F">
            <w:pPr>
              <w:jc w:val="center"/>
              <w:rPr>
                <w:rFonts w:ascii="Century Gothic" w:hAnsi="Century Gothic"/>
                <w:bCs/>
                <w:sz w:val="16"/>
                <w:szCs w:val="16"/>
                <w:lang w:val="es-MX"/>
              </w:rPr>
            </w:pPr>
            <w:r w:rsidRPr="001F457F">
              <w:rPr>
                <w:rFonts w:ascii="Century Gothic" w:hAnsi="Century Gothic"/>
                <w:bCs/>
                <w:sz w:val="16"/>
                <w:szCs w:val="16"/>
                <w:lang w:val="es-MX"/>
              </w:rPr>
              <w:t>07/10/2022</w:t>
            </w:r>
          </w:p>
          <w:p w14:paraId="5CA0DE48" w14:textId="6DD0B799" w:rsidR="00AB2FA1" w:rsidRPr="001F457F" w:rsidRDefault="001F457F" w:rsidP="001F457F">
            <w:pPr>
              <w:jc w:val="center"/>
              <w:rPr>
                <w:rFonts w:ascii="Century Gothic" w:hAnsi="Century Gothic" w:cs="Arial"/>
                <w:sz w:val="16"/>
                <w:szCs w:val="16"/>
                <w:highlight w:val="green"/>
              </w:rPr>
            </w:pPr>
            <w:r w:rsidRPr="001F457F">
              <w:rPr>
                <w:rFonts w:ascii="Century Gothic" w:hAnsi="Century Gothic"/>
                <w:bCs/>
                <w:sz w:val="16"/>
                <w:szCs w:val="16"/>
                <w:lang w:val="es-MX"/>
              </w:rPr>
              <w:t>13:00 HRS</w:t>
            </w:r>
          </w:p>
        </w:tc>
        <w:tc>
          <w:tcPr>
            <w:tcW w:w="4253" w:type="dxa"/>
            <w:vMerge/>
            <w:tcBorders>
              <w:left w:val="single" w:sz="4" w:space="0" w:color="auto"/>
              <w:bottom w:val="single" w:sz="4" w:space="0" w:color="auto"/>
              <w:right w:val="single" w:sz="4" w:space="0" w:color="auto"/>
            </w:tcBorders>
            <w:shd w:val="clear" w:color="auto" w:fill="auto"/>
            <w:vAlign w:val="center"/>
          </w:tcPr>
          <w:p w14:paraId="227C6858" w14:textId="77777777" w:rsidR="00AB2FA1" w:rsidRPr="006249CF" w:rsidRDefault="00AB2FA1" w:rsidP="00AB2FA1">
            <w:pPr>
              <w:jc w:val="center"/>
              <w:rPr>
                <w:rFonts w:ascii="Century Gothic" w:hAnsi="Century Gothic" w:cs="Arial"/>
                <w:color w:val="000000"/>
                <w:sz w:val="16"/>
                <w:szCs w:val="18"/>
              </w:rPr>
            </w:pPr>
          </w:p>
        </w:tc>
      </w:tr>
      <w:tr w:rsidR="009E7139" w:rsidRPr="00E50172" w14:paraId="6D670952" w14:textId="77777777" w:rsidTr="006249C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26ECE" w14:textId="77777777" w:rsidR="009E7139" w:rsidRPr="006249CF" w:rsidRDefault="009E7139" w:rsidP="00D15EBE">
            <w:pPr>
              <w:jc w:val="both"/>
              <w:rPr>
                <w:rFonts w:ascii="Century Gothic" w:hAnsi="Century Gothic" w:cs="Arial"/>
                <w:color w:val="000000"/>
                <w:sz w:val="16"/>
                <w:szCs w:val="18"/>
              </w:rPr>
            </w:pPr>
            <w:r w:rsidRPr="006249CF">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1C7B3" w14:textId="6D1CD1D2" w:rsidR="009E7139" w:rsidRPr="00E50172" w:rsidRDefault="009E7139" w:rsidP="00957101">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En caso de </w:t>
            </w:r>
            <w:r w:rsidRPr="006249CF">
              <w:rPr>
                <w:rFonts w:ascii="Century Gothic" w:hAnsi="Century Gothic" w:cs="Arial"/>
                <w:sz w:val="16"/>
                <w:szCs w:val="18"/>
              </w:rPr>
              <w:t xml:space="preserve">resultar adjudicados los proveedores deberán presentarse a más tardar el </w:t>
            </w:r>
            <w:r w:rsidRPr="001F457F">
              <w:rPr>
                <w:rFonts w:ascii="Century Gothic" w:hAnsi="Century Gothic" w:cs="Arial"/>
                <w:sz w:val="16"/>
                <w:szCs w:val="18"/>
              </w:rPr>
              <w:t xml:space="preserve">día </w:t>
            </w:r>
            <w:r w:rsidR="001F457F" w:rsidRPr="001F457F">
              <w:rPr>
                <w:rFonts w:ascii="Century Gothic" w:hAnsi="Century Gothic" w:cs="Arial"/>
                <w:sz w:val="16"/>
                <w:szCs w:val="18"/>
              </w:rPr>
              <w:t>21</w:t>
            </w:r>
            <w:r w:rsidRPr="001F457F">
              <w:rPr>
                <w:rFonts w:ascii="Century Gothic" w:hAnsi="Century Gothic" w:cs="Arial"/>
                <w:sz w:val="16"/>
                <w:szCs w:val="18"/>
              </w:rPr>
              <w:t xml:space="preserve"> de </w:t>
            </w:r>
            <w:r w:rsidR="00957101" w:rsidRPr="001F457F">
              <w:rPr>
                <w:rFonts w:ascii="Century Gothic" w:hAnsi="Century Gothic" w:cs="Arial"/>
                <w:sz w:val="16"/>
                <w:szCs w:val="18"/>
              </w:rPr>
              <w:t>Octubre</w:t>
            </w:r>
            <w:r w:rsidR="00C54B37" w:rsidRPr="001F457F">
              <w:rPr>
                <w:rFonts w:ascii="Century Gothic" w:hAnsi="Century Gothic" w:cs="Arial"/>
                <w:sz w:val="16"/>
                <w:szCs w:val="18"/>
              </w:rPr>
              <w:t xml:space="preserve"> </w:t>
            </w:r>
            <w:r w:rsidR="00800348" w:rsidRPr="001F457F">
              <w:rPr>
                <w:rFonts w:ascii="Century Gothic" w:hAnsi="Century Gothic" w:cs="Arial"/>
                <w:sz w:val="16"/>
                <w:szCs w:val="18"/>
              </w:rPr>
              <w:t>del 2022</w:t>
            </w:r>
            <w:r w:rsidRPr="001F457F">
              <w:rPr>
                <w:rFonts w:ascii="Century Gothic" w:hAnsi="Century Gothic" w:cs="Arial"/>
                <w:sz w:val="16"/>
                <w:szCs w:val="18"/>
              </w:rPr>
              <w:t xml:space="preserve"> en el Departamento</w:t>
            </w:r>
            <w:r w:rsidRPr="006249CF">
              <w:rPr>
                <w:rFonts w:ascii="Century Gothic" w:hAnsi="Century Gothic" w:cs="Arial"/>
                <w:sz w:val="16"/>
                <w:szCs w:val="18"/>
              </w:rPr>
              <w:t xml:space="preserve"> de Contratos de </w:t>
            </w:r>
            <w:r w:rsidRPr="006249CF">
              <w:rPr>
                <w:rFonts w:ascii="Century Gothic" w:hAnsi="Century Gothic" w:cs="Arial"/>
                <w:color w:val="000000"/>
                <w:sz w:val="16"/>
                <w:szCs w:val="18"/>
              </w:rPr>
              <w:t>la Subdirección de Recursos Materiales</w:t>
            </w:r>
            <w:r w:rsidR="0052122D">
              <w:rPr>
                <w:rFonts w:ascii="Century Gothic" w:hAnsi="Century Gothic" w:cs="Arial"/>
                <w:color w:val="000000"/>
                <w:sz w:val="16"/>
                <w:szCs w:val="18"/>
              </w:rPr>
              <w:t>, teléfono 8181307048</w:t>
            </w:r>
            <w:r w:rsidRPr="006249CF">
              <w:rPr>
                <w:rFonts w:ascii="Century Gothic" w:hAnsi="Century Gothic" w:cs="Arial"/>
                <w:color w:val="000000"/>
                <w:sz w:val="16"/>
                <w:szCs w:val="18"/>
              </w:rPr>
              <w:t xml:space="preserve"> ubicada en Matamoros </w:t>
            </w:r>
            <w:r w:rsidR="00CE42C8" w:rsidRPr="006249CF">
              <w:rPr>
                <w:rFonts w:ascii="Century Gothic" w:hAnsi="Century Gothic" w:cs="Arial"/>
                <w:color w:val="000000"/>
                <w:sz w:val="16"/>
                <w:szCs w:val="18"/>
              </w:rPr>
              <w:t>oriente 520</w:t>
            </w:r>
            <w:r w:rsidRPr="006249CF">
              <w:rPr>
                <w:rFonts w:ascii="Century Gothic" w:hAnsi="Century Gothic" w:cs="Arial"/>
                <w:color w:val="000000"/>
                <w:sz w:val="16"/>
                <w:szCs w:val="18"/>
              </w:rPr>
              <w:t>, primer piso, Centro de Monterrey, Nuevo León, C.P. 64000, en el horario de 9:00 a 17:00 horas.</w:t>
            </w:r>
          </w:p>
        </w:tc>
      </w:tr>
      <w:tr w:rsidR="009E7139" w:rsidRPr="00E50172" w14:paraId="1F47620E" w14:textId="77777777" w:rsidTr="00D15EBE">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9330"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36470C7" w14:textId="77777777" w:rsidR="009E7139" w:rsidRPr="00E50172" w:rsidRDefault="009E7139" w:rsidP="00D15EB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0896BCF" w14:textId="77777777" w:rsidR="004A1DBC" w:rsidRDefault="004A1DBC" w:rsidP="009E7139">
      <w:pPr>
        <w:ind w:right="51"/>
        <w:jc w:val="both"/>
        <w:rPr>
          <w:rFonts w:ascii="Calibri" w:hAnsi="Calibri"/>
        </w:rPr>
      </w:pPr>
    </w:p>
    <w:p w14:paraId="02F9AAF0" w14:textId="77777777" w:rsidR="009E7139" w:rsidRDefault="009E7139" w:rsidP="009E7139">
      <w:pPr>
        <w:ind w:right="51"/>
        <w:jc w:val="both"/>
        <w:rPr>
          <w:rFonts w:ascii="Calibri" w:hAnsi="Calibri"/>
        </w:rPr>
      </w:pPr>
      <w:r>
        <w:rPr>
          <w:rFonts w:ascii="Calibri" w:hAnsi="Calibri"/>
        </w:rPr>
        <w:t>Los eventos se llevarán bajo las siguientes condiciones:</w:t>
      </w:r>
    </w:p>
    <w:p w14:paraId="3F1F5848" w14:textId="77777777" w:rsidR="009E7139" w:rsidRDefault="009E7139" w:rsidP="009E7139">
      <w:pPr>
        <w:ind w:right="51"/>
        <w:jc w:val="both"/>
        <w:rPr>
          <w:rFonts w:ascii="Calibri" w:hAnsi="Calibri"/>
        </w:rPr>
      </w:pPr>
    </w:p>
    <w:p w14:paraId="308AAA9C" w14:textId="79F01B5C" w:rsidR="009E7139" w:rsidRDefault="009E7139" w:rsidP="00DA7B05">
      <w:pPr>
        <w:pStyle w:val="Prrafodelista"/>
        <w:numPr>
          <w:ilvl w:val="0"/>
          <w:numId w:val="27"/>
        </w:numPr>
        <w:ind w:left="1134" w:right="51" w:hanging="708"/>
        <w:jc w:val="both"/>
        <w:rPr>
          <w:rFonts w:ascii="Calibri" w:hAnsi="Calibri"/>
        </w:rPr>
      </w:pPr>
      <w:bookmarkStart w:id="2" w:name="_Hlk68014295"/>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bookmarkStart w:id="3" w:name="_Hlk68601042"/>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00364F8A">
        <w:rPr>
          <w:rFonts w:ascii="Calibri" w:hAnsi="Calibri"/>
          <w:b/>
        </w:rPr>
        <w:t>ANEXO 13</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00364F8A">
        <w:rPr>
          <w:rFonts w:ascii="Calibri" w:hAnsi="Calibri"/>
          <w:b/>
        </w:rPr>
        <w:t>13</w:t>
      </w:r>
      <w:r w:rsidRPr="00C84FE6">
        <w:rPr>
          <w:rFonts w:ascii="Calibri" w:hAnsi="Calibri"/>
        </w:rPr>
        <w:t xml:space="preserve">, lo cual podrán hacer a más tardar 24 horas antes de la celebración del evento, en las oficinas del </w:t>
      </w:r>
      <w:r w:rsidR="004B18B5">
        <w:rPr>
          <w:rFonts w:ascii="Calibri" w:hAnsi="Calibri"/>
        </w:rPr>
        <w:t xml:space="preserve">Departamento de </w:t>
      </w:r>
      <w:r w:rsidR="00800348">
        <w:rPr>
          <w:rFonts w:ascii="Calibri" w:hAnsi="Calibri"/>
        </w:rPr>
        <w:t>Adquisiciones</w:t>
      </w:r>
      <w:r w:rsidRPr="00C84FE6">
        <w:rPr>
          <w:rFonts w:ascii="Calibri" w:hAnsi="Calibri"/>
        </w:rPr>
        <w:t xml:space="preserve">, ubicado en Matamoros oriente, No. 520, primer piso, Centro de la Ciudad, Monterrey, Nuevo León, C.P. 64000, Tels.: </w:t>
      </w:r>
      <w:r w:rsidR="00A31D88">
        <w:rPr>
          <w:rFonts w:ascii="Calibri" w:hAnsi="Calibri"/>
        </w:rPr>
        <w:t xml:space="preserve">81 </w:t>
      </w:r>
      <w:r w:rsidRPr="00C84FE6">
        <w:rPr>
          <w:rFonts w:ascii="Calibri" w:hAnsi="Calibri"/>
        </w:rPr>
        <w:t>81</w:t>
      </w:r>
      <w:r w:rsidR="00A31D88">
        <w:rPr>
          <w:rFonts w:ascii="Calibri" w:hAnsi="Calibri"/>
        </w:rPr>
        <w:t xml:space="preserve"> </w:t>
      </w:r>
      <w:r w:rsidRPr="00C84FE6">
        <w:rPr>
          <w:rFonts w:ascii="Calibri" w:hAnsi="Calibri"/>
        </w:rPr>
        <w:t xml:space="preserve">30 70 </w:t>
      </w:r>
      <w:r w:rsidR="00CE42C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2BFF518" w14:textId="77777777" w:rsidR="009E7139" w:rsidRDefault="009E7139" w:rsidP="00DA7B05">
      <w:pPr>
        <w:pStyle w:val="Prrafodelista"/>
        <w:numPr>
          <w:ilvl w:val="2"/>
          <w:numId w:val="28"/>
        </w:numPr>
        <w:ind w:right="51"/>
        <w:jc w:val="both"/>
        <w:rPr>
          <w:rFonts w:ascii="Calibri" w:hAnsi="Calibri"/>
        </w:rPr>
      </w:pPr>
      <w:bookmarkStart w:id="4" w:name="_Hlk68014426"/>
      <w:bookmarkEnd w:id="2"/>
      <w:bookmarkEnd w:id="3"/>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2A6C11" w14:textId="77777777" w:rsidR="009E7139" w:rsidRDefault="009E7139" w:rsidP="00DA7B05">
      <w:pPr>
        <w:pStyle w:val="Prrafodelista"/>
        <w:numPr>
          <w:ilvl w:val="2"/>
          <w:numId w:val="28"/>
        </w:numPr>
        <w:ind w:right="-1"/>
        <w:jc w:val="both"/>
        <w:rPr>
          <w:rFonts w:ascii="Calibri" w:hAnsi="Calibri" w:cs="Arial"/>
        </w:rPr>
      </w:pPr>
      <w:r w:rsidRPr="00C84FE6">
        <w:rPr>
          <w:rFonts w:ascii="Calibri" w:hAnsi="Calibri"/>
          <w:b/>
          <w:i/>
          <w:u w:val="single"/>
        </w:rPr>
        <w:lastRenderedPageBreak/>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B80938D" w14:textId="77777777" w:rsidR="009E7139" w:rsidRPr="001C463D" w:rsidRDefault="009E7139" w:rsidP="00DA7B05">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EA97E15" w14:textId="77777777" w:rsidR="009E7139" w:rsidRPr="009A3619" w:rsidRDefault="009E7139" w:rsidP="00DA7B05">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756E11D" w14:textId="77777777" w:rsidR="009E7139" w:rsidRPr="009A3619" w:rsidRDefault="009E7139" w:rsidP="009E7139">
      <w:pPr>
        <w:pStyle w:val="Prrafodelista"/>
        <w:rPr>
          <w:rFonts w:asciiTheme="minorHAnsi" w:hAnsiTheme="minorHAnsi"/>
        </w:rPr>
      </w:pPr>
    </w:p>
    <w:bookmarkEnd w:id="4"/>
    <w:p w14:paraId="5B070E8B" w14:textId="77777777" w:rsidR="009E7139" w:rsidRDefault="009E7139" w:rsidP="009E7139">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23F0ECD3" w14:textId="77777777" w:rsidR="00800348" w:rsidRPr="009A3619" w:rsidRDefault="00800348" w:rsidP="009E7139">
      <w:pPr>
        <w:ind w:right="51"/>
        <w:jc w:val="both"/>
        <w:rPr>
          <w:rFonts w:ascii="Calibri" w:hAnsi="Calibri" w:cs="Arial"/>
        </w:rPr>
      </w:pPr>
    </w:p>
    <w:p w14:paraId="38C5D1D3" w14:textId="77777777" w:rsidR="009E7139" w:rsidRDefault="009E7139" w:rsidP="000B78E5">
      <w:pPr>
        <w:pStyle w:val="Textoindependiente2"/>
        <w:ind w:right="-1"/>
        <w:rPr>
          <w:rFonts w:ascii="Calibri" w:hAnsi="Calibri"/>
          <w:sz w:val="20"/>
        </w:rPr>
      </w:pPr>
    </w:p>
    <w:p w14:paraId="180F51A3" w14:textId="77777777" w:rsidR="00822851" w:rsidRPr="0039320A" w:rsidRDefault="00822851"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EBBA6B8" w14:textId="77777777" w:rsidR="00822851" w:rsidRPr="0039320A" w:rsidRDefault="00822851" w:rsidP="00822851">
      <w:pPr>
        <w:ind w:right="-1"/>
        <w:jc w:val="both"/>
        <w:rPr>
          <w:rFonts w:ascii="Calibri" w:hAnsi="Calibri"/>
        </w:rPr>
      </w:pPr>
    </w:p>
    <w:p w14:paraId="1FF7A5C8" w14:textId="03A6525C" w:rsidR="00176DF2" w:rsidRDefault="00176DF2" w:rsidP="00176DF2">
      <w:pPr>
        <w:ind w:right="-1"/>
        <w:jc w:val="both"/>
        <w:rPr>
          <w:rFonts w:ascii="Calibri" w:hAnsi="Calibri"/>
        </w:rPr>
      </w:pPr>
      <w:r w:rsidRPr="00E547DC">
        <w:rPr>
          <w:rFonts w:ascii="Calibri" w:hAnsi="Calibri"/>
        </w:rPr>
        <w:t>La Convocante</w:t>
      </w:r>
      <w:r w:rsidRPr="00E547DC">
        <w:rPr>
          <w:rFonts w:ascii="Calibri" w:hAnsi="Calibri" w:cs="Arial"/>
        </w:rPr>
        <w:t xml:space="preserve">, </w:t>
      </w:r>
      <w:r w:rsidRPr="00E547DC">
        <w:rPr>
          <w:rFonts w:ascii="Calibri" w:hAnsi="Calibri"/>
        </w:rPr>
        <w:t xml:space="preserve">previo análisis de las propuestas presentadas y presupuestos autorizados, elaborará un dictamen que servirá como fundamento para emitir el fallo mediante el cual se adjudicará el Anexo 1 </w:t>
      </w:r>
      <w:r w:rsidRPr="00E547DC">
        <w:rPr>
          <w:rFonts w:ascii="Calibri" w:hAnsi="Calibri"/>
          <w:b/>
          <w:i/>
        </w:rPr>
        <w:t>por partida</w:t>
      </w:r>
      <w:r w:rsidR="00E547DC" w:rsidRPr="00E547DC">
        <w:rPr>
          <w:rFonts w:ascii="Calibri" w:hAnsi="Calibri"/>
          <w:b/>
          <w:i/>
        </w:rPr>
        <w:t xml:space="preserve"> </w:t>
      </w:r>
      <w:r w:rsidRPr="00E547DC">
        <w:rPr>
          <w:rFonts w:ascii="Calibri" w:hAnsi="Calibri"/>
        </w:rPr>
        <w:t xml:space="preserve">que incluye el suministro del </w:t>
      </w:r>
      <w:r w:rsidR="00CB72C1">
        <w:rPr>
          <w:rFonts w:ascii="Calibri" w:hAnsi="Calibri"/>
        </w:rPr>
        <w:t>equipo</w:t>
      </w:r>
      <w:r w:rsidRPr="00E547DC">
        <w:rPr>
          <w:rFonts w:ascii="Calibri" w:hAnsi="Calibri"/>
        </w:rPr>
        <w:t xml:space="preserve">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bienes objeto del presente</w:t>
      </w:r>
      <w:r w:rsidRPr="0039320A">
        <w:rPr>
          <w:rFonts w:ascii="Calibri" w:hAnsi="Calibri"/>
        </w:rPr>
        <w:t xml:space="preserve"> concurso. </w:t>
      </w:r>
    </w:p>
    <w:p w14:paraId="6CBA32C4" w14:textId="77777777" w:rsidR="00800348" w:rsidRDefault="00800348" w:rsidP="00176DF2">
      <w:pPr>
        <w:ind w:right="-1"/>
        <w:jc w:val="both"/>
        <w:rPr>
          <w:rFonts w:ascii="Calibri" w:hAnsi="Calibri"/>
        </w:rPr>
      </w:pPr>
    </w:p>
    <w:p w14:paraId="7A9FA153" w14:textId="77777777" w:rsidR="00D55B52" w:rsidRPr="0039320A" w:rsidRDefault="00D55B52" w:rsidP="00822851">
      <w:pPr>
        <w:ind w:right="-1"/>
        <w:jc w:val="both"/>
        <w:rPr>
          <w:rFonts w:ascii="Calibri" w:hAnsi="Calibri"/>
        </w:rPr>
      </w:pPr>
    </w:p>
    <w:p w14:paraId="58FCEBC8" w14:textId="77777777" w:rsidR="00822851" w:rsidRPr="0039320A" w:rsidRDefault="00822851"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9EE3098" w14:textId="77777777" w:rsidR="00822851" w:rsidRPr="0039320A" w:rsidRDefault="00822851" w:rsidP="00822851">
      <w:pPr>
        <w:ind w:right="-1"/>
        <w:jc w:val="both"/>
        <w:rPr>
          <w:rFonts w:ascii="Calibri" w:hAnsi="Calibri"/>
        </w:rPr>
      </w:pPr>
    </w:p>
    <w:p w14:paraId="41CB285C" w14:textId="77777777" w:rsidR="00822851" w:rsidRPr="0039320A" w:rsidRDefault="00822851" w:rsidP="0082285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9D8360D"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69E6863"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6178BBC" w14:textId="77777777" w:rsidR="00822851" w:rsidRPr="0039320A" w:rsidRDefault="00822851" w:rsidP="0082285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3058891C"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F90BA88"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F40C4A" w:rsidRPr="00F40C4A">
        <w:rPr>
          <w:rFonts w:ascii="Calibri" w:hAnsi="Calibri"/>
        </w:rPr>
        <w:t>como fin obtener una ventaja sobre los demás licitantes</w:t>
      </w:r>
      <w:r w:rsidRPr="0039320A">
        <w:rPr>
          <w:rFonts w:ascii="Calibri" w:hAnsi="Calibri"/>
        </w:rPr>
        <w:t>.</w:t>
      </w:r>
    </w:p>
    <w:p w14:paraId="7E50D88E" w14:textId="77777777" w:rsidR="00822851" w:rsidRPr="0039320A" w:rsidRDefault="00822851" w:rsidP="0082285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E90C807" w14:textId="77777777" w:rsidR="00822851" w:rsidRPr="0039320A" w:rsidRDefault="00822851" w:rsidP="0082285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356ABE8" w14:textId="77777777" w:rsidR="00822851" w:rsidRPr="0039320A" w:rsidRDefault="00822851" w:rsidP="0082285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7F0DA464" w14:textId="77777777" w:rsidR="00822851" w:rsidRPr="0039320A" w:rsidRDefault="00822851" w:rsidP="0082285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9688A9C" w14:textId="77777777" w:rsidR="00822851" w:rsidRPr="0039320A" w:rsidRDefault="00822851" w:rsidP="00822851">
      <w:pPr>
        <w:ind w:right="-1"/>
        <w:jc w:val="both"/>
        <w:rPr>
          <w:rFonts w:ascii="Calibri" w:hAnsi="Calibri"/>
        </w:rPr>
      </w:pPr>
    </w:p>
    <w:p w14:paraId="215FC24B" w14:textId="1E6D56BE" w:rsidR="00D55B52" w:rsidRPr="009E04A4" w:rsidRDefault="00822851" w:rsidP="0082285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1AD8E3C" w14:textId="77777777" w:rsidR="00822851" w:rsidRDefault="00822851" w:rsidP="00822851">
      <w:pPr>
        <w:ind w:right="-1"/>
        <w:jc w:val="both"/>
        <w:rPr>
          <w:rFonts w:ascii="Calibri" w:hAnsi="Calibri"/>
          <w:b/>
        </w:rPr>
      </w:pPr>
    </w:p>
    <w:p w14:paraId="2A368F94"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lastRenderedPageBreak/>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A2EFD4E" w14:textId="77777777" w:rsidR="00822851" w:rsidRPr="0039320A" w:rsidRDefault="00822851" w:rsidP="00822851">
      <w:pPr>
        <w:ind w:right="-1"/>
        <w:jc w:val="both"/>
        <w:rPr>
          <w:rFonts w:ascii="Calibri" w:hAnsi="Calibri"/>
        </w:rPr>
      </w:pPr>
    </w:p>
    <w:p w14:paraId="47B85953" w14:textId="77777777" w:rsidR="00822851" w:rsidRPr="0039320A" w:rsidRDefault="00822851" w:rsidP="0082285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Pr="00E00C96">
        <w:rPr>
          <w:rFonts w:ascii="Calibri" w:hAnsi="Calibri"/>
        </w:rPr>
        <w:t>10 (DIEZ) días hábiles siguientes a la fecha en que se dé a conocer el fallo, de conformidad con lo establecido en</w:t>
      </w:r>
      <w:r w:rsidRPr="00E00C96">
        <w:rPr>
          <w:rFonts w:ascii="Calibri" w:hAnsi="Calibri"/>
          <w:color w:val="FF0000"/>
        </w:rPr>
        <w:t xml:space="preserve"> </w:t>
      </w:r>
      <w:r w:rsidRPr="00E00C96">
        <w:rPr>
          <w:rFonts w:ascii="Calibri" w:hAnsi="Calibri"/>
        </w:rPr>
        <w:t xml:space="preserve">el </w:t>
      </w:r>
      <w:r w:rsidRPr="00E00C96">
        <w:rPr>
          <w:rFonts w:ascii="Calibri" w:hAnsi="Calibri"/>
          <w:i/>
        </w:rPr>
        <w:t xml:space="preserve">Artículo 90 </w:t>
      </w:r>
      <w:r w:rsidRPr="00E00C96">
        <w:rPr>
          <w:rFonts w:ascii="Calibri" w:hAnsi="Calibri"/>
        </w:rPr>
        <w:t>del Reglamento de la Ley de</w:t>
      </w:r>
      <w:r w:rsidRPr="0039320A">
        <w:rPr>
          <w:rFonts w:ascii="Calibri" w:hAnsi="Calibri"/>
        </w:rPr>
        <w:t xml:space="preserv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w:t>
      </w:r>
      <w:r>
        <w:rPr>
          <w:rFonts w:ascii="Calibri" w:hAnsi="Calibri"/>
        </w:rPr>
        <w:t>oriente</w:t>
      </w:r>
      <w:r w:rsidR="00CE42C8" w:rsidRPr="00CE42C8">
        <w:rPr>
          <w:rFonts w:ascii="Calibri" w:hAnsi="Calibri"/>
        </w:rPr>
        <w:t xml:space="preserve"> </w:t>
      </w:r>
      <w:r w:rsidR="00CE42C8" w:rsidRPr="0039320A">
        <w:rPr>
          <w:rFonts w:ascii="Calibri" w:hAnsi="Calibri"/>
        </w:rPr>
        <w:t>520</w:t>
      </w:r>
      <w:r>
        <w:rPr>
          <w:rFonts w:ascii="Calibri" w:hAnsi="Calibri"/>
        </w:rPr>
        <w:t>,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0647A3A4" w14:textId="77777777" w:rsidR="00822851" w:rsidRPr="0039320A" w:rsidRDefault="00822851" w:rsidP="00822851">
      <w:pPr>
        <w:ind w:right="-1"/>
        <w:jc w:val="both"/>
        <w:rPr>
          <w:rFonts w:ascii="Calibri" w:hAnsi="Calibri"/>
        </w:rPr>
      </w:pPr>
    </w:p>
    <w:p w14:paraId="055D7FEE" w14:textId="77777777" w:rsidR="00822851" w:rsidRDefault="00822851" w:rsidP="0082285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6F018D86" w14:textId="77777777" w:rsidR="006F112C" w:rsidRDefault="006F112C" w:rsidP="00822851">
      <w:pPr>
        <w:ind w:left="284" w:right="-1"/>
        <w:jc w:val="both"/>
        <w:rPr>
          <w:rFonts w:ascii="Calibri" w:hAnsi="Calibri"/>
        </w:rPr>
      </w:pPr>
    </w:p>
    <w:p w14:paraId="299F3322" w14:textId="77777777" w:rsidR="00822851" w:rsidRPr="0039320A" w:rsidRDefault="00822851" w:rsidP="0082285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5B797717" w14:textId="77777777" w:rsidR="00822851" w:rsidRPr="0039320A" w:rsidRDefault="00822851" w:rsidP="00822851">
      <w:pPr>
        <w:ind w:left="284" w:right="-1"/>
        <w:jc w:val="both"/>
        <w:rPr>
          <w:rFonts w:ascii="Calibri" w:hAnsi="Calibri"/>
        </w:rPr>
      </w:pPr>
    </w:p>
    <w:p w14:paraId="5DDAA218" w14:textId="77777777" w:rsidR="00822851" w:rsidRPr="0039320A" w:rsidRDefault="00822851" w:rsidP="0082285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894C69" w14:textId="77777777" w:rsidR="00822851" w:rsidRDefault="00822851" w:rsidP="00822851">
      <w:pPr>
        <w:ind w:left="284" w:right="-1"/>
        <w:jc w:val="both"/>
        <w:rPr>
          <w:rFonts w:ascii="Calibri" w:hAnsi="Calibri"/>
          <w:b/>
        </w:rPr>
      </w:pPr>
    </w:p>
    <w:p w14:paraId="59451BE1"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4B4B685F" w14:textId="77777777" w:rsidR="00822851" w:rsidRDefault="00822851" w:rsidP="00822851">
      <w:pPr>
        <w:ind w:left="284" w:right="-1"/>
        <w:jc w:val="both"/>
        <w:rPr>
          <w:rFonts w:ascii="Calibri" w:hAnsi="Calibri"/>
          <w:b/>
        </w:rPr>
      </w:pPr>
    </w:p>
    <w:p w14:paraId="26EFD1FD" w14:textId="28B48EBF" w:rsidR="00822851" w:rsidRPr="0039320A" w:rsidRDefault="00822851" w:rsidP="0082285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020450">
        <w:rPr>
          <w:rFonts w:ascii="Calibri" w:hAnsi="Calibri"/>
        </w:rPr>
        <w:t xml:space="preserve">de la entrega </w:t>
      </w:r>
      <w:r w:rsidR="00020450" w:rsidRPr="00020450">
        <w:rPr>
          <w:rFonts w:ascii="Calibri" w:hAnsi="Calibri"/>
        </w:rPr>
        <w:t>del</w:t>
      </w:r>
      <w:r w:rsidRPr="00020450">
        <w:rPr>
          <w:rFonts w:ascii="Calibri" w:hAnsi="Calibri"/>
        </w:rPr>
        <w:t xml:space="preserve"> </w:t>
      </w:r>
      <w:r w:rsidR="00CB72C1">
        <w:rPr>
          <w:rFonts w:ascii="Calibri" w:hAnsi="Calibri"/>
        </w:rPr>
        <w:t>equipo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957A9B4" w14:textId="77777777" w:rsidR="00822851" w:rsidRPr="0039320A" w:rsidRDefault="00822851" w:rsidP="00822851">
      <w:pPr>
        <w:ind w:left="284" w:right="-1"/>
        <w:jc w:val="both"/>
        <w:rPr>
          <w:rFonts w:ascii="Calibri" w:hAnsi="Calibri"/>
        </w:rPr>
      </w:pPr>
    </w:p>
    <w:p w14:paraId="13165395"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A9131E6" w14:textId="77777777" w:rsidR="00822851" w:rsidRDefault="00822851" w:rsidP="00822851">
      <w:pPr>
        <w:ind w:left="284" w:right="-1"/>
        <w:jc w:val="both"/>
        <w:rPr>
          <w:rFonts w:ascii="Calibri" w:hAnsi="Calibri"/>
          <w:b/>
        </w:rPr>
      </w:pPr>
    </w:p>
    <w:p w14:paraId="0F343C4B" w14:textId="77777777" w:rsidR="00822851" w:rsidRPr="0039320A" w:rsidRDefault="00822851" w:rsidP="0082285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1F9C6C3" w14:textId="77777777" w:rsidR="00822851" w:rsidRDefault="00822851" w:rsidP="00822851">
      <w:pPr>
        <w:ind w:left="284" w:right="-1"/>
        <w:jc w:val="both"/>
        <w:rPr>
          <w:rFonts w:ascii="Calibri" w:hAnsi="Calibri"/>
          <w:b/>
          <w:u w:val="single"/>
        </w:rPr>
      </w:pPr>
    </w:p>
    <w:p w14:paraId="464B058D" w14:textId="77777777" w:rsidR="00822851" w:rsidRDefault="00822851" w:rsidP="0082285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720BC7A" w14:textId="77777777" w:rsidR="00822851" w:rsidRDefault="00822851" w:rsidP="00822851">
      <w:pPr>
        <w:ind w:left="284" w:right="-1"/>
        <w:jc w:val="both"/>
        <w:rPr>
          <w:rFonts w:ascii="Calibri" w:hAnsi="Calibri"/>
          <w:b/>
        </w:rPr>
      </w:pPr>
    </w:p>
    <w:p w14:paraId="4DEB6E62" w14:textId="7294A0A8" w:rsidR="00822851" w:rsidRPr="009E04A4" w:rsidRDefault="00822851" w:rsidP="00822851">
      <w:pPr>
        <w:ind w:left="284" w:right="-1"/>
        <w:jc w:val="both"/>
        <w:rPr>
          <w:rFonts w:ascii="Calibri" w:hAnsi="Calibri"/>
        </w:rPr>
      </w:pPr>
      <w:r w:rsidRPr="006E77EB">
        <w:rPr>
          <w:rFonts w:ascii="Calibri" w:hAnsi="Calibri"/>
        </w:rPr>
        <w:t>La vigencia del contrato que se derive de la presente licitación</w:t>
      </w:r>
      <w:r w:rsidRPr="00DB78C7">
        <w:rPr>
          <w:rFonts w:ascii="Calibri" w:hAnsi="Calibri"/>
        </w:rPr>
        <w:t xml:space="preserve">, será </w:t>
      </w:r>
      <w:r w:rsidRPr="00E00C96">
        <w:rPr>
          <w:rFonts w:ascii="Calibri" w:hAnsi="Calibri"/>
        </w:rPr>
        <w:t xml:space="preserve">del </w:t>
      </w:r>
      <w:r w:rsidR="001F457F" w:rsidRPr="001F457F">
        <w:rPr>
          <w:rFonts w:ascii="Calibri" w:hAnsi="Calibri"/>
        </w:rPr>
        <w:t>08</w:t>
      </w:r>
      <w:r w:rsidR="008531B6" w:rsidRPr="001F457F">
        <w:rPr>
          <w:rFonts w:ascii="Calibri" w:hAnsi="Calibri"/>
        </w:rPr>
        <w:t xml:space="preserve"> </w:t>
      </w:r>
      <w:r w:rsidR="001B78A1" w:rsidRPr="001F457F">
        <w:rPr>
          <w:rFonts w:asciiTheme="minorHAnsi" w:hAnsiTheme="minorHAnsi" w:cstheme="minorHAnsi"/>
        </w:rPr>
        <w:t xml:space="preserve">de </w:t>
      </w:r>
      <w:r w:rsidR="008531B6" w:rsidRPr="001F457F">
        <w:rPr>
          <w:rFonts w:asciiTheme="minorHAnsi" w:hAnsiTheme="minorHAnsi" w:cstheme="minorHAnsi"/>
        </w:rPr>
        <w:t>octubre del 2022</w:t>
      </w:r>
      <w:r w:rsidR="001B78A1" w:rsidRPr="001F457F">
        <w:rPr>
          <w:rFonts w:asciiTheme="minorHAnsi" w:hAnsiTheme="minorHAnsi" w:cstheme="minorHAnsi"/>
        </w:rPr>
        <w:t xml:space="preserve"> al </w:t>
      </w:r>
      <w:r w:rsidR="00975497" w:rsidRPr="001F457F">
        <w:rPr>
          <w:rFonts w:asciiTheme="minorHAnsi" w:hAnsiTheme="minorHAnsi" w:cstheme="minorHAnsi"/>
        </w:rPr>
        <w:t>31</w:t>
      </w:r>
      <w:r w:rsidR="001B78A1" w:rsidRPr="001F457F">
        <w:rPr>
          <w:rFonts w:asciiTheme="minorHAnsi" w:hAnsiTheme="minorHAnsi" w:cstheme="minorHAnsi"/>
        </w:rPr>
        <w:t xml:space="preserve"> de </w:t>
      </w:r>
      <w:r w:rsidR="00975497" w:rsidRPr="001F457F">
        <w:rPr>
          <w:rFonts w:asciiTheme="minorHAnsi" w:hAnsiTheme="minorHAnsi" w:cstheme="minorHAnsi"/>
        </w:rPr>
        <w:t>diciembre</w:t>
      </w:r>
      <w:r w:rsidR="008531B6" w:rsidRPr="001F457F">
        <w:rPr>
          <w:rFonts w:asciiTheme="minorHAnsi" w:hAnsiTheme="minorHAnsi" w:cstheme="minorHAnsi"/>
        </w:rPr>
        <w:t xml:space="preserve"> del 2022</w:t>
      </w:r>
      <w:r w:rsidRPr="001F457F">
        <w:rPr>
          <w:rFonts w:ascii="Calibri" w:hAnsi="Calibri"/>
        </w:rPr>
        <w:t>. En</w:t>
      </w:r>
      <w:r w:rsidRPr="00DB78C7">
        <w:rPr>
          <w:rFonts w:ascii="Calibri" w:hAnsi="Calibri"/>
        </w:rPr>
        <w:t xml:space="preserve"> la inteligencia de que si a la fecha de la conclusión de la vigencia del contrato los </w:t>
      </w:r>
      <w:r w:rsidR="00CA7A58">
        <w:rPr>
          <w:rFonts w:ascii="Calibri" w:hAnsi="Calibri"/>
        </w:rPr>
        <w:t>bienes</w:t>
      </w:r>
      <w:r w:rsidRPr="00DB78C7">
        <w:rPr>
          <w:rFonts w:ascii="Calibri" w:hAnsi="Calibri"/>
        </w:rPr>
        <w:t xml:space="preserve"> no han sido entregados a satisfacción</w:t>
      </w:r>
      <w:r w:rsidRPr="009E04A4">
        <w:rPr>
          <w:rFonts w:ascii="Calibri" w:hAnsi="Calibri"/>
        </w:rPr>
        <w:t xml:space="preserve"> de la Convocante, el instrumento continuará vigente, hasta en tanto no se cumpla dicha condición.</w:t>
      </w:r>
    </w:p>
    <w:p w14:paraId="1C6C8DBD" w14:textId="77777777" w:rsidR="00F5058C" w:rsidRDefault="00F5058C" w:rsidP="00822851"/>
    <w:p w14:paraId="1C71451D" w14:textId="77777777" w:rsidR="0052122D" w:rsidRDefault="0052122D" w:rsidP="00822851"/>
    <w:p w14:paraId="0B865B03"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C5E4347" w14:textId="77777777" w:rsidR="00822851" w:rsidRPr="0039320A" w:rsidRDefault="00822851" w:rsidP="00822851">
      <w:pPr>
        <w:ind w:right="-1"/>
        <w:jc w:val="both"/>
        <w:rPr>
          <w:rFonts w:ascii="Calibri" w:hAnsi="Calibri"/>
        </w:rPr>
      </w:pPr>
    </w:p>
    <w:p w14:paraId="0747D5AF" w14:textId="77777777" w:rsidR="00822851" w:rsidRDefault="00822851" w:rsidP="0082285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xml:space="preserve">, sin responsabilidad alguna, mediante notificación por escrito al licitante ganador con 10 (diez) días de anticipación, cuando concurran </w:t>
      </w:r>
      <w:r w:rsidRPr="00780E06">
        <w:rPr>
          <w:rFonts w:asciiTheme="minorHAnsi" w:hAnsiTheme="minorHAnsi" w:cstheme="minorHAnsi"/>
        </w:rPr>
        <w:lastRenderedPageBreak/>
        <w:t>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9DD5AB6" w14:textId="77777777" w:rsidR="00822851" w:rsidRDefault="00822851" w:rsidP="00822851">
      <w:pPr>
        <w:ind w:right="-1"/>
        <w:jc w:val="both"/>
        <w:rPr>
          <w:rFonts w:ascii="Calibri" w:hAnsi="Calibri"/>
        </w:rPr>
      </w:pPr>
    </w:p>
    <w:p w14:paraId="6BEDE489" w14:textId="15A79CD6" w:rsidR="00822851" w:rsidRDefault="00822851" w:rsidP="00822851">
      <w:pPr>
        <w:ind w:right="-1"/>
        <w:jc w:val="both"/>
        <w:rPr>
          <w:rFonts w:ascii="Calibri" w:hAnsi="Calibri"/>
        </w:rPr>
      </w:pPr>
    </w:p>
    <w:p w14:paraId="2065559B"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A91DC45" w14:textId="77777777" w:rsidR="00822851" w:rsidRPr="0039320A" w:rsidRDefault="00822851" w:rsidP="00822851">
      <w:pPr>
        <w:ind w:right="-1"/>
        <w:jc w:val="both"/>
        <w:rPr>
          <w:rFonts w:ascii="Calibri" w:hAnsi="Calibri"/>
        </w:rPr>
      </w:pPr>
    </w:p>
    <w:p w14:paraId="78BC2F69" w14:textId="77777777" w:rsidR="00822851" w:rsidRPr="00E1107E" w:rsidRDefault="00822851" w:rsidP="00822851">
      <w:pPr>
        <w:ind w:right="-1"/>
        <w:jc w:val="both"/>
        <w:outlineLvl w:val="0"/>
        <w:rPr>
          <w:rFonts w:ascii="Calibri" w:hAnsi="Calibri"/>
        </w:rPr>
      </w:pPr>
      <w:r w:rsidRPr="00E1107E">
        <w:rPr>
          <w:rFonts w:ascii="Calibri" w:hAnsi="Calibri"/>
        </w:rPr>
        <w:t>Se hará efectiva la garantía de cumplimiento de contrato:</w:t>
      </w:r>
    </w:p>
    <w:p w14:paraId="6673C202" w14:textId="77777777" w:rsidR="00822851" w:rsidRDefault="00822851" w:rsidP="0082285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CE42C8">
        <w:rPr>
          <w:rFonts w:ascii="Calibri" w:hAnsi="Calibri"/>
        </w:rPr>
        <w:t>entrega de los bienes</w:t>
      </w:r>
      <w:r w:rsidRPr="0039320A">
        <w:rPr>
          <w:rFonts w:ascii="Calibri" w:hAnsi="Calibri"/>
        </w:rPr>
        <w:t xml:space="preserve"> objeto del concurso, conforme a lo establecido en las presentes bases y el contrato correspondiente.</w:t>
      </w:r>
    </w:p>
    <w:p w14:paraId="01E6B21A"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CE42C8">
        <w:rPr>
          <w:rFonts w:ascii="Calibri" w:hAnsi="Calibri"/>
        </w:rPr>
        <w:t>entregue los bienes</w:t>
      </w:r>
      <w:r w:rsidRPr="0039320A">
        <w:rPr>
          <w:rFonts w:ascii="Calibri" w:hAnsi="Calibri"/>
        </w:rPr>
        <w:t xml:space="preserve"> dentro del plazo señalado.</w:t>
      </w:r>
    </w:p>
    <w:p w14:paraId="0A4B4E17"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329572B3" w14:textId="77777777" w:rsidR="008531B6" w:rsidRDefault="008531B6" w:rsidP="008531B6">
      <w:pPr>
        <w:ind w:left="720" w:right="-1"/>
        <w:jc w:val="both"/>
        <w:rPr>
          <w:rFonts w:ascii="Calibri" w:hAnsi="Calibri"/>
        </w:rPr>
      </w:pPr>
    </w:p>
    <w:p w14:paraId="34640CE0" w14:textId="77777777" w:rsidR="00F36712" w:rsidRDefault="00F36712" w:rsidP="00822851">
      <w:pPr>
        <w:ind w:right="-1"/>
        <w:jc w:val="both"/>
        <w:rPr>
          <w:rFonts w:ascii="Calibri" w:hAnsi="Calibri"/>
          <w:b/>
        </w:rPr>
      </w:pPr>
    </w:p>
    <w:p w14:paraId="7D4EB4BB"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F786E8E" w14:textId="77777777" w:rsidR="00822851" w:rsidRPr="0039320A" w:rsidRDefault="00822851" w:rsidP="00822851">
      <w:pPr>
        <w:ind w:right="-1"/>
        <w:jc w:val="both"/>
        <w:rPr>
          <w:rFonts w:ascii="Calibri" w:hAnsi="Calibri"/>
        </w:rPr>
      </w:pPr>
    </w:p>
    <w:p w14:paraId="5A362AE8" w14:textId="0C5C2E70" w:rsidR="00822851" w:rsidRDefault="00822851" w:rsidP="0082285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cuando se presente alguna de las siguientes causas.</w:t>
      </w:r>
    </w:p>
    <w:p w14:paraId="6B18E0A4" w14:textId="77777777" w:rsidR="00822851" w:rsidRDefault="00822851" w:rsidP="00822851">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346EF608"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FE14D87"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CE42C8">
        <w:rPr>
          <w:rFonts w:ascii="Calibri" w:hAnsi="Calibri"/>
        </w:rPr>
        <w:t>los bienes</w:t>
      </w:r>
      <w:r>
        <w:rPr>
          <w:rFonts w:ascii="Calibri" w:hAnsi="Calibri"/>
        </w:rPr>
        <w:t xml:space="preserve"> </w:t>
      </w:r>
      <w:r w:rsidRPr="0039320A">
        <w:rPr>
          <w:rFonts w:ascii="Calibri" w:hAnsi="Calibri"/>
        </w:rPr>
        <w:t>objeto del presente concurso.</w:t>
      </w:r>
    </w:p>
    <w:p w14:paraId="2167E57F" w14:textId="53B92CA2" w:rsidR="00822851" w:rsidRPr="00DB6160" w:rsidRDefault="00822851" w:rsidP="0082285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l</w:t>
      </w:r>
      <w:r w:rsidR="00020450">
        <w:rPr>
          <w:rFonts w:ascii="Calibri" w:hAnsi="Calibri"/>
        </w:rPr>
        <w:t>a entrega del</w:t>
      </w:r>
      <w:r>
        <w:rPr>
          <w:rFonts w:ascii="Calibri" w:hAnsi="Calibri"/>
        </w:rPr>
        <w:t xml:space="preserve"> </w:t>
      </w:r>
      <w:r w:rsidR="00CB72C1">
        <w:rPr>
          <w:rFonts w:ascii="Calibri" w:hAnsi="Calibri"/>
        </w:rPr>
        <w:t>equipo</w:t>
      </w:r>
      <w:r>
        <w:rPr>
          <w:rFonts w:ascii="Calibri" w:hAnsi="Calibri"/>
        </w:rPr>
        <w:t xml:space="preserve"> </w:t>
      </w:r>
      <w:r w:rsidR="0033084D">
        <w:rPr>
          <w:rFonts w:ascii="Calibri" w:hAnsi="Calibri"/>
        </w:rPr>
        <w:t>establecido</w:t>
      </w:r>
      <w:r w:rsidRPr="00DB6160">
        <w:rPr>
          <w:rFonts w:ascii="Calibri" w:hAnsi="Calibri"/>
        </w:rPr>
        <w:t xml:space="preserve"> en el contrato correspondiente.</w:t>
      </w:r>
    </w:p>
    <w:p w14:paraId="29DC0E7B"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A245A40" w14:textId="77777777" w:rsidR="00822851" w:rsidRPr="00DB6160" w:rsidRDefault="00822851" w:rsidP="0082285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FA733B9"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C781E65" w14:textId="77777777" w:rsidR="00822851" w:rsidRPr="00DB6160" w:rsidRDefault="00822851" w:rsidP="0082285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732C888"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CE42C8">
        <w:rPr>
          <w:rFonts w:ascii="Calibri" w:hAnsi="Calibri"/>
        </w:rPr>
        <w:t>entrega</w:t>
      </w:r>
      <w:r w:rsidR="009A6B5A">
        <w:rPr>
          <w:rFonts w:ascii="Calibri" w:hAnsi="Calibri"/>
        </w:rPr>
        <w:t>, instalación, puesta en marcha, capacitación y mantenimiento de los bienes</w:t>
      </w:r>
      <w:r w:rsidRPr="00DB6160">
        <w:rPr>
          <w:rFonts w:ascii="Calibri" w:hAnsi="Calibri"/>
        </w:rPr>
        <w:t xml:space="preserve"> adjudicado</w:t>
      </w:r>
      <w:r w:rsidR="009A6B5A">
        <w:rPr>
          <w:rFonts w:ascii="Calibri" w:hAnsi="Calibri"/>
        </w:rPr>
        <w:t>s</w:t>
      </w:r>
      <w:r w:rsidRPr="00DB6160">
        <w:rPr>
          <w:rFonts w:ascii="Calibri" w:hAnsi="Calibri"/>
        </w:rPr>
        <w:t>.</w:t>
      </w:r>
    </w:p>
    <w:p w14:paraId="1243D9F5"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cede, traspasa o subcontrata </w:t>
      </w:r>
      <w:r w:rsidR="009A6B5A">
        <w:rPr>
          <w:rFonts w:ascii="Calibri" w:hAnsi="Calibri"/>
        </w:rPr>
        <w:t>la venta</w:t>
      </w:r>
      <w:r w:rsidR="00CE42C8">
        <w:rPr>
          <w:rFonts w:ascii="Calibri" w:hAnsi="Calibri"/>
        </w:rPr>
        <w:t xml:space="preserve"> de los bienes</w:t>
      </w:r>
      <w:r w:rsidRPr="00DB6160">
        <w:rPr>
          <w:rFonts w:ascii="Calibri" w:hAnsi="Calibri"/>
        </w:rPr>
        <w:t xml:space="preserve"> objeto de este concurso.</w:t>
      </w:r>
    </w:p>
    <w:p w14:paraId="500D4998"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28CD31E6" w14:textId="77777777" w:rsidR="00822851" w:rsidRPr="00DB6160" w:rsidRDefault="00822851" w:rsidP="00822851">
      <w:pPr>
        <w:ind w:right="-1"/>
        <w:jc w:val="both"/>
        <w:rPr>
          <w:rFonts w:ascii="Calibri" w:hAnsi="Calibri"/>
        </w:rPr>
      </w:pPr>
    </w:p>
    <w:p w14:paraId="63000AB0" w14:textId="77777777" w:rsidR="00822851" w:rsidRDefault="00822851" w:rsidP="0082285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3A6DC61" w14:textId="77777777" w:rsidR="001B78A1" w:rsidRDefault="001B78A1" w:rsidP="00822851">
      <w:pPr>
        <w:ind w:right="-1"/>
        <w:jc w:val="both"/>
        <w:rPr>
          <w:rFonts w:ascii="Calibri" w:hAnsi="Calibri"/>
        </w:rPr>
      </w:pPr>
    </w:p>
    <w:p w14:paraId="2A5E11B3" w14:textId="77777777" w:rsidR="008531B6" w:rsidRDefault="008531B6" w:rsidP="00822851">
      <w:pPr>
        <w:ind w:right="-1"/>
        <w:jc w:val="both"/>
        <w:rPr>
          <w:rFonts w:ascii="Calibri" w:hAnsi="Calibri"/>
        </w:rPr>
      </w:pPr>
    </w:p>
    <w:p w14:paraId="036131EF"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42C5563F" w14:textId="77777777" w:rsidR="00822851" w:rsidRPr="0039320A" w:rsidRDefault="00822851" w:rsidP="00822851">
      <w:pPr>
        <w:ind w:right="-1"/>
        <w:jc w:val="both"/>
        <w:rPr>
          <w:rFonts w:ascii="Calibri" w:hAnsi="Calibri"/>
        </w:rPr>
      </w:pPr>
    </w:p>
    <w:p w14:paraId="278A801C" w14:textId="5DBB06C5" w:rsidR="00822851" w:rsidRPr="00DB6160" w:rsidRDefault="00822851" w:rsidP="0082285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2589">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761881E" w14:textId="77777777" w:rsidR="00822851" w:rsidRPr="00DB6160" w:rsidRDefault="00822851" w:rsidP="00822851">
      <w:pPr>
        <w:ind w:right="-1"/>
        <w:jc w:val="both"/>
        <w:rPr>
          <w:rFonts w:ascii="Calibri" w:hAnsi="Calibri"/>
        </w:rPr>
      </w:pPr>
    </w:p>
    <w:p w14:paraId="43AFA77D" w14:textId="77777777" w:rsidR="00822851" w:rsidRPr="0039320A" w:rsidRDefault="00822851" w:rsidP="0082285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4B92FEA" w14:textId="741E78D8" w:rsidR="00822851" w:rsidRDefault="00822851" w:rsidP="00822851">
      <w:pPr>
        <w:ind w:right="-1"/>
        <w:jc w:val="both"/>
        <w:rPr>
          <w:rFonts w:ascii="Calibri" w:hAnsi="Calibri"/>
          <w:b/>
        </w:rPr>
      </w:pPr>
    </w:p>
    <w:p w14:paraId="500EF971" w14:textId="42C97E1A" w:rsidR="00F43CEA" w:rsidRDefault="00F43CEA" w:rsidP="00822851">
      <w:pPr>
        <w:ind w:right="-1"/>
        <w:jc w:val="both"/>
        <w:rPr>
          <w:rFonts w:ascii="Calibri" w:hAnsi="Calibri"/>
          <w:b/>
        </w:rPr>
      </w:pPr>
    </w:p>
    <w:p w14:paraId="0F70051E"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78112F5" w14:textId="77777777" w:rsidR="00822851" w:rsidRPr="0039320A" w:rsidRDefault="00822851" w:rsidP="00822851">
      <w:pPr>
        <w:ind w:right="-1"/>
        <w:jc w:val="both"/>
        <w:rPr>
          <w:rFonts w:ascii="Calibri" w:hAnsi="Calibri"/>
          <w:b/>
        </w:rPr>
      </w:pPr>
    </w:p>
    <w:p w14:paraId="0DC130A7" w14:textId="77777777" w:rsidR="00822851" w:rsidRPr="00DB6160" w:rsidRDefault="00822851" w:rsidP="00822851">
      <w:pPr>
        <w:ind w:right="-1"/>
        <w:jc w:val="both"/>
        <w:outlineLvl w:val="0"/>
        <w:rPr>
          <w:rFonts w:ascii="Calibri" w:hAnsi="Calibri"/>
        </w:rPr>
      </w:pPr>
      <w:r w:rsidRPr="00DB6160">
        <w:rPr>
          <w:rFonts w:ascii="Calibri" w:hAnsi="Calibri"/>
        </w:rPr>
        <w:t>Un concurso será declarado desierto por las siguientes razones:</w:t>
      </w:r>
    </w:p>
    <w:p w14:paraId="47741C82" w14:textId="77777777" w:rsidR="00822851" w:rsidRPr="00DB6160" w:rsidRDefault="00822851" w:rsidP="0082285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C7676A6" w14:textId="77777777" w:rsidR="00822851" w:rsidRPr="00DB6160" w:rsidRDefault="00822851" w:rsidP="0082285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7B2ACD2" w14:textId="77777777" w:rsidR="00822851" w:rsidRPr="00DB6160" w:rsidRDefault="00822851" w:rsidP="0082285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4BE67CE6" w14:textId="77777777" w:rsidR="00F36712" w:rsidRDefault="00F36712" w:rsidP="00822851">
      <w:pPr>
        <w:ind w:right="-1"/>
        <w:jc w:val="both"/>
        <w:rPr>
          <w:rFonts w:ascii="Calibri" w:hAnsi="Calibri"/>
          <w:b/>
        </w:rPr>
      </w:pPr>
    </w:p>
    <w:p w14:paraId="75D9BD3E" w14:textId="77777777" w:rsidR="008531B6" w:rsidRDefault="008531B6" w:rsidP="00822851">
      <w:pPr>
        <w:ind w:right="-1"/>
        <w:jc w:val="both"/>
        <w:rPr>
          <w:rFonts w:ascii="Calibri" w:hAnsi="Calibri"/>
          <w:b/>
        </w:rPr>
      </w:pPr>
    </w:p>
    <w:p w14:paraId="64525407" w14:textId="77777777" w:rsidR="00822851"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456E6D87" w14:textId="77777777" w:rsidR="00822851" w:rsidRDefault="00822851" w:rsidP="00822851">
      <w:pPr>
        <w:ind w:right="-1"/>
        <w:jc w:val="both"/>
        <w:rPr>
          <w:rFonts w:ascii="Calibri" w:hAnsi="Calibri"/>
          <w:b/>
        </w:rPr>
      </w:pPr>
    </w:p>
    <w:p w14:paraId="386CBDD8" w14:textId="77777777" w:rsidR="00822851" w:rsidRPr="00DB6160" w:rsidRDefault="00822851" w:rsidP="00822851">
      <w:pPr>
        <w:ind w:right="-1"/>
        <w:jc w:val="both"/>
        <w:rPr>
          <w:rFonts w:ascii="Calibri" w:hAnsi="Calibri"/>
        </w:rPr>
      </w:pPr>
      <w:r w:rsidRPr="00DB6160">
        <w:rPr>
          <w:rFonts w:ascii="Calibri" w:hAnsi="Calibri"/>
        </w:rPr>
        <w:t>Un concurso podrá ser declarado cancelado por las siguientes razones:</w:t>
      </w:r>
    </w:p>
    <w:p w14:paraId="3EBBCD3A" w14:textId="77777777" w:rsidR="00822851" w:rsidRPr="00572D88" w:rsidRDefault="00822851" w:rsidP="0082285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45BD0808" w14:textId="77777777" w:rsidR="00822851" w:rsidRPr="00DB6160" w:rsidRDefault="00822851" w:rsidP="0082285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E9EC33" w14:textId="77777777" w:rsidR="00822851" w:rsidRDefault="00822851" w:rsidP="0082285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D3DDCB9" w14:textId="77777777" w:rsidR="008531B6" w:rsidRPr="0039320A" w:rsidRDefault="008531B6" w:rsidP="008531B6">
      <w:pPr>
        <w:ind w:left="720" w:right="-1"/>
        <w:jc w:val="both"/>
        <w:rPr>
          <w:rFonts w:ascii="Calibri" w:hAnsi="Calibri"/>
        </w:rPr>
      </w:pPr>
    </w:p>
    <w:p w14:paraId="4C1763CD" w14:textId="77777777" w:rsidR="00822851" w:rsidRDefault="00822851" w:rsidP="00822851">
      <w:pPr>
        <w:ind w:right="-1"/>
        <w:jc w:val="both"/>
        <w:rPr>
          <w:rFonts w:ascii="Calibri" w:hAnsi="Calibri"/>
          <w:b/>
        </w:rPr>
      </w:pPr>
    </w:p>
    <w:p w14:paraId="385C924E"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2658437" w14:textId="77777777" w:rsidR="00822851" w:rsidRPr="0039320A" w:rsidRDefault="00822851" w:rsidP="00822851">
      <w:pPr>
        <w:ind w:right="-1"/>
        <w:jc w:val="both"/>
        <w:rPr>
          <w:rFonts w:ascii="Calibri" w:hAnsi="Calibri"/>
          <w:b/>
        </w:rPr>
      </w:pPr>
    </w:p>
    <w:p w14:paraId="1B8E0F92" w14:textId="77777777" w:rsidR="00822851" w:rsidRDefault="00822851" w:rsidP="0082285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3F8027F" w14:textId="77777777" w:rsidR="00822851" w:rsidRDefault="00822851" w:rsidP="00822851">
      <w:pPr>
        <w:ind w:right="49"/>
        <w:jc w:val="center"/>
        <w:rPr>
          <w:rFonts w:asciiTheme="minorHAnsi" w:hAnsiTheme="minorHAnsi"/>
          <w:b/>
        </w:rPr>
      </w:pPr>
    </w:p>
    <w:p w14:paraId="4C848D4A" w14:textId="77777777" w:rsidR="00822851" w:rsidRDefault="00822851" w:rsidP="00822851">
      <w:pPr>
        <w:ind w:right="49"/>
        <w:jc w:val="center"/>
        <w:rPr>
          <w:rFonts w:asciiTheme="minorHAnsi" w:hAnsiTheme="minorHAnsi"/>
          <w:b/>
        </w:rPr>
      </w:pPr>
    </w:p>
    <w:p w14:paraId="142D30D8" w14:textId="77777777" w:rsidR="00822851" w:rsidRDefault="00822851" w:rsidP="00822851">
      <w:pPr>
        <w:jc w:val="center"/>
        <w:rPr>
          <w:rFonts w:ascii="Corbel" w:hAnsi="Corbel" w:cs="Arial"/>
          <w:b/>
        </w:rPr>
      </w:pPr>
      <w:r w:rsidRPr="00AF06AE">
        <w:rPr>
          <w:rFonts w:ascii="Corbel" w:hAnsi="Corbel" w:cs="Arial"/>
          <w:b/>
        </w:rPr>
        <w:t>ATENTAMENTE</w:t>
      </w:r>
    </w:p>
    <w:p w14:paraId="24B78398" w14:textId="77777777" w:rsidR="00822851" w:rsidRDefault="00822851" w:rsidP="00822851">
      <w:pPr>
        <w:jc w:val="center"/>
        <w:rPr>
          <w:rFonts w:ascii="Corbel" w:hAnsi="Corbel" w:cs="Arial"/>
          <w:b/>
        </w:rPr>
      </w:pPr>
    </w:p>
    <w:p w14:paraId="2F402FBE" w14:textId="2C5223F8" w:rsidR="00822851" w:rsidRPr="00AF06AE" w:rsidRDefault="008531B6" w:rsidP="00822851">
      <w:pPr>
        <w:jc w:val="center"/>
        <w:rPr>
          <w:rFonts w:ascii="Corbel" w:hAnsi="Corbel" w:cs="Arial"/>
          <w:b/>
        </w:rPr>
      </w:pPr>
      <w:r>
        <w:rPr>
          <w:rFonts w:ascii="Corbel" w:hAnsi="Corbel" w:cs="Arial"/>
          <w:b/>
        </w:rPr>
        <w:t>LIC. VICENTE ARTURO LÓPEZ LIMÓN</w:t>
      </w:r>
    </w:p>
    <w:p w14:paraId="4C74577A" w14:textId="77777777" w:rsidR="00822851" w:rsidRDefault="00822851" w:rsidP="00822851">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64CB9CA" w14:textId="77777777" w:rsidR="00822851" w:rsidRPr="00805B6B" w:rsidRDefault="00822851" w:rsidP="00822851">
      <w:pPr>
        <w:jc w:val="center"/>
        <w:rPr>
          <w:rFonts w:ascii="Corbel" w:hAnsi="Corbel" w:cs="Arial"/>
          <w:b/>
        </w:rPr>
      </w:pPr>
      <w:r>
        <w:rPr>
          <w:rFonts w:ascii="Corbel" w:hAnsi="Corbel" w:cs="Arial"/>
          <w:b/>
        </w:rPr>
        <w:t>DE SERVICIOS DE SALUD DE NUEVO LEÓN, O.P.D.</w:t>
      </w:r>
    </w:p>
    <w:p w14:paraId="68804562" w14:textId="5EC0BAA2" w:rsidR="00822851" w:rsidRDefault="00822851" w:rsidP="00822851">
      <w:pPr>
        <w:ind w:right="284"/>
        <w:jc w:val="center"/>
        <w:rPr>
          <w:rFonts w:asciiTheme="minorHAnsi" w:hAnsiTheme="minorHAnsi"/>
          <w:b/>
        </w:rPr>
      </w:pPr>
      <w:r w:rsidRPr="0078059E">
        <w:rPr>
          <w:rFonts w:asciiTheme="minorHAnsi" w:hAnsiTheme="minorHAnsi"/>
          <w:b/>
        </w:rPr>
        <w:t>MONTERREY</w:t>
      </w:r>
      <w:r w:rsidRPr="006249CF">
        <w:rPr>
          <w:rFonts w:asciiTheme="minorHAnsi" w:hAnsiTheme="minorHAnsi"/>
          <w:b/>
        </w:rPr>
        <w:t xml:space="preserve">, NUEVO </w:t>
      </w:r>
      <w:r w:rsidRPr="001F457F">
        <w:rPr>
          <w:rFonts w:asciiTheme="minorHAnsi" w:hAnsiTheme="minorHAnsi"/>
          <w:b/>
        </w:rPr>
        <w:t xml:space="preserve">LEÓN A </w:t>
      </w:r>
      <w:r w:rsidR="008531B6" w:rsidRPr="001F457F">
        <w:rPr>
          <w:rFonts w:asciiTheme="minorHAnsi" w:hAnsiTheme="minorHAnsi"/>
          <w:b/>
        </w:rPr>
        <w:t>23</w:t>
      </w:r>
      <w:r w:rsidR="0052122D" w:rsidRPr="001F457F">
        <w:rPr>
          <w:rFonts w:asciiTheme="minorHAnsi" w:hAnsiTheme="minorHAnsi"/>
          <w:b/>
        </w:rPr>
        <w:t xml:space="preserve"> DE </w:t>
      </w:r>
      <w:r w:rsidR="008531B6" w:rsidRPr="001F457F">
        <w:rPr>
          <w:rFonts w:asciiTheme="minorHAnsi" w:hAnsiTheme="minorHAnsi"/>
          <w:b/>
        </w:rPr>
        <w:t>SEPTIEMBRE DEL 2022</w:t>
      </w:r>
    </w:p>
    <w:p w14:paraId="1BF2B9FD" w14:textId="77777777" w:rsidR="001B78A1" w:rsidRDefault="001B78A1" w:rsidP="00822851">
      <w:pPr>
        <w:ind w:right="284"/>
        <w:jc w:val="center"/>
        <w:rPr>
          <w:rFonts w:asciiTheme="minorHAnsi" w:hAnsiTheme="minorHAnsi"/>
          <w:b/>
        </w:rPr>
      </w:pPr>
    </w:p>
    <w:p w14:paraId="49D5DC47" w14:textId="77777777" w:rsidR="001B78A1" w:rsidRDefault="001B78A1" w:rsidP="00822851">
      <w:pPr>
        <w:ind w:right="284"/>
        <w:jc w:val="center"/>
        <w:rPr>
          <w:rFonts w:asciiTheme="minorHAnsi" w:hAnsiTheme="minorHAnsi"/>
          <w:b/>
        </w:rPr>
      </w:pPr>
    </w:p>
    <w:p w14:paraId="22C4D35D" w14:textId="77777777" w:rsidR="008531B6" w:rsidRDefault="008531B6" w:rsidP="00822851">
      <w:pPr>
        <w:ind w:right="284"/>
        <w:jc w:val="center"/>
        <w:rPr>
          <w:rFonts w:asciiTheme="minorHAnsi" w:hAnsiTheme="minorHAnsi"/>
          <w:b/>
        </w:rPr>
      </w:pPr>
    </w:p>
    <w:p w14:paraId="73ED4995" w14:textId="77777777" w:rsidR="008531B6" w:rsidRDefault="008531B6" w:rsidP="00822851">
      <w:pPr>
        <w:ind w:right="284"/>
        <w:jc w:val="center"/>
        <w:rPr>
          <w:rFonts w:asciiTheme="minorHAnsi" w:hAnsiTheme="minorHAnsi"/>
          <w:b/>
        </w:rPr>
      </w:pPr>
    </w:p>
    <w:p w14:paraId="712CDF2C" w14:textId="77777777" w:rsidR="008531B6" w:rsidRDefault="008531B6" w:rsidP="00822851">
      <w:pPr>
        <w:ind w:right="284"/>
        <w:jc w:val="center"/>
        <w:rPr>
          <w:rFonts w:asciiTheme="minorHAnsi" w:hAnsiTheme="minorHAnsi"/>
          <w:b/>
        </w:rPr>
      </w:pPr>
    </w:p>
    <w:p w14:paraId="617A9989" w14:textId="77777777" w:rsidR="008531B6" w:rsidRDefault="008531B6" w:rsidP="00822851">
      <w:pPr>
        <w:ind w:right="284"/>
        <w:jc w:val="center"/>
        <w:rPr>
          <w:rFonts w:asciiTheme="minorHAnsi" w:hAnsiTheme="minorHAnsi"/>
          <w:b/>
        </w:rPr>
      </w:pPr>
    </w:p>
    <w:p w14:paraId="02A8C811" w14:textId="77777777" w:rsidR="00FE283B" w:rsidRPr="003A141E" w:rsidRDefault="00934D52"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sz w:val="28"/>
          <w:szCs w:val="28"/>
        </w:rPr>
      </w:pPr>
      <w:r w:rsidRPr="003A141E">
        <w:rPr>
          <w:rFonts w:asciiTheme="minorHAnsi" w:hAnsiTheme="minorHAnsi"/>
          <w:b/>
          <w:sz w:val="28"/>
          <w:szCs w:val="28"/>
        </w:rPr>
        <w:lastRenderedPageBreak/>
        <w:t>A</w:t>
      </w:r>
      <w:r w:rsidR="00D51B7C" w:rsidRPr="003A141E">
        <w:rPr>
          <w:rFonts w:asciiTheme="minorHAnsi" w:hAnsiTheme="minorHAnsi"/>
          <w:b/>
          <w:sz w:val="28"/>
          <w:szCs w:val="28"/>
        </w:rPr>
        <w:t>NEXO 1</w:t>
      </w:r>
    </w:p>
    <w:p w14:paraId="200FF5AA" w14:textId="77777777" w:rsidR="00F0714E" w:rsidRDefault="00F0714E">
      <w:pPr>
        <w:rPr>
          <w:rFonts w:ascii="Calibri" w:hAnsi="Calibri"/>
          <w:color w:val="000000"/>
          <w:sz w:val="16"/>
          <w:szCs w:val="16"/>
          <w:lang w:val="es-MX" w:eastAsia="es-MX"/>
        </w:rPr>
      </w:pPr>
    </w:p>
    <w:p w14:paraId="0479D003" w14:textId="77777777" w:rsidR="003A141E" w:rsidRDefault="003A141E">
      <w:pPr>
        <w:rPr>
          <w:rFonts w:ascii="Calibri" w:hAnsi="Calibri"/>
          <w:color w:val="000000"/>
          <w:sz w:val="16"/>
          <w:szCs w:val="16"/>
          <w:lang w:val="es-MX" w:eastAsia="es-MX"/>
        </w:rPr>
      </w:pPr>
    </w:p>
    <w:p w14:paraId="502DB1D8" w14:textId="0B25B1E9" w:rsidR="003A141E" w:rsidRPr="003A141E" w:rsidRDefault="003A141E" w:rsidP="003A141E">
      <w:pPr>
        <w:jc w:val="center"/>
        <w:rPr>
          <w:rFonts w:ascii="Calibri" w:hAnsi="Calibri"/>
          <w:b/>
          <w:color w:val="000000"/>
          <w:sz w:val="28"/>
          <w:szCs w:val="28"/>
          <w:lang w:val="es-MX" w:eastAsia="es-MX"/>
        </w:rPr>
      </w:pPr>
      <w:r w:rsidRPr="003A141E">
        <w:rPr>
          <w:rFonts w:ascii="Calibri" w:hAnsi="Calibri"/>
          <w:b/>
          <w:color w:val="000000"/>
          <w:sz w:val="28"/>
          <w:szCs w:val="28"/>
          <w:lang w:val="es-MX" w:eastAsia="es-MX"/>
        </w:rPr>
        <w:t>PARTIDA No. 1</w:t>
      </w:r>
    </w:p>
    <w:p w14:paraId="715CE29B" w14:textId="77777777" w:rsidR="003A141E" w:rsidRDefault="003A141E">
      <w:pPr>
        <w:rPr>
          <w:rFonts w:ascii="Calibri" w:hAnsi="Calibri"/>
          <w:color w:val="000000"/>
          <w:sz w:val="16"/>
          <w:szCs w:val="16"/>
          <w:lang w:val="es-MX" w:eastAsia="es-MX"/>
        </w:rPr>
      </w:pPr>
    </w:p>
    <w:tbl>
      <w:tblPr>
        <w:tblW w:w="11047" w:type="dxa"/>
        <w:tblInd w:w="-147" w:type="dxa"/>
        <w:tblCellMar>
          <w:left w:w="70" w:type="dxa"/>
          <w:right w:w="70" w:type="dxa"/>
        </w:tblCellMar>
        <w:tblLook w:val="04A0" w:firstRow="1" w:lastRow="0" w:firstColumn="1" w:lastColumn="0" w:noHBand="0" w:noVBand="1"/>
      </w:tblPr>
      <w:tblGrid>
        <w:gridCol w:w="993"/>
        <w:gridCol w:w="1276"/>
        <w:gridCol w:w="1134"/>
        <w:gridCol w:w="5244"/>
        <w:gridCol w:w="1200"/>
        <w:gridCol w:w="1200"/>
      </w:tblGrid>
      <w:tr w:rsidR="003A141E" w:rsidRPr="003A141E" w14:paraId="1B7A4899" w14:textId="77777777" w:rsidTr="00DB2D53">
        <w:trPr>
          <w:trHeight w:val="570"/>
        </w:trPr>
        <w:tc>
          <w:tcPr>
            <w:tcW w:w="993"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7184BA87" w14:textId="5147566E"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RENGLÓN</w:t>
            </w:r>
          </w:p>
        </w:tc>
        <w:tc>
          <w:tcPr>
            <w:tcW w:w="1276" w:type="dxa"/>
            <w:tcBorders>
              <w:top w:val="single" w:sz="4" w:space="0" w:color="auto"/>
              <w:left w:val="nil"/>
              <w:bottom w:val="single" w:sz="4" w:space="0" w:color="auto"/>
              <w:right w:val="single" w:sz="4" w:space="0" w:color="auto"/>
            </w:tcBorders>
            <w:shd w:val="clear" w:color="auto" w:fill="81E7FF"/>
            <w:vAlign w:val="center"/>
            <w:hideMark/>
          </w:tcPr>
          <w:p w14:paraId="0BF4BE1D" w14:textId="77F44E7B" w:rsidR="003A141E" w:rsidRPr="003A141E" w:rsidRDefault="003A141E" w:rsidP="003A141E">
            <w:pPr>
              <w:jc w:val="center"/>
              <w:rPr>
                <w:rFonts w:ascii="Calibri" w:hAnsi="Calibri"/>
                <w:sz w:val="18"/>
                <w:szCs w:val="18"/>
                <w:lang w:val="es-MX" w:eastAsia="es-MX"/>
              </w:rPr>
            </w:pPr>
            <w:r w:rsidRPr="003A141E">
              <w:rPr>
                <w:rFonts w:ascii="Calibri" w:hAnsi="Calibri"/>
                <w:sz w:val="18"/>
                <w:szCs w:val="18"/>
                <w:lang w:val="es-MX" w:eastAsia="es-MX"/>
              </w:rPr>
              <w:t>PARTIDA PRESUPUESTAL</w:t>
            </w:r>
          </w:p>
        </w:tc>
        <w:tc>
          <w:tcPr>
            <w:tcW w:w="1134" w:type="dxa"/>
            <w:tcBorders>
              <w:top w:val="single" w:sz="4" w:space="0" w:color="auto"/>
              <w:left w:val="nil"/>
              <w:bottom w:val="single" w:sz="4" w:space="0" w:color="auto"/>
              <w:right w:val="single" w:sz="4" w:space="0" w:color="auto"/>
            </w:tcBorders>
            <w:shd w:val="clear" w:color="auto" w:fill="81E7FF"/>
            <w:vAlign w:val="center"/>
            <w:hideMark/>
          </w:tcPr>
          <w:p w14:paraId="472E15C2" w14:textId="5F7A3D05" w:rsidR="003A141E" w:rsidRPr="003A141E" w:rsidRDefault="003A141E" w:rsidP="003A141E">
            <w:pPr>
              <w:jc w:val="center"/>
              <w:rPr>
                <w:rFonts w:ascii="Calibri" w:hAnsi="Calibri"/>
                <w:sz w:val="18"/>
                <w:szCs w:val="18"/>
                <w:lang w:val="es-MX" w:eastAsia="es-MX"/>
              </w:rPr>
            </w:pPr>
            <w:r w:rsidRPr="003A141E">
              <w:rPr>
                <w:rFonts w:ascii="Calibri" w:hAnsi="Calibri"/>
                <w:sz w:val="18"/>
                <w:szCs w:val="18"/>
                <w:lang w:val="es-MX" w:eastAsia="es-MX"/>
              </w:rPr>
              <w:t>CLAVE</w:t>
            </w:r>
          </w:p>
        </w:tc>
        <w:tc>
          <w:tcPr>
            <w:tcW w:w="5244" w:type="dxa"/>
            <w:tcBorders>
              <w:top w:val="single" w:sz="4" w:space="0" w:color="auto"/>
              <w:left w:val="nil"/>
              <w:bottom w:val="single" w:sz="4" w:space="0" w:color="auto"/>
              <w:right w:val="single" w:sz="4" w:space="0" w:color="auto"/>
            </w:tcBorders>
            <w:shd w:val="clear" w:color="auto" w:fill="81E7FF"/>
            <w:vAlign w:val="center"/>
            <w:hideMark/>
          </w:tcPr>
          <w:p w14:paraId="4E05884B" w14:textId="2E0BAA7B" w:rsidR="003A141E" w:rsidRPr="003A141E" w:rsidRDefault="003A141E" w:rsidP="003A141E">
            <w:pPr>
              <w:jc w:val="center"/>
              <w:rPr>
                <w:rFonts w:ascii="Calibri" w:hAnsi="Calibri"/>
                <w:sz w:val="18"/>
                <w:szCs w:val="18"/>
                <w:lang w:val="es-MX" w:eastAsia="es-MX"/>
              </w:rPr>
            </w:pPr>
            <w:r w:rsidRPr="003A141E">
              <w:rPr>
                <w:rFonts w:ascii="Calibri" w:hAnsi="Calibri"/>
                <w:sz w:val="18"/>
                <w:szCs w:val="18"/>
                <w:lang w:val="es-MX" w:eastAsia="es-MX"/>
              </w:rPr>
              <w:t>DESCRIPCIÓN</w:t>
            </w:r>
          </w:p>
        </w:tc>
        <w:tc>
          <w:tcPr>
            <w:tcW w:w="1200" w:type="dxa"/>
            <w:tcBorders>
              <w:top w:val="single" w:sz="4" w:space="0" w:color="auto"/>
              <w:left w:val="nil"/>
              <w:bottom w:val="single" w:sz="4" w:space="0" w:color="auto"/>
              <w:right w:val="single" w:sz="4" w:space="0" w:color="auto"/>
            </w:tcBorders>
            <w:shd w:val="clear" w:color="auto" w:fill="81E7FF"/>
            <w:vAlign w:val="center"/>
            <w:hideMark/>
          </w:tcPr>
          <w:p w14:paraId="454A96C3" w14:textId="2F15BF30" w:rsidR="003A141E" w:rsidRPr="003A141E" w:rsidRDefault="003A141E" w:rsidP="003A141E">
            <w:pPr>
              <w:jc w:val="center"/>
              <w:rPr>
                <w:rFonts w:ascii="Calibri" w:hAnsi="Calibri"/>
                <w:sz w:val="18"/>
                <w:szCs w:val="18"/>
                <w:lang w:val="es-MX" w:eastAsia="es-MX"/>
              </w:rPr>
            </w:pPr>
            <w:r w:rsidRPr="003A141E">
              <w:rPr>
                <w:rFonts w:ascii="Calibri" w:hAnsi="Calibri"/>
                <w:sz w:val="18"/>
                <w:szCs w:val="18"/>
                <w:lang w:val="es-MX" w:eastAsia="es-MX"/>
              </w:rPr>
              <w:t>UNIDAD DE MEDIDA</w:t>
            </w:r>
          </w:p>
        </w:tc>
        <w:tc>
          <w:tcPr>
            <w:tcW w:w="1200" w:type="dxa"/>
            <w:tcBorders>
              <w:top w:val="single" w:sz="4" w:space="0" w:color="auto"/>
              <w:left w:val="nil"/>
              <w:bottom w:val="single" w:sz="4" w:space="0" w:color="auto"/>
              <w:right w:val="single" w:sz="4" w:space="0" w:color="auto"/>
            </w:tcBorders>
            <w:shd w:val="clear" w:color="auto" w:fill="81E7FF"/>
            <w:vAlign w:val="center"/>
            <w:hideMark/>
          </w:tcPr>
          <w:p w14:paraId="598697CC" w14:textId="6F6B4A3E" w:rsidR="003A141E" w:rsidRPr="003A141E" w:rsidRDefault="003A141E" w:rsidP="003A141E">
            <w:pPr>
              <w:jc w:val="center"/>
              <w:rPr>
                <w:rFonts w:ascii="Calibri" w:hAnsi="Calibri"/>
                <w:sz w:val="18"/>
                <w:szCs w:val="18"/>
                <w:lang w:val="es-MX" w:eastAsia="es-MX"/>
              </w:rPr>
            </w:pPr>
            <w:r w:rsidRPr="003A141E">
              <w:rPr>
                <w:rFonts w:ascii="Calibri" w:hAnsi="Calibri"/>
                <w:sz w:val="18"/>
                <w:szCs w:val="18"/>
                <w:lang w:val="es-MX" w:eastAsia="es-MX"/>
              </w:rPr>
              <w:t>CANTIDAD</w:t>
            </w:r>
          </w:p>
        </w:tc>
      </w:tr>
      <w:tr w:rsidR="003A141E" w:rsidRPr="003A141E" w14:paraId="2EB5D8A6" w14:textId="77777777" w:rsidTr="00DB2D53">
        <w:trPr>
          <w:trHeight w:val="15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3FE71B" w14:textId="258D4ACE"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1</w:t>
            </w:r>
          </w:p>
        </w:tc>
        <w:tc>
          <w:tcPr>
            <w:tcW w:w="1276" w:type="dxa"/>
            <w:tcBorders>
              <w:top w:val="nil"/>
              <w:left w:val="nil"/>
              <w:bottom w:val="single" w:sz="4" w:space="0" w:color="auto"/>
              <w:right w:val="single" w:sz="4" w:space="0" w:color="auto"/>
            </w:tcBorders>
            <w:shd w:val="clear" w:color="000000" w:fill="FFFFFF"/>
            <w:vAlign w:val="center"/>
            <w:hideMark/>
          </w:tcPr>
          <w:p w14:paraId="5791C243" w14:textId="76F87DE5"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56601</w:t>
            </w:r>
          </w:p>
        </w:tc>
        <w:tc>
          <w:tcPr>
            <w:tcW w:w="1134" w:type="dxa"/>
            <w:tcBorders>
              <w:top w:val="nil"/>
              <w:left w:val="nil"/>
              <w:bottom w:val="single" w:sz="4" w:space="0" w:color="auto"/>
              <w:right w:val="single" w:sz="4" w:space="0" w:color="auto"/>
            </w:tcBorders>
            <w:shd w:val="clear" w:color="000000" w:fill="FFFFFF"/>
            <w:vAlign w:val="center"/>
            <w:hideMark/>
          </w:tcPr>
          <w:p w14:paraId="0DD65ACF" w14:textId="1DE43269"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I210000094</w:t>
            </w:r>
          </w:p>
        </w:tc>
        <w:tc>
          <w:tcPr>
            <w:tcW w:w="5244" w:type="dxa"/>
            <w:tcBorders>
              <w:top w:val="nil"/>
              <w:left w:val="nil"/>
              <w:bottom w:val="single" w:sz="4" w:space="0" w:color="auto"/>
              <w:right w:val="single" w:sz="4" w:space="0" w:color="auto"/>
            </w:tcBorders>
            <w:shd w:val="clear" w:color="000000" w:fill="FFFFFF"/>
            <w:hideMark/>
          </w:tcPr>
          <w:p w14:paraId="73668233" w14:textId="4389BC22" w:rsidR="003A141E" w:rsidRPr="003A141E" w:rsidRDefault="003A141E" w:rsidP="003A141E">
            <w:pPr>
              <w:rPr>
                <w:rFonts w:ascii="Calibri" w:hAnsi="Calibri" w:cs="Arial"/>
                <w:color w:val="222B35"/>
                <w:sz w:val="18"/>
                <w:szCs w:val="18"/>
                <w:lang w:val="es-MX" w:eastAsia="es-MX"/>
              </w:rPr>
            </w:pPr>
            <w:r w:rsidRPr="003A141E">
              <w:rPr>
                <w:rFonts w:ascii="Calibri" w:hAnsi="Calibri" w:cs="Arial"/>
                <w:color w:val="222B35"/>
                <w:sz w:val="18"/>
                <w:szCs w:val="18"/>
                <w:lang w:val="es-MX" w:eastAsia="es-MX"/>
              </w:rPr>
              <w:t xml:space="preserve">SUMINISTRO, INSTALACION Y CONFIGURACION DE </w:t>
            </w:r>
            <w:r w:rsidRPr="003A141E">
              <w:rPr>
                <w:rFonts w:ascii="Calibri" w:hAnsi="Calibri" w:cs="Arial"/>
                <w:b/>
                <w:bCs/>
                <w:color w:val="222B35"/>
                <w:sz w:val="18"/>
                <w:szCs w:val="18"/>
                <w:lang w:val="es-MX" w:eastAsia="es-MX"/>
              </w:rPr>
              <w:t xml:space="preserve">PANEL DE DETECCION DE INCENDIO/ </w:t>
            </w:r>
            <w:r w:rsidRPr="003A141E">
              <w:rPr>
                <w:rFonts w:ascii="Calibri" w:hAnsi="Calibri" w:cs="Arial"/>
                <w:color w:val="222B35"/>
                <w:sz w:val="18"/>
                <w:szCs w:val="18"/>
                <w:lang w:val="es-MX" w:eastAsia="es-MX"/>
              </w:rPr>
              <w:t>HASTA 1110 PUNTOS CON TECNOLOGÍA SK / HA</w:t>
            </w:r>
            <w:r w:rsidR="00DB2D53">
              <w:rPr>
                <w:rFonts w:ascii="Calibri" w:hAnsi="Calibri" w:cs="Arial"/>
                <w:color w:val="222B35"/>
                <w:sz w:val="18"/>
                <w:szCs w:val="18"/>
                <w:lang w:val="es-MX" w:eastAsia="es-MX"/>
              </w:rPr>
              <w:t xml:space="preserve">STA 635 PUNTOS CON TECNOLOGÍA, </w:t>
            </w:r>
            <w:r w:rsidRPr="003A141E">
              <w:rPr>
                <w:rFonts w:ascii="Calibri" w:hAnsi="Calibri" w:cs="Arial"/>
                <w:color w:val="222B35"/>
                <w:sz w:val="18"/>
                <w:szCs w:val="18"/>
                <w:lang w:val="es-MX" w:eastAsia="es-MX"/>
              </w:rPr>
              <w:t>CON EXPANSOR DE LAZO SLC PARA DISPOSITIVOS SD EN PANELES SILENT KNIGHT Y FARENHY</w:t>
            </w:r>
            <w:r w:rsidR="00AF1D48">
              <w:rPr>
                <w:rFonts w:ascii="Calibri" w:hAnsi="Calibri" w:cs="Arial"/>
                <w:color w:val="222B35"/>
                <w:sz w:val="18"/>
                <w:szCs w:val="18"/>
                <w:lang w:val="es-MX" w:eastAsia="es-MX"/>
              </w:rPr>
              <w:t>T,</w:t>
            </w:r>
            <w:r w:rsidRPr="003A141E">
              <w:rPr>
                <w:rFonts w:ascii="Calibri" w:hAnsi="Calibri" w:cs="Arial"/>
                <w:color w:val="222B35"/>
                <w:sz w:val="18"/>
                <w:szCs w:val="18"/>
                <w:lang w:val="es-MX" w:eastAsia="es-MX"/>
              </w:rPr>
              <w:t xml:space="preserve"> INCLUYE ACARREO, FLETE DE EQUIPO, HERRAMIENTA, MATERIALES HASTA EL LUGAR DE SU UTILIZACION,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3E9DD7E9" w14:textId="479D8F11"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4870E960" w14:textId="74687EC6" w:rsidR="003A141E" w:rsidRPr="003A141E" w:rsidRDefault="003A141E" w:rsidP="003A141E">
            <w:pPr>
              <w:jc w:val="center"/>
              <w:rPr>
                <w:rFonts w:ascii="Calibri" w:hAnsi="Calibri"/>
                <w:color w:val="222B35"/>
                <w:sz w:val="18"/>
                <w:szCs w:val="18"/>
                <w:lang w:val="es-MX" w:eastAsia="es-MX"/>
              </w:rPr>
            </w:pPr>
            <w:r w:rsidRPr="003A141E">
              <w:rPr>
                <w:rFonts w:ascii="Calibri" w:hAnsi="Calibri"/>
                <w:color w:val="222B35"/>
                <w:sz w:val="18"/>
                <w:szCs w:val="18"/>
                <w:lang w:val="es-MX" w:eastAsia="es-MX"/>
              </w:rPr>
              <w:t>1</w:t>
            </w:r>
          </w:p>
        </w:tc>
      </w:tr>
      <w:tr w:rsidR="003A141E" w:rsidRPr="003A141E" w14:paraId="7F9A6EB8" w14:textId="77777777" w:rsidTr="00DB2D53">
        <w:trPr>
          <w:trHeight w:val="15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452ACE" w14:textId="58FDEFB3"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2</w:t>
            </w:r>
          </w:p>
        </w:tc>
        <w:tc>
          <w:tcPr>
            <w:tcW w:w="1276" w:type="dxa"/>
            <w:tcBorders>
              <w:top w:val="nil"/>
              <w:left w:val="nil"/>
              <w:bottom w:val="single" w:sz="4" w:space="0" w:color="auto"/>
              <w:right w:val="single" w:sz="4" w:space="0" w:color="auto"/>
            </w:tcBorders>
            <w:shd w:val="clear" w:color="000000" w:fill="FFFFFF"/>
            <w:vAlign w:val="center"/>
            <w:hideMark/>
          </w:tcPr>
          <w:p w14:paraId="2587D3CA" w14:textId="07DEC336"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000000" w:fill="FFFFFF"/>
            <w:vAlign w:val="center"/>
            <w:hideMark/>
          </w:tcPr>
          <w:p w14:paraId="66D4B3A3" w14:textId="266DBD9C"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I210000074</w:t>
            </w:r>
          </w:p>
        </w:tc>
        <w:tc>
          <w:tcPr>
            <w:tcW w:w="5244" w:type="dxa"/>
            <w:tcBorders>
              <w:top w:val="nil"/>
              <w:left w:val="nil"/>
              <w:bottom w:val="single" w:sz="4" w:space="0" w:color="auto"/>
              <w:right w:val="single" w:sz="4" w:space="0" w:color="auto"/>
            </w:tcBorders>
            <w:shd w:val="clear" w:color="000000" w:fill="FFFFFF"/>
            <w:hideMark/>
          </w:tcPr>
          <w:p w14:paraId="08FC6A75" w14:textId="48F0D98F" w:rsidR="003A141E" w:rsidRPr="003A141E" w:rsidRDefault="003A141E" w:rsidP="003A141E">
            <w:pPr>
              <w:rPr>
                <w:rFonts w:ascii="Calibri" w:hAnsi="Calibri" w:cs="Arial"/>
                <w:color w:val="222B35"/>
                <w:sz w:val="18"/>
                <w:szCs w:val="18"/>
                <w:lang w:val="es-MX" w:eastAsia="es-MX"/>
              </w:rPr>
            </w:pPr>
            <w:r w:rsidRPr="003A141E">
              <w:rPr>
                <w:rFonts w:ascii="Calibri" w:hAnsi="Calibri" w:cs="Arial"/>
                <w:color w:val="222B35"/>
                <w:sz w:val="18"/>
                <w:szCs w:val="18"/>
                <w:lang w:val="es-MX" w:eastAsia="es-MX"/>
              </w:rPr>
              <w:t xml:space="preserve">SUMINISTRO E INSTALACION DE </w:t>
            </w:r>
            <w:r w:rsidRPr="003A141E">
              <w:rPr>
                <w:rFonts w:ascii="Calibri" w:hAnsi="Calibri" w:cs="Arial"/>
                <w:b/>
                <w:bCs/>
                <w:color w:val="222B35"/>
                <w:sz w:val="18"/>
                <w:szCs w:val="18"/>
                <w:lang w:val="es-MX" w:eastAsia="es-MX"/>
              </w:rPr>
              <w:t>DISPOSITIVO DE PROTECCIÓN CONTRA SOBRETENSIONES DE 120 VCA</w:t>
            </w:r>
            <w:r w:rsidRPr="003A141E">
              <w:rPr>
                <w:rFonts w:ascii="Calibri" w:hAnsi="Calibri" w:cs="Arial"/>
                <w:color w:val="222B35"/>
                <w:sz w:val="18"/>
                <w:szCs w:val="18"/>
                <w:lang w:val="es-MX" w:eastAsia="es-MX"/>
              </w:rPr>
              <w:t>, PARA PANELES DE ALARMA DE INCENDIO, PANELES ELÉCTRICOS RESIDENCIALES, MOTORES, SISTEMAS DE BOMBEO, MARCA DITEK,  INCLUYE ACARREO, FLETE DE EQUIPO, HERRAMIENTA, MATERIALES HASTA EL LUGAR DE SU UTILIZACION,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568CAFBE" w14:textId="0BCE2829"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6E3EF06D" w14:textId="0B5DC5B9" w:rsidR="003A141E" w:rsidRPr="003A141E" w:rsidRDefault="003A141E" w:rsidP="003A141E">
            <w:pPr>
              <w:jc w:val="center"/>
              <w:rPr>
                <w:rFonts w:ascii="Calibri" w:hAnsi="Calibri"/>
                <w:color w:val="222B35"/>
                <w:sz w:val="18"/>
                <w:szCs w:val="18"/>
                <w:lang w:val="es-MX" w:eastAsia="es-MX"/>
              </w:rPr>
            </w:pPr>
            <w:r w:rsidRPr="003A141E">
              <w:rPr>
                <w:rFonts w:ascii="Calibri" w:hAnsi="Calibri"/>
                <w:color w:val="222B35"/>
                <w:sz w:val="18"/>
                <w:szCs w:val="18"/>
                <w:lang w:val="es-MX" w:eastAsia="es-MX"/>
              </w:rPr>
              <w:t>2</w:t>
            </w:r>
          </w:p>
        </w:tc>
      </w:tr>
      <w:tr w:rsidR="003A141E" w:rsidRPr="003A141E" w14:paraId="310660F8" w14:textId="77777777" w:rsidTr="00DB2D53">
        <w:trPr>
          <w:trHeight w:val="24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96830D" w14:textId="1E08508E"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3</w:t>
            </w:r>
          </w:p>
        </w:tc>
        <w:tc>
          <w:tcPr>
            <w:tcW w:w="1276" w:type="dxa"/>
            <w:tcBorders>
              <w:top w:val="nil"/>
              <w:left w:val="nil"/>
              <w:bottom w:val="single" w:sz="4" w:space="0" w:color="auto"/>
              <w:right w:val="single" w:sz="4" w:space="0" w:color="auto"/>
            </w:tcBorders>
            <w:shd w:val="clear" w:color="000000" w:fill="FFFFFF"/>
            <w:vAlign w:val="center"/>
            <w:hideMark/>
          </w:tcPr>
          <w:p w14:paraId="432E6D74" w14:textId="6B345FFB"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000000" w:fill="FFFFFF"/>
            <w:vAlign w:val="center"/>
            <w:hideMark/>
          </w:tcPr>
          <w:p w14:paraId="6729CBE9" w14:textId="33037645"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I210000074</w:t>
            </w:r>
          </w:p>
        </w:tc>
        <w:tc>
          <w:tcPr>
            <w:tcW w:w="5244" w:type="dxa"/>
            <w:tcBorders>
              <w:top w:val="nil"/>
              <w:left w:val="nil"/>
              <w:bottom w:val="single" w:sz="4" w:space="0" w:color="auto"/>
              <w:right w:val="single" w:sz="4" w:space="0" w:color="auto"/>
            </w:tcBorders>
            <w:shd w:val="clear" w:color="000000" w:fill="FFFFFF"/>
            <w:hideMark/>
          </w:tcPr>
          <w:p w14:paraId="4980A281" w14:textId="1DB647AB" w:rsidR="003A141E" w:rsidRPr="003A141E" w:rsidRDefault="003A141E" w:rsidP="003A141E">
            <w:pPr>
              <w:rPr>
                <w:rFonts w:ascii="Calibri" w:hAnsi="Calibri" w:cs="Arial"/>
                <w:color w:val="222B35"/>
                <w:sz w:val="18"/>
                <w:szCs w:val="18"/>
                <w:lang w:val="es-MX" w:eastAsia="es-MX"/>
              </w:rPr>
            </w:pPr>
            <w:r w:rsidRPr="003A141E">
              <w:rPr>
                <w:rFonts w:ascii="Calibri" w:hAnsi="Calibri" w:cs="Arial"/>
                <w:color w:val="222B35"/>
                <w:sz w:val="18"/>
                <w:szCs w:val="18"/>
                <w:lang w:val="es-MX" w:eastAsia="es-MX"/>
              </w:rPr>
              <w:t xml:space="preserve">SUMINISTRO E INSTALACION DE </w:t>
            </w:r>
            <w:r w:rsidRPr="003A141E">
              <w:rPr>
                <w:rFonts w:ascii="Calibri" w:hAnsi="Calibri" w:cs="Arial"/>
                <w:b/>
                <w:bCs/>
                <w:color w:val="222B35"/>
                <w:sz w:val="18"/>
                <w:szCs w:val="18"/>
                <w:lang w:val="es-MX" w:eastAsia="es-MX"/>
              </w:rPr>
              <w:t>DETECTOR DE HUMO</w:t>
            </w:r>
            <w:r w:rsidRPr="003A141E">
              <w:rPr>
                <w:rFonts w:ascii="Calibri" w:hAnsi="Calibri" w:cs="Arial"/>
                <w:color w:val="222B35"/>
                <w:sz w:val="18"/>
                <w:szCs w:val="18"/>
                <w:lang w:val="es-MX" w:eastAsia="es-MX"/>
              </w:rPr>
              <w:t xml:space="preserve"> DIRECCIONABLE, TECNOLOGIA SK, CON BASE, COLOR BLANCO, MODELO SKPHOTOW,  INCLUYE ACARREO, FLETE DE EQUIPO, HERRAMIENTA, MATERIALES HASTA EL LUGAR DE SU UTILIZACION,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66E7082D" w14:textId="0A54A974"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483193F8" w14:textId="1FD2980E" w:rsidR="003A141E" w:rsidRPr="003A141E" w:rsidRDefault="003A141E" w:rsidP="003A141E">
            <w:pPr>
              <w:jc w:val="center"/>
              <w:rPr>
                <w:rFonts w:ascii="Calibri" w:hAnsi="Calibri"/>
                <w:color w:val="222B35"/>
                <w:sz w:val="18"/>
                <w:szCs w:val="18"/>
                <w:lang w:val="es-MX" w:eastAsia="es-MX"/>
              </w:rPr>
            </w:pPr>
            <w:r w:rsidRPr="003A141E">
              <w:rPr>
                <w:rFonts w:ascii="Calibri" w:hAnsi="Calibri"/>
                <w:color w:val="222B35"/>
                <w:sz w:val="18"/>
                <w:szCs w:val="18"/>
                <w:lang w:val="es-MX" w:eastAsia="es-MX"/>
              </w:rPr>
              <w:t>105</w:t>
            </w:r>
          </w:p>
        </w:tc>
      </w:tr>
      <w:tr w:rsidR="003A141E" w:rsidRPr="003A141E" w14:paraId="765EB104" w14:textId="77777777" w:rsidTr="00DB2D53">
        <w:trPr>
          <w:trHeight w:val="9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C2D5B2" w14:textId="04E525BE"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4</w:t>
            </w:r>
          </w:p>
        </w:tc>
        <w:tc>
          <w:tcPr>
            <w:tcW w:w="1276" w:type="dxa"/>
            <w:tcBorders>
              <w:top w:val="nil"/>
              <w:left w:val="nil"/>
              <w:bottom w:val="single" w:sz="4" w:space="0" w:color="auto"/>
              <w:right w:val="single" w:sz="4" w:space="0" w:color="auto"/>
            </w:tcBorders>
            <w:shd w:val="clear" w:color="000000" w:fill="FFFFFF"/>
            <w:vAlign w:val="center"/>
            <w:hideMark/>
          </w:tcPr>
          <w:p w14:paraId="398CF212" w14:textId="32822413"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000000" w:fill="FFFFFF"/>
            <w:vAlign w:val="center"/>
            <w:hideMark/>
          </w:tcPr>
          <w:p w14:paraId="6F2F5F4C" w14:textId="593424EC"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I210000074</w:t>
            </w:r>
          </w:p>
        </w:tc>
        <w:tc>
          <w:tcPr>
            <w:tcW w:w="5244" w:type="dxa"/>
            <w:tcBorders>
              <w:top w:val="nil"/>
              <w:left w:val="nil"/>
              <w:bottom w:val="single" w:sz="4" w:space="0" w:color="auto"/>
              <w:right w:val="single" w:sz="4" w:space="0" w:color="auto"/>
            </w:tcBorders>
            <w:shd w:val="clear" w:color="000000" w:fill="FFFFFF"/>
            <w:hideMark/>
          </w:tcPr>
          <w:p w14:paraId="0767E0BF" w14:textId="37EE014B" w:rsidR="003A141E" w:rsidRPr="003A141E" w:rsidRDefault="003A141E" w:rsidP="003A141E">
            <w:pPr>
              <w:rPr>
                <w:rFonts w:ascii="Calibri" w:hAnsi="Calibri" w:cs="Arial"/>
                <w:color w:val="222B35"/>
                <w:sz w:val="18"/>
                <w:szCs w:val="18"/>
                <w:lang w:val="es-MX" w:eastAsia="es-MX"/>
              </w:rPr>
            </w:pPr>
            <w:r w:rsidRPr="003A141E">
              <w:rPr>
                <w:rFonts w:ascii="Calibri" w:hAnsi="Calibri" w:cs="Arial"/>
                <w:color w:val="222B35"/>
                <w:sz w:val="18"/>
                <w:szCs w:val="18"/>
                <w:lang w:val="es-MX" w:eastAsia="es-MX"/>
              </w:rPr>
              <w:t xml:space="preserve">SUMINISTRO E INSTALACION DE </w:t>
            </w:r>
            <w:r w:rsidRPr="003A141E">
              <w:rPr>
                <w:rFonts w:ascii="Calibri" w:hAnsi="Calibri" w:cs="Arial"/>
                <w:b/>
                <w:bCs/>
                <w:color w:val="222B35"/>
                <w:sz w:val="18"/>
                <w:szCs w:val="18"/>
                <w:lang w:val="es-MX" w:eastAsia="es-MX"/>
              </w:rPr>
              <w:t xml:space="preserve">ESTACION MANUAL DE EMERGENCIA </w:t>
            </w:r>
            <w:r w:rsidRPr="003A141E">
              <w:rPr>
                <w:rFonts w:ascii="Calibri" w:hAnsi="Calibri" w:cs="Arial"/>
                <w:color w:val="222B35"/>
                <w:sz w:val="18"/>
                <w:szCs w:val="18"/>
                <w:lang w:val="es-MX" w:eastAsia="es-MX"/>
              </w:rPr>
              <w:t>DIRECCIONABLE, TECNOLOGIA SK, DOBLE ACCION, MODELO SKPULLDA, QUE INLCUYA SIRENA CON LAMPARA ESTROBOSCOPICA, MONTAJE DE TECHO, NIVEL DE CANDELAS SELECCIONABLES, COLOR ROJO, MODELO PC2-RL. INCLUYE ACARREO, FLETE DE EQUIPO, HERRAMIENTA, MATERIALES HASTA EL LUGAR DE SU UTILIZACION,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3725B5DC" w14:textId="650FEA96"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3CBE94C9" w14:textId="66F51209" w:rsidR="003A141E" w:rsidRPr="003A141E" w:rsidRDefault="003A141E" w:rsidP="003A141E">
            <w:pPr>
              <w:jc w:val="center"/>
              <w:rPr>
                <w:rFonts w:ascii="Calibri" w:hAnsi="Calibri"/>
                <w:color w:val="222B35"/>
                <w:sz w:val="18"/>
                <w:szCs w:val="18"/>
                <w:lang w:val="es-MX" w:eastAsia="es-MX"/>
              </w:rPr>
            </w:pPr>
            <w:r w:rsidRPr="003A141E">
              <w:rPr>
                <w:rFonts w:ascii="Calibri" w:hAnsi="Calibri"/>
                <w:color w:val="222B35"/>
                <w:sz w:val="18"/>
                <w:szCs w:val="18"/>
                <w:lang w:val="es-MX" w:eastAsia="es-MX"/>
              </w:rPr>
              <w:t>28</w:t>
            </w:r>
          </w:p>
        </w:tc>
      </w:tr>
      <w:tr w:rsidR="003A141E" w:rsidRPr="003A141E" w14:paraId="2250D59B"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B9EA07" w14:textId="430F8CD4"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5</w:t>
            </w:r>
          </w:p>
        </w:tc>
        <w:tc>
          <w:tcPr>
            <w:tcW w:w="1276" w:type="dxa"/>
            <w:tcBorders>
              <w:top w:val="nil"/>
              <w:left w:val="nil"/>
              <w:bottom w:val="single" w:sz="4" w:space="0" w:color="auto"/>
              <w:right w:val="single" w:sz="4" w:space="0" w:color="auto"/>
            </w:tcBorders>
            <w:shd w:val="clear" w:color="000000" w:fill="FFFFFF"/>
            <w:vAlign w:val="center"/>
            <w:hideMark/>
          </w:tcPr>
          <w:p w14:paraId="5C53E6E2" w14:textId="2E56E185"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52901</w:t>
            </w:r>
          </w:p>
        </w:tc>
        <w:tc>
          <w:tcPr>
            <w:tcW w:w="1134" w:type="dxa"/>
            <w:tcBorders>
              <w:top w:val="nil"/>
              <w:left w:val="nil"/>
              <w:bottom w:val="single" w:sz="4" w:space="0" w:color="auto"/>
              <w:right w:val="single" w:sz="4" w:space="0" w:color="auto"/>
            </w:tcBorders>
            <w:shd w:val="clear" w:color="000000" w:fill="FFFFFF"/>
            <w:vAlign w:val="center"/>
            <w:hideMark/>
          </w:tcPr>
          <w:p w14:paraId="19CD4BDD" w14:textId="345BF69E"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I150200010</w:t>
            </w:r>
          </w:p>
        </w:tc>
        <w:tc>
          <w:tcPr>
            <w:tcW w:w="5244" w:type="dxa"/>
            <w:tcBorders>
              <w:top w:val="nil"/>
              <w:left w:val="nil"/>
              <w:bottom w:val="single" w:sz="4" w:space="0" w:color="auto"/>
              <w:right w:val="single" w:sz="4" w:space="0" w:color="auto"/>
            </w:tcBorders>
            <w:shd w:val="clear" w:color="000000" w:fill="FFFFFF"/>
            <w:hideMark/>
          </w:tcPr>
          <w:p w14:paraId="73E41601" w14:textId="68A81A19" w:rsidR="003A141E" w:rsidRPr="003A141E" w:rsidRDefault="003A141E" w:rsidP="003A141E">
            <w:pPr>
              <w:rPr>
                <w:rFonts w:ascii="Calibri" w:hAnsi="Calibri" w:cs="Arial"/>
                <w:color w:val="222B35"/>
                <w:sz w:val="18"/>
                <w:szCs w:val="18"/>
                <w:lang w:val="es-MX" w:eastAsia="es-MX"/>
              </w:rPr>
            </w:pPr>
            <w:r w:rsidRPr="003A141E">
              <w:rPr>
                <w:rFonts w:ascii="Calibri" w:hAnsi="Calibri" w:cs="Arial"/>
                <w:color w:val="222B35"/>
                <w:sz w:val="18"/>
                <w:szCs w:val="18"/>
                <w:lang w:val="es-MX" w:eastAsia="es-MX"/>
              </w:rPr>
              <w:t xml:space="preserve">SUMINISTRO E INSTALACION DE </w:t>
            </w:r>
            <w:r w:rsidRPr="003A141E">
              <w:rPr>
                <w:rFonts w:ascii="Calibri" w:hAnsi="Calibri" w:cs="Arial"/>
                <w:b/>
                <w:bCs/>
                <w:color w:val="222B35"/>
                <w:sz w:val="18"/>
                <w:szCs w:val="18"/>
                <w:lang w:val="es-MX" w:eastAsia="es-MX"/>
              </w:rPr>
              <w:t>ALTAVOZ (BOCINA)</w:t>
            </w:r>
            <w:r w:rsidRPr="003A141E">
              <w:rPr>
                <w:rFonts w:ascii="Calibri" w:hAnsi="Calibri" w:cs="Arial"/>
                <w:color w:val="222B35"/>
                <w:sz w:val="18"/>
                <w:szCs w:val="18"/>
                <w:lang w:val="es-MX" w:eastAsia="es-MX"/>
              </w:rPr>
              <w:t xml:space="preserve"> COAXIAL 5"+1.5" | MONTAJE EN TECHO | 3.75 - 30W | 70/100V | 8Ω, | MATERIAL ABS | REJILLA METÁLICA,  INCLUYE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102D1176" w14:textId="178DA806"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2C03A154" w14:textId="62941318" w:rsidR="003A141E" w:rsidRPr="003A141E" w:rsidRDefault="003A141E" w:rsidP="003A141E">
            <w:pPr>
              <w:jc w:val="center"/>
              <w:rPr>
                <w:rFonts w:ascii="Calibri" w:hAnsi="Calibri"/>
                <w:color w:val="222B35"/>
                <w:sz w:val="18"/>
                <w:szCs w:val="18"/>
                <w:lang w:val="es-MX" w:eastAsia="es-MX"/>
              </w:rPr>
            </w:pPr>
            <w:r w:rsidRPr="003A141E">
              <w:rPr>
                <w:rFonts w:ascii="Calibri" w:hAnsi="Calibri"/>
                <w:color w:val="222B35"/>
                <w:sz w:val="18"/>
                <w:szCs w:val="18"/>
                <w:lang w:val="es-MX" w:eastAsia="es-MX"/>
              </w:rPr>
              <w:t>40</w:t>
            </w:r>
          </w:p>
        </w:tc>
      </w:tr>
      <w:tr w:rsidR="003A141E" w:rsidRPr="003A141E" w14:paraId="71E99A3F"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1F56BB" w14:textId="47CD038D"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6</w:t>
            </w:r>
          </w:p>
        </w:tc>
        <w:tc>
          <w:tcPr>
            <w:tcW w:w="1276" w:type="dxa"/>
            <w:tcBorders>
              <w:top w:val="nil"/>
              <w:left w:val="nil"/>
              <w:bottom w:val="single" w:sz="4" w:space="0" w:color="auto"/>
              <w:right w:val="single" w:sz="4" w:space="0" w:color="auto"/>
            </w:tcBorders>
            <w:shd w:val="clear" w:color="000000" w:fill="FFFFFF"/>
            <w:vAlign w:val="center"/>
            <w:hideMark/>
          </w:tcPr>
          <w:p w14:paraId="574EF8FB" w14:textId="78BE0E28"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56601</w:t>
            </w:r>
          </w:p>
        </w:tc>
        <w:tc>
          <w:tcPr>
            <w:tcW w:w="1134" w:type="dxa"/>
            <w:tcBorders>
              <w:top w:val="nil"/>
              <w:left w:val="nil"/>
              <w:bottom w:val="single" w:sz="4" w:space="0" w:color="auto"/>
              <w:right w:val="single" w:sz="4" w:space="0" w:color="auto"/>
            </w:tcBorders>
            <w:shd w:val="clear" w:color="000000" w:fill="FFFFFF"/>
            <w:vAlign w:val="center"/>
            <w:hideMark/>
          </w:tcPr>
          <w:p w14:paraId="0BB2A61B" w14:textId="4F89621E"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I133000120</w:t>
            </w:r>
          </w:p>
        </w:tc>
        <w:tc>
          <w:tcPr>
            <w:tcW w:w="5244" w:type="dxa"/>
            <w:tcBorders>
              <w:top w:val="nil"/>
              <w:left w:val="nil"/>
              <w:bottom w:val="single" w:sz="4" w:space="0" w:color="auto"/>
              <w:right w:val="single" w:sz="4" w:space="0" w:color="auto"/>
            </w:tcBorders>
            <w:shd w:val="clear" w:color="auto" w:fill="auto"/>
            <w:vAlign w:val="bottom"/>
            <w:hideMark/>
          </w:tcPr>
          <w:p w14:paraId="5F9B0304" w14:textId="58105C33" w:rsidR="003A141E" w:rsidRPr="003A141E" w:rsidRDefault="003A141E" w:rsidP="003A141E">
            <w:pP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 xml:space="preserve">SUMINISTRO E INSTALACIÓN DE </w:t>
            </w:r>
            <w:r w:rsidRPr="003A141E">
              <w:rPr>
                <w:rFonts w:ascii="Calibri" w:hAnsi="Calibri" w:cs="Arial"/>
                <w:b/>
                <w:bCs/>
                <w:color w:val="000000"/>
                <w:sz w:val="18"/>
                <w:szCs w:val="18"/>
                <w:lang w:val="es-MX" w:eastAsia="es-MX"/>
              </w:rPr>
              <w:t>LAMPARA LUZ  DUAL LED  DE EMERGENCIA</w:t>
            </w:r>
            <w:r w:rsidRPr="003A141E">
              <w:rPr>
                <w:rFonts w:ascii="Calibri" w:hAnsi="Calibri" w:cs="Arial"/>
                <w:color w:val="000000"/>
                <w:sz w:val="18"/>
                <w:szCs w:val="18"/>
                <w:lang w:val="es-MX" w:eastAsia="es-MX"/>
              </w:rPr>
              <w:t xml:space="preserve"> /520LM/USO RUDO/MONTAJE EN PARED O TECHO /BATERIA DE RESPALDO INCLUIDA (LAMPARA INTERIOR)</w:t>
            </w:r>
          </w:p>
        </w:tc>
        <w:tc>
          <w:tcPr>
            <w:tcW w:w="1200" w:type="dxa"/>
            <w:tcBorders>
              <w:top w:val="nil"/>
              <w:left w:val="nil"/>
              <w:bottom w:val="single" w:sz="4" w:space="0" w:color="auto"/>
              <w:right w:val="single" w:sz="4" w:space="0" w:color="auto"/>
            </w:tcBorders>
            <w:shd w:val="clear" w:color="auto" w:fill="auto"/>
            <w:noWrap/>
            <w:vAlign w:val="center"/>
            <w:hideMark/>
          </w:tcPr>
          <w:p w14:paraId="58CFACE8" w14:textId="5BA706FE"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3229352C" w14:textId="4EC63533"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28</w:t>
            </w:r>
          </w:p>
        </w:tc>
      </w:tr>
      <w:tr w:rsidR="003A141E" w:rsidRPr="003A141E" w14:paraId="6981ECBF"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CF44BF" w14:textId="397C62BB"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7</w:t>
            </w:r>
          </w:p>
        </w:tc>
        <w:tc>
          <w:tcPr>
            <w:tcW w:w="1276" w:type="dxa"/>
            <w:tcBorders>
              <w:top w:val="nil"/>
              <w:left w:val="nil"/>
              <w:bottom w:val="single" w:sz="4" w:space="0" w:color="auto"/>
              <w:right w:val="single" w:sz="4" w:space="0" w:color="auto"/>
            </w:tcBorders>
            <w:shd w:val="clear" w:color="000000" w:fill="FFFFFF"/>
            <w:vAlign w:val="center"/>
            <w:hideMark/>
          </w:tcPr>
          <w:p w14:paraId="0F8D0F8F" w14:textId="1D54874C"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56601</w:t>
            </w:r>
          </w:p>
        </w:tc>
        <w:tc>
          <w:tcPr>
            <w:tcW w:w="1134" w:type="dxa"/>
            <w:tcBorders>
              <w:top w:val="nil"/>
              <w:left w:val="nil"/>
              <w:bottom w:val="single" w:sz="4" w:space="0" w:color="auto"/>
              <w:right w:val="single" w:sz="4" w:space="0" w:color="auto"/>
            </w:tcBorders>
            <w:shd w:val="clear" w:color="000000" w:fill="FFFFFF"/>
            <w:vAlign w:val="center"/>
            <w:hideMark/>
          </w:tcPr>
          <w:p w14:paraId="319A8EF5" w14:textId="2F4BEBC4"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I133000120</w:t>
            </w:r>
          </w:p>
        </w:tc>
        <w:tc>
          <w:tcPr>
            <w:tcW w:w="5244" w:type="dxa"/>
            <w:tcBorders>
              <w:top w:val="nil"/>
              <w:left w:val="nil"/>
              <w:bottom w:val="single" w:sz="4" w:space="0" w:color="auto"/>
              <w:right w:val="single" w:sz="4" w:space="0" w:color="auto"/>
            </w:tcBorders>
            <w:shd w:val="clear" w:color="auto" w:fill="auto"/>
            <w:vAlign w:val="bottom"/>
            <w:hideMark/>
          </w:tcPr>
          <w:p w14:paraId="116B14B7" w14:textId="3FBCE823" w:rsidR="003A141E" w:rsidRPr="003A141E" w:rsidRDefault="003A141E" w:rsidP="003A141E">
            <w:pP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 xml:space="preserve">SUMINISTRO E INSTALACIÓN DE </w:t>
            </w:r>
            <w:r w:rsidRPr="003A141E">
              <w:rPr>
                <w:rFonts w:ascii="Calibri" w:hAnsi="Calibri" w:cs="Arial"/>
                <w:b/>
                <w:bCs/>
                <w:color w:val="000000"/>
                <w:sz w:val="18"/>
                <w:szCs w:val="18"/>
                <w:lang w:val="es-MX" w:eastAsia="es-MX"/>
              </w:rPr>
              <w:t xml:space="preserve">LAMPARA LED CON LUZ DE EMERGENCIA </w:t>
            </w:r>
            <w:r w:rsidRPr="003A141E">
              <w:rPr>
                <w:rFonts w:ascii="Calibri" w:hAnsi="Calibri" w:cs="Arial"/>
                <w:color w:val="000000"/>
                <w:sz w:val="18"/>
                <w:szCs w:val="18"/>
                <w:lang w:val="es-MX" w:eastAsia="es-MX"/>
              </w:rPr>
              <w:t>/MONTAJE UNIVERSAL (PARED LATERAL O TECHO,BATERIA DE RESPALDO INCLUIDA) LAMPARA EXTERIOR</w:t>
            </w:r>
          </w:p>
        </w:tc>
        <w:tc>
          <w:tcPr>
            <w:tcW w:w="1200" w:type="dxa"/>
            <w:tcBorders>
              <w:top w:val="nil"/>
              <w:left w:val="nil"/>
              <w:bottom w:val="single" w:sz="4" w:space="0" w:color="auto"/>
              <w:right w:val="single" w:sz="4" w:space="0" w:color="auto"/>
            </w:tcBorders>
            <w:shd w:val="clear" w:color="auto" w:fill="auto"/>
            <w:noWrap/>
            <w:vAlign w:val="center"/>
            <w:hideMark/>
          </w:tcPr>
          <w:p w14:paraId="54065D70" w14:textId="39D68528"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133B6AEE" w14:textId="40E53BB8"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8</w:t>
            </w:r>
          </w:p>
        </w:tc>
      </w:tr>
      <w:tr w:rsidR="003A141E" w:rsidRPr="003A141E" w14:paraId="24776E39"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6455BF" w14:textId="2EDB9513"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8</w:t>
            </w:r>
          </w:p>
        </w:tc>
        <w:tc>
          <w:tcPr>
            <w:tcW w:w="1276" w:type="dxa"/>
            <w:tcBorders>
              <w:top w:val="nil"/>
              <w:left w:val="nil"/>
              <w:bottom w:val="single" w:sz="4" w:space="0" w:color="auto"/>
              <w:right w:val="single" w:sz="4" w:space="0" w:color="auto"/>
            </w:tcBorders>
            <w:shd w:val="clear" w:color="000000" w:fill="FFFFFF"/>
            <w:vAlign w:val="center"/>
            <w:hideMark/>
          </w:tcPr>
          <w:p w14:paraId="7C3A4B9D" w14:textId="54EBC621"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56902</w:t>
            </w:r>
          </w:p>
        </w:tc>
        <w:tc>
          <w:tcPr>
            <w:tcW w:w="1134" w:type="dxa"/>
            <w:tcBorders>
              <w:top w:val="nil"/>
              <w:left w:val="nil"/>
              <w:bottom w:val="single" w:sz="4" w:space="0" w:color="auto"/>
              <w:right w:val="single" w:sz="4" w:space="0" w:color="auto"/>
            </w:tcBorders>
            <w:shd w:val="clear" w:color="000000" w:fill="FFFFFF"/>
            <w:vAlign w:val="center"/>
            <w:hideMark/>
          </w:tcPr>
          <w:p w14:paraId="6373ADF5" w14:textId="0CD84E47"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I210000072</w:t>
            </w:r>
          </w:p>
        </w:tc>
        <w:tc>
          <w:tcPr>
            <w:tcW w:w="5244" w:type="dxa"/>
            <w:tcBorders>
              <w:top w:val="nil"/>
              <w:left w:val="nil"/>
              <w:bottom w:val="single" w:sz="4" w:space="0" w:color="auto"/>
              <w:right w:val="single" w:sz="4" w:space="0" w:color="auto"/>
            </w:tcBorders>
            <w:shd w:val="clear" w:color="auto" w:fill="auto"/>
            <w:vAlign w:val="bottom"/>
            <w:hideMark/>
          </w:tcPr>
          <w:p w14:paraId="67E58DCE" w14:textId="63B5F86D" w:rsidR="003A141E" w:rsidRPr="003A141E" w:rsidRDefault="003A141E" w:rsidP="003A141E">
            <w:pP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EXTINTOR  CO2 - 9.0KG</w:t>
            </w:r>
          </w:p>
        </w:tc>
        <w:tc>
          <w:tcPr>
            <w:tcW w:w="1200" w:type="dxa"/>
            <w:tcBorders>
              <w:top w:val="nil"/>
              <w:left w:val="nil"/>
              <w:bottom w:val="single" w:sz="4" w:space="0" w:color="auto"/>
              <w:right w:val="single" w:sz="4" w:space="0" w:color="auto"/>
            </w:tcBorders>
            <w:shd w:val="clear" w:color="auto" w:fill="auto"/>
            <w:noWrap/>
            <w:vAlign w:val="center"/>
            <w:hideMark/>
          </w:tcPr>
          <w:p w14:paraId="6C7E1710" w14:textId="751F148B"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3C47AAFD" w14:textId="4F36DB39"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5</w:t>
            </w:r>
          </w:p>
        </w:tc>
      </w:tr>
      <w:tr w:rsidR="003A141E" w:rsidRPr="003A141E" w14:paraId="4F68AC73"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CC5108" w14:textId="34D0BB6C"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lastRenderedPageBreak/>
              <w:t>9</w:t>
            </w:r>
          </w:p>
        </w:tc>
        <w:tc>
          <w:tcPr>
            <w:tcW w:w="1276" w:type="dxa"/>
            <w:tcBorders>
              <w:top w:val="nil"/>
              <w:left w:val="nil"/>
              <w:bottom w:val="single" w:sz="4" w:space="0" w:color="auto"/>
              <w:right w:val="single" w:sz="4" w:space="0" w:color="auto"/>
            </w:tcBorders>
            <w:shd w:val="clear" w:color="000000" w:fill="FFFFFF"/>
            <w:vAlign w:val="center"/>
            <w:hideMark/>
          </w:tcPr>
          <w:p w14:paraId="7D4D6EF4" w14:textId="584040F7"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56902</w:t>
            </w:r>
          </w:p>
        </w:tc>
        <w:tc>
          <w:tcPr>
            <w:tcW w:w="1134" w:type="dxa"/>
            <w:tcBorders>
              <w:top w:val="nil"/>
              <w:left w:val="nil"/>
              <w:bottom w:val="single" w:sz="4" w:space="0" w:color="auto"/>
              <w:right w:val="single" w:sz="4" w:space="0" w:color="auto"/>
            </w:tcBorders>
            <w:shd w:val="clear" w:color="000000" w:fill="FFFFFF"/>
            <w:vAlign w:val="center"/>
            <w:hideMark/>
          </w:tcPr>
          <w:p w14:paraId="1EA678AF" w14:textId="5E164C52"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I210000072</w:t>
            </w:r>
          </w:p>
        </w:tc>
        <w:tc>
          <w:tcPr>
            <w:tcW w:w="5244" w:type="dxa"/>
            <w:tcBorders>
              <w:top w:val="nil"/>
              <w:left w:val="nil"/>
              <w:bottom w:val="single" w:sz="4" w:space="0" w:color="auto"/>
              <w:right w:val="single" w:sz="4" w:space="0" w:color="auto"/>
            </w:tcBorders>
            <w:shd w:val="clear" w:color="auto" w:fill="auto"/>
            <w:vAlign w:val="bottom"/>
            <w:hideMark/>
          </w:tcPr>
          <w:p w14:paraId="737096BB" w14:textId="39442795" w:rsidR="003A141E" w:rsidRPr="003A141E" w:rsidRDefault="003A141E" w:rsidP="003A141E">
            <w:pP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EXTINTOR CO2 -4.5KG</w:t>
            </w:r>
          </w:p>
        </w:tc>
        <w:tc>
          <w:tcPr>
            <w:tcW w:w="1200" w:type="dxa"/>
            <w:tcBorders>
              <w:top w:val="nil"/>
              <w:left w:val="nil"/>
              <w:bottom w:val="single" w:sz="4" w:space="0" w:color="auto"/>
              <w:right w:val="single" w:sz="4" w:space="0" w:color="auto"/>
            </w:tcBorders>
            <w:shd w:val="clear" w:color="auto" w:fill="auto"/>
            <w:noWrap/>
            <w:vAlign w:val="center"/>
            <w:hideMark/>
          </w:tcPr>
          <w:p w14:paraId="415376E0" w14:textId="0E48A70A"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3A043B6E" w14:textId="7E190A3A"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30</w:t>
            </w:r>
          </w:p>
        </w:tc>
      </w:tr>
      <w:tr w:rsidR="003A141E" w:rsidRPr="003A141E" w14:paraId="22DD0D37"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AC882C" w14:textId="201281B1"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10</w:t>
            </w:r>
          </w:p>
        </w:tc>
        <w:tc>
          <w:tcPr>
            <w:tcW w:w="1276" w:type="dxa"/>
            <w:tcBorders>
              <w:top w:val="nil"/>
              <w:left w:val="nil"/>
              <w:bottom w:val="single" w:sz="4" w:space="0" w:color="auto"/>
              <w:right w:val="single" w:sz="4" w:space="0" w:color="auto"/>
            </w:tcBorders>
            <w:shd w:val="clear" w:color="000000" w:fill="FFFFFF"/>
            <w:vAlign w:val="center"/>
            <w:hideMark/>
          </w:tcPr>
          <w:p w14:paraId="5EF0FC5D" w14:textId="63342FFD"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56902</w:t>
            </w:r>
          </w:p>
        </w:tc>
        <w:tc>
          <w:tcPr>
            <w:tcW w:w="1134" w:type="dxa"/>
            <w:tcBorders>
              <w:top w:val="nil"/>
              <w:left w:val="nil"/>
              <w:bottom w:val="single" w:sz="4" w:space="0" w:color="auto"/>
              <w:right w:val="single" w:sz="4" w:space="0" w:color="auto"/>
            </w:tcBorders>
            <w:shd w:val="clear" w:color="000000" w:fill="FFFFFF"/>
            <w:vAlign w:val="center"/>
            <w:hideMark/>
          </w:tcPr>
          <w:p w14:paraId="5E0E69B4" w14:textId="018BBD24"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I210000072</w:t>
            </w:r>
          </w:p>
        </w:tc>
        <w:tc>
          <w:tcPr>
            <w:tcW w:w="5244" w:type="dxa"/>
            <w:tcBorders>
              <w:top w:val="nil"/>
              <w:left w:val="nil"/>
              <w:bottom w:val="single" w:sz="4" w:space="0" w:color="auto"/>
              <w:right w:val="single" w:sz="4" w:space="0" w:color="auto"/>
            </w:tcBorders>
            <w:shd w:val="clear" w:color="auto" w:fill="auto"/>
            <w:vAlign w:val="bottom"/>
            <w:hideMark/>
          </w:tcPr>
          <w:p w14:paraId="69FA0A23" w14:textId="0296CC82" w:rsidR="003A141E" w:rsidRPr="003A141E" w:rsidRDefault="003A141E" w:rsidP="003A141E">
            <w:pP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EXTINTOR FE -36- 4.5KG</w:t>
            </w:r>
          </w:p>
        </w:tc>
        <w:tc>
          <w:tcPr>
            <w:tcW w:w="1200" w:type="dxa"/>
            <w:tcBorders>
              <w:top w:val="nil"/>
              <w:left w:val="nil"/>
              <w:bottom w:val="single" w:sz="4" w:space="0" w:color="auto"/>
              <w:right w:val="single" w:sz="4" w:space="0" w:color="auto"/>
            </w:tcBorders>
            <w:shd w:val="clear" w:color="auto" w:fill="auto"/>
            <w:noWrap/>
            <w:vAlign w:val="center"/>
            <w:hideMark/>
          </w:tcPr>
          <w:p w14:paraId="3863C233" w14:textId="4C52DCB6"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661DDE11" w14:textId="2E37E0E1"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2</w:t>
            </w:r>
          </w:p>
        </w:tc>
      </w:tr>
      <w:tr w:rsidR="003A141E" w:rsidRPr="003A141E" w14:paraId="4734ACCD"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50C50F" w14:textId="0D73DC38"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11</w:t>
            </w:r>
          </w:p>
        </w:tc>
        <w:tc>
          <w:tcPr>
            <w:tcW w:w="1276" w:type="dxa"/>
            <w:tcBorders>
              <w:top w:val="nil"/>
              <w:left w:val="nil"/>
              <w:bottom w:val="single" w:sz="4" w:space="0" w:color="auto"/>
              <w:right w:val="single" w:sz="4" w:space="0" w:color="auto"/>
            </w:tcBorders>
            <w:shd w:val="clear" w:color="000000" w:fill="FFFFFF"/>
            <w:vAlign w:val="center"/>
            <w:hideMark/>
          </w:tcPr>
          <w:p w14:paraId="56A48E44" w14:textId="512D5AC1"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56902</w:t>
            </w:r>
          </w:p>
        </w:tc>
        <w:tc>
          <w:tcPr>
            <w:tcW w:w="1134" w:type="dxa"/>
            <w:tcBorders>
              <w:top w:val="nil"/>
              <w:left w:val="nil"/>
              <w:bottom w:val="single" w:sz="4" w:space="0" w:color="auto"/>
              <w:right w:val="single" w:sz="4" w:space="0" w:color="auto"/>
            </w:tcBorders>
            <w:shd w:val="clear" w:color="000000" w:fill="FFFFFF"/>
            <w:vAlign w:val="center"/>
            <w:hideMark/>
          </w:tcPr>
          <w:p w14:paraId="01F29AED" w14:textId="09B26870"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I210000072</w:t>
            </w:r>
          </w:p>
        </w:tc>
        <w:tc>
          <w:tcPr>
            <w:tcW w:w="5244" w:type="dxa"/>
            <w:tcBorders>
              <w:top w:val="nil"/>
              <w:left w:val="nil"/>
              <w:bottom w:val="single" w:sz="4" w:space="0" w:color="auto"/>
              <w:right w:val="single" w:sz="4" w:space="0" w:color="auto"/>
            </w:tcBorders>
            <w:shd w:val="clear" w:color="auto" w:fill="auto"/>
            <w:vAlign w:val="bottom"/>
            <w:hideMark/>
          </w:tcPr>
          <w:p w14:paraId="532E2FDE" w14:textId="425A41EE" w:rsidR="003A141E" w:rsidRPr="003A141E" w:rsidRDefault="003A141E" w:rsidP="003A141E">
            <w:pP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EXTINTOR K - 6.0KG</w:t>
            </w:r>
          </w:p>
        </w:tc>
        <w:tc>
          <w:tcPr>
            <w:tcW w:w="1200" w:type="dxa"/>
            <w:tcBorders>
              <w:top w:val="nil"/>
              <w:left w:val="nil"/>
              <w:bottom w:val="single" w:sz="4" w:space="0" w:color="auto"/>
              <w:right w:val="single" w:sz="4" w:space="0" w:color="auto"/>
            </w:tcBorders>
            <w:shd w:val="clear" w:color="auto" w:fill="auto"/>
            <w:noWrap/>
            <w:vAlign w:val="center"/>
            <w:hideMark/>
          </w:tcPr>
          <w:p w14:paraId="2DEF3337" w14:textId="6672B7F0"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4C8C8E1C" w14:textId="6AA53908"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1</w:t>
            </w:r>
          </w:p>
        </w:tc>
      </w:tr>
      <w:tr w:rsidR="003A141E" w:rsidRPr="003A141E" w14:paraId="2491A995"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D60C23" w14:textId="47BA15EE"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12</w:t>
            </w:r>
          </w:p>
        </w:tc>
        <w:tc>
          <w:tcPr>
            <w:tcW w:w="1276" w:type="dxa"/>
            <w:tcBorders>
              <w:top w:val="nil"/>
              <w:left w:val="nil"/>
              <w:bottom w:val="single" w:sz="4" w:space="0" w:color="auto"/>
              <w:right w:val="single" w:sz="4" w:space="0" w:color="auto"/>
            </w:tcBorders>
            <w:shd w:val="clear" w:color="000000" w:fill="FFFFFF"/>
            <w:vAlign w:val="center"/>
            <w:hideMark/>
          </w:tcPr>
          <w:p w14:paraId="109C887D" w14:textId="0F083456"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56902</w:t>
            </w:r>
          </w:p>
        </w:tc>
        <w:tc>
          <w:tcPr>
            <w:tcW w:w="1134" w:type="dxa"/>
            <w:tcBorders>
              <w:top w:val="nil"/>
              <w:left w:val="nil"/>
              <w:bottom w:val="single" w:sz="4" w:space="0" w:color="auto"/>
              <w:right w:val="single" w:sz="4" w:space="0" w:color="auto"/>
            </w:tcBorders>
            <w:shd w:val="clear" w:color="000000" w:fill="FFFFFF"/>
            <w:vAlign w:val="center"/>
            <w:hideMark/>
          </w:tcPr>
          <w:p w14:paraId="602CDADB" w14:textId="665C0439"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I210000072</w:t>
            </w:r>
          </w:p>
        </w:tc>
        <w:tc>
          <w:tcPr>
            <w:tcW w:w="5244" w:type="dxa"/>
            <w:tcBorders>
              <w:top w:val="nil"/>
              <w:left w:val="nil"/>
              <w:bottom w:val="single" w:sz="4" w:space="0" w:color="auto"/>
              <w:right w:val="single" w:sz="4" w:space="0" w:color="auto"/>
            </w:tcBorders>
            <w:shd w:val="clear" w:color="auto" w:fill="auto"/>
            <w:vAlign w:val="bottom"/>
            <w:hideMark/>
          </w:tcPr>
          <w:p w14:paraId="33D4ED49" w14:textId="6A1A2BB3" w:rsidR="003A141E" w:rsidRPr="003A141E" w:rsidRDefault="003A141E" w:rsidP="003A141E">
            <w:pP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EXTINTOR PQS - 4.5 KG</w:t>
            </w:r>
          </w:p>
        </w:tc>
        <w:tc>
          <w:tcPr>
            <w:tcW w:w="1200" w:type="dxa"/>
            <w:tcBorders>
              <w:top w:val="nil"/>
              <w:left w:val="nil"/>
              <w:bottom w:val="single" w:sz="4" w:space="0" w:color="auto"/>
              <w:right w:val="single" w:sz="4" w:space="0" w:color="auto"/>
            </w:tcBorders>
            <w:shd w:val="clear" w:color="auto" w:fill="auto"/>
            <w:noWrap/>
            <w:vAlign w:val="center"/>
            <w:hideMark/>
          </w:tcPr>
          <w:p w14:paraId="0A9FC850" w14:textId="1386BD03"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2ED460C8" w14:textId="32B00D0F"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10</w:t>
            </w:r>
          </w:p>
        </w:tc>
      </w:tr>
      <w:tr w:rsidR="003A141E" w:rsidRPr="003A141E" w14:paraId="79D1D65A"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237334" w14:textId="22855BF1"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13</w:t>
            </w:r>
          </w:p>
        </w:tc>
        <w:tc>
          <w:tcPr>
            <w:tcW w:w="1276" w:type="dxa"/>
            <w:tcBorders>
              <w:top w:val="nil"/>
              <w:left w:val="nil"/>
              <w:bottom w:val="single" w:sz="4" w:space="0" w:color="auto"/>
              <w:right w:val="single" w:sz="4" w:space="0" w:color="auto"/>
            </w:tcBorders>
            <w:shd w:val="clear" w:color="000000" w:fill="FFFFFF"/>
            <w:vAlign w:val="center"/>
            <w:hideMark/>
          </w:tcPr>
          <w:p w14:paraId="02073C9B" w14:textId="30C9E629"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56902</w:t>
            </w:r>
          </w:p>
        </w:tc>
        <w:tc>
          <w:tcPr>
            <w:tcW w:w="1134" w:type="dxa"/>
            <w:tcBorders>
              <w:top w:val="nil"/>
              <w:left w:val="nil"/>
              <w:bottom w:val="single" w:sz="4" w:space="0" w:color="auto"/>
              <w:right w:val="single" w:sz="4" w:space="0" w:color="auto"/>
            </w:tcBorders>
            <w:shd w:val="clear" w:color="000000" w:fill="FFFFFF"/>
            <w:vAlign w:val="center"/>
            <w:hideMark/>
          </w:tcPr>
          <w:p w14:paraId="6AACA7F4" w14:textId="3A225974"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I210000072</w:t>
            </w:r>
          </w:p>
        </w:tc>
        <w:tc>
          <w:tcPr>
            <w:tcW w:w="5244" w:type="dxa"/>
            <w:tcBorders>
              <w:top w:val="nil"/>
              <w:left w:val="nil"/>
              <w:bottom w:val="single" w:sz="4" w:space="0" w:color="auto"/>
              <w:right w:val="single" w:sz="4" w:space="0" w:color="auto"/>
            </w:tcBorders>
            <w:shd w:val="clear" w:color="auto" w:fill="auto"/>
            <w:vAlign w:val="bottom"/>
            <w:hideMark/>
          </w:tcPr>
          <w:p w14:paraId="7CB41B77" w14:textId="57131C15" w:rsidR="003A141E" w:rsidRPr="003A141E" w:rsidRDefault="003A141E" w:rsidP="003A141E">
            <w:pP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EXTINTOR PQS - 50KG</w:t>
            </w:r>
          </w:p>
        </w:tc>
        <w:tc>
          <w:tcPr>
            <w:tcW w:w="1200" w:type="dxa"/>
            <w:tcBorders>
              <w:top w:val="nil"/>
              <w:left w:val="nil"/>
              <w:bottom w:val="single" w:sz="4" w:space="0" w:color="auto"/>
              <w:right w:val="single" w:sz="4" w:space="0" w:color="auto"/>
            </w:tcBorders>
            <w:shd w:val="clear" w:color="auto" w:fill="auto"/>
            <w:noWrap/>
            <w:vAlign w:val="center"/>
            <w:hideMark/>
          </w:tcPr>
          <w:p w14:paraId="248EA901" w14:textId="2EFC5AAE"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0FF6601C" w14:textId="14637086"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1</w:t>
            </w:r>
          </w:p>
        </w:tc>
      </w:tr>
      <w:tr w:rsidR="003A141E" w:rsidRPr="003A141E" w14:paraId="1CB5B109"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194624" w14:textId="5048DE60"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14</w:t>
            </w:r>
          </w:p>
        </w:tc>
        <w:tc>
          <w:tcPr>
            <w:tcW w:w="1276" w:type="dxa"/>
            <w:tcBorders>
              <w:top w:val="nil"/>
              <w:left w:val="nil"/>
              <w:bottom w:val="single" w:sz="4" w:space="0" w:color="auto"/>
              <w:right w:val="single" w:sz="4" w:space="0" w:color="auto"/>
            </w:tcBorders>
            <w:shd w:val="clear" w:color="000000" w:fill="FFFFFF"/>
            <w:vAlign w:val="center"/>
            <w:hideMark/>
          </w:tcPr>
          <w:p w14:paraId="1EA487E8" w14:textId="750EA3CA"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56701</w:t>
            </w:r>
          </w:p>
        </w:tc>
        <w:tc>
          <w:tcPr>
            <w:tcW w:w="1134" w:type="dxa"/>
            <w:tcBorders>
              <w:top w:val="nil"/>
              <w:left w:val="nil"/>
              <w:bottom w:val="single" w:sz="4" w:space="0" w:color="auto"/>
              <w:right w:val="single" w:sz="4" w:space="0" w:color="auto"/>
            </w:tcBorders>
            <w:shd w:val="clear" w:color="000000" w:fill="FFFFFF"/>
            <w:vAlign w:val="center"/>
            <w:hideMark/>
          </w:tcPr>
          <w:p w14:paraId="28FE84EF" w14:textId="37F46F00"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I421400112</w:t>
            </w:r>
          </w:p>
        </w:tc>
        <w:tc>
          <w:tcPr>
            <w:tcW w:w="5244" w:type="dxa"/>
            <w:tcBorders>
              <w:top w:val="nil"/>
              <w:left w:val="nil"/>
              <w:bottom w:val="single" w:sz="4" w:space="0" w:color="auto"/>
              <w:right w:val="single" w:sz="4" w:space="0" w:color="auto"/>
            </w:tcBorders>
            <w:shd w:val="clear" w:color="auto" w:fill="auto"/>
            <w:vAlign w:val="bottom"/>
            <w:hideMark/>
          </w:tcPr>
          <w:p w14:paraId="473E9167" w14:textId="6FAA4BB4" w:rsidR="003A141E" w:rsidRPr="003A141E" w:rsidRDefault="003A141E" w:rsidP="003A141E">
            <w:pP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TALADRO  ELECTRICO 12 V CUENTA CON 16 POSICIONES, ADEMÁS TIENE TORQUE COMPACTO , LIVIANO</w:t>
            </w:r>
          </w:p>
        </w:tc>
        <w:tc>
          <w:tcPr>
            <w:tcW w:w="1200" w:type="dxa"/>
            <w:tcBorders>
              <w:top w:val="nil"/>
              <w:left w:val="nil"/>
              <w:bottom w:val="single" w:sz="4" w:space="0" w:color="auto"/>
              <w:right w:val="single" w:sz="4" w:space="0" w:color="auto"/>
            </w:tcBorders>
            <w:shd w:val="clear" w:color="auto" w:fill="auto"/>
            <w:noWrap/>
            <w:vAlign w:val="center"/>
            <w:hideMark/>
          </w:tcPr>
          <w:p w14:paraId="465CE852" w14:textId="43008D8C"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75496BB3" w14:textId="350C3FB2"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2</w:t>
            </w:r>
          </w:p>
        </w:tc>
      </w:tr>
      <w:tr w:rsidR="003A141E" w:rsidRPr="003A141E" w14:paraId="1A0DE1A8"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555541" w14:textId="08E20724"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15</w:t>
            </w:r>
          </w:p>
        </w:tc>
        <w:tc>
          <w:tcPr>
            <w:tcW w:w="1276" w:type="dxa"/>
            <w:tcBorders>
              <w:top w:val="nil"/>
              <w:left w:val="nil"/>
              <w:bottom w:val="single" w:sz="4" w:space="0" w:color="auto"/>
              <w:right w:val="single" w:sz="4" w:space="0" w:color="auto"/>
            </w:tcBorders>
            <w:shd w:val="clear" w:color="000000" w:fill="FFFFFF"/>
            <w:vAlign w:val="center"/>
            <w:hideMark/>
          </w:tcPr>
          <w:p w14:paraId="41B44DD1" w14:textId="33D5BA04"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56201</w:t>
            </w:r>
          </w:p>
        </w:tc>
        <w:tc>
          <w:tcPr>
            <w:tcW w:w="1134" w:type="dxa"/>
            <w:tcBorders>
              <w:top w:val="nil"/>
              <w:left w:val="nil"/>
              <w:bottom w:val="single" w:sz="4" w:space="0" w:color="auto"/>
              <w:right w:val="single" w:sz="4" w:space="0" w:color="auto"/>
            </w:tcBorders>
            <w:shd w:val="clear" w:color="000000" w:fill="FFFFFF"/>
            <w:vAlign w:val="center"/>
            <w:hideMark/>
          </w:tcPr>
          <w:p w14:paraId="3D1A3567" w14:textId="2E5F4040"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I420000000</w:t>
            </w:r>
          </w:p>
        </w:tc>
        <w:tc>
          <w:tcPr>
            <w:tcW w:w="5244" w:type="dxa"/>
            <w:tcBorders>
              <w:top w:val="nil"/>
              <w:left w:val="nil"/>
              <w:bottom w:val="single" w:sz="4" w:space="0" w:color="auto"/>
              <w:right w:val="single" w:sz="4" w:space="0" w:color="auto"/>
            </w:tcBorders>
            <w:shd w:val="clear" w:color="auto" w:fill="auto"/>
            <w:vAlign w:val="bottom"/>
            <w:hideMark/>
          </w:tcPr>
          <w:p w14:paraId="317F73A1" w14:textId="41209B60" w:rsidR="003A141E" w:rsidRPr="003A141E" w:rsidRDefault="003A141E" w:rsidP="003A141E">
            <w:pP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SOLDADORA INVERTER  TIENE UN VOLTAJE DE ENTRADA DE 110/200 V, ASÍ COMO UNA POTENCIA DE 110A/160A</w:t>
            </w:r>
          </w:p>
        </w:tc>
        <w:tc>
          <w:tcPr>
            <w:tcW w:w="1200" w:type="dxa"/>
            <w:tcBorders>
              <w:top w:val="nil"/>
              <w:left w:val="nil"/>
              <w:bottom w:val="single" w:sz="4" w:space="0" w:color="auto"/>
              <w:right w:val="single" w:sz="4" w:space="0" w:color="auto"/>
            </w:tcBorders>
            <w:shd w:val="clear" w:color="auto" w:fill="auto"/>
            <w:noWrap/>
            <w:vAlign w:val="center"/>
            <w:hideMark/>
          </w:tcPr>
          <w:p w14:paraId="0183BEB5" w14:textId="569698D4"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3637E9B7" w14:textId="2C29E2C9"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1</w:t>
            </w:r>
          </w:p>
        </w:tc>
      </w:tr>
      <w:tr w:rsidR="003A141E" w:rsidRPr="003A141E" w14:paraId="50337DC2"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96B69C" w14:textId="0D2EC373"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16</w:t>
            </w:r>
          </w:p>
        </w:tc>
        <w:tc>
          <w:tcPr>
            <w:tcW w:w="1276" w:type="dxa"/>
            <w:tcBorders>
              <w:top w:val="nil"/>
              <w:left w:val="nil"/>
              <w:bottom w:val="single" w:sz="4" w:space="0" w:color="auto"/>
              <w:right w:val="single" w:sz="4" w:space="0" w:color="auto"/>
            </w:tcBorders>
            <w:shd w:val="clear" w:color="000000" w:fill="FFFFFF"/>
            <w:vAlign w:val="center"/>
            <w:hideMark/>
          </w:tcPr>
          <w:p w14:paraId="2DE84A93" w14:textId="41978EE0"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56201</w:t>
            </w:r>
          </w:p>
        </w:tc>
        <w:tc>
          <w:tcPr>
            <w:tcW w:w="1134" w:type="dxa"/>
            <w:tcBorders>
              <w:top w:val="nil"/>
              <w:left w:val="nil"/>
              <w:bottom w:val="single" w:sz="4" w:space="0" w:color="auto"/>
              <w:right w:val="single" w:sz="4" w:space="0" w:color="auto"/>
            </w:tcBorders>
            <w:shd w:val="clear" w:color="000000" w:fill="FFFFFF"/>
            <w:vAlign w:val="center"/>
            <w:hideMark/>
          </w:tcPr>
          <w:p w14:paraId="4381C351" w14:textId="3258474B"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I420000000</w:t>
            </w:r>
          </w:p>
        </w:tc>
        <w:tc>
          <w:tcPr>
            <w:tcW w:w="5244" w:type="dxa"/>
            <w:tcBorders>
              <w:top w:val="nil"/>
              <w:left w:val="nil"/>
              <w:bottom w:val="single" w:sz="4" w:space="0" w:color="auto"/>
              <w:right w:val="single" w:sz="4" w:space="0" w:color="auto"/>
            </w:tcBorders>
            <w:shd w:val="clear" w:color="auto" w:fill="auto"/>
            <w:hideMark/>
          </w:tcPr>
          <w:p w14:paraId="642ED310" w14:textId="7070BA29" w:rsidR="003A141E" w:rsidRPr="003A141E" w:rsidRDefault="003A141E" w:rsidP="003A141E">
            <w:pP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 xml:space="preserve"> LINTERNA DE MANO FOCO LED IMPERMEABLE, 920 LÚMENES, NEGRO, 10.75IN. X 9.25IN. X 5.00IN LED ULTRABRILLANTE DE 10 VATIOS ALCANZA HASTA 2200 LÚMENES; BISEL DE SERVICIO PESADO, CARGAS CON ADAPTADORES DE CARGA DE CA Y CC INCLUIDOS HASTA 7 HORAS DE TIEMPO DE EJECUCIÓN, LA BATERÍA DE IÓN LITIO PERMANECE CARGADA HASTA 12 MESES DISPARADOR DE 3 MODOS: ALTO, BAJO, APAGADO</w:t>
            </w:r>
          </w:p>
        </w:tc>
        <w:tc>
          <w:tcPr>
            <w:tcW w:w="1200" w:type="dxa"/>
            <w:tcBorders>
              <w:top w:val="nil"/>
              <w:left w:val="nil"/>
              <w:bottom w:val="single" w:sz="4" w:space="0" w:color="auto"/>
              <w:right w:val="single" w:sz="4" w:space="0" w:color="auto"/>
            </w:tcBorders>
            <w:shd w:val="clear" w:color="auto" w:fill="auto"/>
            <w:noWrap/>
            <w:vAlign w:val="center"/>
            <w:hideMark/>
          </w:tcPr>
          <w:p w14:paraId="73640871" w14:textId="0FEF907D" w:rsidR="003A141E" w:rsidRPr="003A141E" w:rsidRDefault="003A141E" w:rsidP="003A141E">
            <w:pPr>
              <w:jc w:val="center"/>
              <w:rPr>
                <w:rFonts w:ascii="Calibri" w:hAnsi="Calibri" w:cs="Arial"/>
                <w:color w:val="000000"/>
                <w:sz w:val="18"/>
                <w:szCs w:val="18"/>
                <w:lang w:val="es-MX" w:eastAsia="es-MX"/>
              </w:rPr>
            </w:pPr>
            <w:r w:rsidRPr="003A141E">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5FA4CC03" w14:textId="708C79AD" w:rsidR="003A141E" w:rsidRPr="003A141E" w:rsidRDefault="003A141E" w:rsidP="003A141E">
            <w:pPr>
              <w:jc w:val="center"/>
              <w:rPr>
                <w:rFonts w:ascii="Calibri" w:hAnsi="Calibri"/>
                <w:color w:val="000000"/>
                <w:sz w:val="18"/>
                <w:szCs w:val="18"/>
                <w:lang w:val="es-MX" w:eastAsia="es-MX"/>
              </w:rPr>
            </w:pPr>
            <w:r w:rsidRPr="003A141E">
              <w:rPr>
                <w:rFonts w:ascii="Calibri" w:hAnsi="Calibri"/>
                <w:color w:val="000000"/>
                <w:sz w:val="18"/>
                <w:szCs w:val="18"/>
                <w:lang w:val="es-MX" w:eastAsia="es-MX"/>
              </w:rPr>
              <w:t>2</w:t>
            </w:r>
          </w:p>
        </w:tc>
      </w:tr>
    </w:tbl>
    <w:p w14:paraId="136E57A9" w14:textId="77777777" w:rsidR="003A141E" w:rsidRPr="00B36D16" w:rsidRDefault="003A141E">
      <w:pPr>
        <w:rPr>
          <w:rFonts w:ascii="Calibri" w:hAnsi="Calibri"/>
          <w:color w:val="000000"/>
          <w:sz w:val="16"/>
          <w:szCs w:val="16"/>
          <w:lang w:val="es-MX" w:eastAsia="es-MX"/>
        </w:rPr>
      </w:pPr>
    </w:p>
    <w:p w14:paraId="2D5FE53B" w14:textId="77777777" w:rsidR="007A7FCC" w:rsidRDefault="007A7FCC" w:rsidP="001F7430">
      <w:pPr>
        <w:jc w:val="center"/>
        <w:rPr>
          <w:rFonts w:ascii="Calibri" w:hAnsi="Calibri"/>
          <w:b/>
        </w:rPr>
      </w:pPr>
    </w:p>
    <w:p w14:paraId="4241DB5B" w14:textId="0A6A9686" w:rsidR="00F43CEA" w:rsidRPr="00DB2D53" w:rsidRDefault="00DB2D53" w:rsidP="001F7430">
      <w:pPr>
        <w:jc w:val="center"/>
        <w:rPr>
          <w:rFonts w:ascii="Calibri" w:hAnsi="Calibri"/>
          <w:b/>
          <w:sz w:val="28"/>
          <w:szCs w:val="28"/>
        </w:rPr>
      </w:pPr>
      <w:r w:rsidRPr="00DB2D53">
        <w:rPr>
          <w:rFonts w:ascii="Calibri" w:hAnsi="Calibri"/>
          <w:b/>
          <w:sz w:val="28"/>
          <w:szCs w:val="28"/>
        </w:rPr>
        <w:t>PARTIDA No. 2</w:t>
      </w:r>
    </w:p>
    <w:p w14:paraId="1E194486" w14:textId="77777777" w:rsidR="0049153A" w:rsidRDefault="0049153A" w:rsidP="001F7430">
      <w:pPr>
        <w:jc w:val="center"/>
        <w:rPr>
          <w:rFonts w:ascii="Calibri" w:hAnsi="Calibri"/>
          <w:b/>
        </w:rPr>
      </w:pPr>
    </w:p>
    <w:tbl>
      <w:tblPr>
        <w:tblW w:w="11003" w:type="dxa"/>
        <w:tblInd w:w="-147" w:type="dxa"/>
        <w:tblCellMar>
          <w:left w:w="70" w:type="dxa"/>
          <w:right w:w="70" w:type="dxa"/>
        </w:tblCellMar>
        <w:tblLook w:val="04A0" w:firstRow="1" w:lastRow="0" w:firstColumn="1" w:lastColumn="0" w:noHBand="0" w:noVBand="1"/>
      </w:tblPr>
      <w:tblGrid>
        <w:gridCol w:w="993"/>
        <w:gridCol w:w="1276"/>
        <w:gridCol w:w="1134"/>
        <w:gridCol w:w="5244"/>
        <w:gridCol w:w="1276"/>
        <w:gridCol w:w="1080"/>
      </w:tblGrid>
      <w:tr w:rsidR="00DB2D53" w:rsidRPr="00DB2D53" w14:paraId="0F15F110" w14:textId="77777777" w:rsidTr="00DB2D53">
        <w:trPr>
          <w:trHeight w:val="687"/>
        </w:trPr>
        <w:tc>
          <w:tcPr>
            <w:tcW w:w="993"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42F8EA91" w14:textId="2BAD81E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RENGLÓN</w:t>
            </w:r>
          </w:p>
        </w:tc>
        <w:tc>
          <w:tcPr>
            <w:tcW w:w="1276" w:type="dxa"/>
            <w:tcBorders>
              <w:top w:val="single" w:sz="4" w:space="0" w:color="auto"/>
              <w:left w:val="nil"/>
              <w:bottom w:val="single" w:sz="4" w:space="0" w:color="auto"/>
              <w:right w:val="single" w:sz="4" w:space="0" w:color="auto"/>
            </w:tcBorders>
            <w:shd w:val="clear" w:color="auto" w:fill="81E7FF"/>
            <w:vAlign w:val="center"/>
            <w:hideMark/>
          </w:tcPr>
          <w:p w14:paraId="624BA50D" w14:textId="29A626DB" w:rsidR="00DB2D53" w:rsidRPr="00DB2D53" w:rsidRDefault="00DB2D53" w:rsidP="00DB2D53">
            <w:pPr>
              <w:jc w:val="center"/>
              <w:rPr>
                <w:rFonts w:ascii="Calibri" w:hAnsi="Calibri"/>
                <w:sz w:val="18"/>
                <w:szCs w:val="18"/>
                <w:lang w:val="es-MX" w:eastAsia="es-MX"/>
              </w:rPr>
            </w:pPr>
            <w:r w:rsidRPr="00DB2D53">
              <w:rPr>
                <w:rFonts w:ascii="Calibri" w:hAnsi="Calibri"/>
                <w:sz w:val="18"/>
                <w:szCs w:val="18"/>
                <w:lang w:val="es-MX" w:eastAsia="es-MX"/>
              </w:rPr>
              <w:t>PARTIDA PRESUPUESTAL</w:t>
            </w:r>
          </w:p>
        </w:tc>
        <w:tc>
          <w:tcPr>
            <w:tcW w:w="1134" w:type="dxa"/>
            <w:tcBorders>
              <w:top w:val="single" w:sz="4" w:space="0" w:color="auto"/>
              <w:left w:val="nil"/>
              <w:bottom w:val="single" w:sz="4" w:space="0" w:color="auto"/>
              <w:right w:val="single" w:sz="4" w:space="0" w:color="auto"/>
            </w:tcBorders>
            <w:shd w:val="clear" w:color="auto" w:fill="81E7FF"/>
            <w:vAlign w:val="center"/>
            <w:hideMark/>
          </w:tcPr>
          <w:p w14:paraId="0B07BE8A" w14:textId="7918956A" w:rsidR="00DB2D53" w:rsidRPr="00DB2D53" w:rsidRDefault="00DB2D53" w:rsidP="00DB2D53">
            <w:pPr>
              <w:jc w:val="center"/>
              <w:rPr>
                <w:rFonts w:ascii="Calibri" w:hAnsi="Calibri"/>
                <w:sz w:val="18"/>
                <w:szCs w:val="18"/>
                <w:lang w:val="es-MX" w:eastAsia="es-MX"/>
              </w:rPr>
            </w:pPr>
            <w:r w:rsidRPr="00DB2D53">
              <w:rPr>
                <w:rFonts w:ascii="Calibri" w:hAnsi="Calibri"/>
                <w:sz w:val="18"/>
                <w:szCs w:val="18"/>
                <w:lang w:val="es-MX" w:eastAsia="es-MX"/>
              </w:rPr>
              <w:t>CLAVE</w:t>
            </w:r>
          </w:p>
        </w:tc>
        <w:tc>
          <w:tcPr>
            <w:tcW w:w="5244" w:type="dxa"/>
            <w:tcBorders>
              <w:top w:val="single" w:sz="4" w:space="0" w:color="auto"/>
              <w:left w:val="nil"/>
              <w:bottom w:val="single" w:sz="4" w:space="0" w:color="auto"/>
              <w:right w:val="single" w:sz="4" w:space="0" w:color="auto"/>
            </w:tcBorders>
            <w:shd w:val="clear" w:color="auto" w:fill="81E7FF"/>
            <w:vAlign w:val="center"/>
            <w:hideMark/>
          </w:tcPr>
          <w:p w14:paraId="43256D4E" w14:textId="21DC81BF"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DESCRIPCIÓN</w:t>
            </w:r>
          </w:p>
        </w:tc>
        <w:tc>
          <w:tcPr>
            <w:tcW w:w="1276" w:type="dxa"/>
            <w:tcBorders>
              <w:top w:val="single" w:sz="4" w:space="0" w:color="auto"/>
              <w:left w:val="nil"/>
              <w:bottom w:val="single" w:sz="4" w:space="0" w:color="auto"/>
              <w:right w:val="single" w:sz="4" w:space="0" w:color="auto"/>
            </w:tcBorders>
            <w:shd w:val="clear" w:color="auto" w:fill="81E7FF"/>
            <w:vAlign w:val="center"/>
            <w:hideMark/>
          </w:tcPr>
          <w:p w14:paraId="0DDF1385" w14:textId="40A32A71"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UNIDAD DE MEDIDA</w:t>
            </w:r>
          </w:p>
        </w:tc>
        <w:tc>
          <w:tcPr>
            <w:tcW w:w="1080" w:type="dxa"/>
            <w:tcBorders>
              <w:top w:val="single" w:sz="4" w:space="0" w:color="auto"/>
              <w:left w:val="nil"/>
              <w:bottom w:val="single" w:sz="4" w:space="0" w:color="auto"/>
              <w:right w:val="single" w:sz="4" w:space="0" w:color="auto"/>
            </w:tcBorders>
            <w:shd w:val="clear" w:color="auto" w:fill="81E7FF"/>
            <w:vAlign w:val="center"/>
            <w:hideMark/>
          </w:tcPr>
          <w:p w14:paraId="41FC820C" w14:textId="6D10BB86"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CANTIDAD</w:t>
            </w:r>
          </w:p>
        </w:tc>
      </w:tr>
      <w:tr w:rsidR="00DB2D53" w:rsidRPr="00DB2D53" w14:paraId="14352A29" w14:textId="77777777" w:rsidTr="00DB2D53">
        <w:trPr>
          <w:trHeight w:val="239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CD991A" w14:textId="5D96C6B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c>
          <w:tcPr>
            <w:tcW w:w="1276" w:type="dxa"/>
            <w:tcBorders>
              <w:top w:val="nil"/>
              <w:left w:val="nil"/>
              <w:bottom w:val="single" w:sz="4" w:space="0" w:color="auto"/>
              <w:right w:val="single" w:sz="4" w:space="0" w:color="auto"/>
            </w:tcBorders>
            <w:shd w:val="clear" w:color="000000" w:fill="FFFFFF"/>
            <w:vAlign w:val="center"/>
            <w:hideMark/>
          </w:tcPr>
          <w:p w14:paraId="05774D52" w14:textId="7BAD7CED" w:rsidR="00DB2D53" w:rsidRPr="00DB2D53" w:rsidRDefault="00DB2D53" w:rsidP="00DB2D53">
            <w:pPr>
              <w:jc w:val="center"/>
              <w:rPr>
                <w:rFonts w:ascii="Calibri" w:hAnsi="Calibri" w:cs="Arial"/>
                <w:sz w:val="18"/>
                <w:szCs w:val="18"/>
                <w:lang w:val="es-MX" w:eastAsia="es-MX"/>
              </w:rPr>
            </w:pPr>
            <w:r w:rsidRPr="00DB2D53">
              <w:rPr>
                <w:rFonts w:ascii="Calibri" w:hAnsi="Calibri" w:cs="Arial"/>
                <w:sz w:val="18"/>
                <w:szCs w:val="18"/>
                <w:lang w:val="es-MX" w:eastAsia="es-MX"/>
              </w:rPr>
              <w:t>56501</w:t>
            </w:r>
          </w:p>
        </w:tc>
        <w:tc>
          <w:tcPr>
            <w:tcW w:w="1134" w:type="dxa"/>
            <w:tcBorders>
              <w:top w:val="nil"/>
              <w:left w:val="nil"/>
              <w:bottom w:val="single" w:sz="4" w:space="0" w:color="auto"/>
              <w:right w:val="single" w:sz="4" w:space="0" w:color="auto"/>
            </w:tcBorders>
            <w:shd w:val="clear" w:color="000000" w:fill="FFFFFF"/>
            <w:vAlign w:val="center"/>
            <w:hideMark/>
          </w:tcPr>
          <w:p w14:paraId="4CDDF238" w14:textId="64D8D749" w:rsidR="00DB2D53" w:rsidRPr="00DB2D53" w:rsidRDefault="00DB2D53" w:rsidP="00DB2D53">
            <w:pPr>
              <w:jc w:val="center"/>
              <w:rPr>
                <w:rFonts w:ascii="Calibri" w:hAnsi="Calibri" w:cs="Arial"/>
                <w:sz w:val="18"/>
                <w:szCs w:val="18"/>
                <w:lang w:val="es-MX" w:eastAsia="es-MX"/>
              </w:rPr>
            </w:pPr>
            <w:r w:rsidRPr="00DB2D53">
              <w:rPr>
                <w:rFonts w:ascii="Calibri" w:hAnsi="Calibri" w:cs="Arial"/>
                <w:sz w:val="18"/>
                <w:szCs w:val="18"/>
                <w:lang w:val="es-MX" w:eastAsia="es-MX"/>
              </w:rPr>
              <w:t>I150200498</w:t>
            </w:r>
          </w:p>
        </w:tc>
        <w:tc>
          <w:tcPr>
            <w:tcW w:w="5244" w:type="dxa"/>
            <w:tcBorders>
              <w:top w:val="nil"/>
              <w:left w:val="nil"/>
              <w:bottom w:val="single" w:sz="4" w:space="0" w:color="auto"/>
              <w:right w:val="single" w:sz="4" w:space="0" w:color="auto"/>
            </w:tcBorders>
            <w:shd w:val="clear" w:color="000000" w:fill="FFFFFF"/>
            <w:hideMark/>
          </w:tcPr>
          <w:p w14:paraId="79A2275B" w14:textId="1E4D2F2B" w:rsidR="00DB2D53" w:rsidRPr="00DB2D53" w:rsidRDefault="00DB2D53" w:rsidP="00DB2D53">
            <w:pPr>
              <w:rPr>
                <w:rFonts w:ascii="Calibri" w:hAnsi="Calibri" w:cs="Arial"/>
                <w:color w:val="222B35"/>
                <w:sz w:val="18"/>
                <w:szCs w:val="18"/>
                <w:lang w:val="es-MX" w:eastAsia="es-MX"/>
              </w:rPr>
            </w:pPr>
            <w:r w:rsidRPr="00DB2D53">
              <w:rPr>
                <w:rFonts w:ascii="Calibri" w:hAnsi="Calibri" w:cs="Arial"/>
                <w:color w:val="222B35"/>
                <w:sz w:val="18"/>
                <w:szCs w:val="18"/>
                <w:lang w:val="es-MX" w:eastAsia="es-MX"/>
              </w:rPr>
              <w:t xml:space="preserve">SUMINISTRO E INSTALACION DE </w:t>
            </w:r>
            <w:r w:rsidRPr="00DB2D53">
              <w:rPr>
                <w:rFonts w:ascii="Calibri" w:hAnsi="Calibri" w:cs="Arial"/>
                <w:b/>
                <w:bCs/>
                <w:color w:val="222B35"/>
                <w:sz w:val="18"/>
                <w:szCs w:val="18"/>
                <w:lang w:val="es-MX" w:eastAsia="es-MX"/>
              </w:rPr>
              <w:t xml:space="preserve">CONTROLADORA DE ACCESO, </w:t>
            </w:r>
            <w:r w:rsidRPr="00DB2D53">
              <w:rPr>
                <w:rFonts w:ascii="Calibri" w:hAnsi="Calibri" w:cs="Arial"/>
                <w:color w:val="222B35"/>
                <w:sz w:val="18"/>
                <w:szCs w:val="18"/>
                <w:lang w:val="es-MX" w:eastAsia="es-MX"/>
              </w:rPr>
              <w:t xml:space="preserve">4 PUERTAS, 8 LECTORES HUELLA Y TARJETA, INTEGRACIÓN CON VIDEO, 100,000 TARJETAS, CON GABINETE Y </w:t>
            </w:r>
            <w:r w:rsidRPr="00DB2D53">
              <w:rPr>
                <w:rFonts w:ascii="Calibri" w:hAnsi="Calibri" w:cs="Arial"/>
                <w:color w:val="222B35"/>
                <w:sz w:val="18"/>
                <w:szCs w:val="18"/>
                <w:lang w:val="es-MX" w:eastAsia="es-MX"/>
              </w:rPr>
              <w:br/>
              <w:t xml:space="preserve">FUENTE DE ALIMENTACIÓN 12VCD/8A,  QUE INLUYA BATERIA CON TECNOLOGÍA AGM/VRLA, DE 12 VCD ; 4.5 AH PARA APLICACIONES EN SISTEMAS DE RESPALDO Y CON CABLE DE ALIMENTACION ELÉCTRICA PARA 120-240 VCA, DE 1. 8 MTS.   QUE INCLUYA 4 CHAPA MAGNETICA DOBLE PARA APLICACIÓN EN PUERTAS DE DOBLE HOJA. 1200 LBS(X 2). LED INDICADOR ULTRABRILLANTE, CON 4 MONTAJE DOBLE PARA MAG1200NDLED TIPO Z Y L Y 4 FUENTE DE 12 VCD/1A PARA CONTROL DE ACCESO CON BATERÍA INCLUIDA, ADEMÁS QUE INCLUYA ACARREO, FLETE DE EQUIPO, HERRAMIENTA, MATERIALES HASTA EL LUGAR DE SU UTILIZACION, ETIQUETACION, IDENTIFICACION EN PLANO, SOPORTE TECNICO, MANO DE OBRA DE CULQUIER NIVEL Y TODO LO NECESARIO PARA SU PUESTA A PUNTO. </w:t>
            </w:r>
          </w:p>
        </w:tc>
        <w:tc>
          <w:tcPr>
            <w:tcW w:w="1276" w:type="dxa"/>
            <w:tcBorders>
              <w:top w:val="nil"/>
              <w:left w:val="nil"/>
              <w:bottom w:val="single" w:sz="4" w:space="0" w:color="auto"/>
              <w:right w:val="single" w:sz="4" w:space="0" w:color="auto"/>
            </w:tcBorders>
            <w:shd w:val="clear" w:color="auto" w:fill="auto"/>
            <w:noWrap/>
            <w:vAlign w:val="center"/>
            <w:hideMark/>
          </w:tcPr>
          <w:p w14:paraId="5CCCC62B" w14:textId="243C75CD"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000000" w:fill="FFFFFF"/>
            <w:vAlign w:val="center"/>
            <w:hideMark/>
          </w:tcPr>
          <w:p w14:paraId="36DB400E" w14:textId="50834BFA" w:rsidR="00DB2D53" w:rsidRPr="00DB2D53" w:rsidRDefault="00DB2D53" w:rsidP="00DB2D53">
            <w:pPr>
              <w:jc w:val="center"/>
              <w:rPr>
                <w:rFonts w:ascii="Calibri" w:hAnsi="Calibri"/>
                <w:color w:val="222B35"/>
                <w:sz w:val="18"/>
                <w:szCs w:val="18"/>
                <w:lang w:val="es-MX" w:eastAsia="es-MX"/>
              </w:rPr>
            </w:pPr>
            <w:r w:rsidRPr="00DB2D53">
              <w:rPr>
                <w:rFonts w:ascii="Calibri" w:hAnsi="Calibri"/>
                <w:color w:val="222B35"/>
                <w:sz w:val="18"/>
                <w:szCs w:val="18"/>
                <w:lang w:val="es-MX" w:eastAsia="es-MX"/>
              </w:rPr>
              <w:t>1</w:t>
            </w:r>
          </w:p>
        </w:tc>
      </w:tr>
      <w:tr w:rsidR="00DB2D53" w:rsidRPr="00DB2D53" w14:paraId="0A5A75D9" w14:textId="77777777" w:rsidTr="00DB2D53">
        <w:trPr>
          <w:trHeight w:val="78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9F2EE6" w14:textId="116E394A"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w:t>
            </w:r>
          </w:p>
        </w:tc>
        <w:tc>
          <w:tcPr>
            <w:tcW w:w="1276" w:type="dxa"/>
            <w:tcBorders>
              <w:top w:val="nil"/>
              <w:left w:val="nil"/>
              <w:bottom w:val="single" w:sz="4" w:space="0" w:color="auto"/>
              <w:right w:val="single" w:sz="4" w:space="0" w:color="auto"/>
            </w:tcBorders>
            <w:shd w:val="clear" w:color="000000" w:fill="FFFFFF"/>
            <w:vAlign w:val="center"/>
            <w:hideMark/>
          </w:tcPr>
          <w:p w14:paraId="33D71CC0" w14:textId="13C7A22A"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000000" w:fill="FFFFFF"/>
            <w:vAlign w:val="center"/>
            <w:hideMark/>
          </w:tcPr>
          <w:p w14:paraId="5E76BA81" w14:textId="09DF4433"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I360000034</w:t>
            </w:r>
          </w:p>
        </w:tc>
        <w:tc>
          <w:tcPr>
            <w:tcW w:w="5244" w:type="dxa"/>
            <w:tcBorders>
              <w:top w:val="nil"/>
              <w:left w:val="nil"/>
              <w:bottom w:val="single" w:sz="4" w:space="0" w:color="auto"/>
              <w:right w:val="single" w:sz="4" w:space="0" w:color="auto"/>
            </w:tcBorders>
            <w:shd w:val="clear" w:color="000000" w:fill="FFFFFF"/>
            <w:vAlign w:val="bottom"/>
            <w:hideMark/>
          </w:tcPr>
          <w:p w14:paraId="0BDDCF04" w14:textId="46E1E0F8"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KIT DE ACCESORIOS PARA RACK (INCLUYE UN ORGANIZADOR HORIZONTAL DE 2 UNIDADES DE RACK ,UNA BARRA TOMA CORRIENTE, 10 CONTACTOS PARA RACK DE 19 Y 1 CHAROLA PORTA TECLADO </w:t>
            </w:r>
          </w:p>
        </w:tc>
        <w:tc>
          <w:tcPr>
            <w:tcW w:w="1276" w:type="dxa"/>
            <w:tcBorders>
              <w:top w:val="nil"/>
              <w:left w:val="nil"/>
              <w:bottom w:val="single" w:sz="4" w:space="0" w:color="auto"/>
              <w:right w:val="single" w:sz="4" w:space="0" w:color="auto"/>
            </w:tcBorders>
            <w:shd w:val="clear" w:color="auto" w:fill="auto"/>
            <w:vAlign w:val="center"/>
            <w:hideMark/>
          </w:tcPr>
          <w:p w14:paraId="575B925C" w14:textId="70F9EB5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000000" w:fill="FFFFFF"/>
            <w:vAlign w:val="center"/>
            <w:hideMark/>
          </w:tcPr>
          <w:p w14:paraId="6F0ABF51" w14:textId="5B9BAB5C"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09C938F1" w14:textId="77777777" w:rsidTr="00DB2D53">
        <w:trPr>
          <w:trHeight w:val="17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67BD34" w14:textId="5A345611"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w:t>
            </w:r>
          </w:p>
        </w:tc>
        <w:tc>
          <w:tcPr>
            <w:tcW w:w="1276" w:type="dxa"/>
            <w:tcBorders>
              <w:top w:val="nil"/>
              <w:left w:val="nil"/>
              <w:bottom w:val="single" w:sz="4" w:space="0" w:color="auto"/>
              <w:right w:val="single" w:sz="4" w:space="0" w:color="auto"/>
            </w:tcBorders>
            <w:shd w:val="clear" w:color="000000" w:fill="FFFFFF"/>
            <w:vAlign w:val="center"/>
            <w:hideMark/>
          </w:tcPr>
          <w:p w14:paraId="65D256A5" w14:textId="5BFFA0DD"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56501</w:t>
            </w:r>
          </w:p>
        </w:tc>
        <w:tc>
          <w:tcPr>
            <w:tcW w:w="1134" w:type="dxa"/>
            <w:tcBorders>
              <w:top w:val="nil"/>
              <w:left w:val="nil"/>
              <w:bottom w:val="single" w:sz="4" w:space="0" w:color="auto"/>
              <w:right w:val="single" w:sz="4" w:space="0" w:color="auto"/>
            </w:tcBorders>
            <w:shd w:val="clear" w:color="000000" w:fill="FFFFFF"/>
            <w:vAlign w:val="center"/>
            <w:hideMark/>
          </w:tcPr>
          <w:p w14:paraId="5152E137" w14:textId="218EDF21"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150200498</w:t>
            </w:r>
          </w:p>
        </w:tc>
        <w:tc>
          <w:tcPr>
            <w:tcW w:w="5244" w:type="dxa"/>
            <w:tcBorders>
              <w:top w:val="nil"/>
              <w:left w:val="nil"/>
              <w:bottom w:val="single" w:sz="4" w:space="0" w:color="auto"/>
              <w:right w:val="single" w:sz="4" w:space="0" w:color="auto"/>
            </w:tcBorders>
            <w:shd w:val="clear" w:color="000000" w:fill="FFFFFF"/>
            <w:hideMark/>
          </w:tcPr>
          <w:p w14:paraId="7396DCAF" w14:textId="6A1B3F6D" w:rsidR="00DB2D53" w:rsidRPr="00DB2D53" w:rsidRDefault="00DB2D53" w:rsidP="00DB2D53">
            <w:pPr>
              <w:rPr>
                <w:rFonts w:ascii="Calibri" w:hAnsi="Calibri" w:cs="Arial"/>
                <w:color w:val="222B35"/>
                <w:sz w:val="18"/>
                <w:szCs w:val="18"/>
                <w:lang w:val="es-MX" w:eastAsia="es-MX"/>
              </w:rPr>
            </w:pPr>
            <w:r w:rsidRPr="00DB2D53">
              <w:rPr>
                <w:rFonts w:ascii="Calibri" w:hAnsi="Calibri" w:cs="Arial"/>
                <w:color w:val="222B35"/>
                <w:sz w:val="18"/>
                <w:szCs w:val="18"/>
                <w:lang w:val="es-MX" w:eastAsia="es-MX"/>
              </w:rPr>
              <w:t xml:space="preserve">SUMINISTRO E INSTALACION DE </w:t>
            </w:r>
            <w:r w:rsidRPr="00DB2D53">
              <w:rPr>
                <w:rFonts w:ascii="Calibri" w:hAnsi="Calibri" w:cs="Arial"/>
                <w:b/>
                <w:bCs/>
                <w:color w:val="222B35"/>
                <w:sz w:val="18"/>
                <w:szCs w:val="18"/>
                <w:lang w:val="es-MX" w:eastAsia="es-MX"/>
              </w:rPr>
              <w:t>LECTOR ESCLAVO</w:t>
            </w:r>
            <w:r w:rsidRPr="00DB2D53">
              <w:rPr>
                <w:rFonts w:ascii="Calibri" w:hAnsi="Calibri" w:cs="Arial"/>
                <w:color w:val="222B35"/>
                <w:sz w:val="18"/>
                <w:szCs w:val="18"/>
                <w:lang w:val="es-MX" w:eastAsia="es-MX"/>
              </w:rPr>
              <w:t xml:space="preserve"> PROX EM IP65 / HUELLA DIGITAL / LECTOR DE TARJETAS DE PROXIMIDAD / RS-485 / INTERIOR Y EXTERIOR / REQUIERE PANEL DE </w:t>
            </w:r>
            <w:r w:rsidRPr="00DB2D53">
              <w:rPr>
                <w:rFonts w:ascii="Calibri" w:hAnsi="Calibri" w:cs="Arial"/>
                <w:color w:val="222B35"/>
                <w:sz w:val="18"/>
                <w:szCs w:val="18"/>
                <w:lang w:val="es-MX" w:eastAsia="es-MX"/>
              </w:rPr>
              <w:br/>
              <w:t>CONTROL DE ACCESO DS-K2604,02,01,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noWrap/>
            <w:vAlign w:val="center"/>
            <w:hideMark/>
          </w:tcPr>
          <w:p w14:paraId="7D9D2061" w14:textId="39FD68D0"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nil"/>
              <w:right w:val="single" w:sz="4" w:space="0" w:color="auto"/>
            </w:tcBorders>
            <w:shd w:val="clear" w:color="000000" w:fill="FFFFFF"/>
            <w:vAlign w:val="center"/>
            <w:hideMark/>
          </w:tcPr>
          <w:p w14:paraId="0FF01E5B" w14:textId="3934D2FA" w:rsidR="00DB2D53" w:rsidRPr="00DB2D53" w:rsidRDefault="00DB2D53" w:rsidP="00DB2D53">
            <w:pPr>
              <w:jc w:val="center"/>
              <w:rPr>
                <w:rFonts w:ascii="Calibri" w:hAnsi="Calibri"/>
                <w:color w:val="222B35"/>
                <w:sz w:val="18"/>
                <w:szCs w:val="18"/>
                <w:lang w:val="es-MX" w:eastAsia="es-MX"/>
              </w:rPr>
            </w:pPr>
            <w:r w:rsidRPr="00DB2D53">
              <w:rPr>
                <w:rFonts w:ascii="Calibri" w:hAnsi="Calibri"/>
                <w:color w:val="222B35"/>
                <w:sz w:val="18"/>
                <w:szCs w:val="18"/>
                <w:lang w:val="es-MX" w:eastAsia="es-MX"/>
              </w:rPr>
              <w:t>8</w:t>
            </w:r>
          </w:p>
        </w:tc>
      </w:tr>
      <w:tr w:rsidR="00DB2D53" w:rsidRPr="00DB2D53" w14:paraId="51F6693A" w14:textId="77777777" w:rsidTr="00DB2D53">
        <w:trPr>
          <w:trHeight w:val="53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9A2BA7" w14:textId="0C45F1C4"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lastRenderedPageBreak/>
              <w:t>4</w:t>
            </w:r>
          </w:p>
        </w:tc>
        <w:tc>
          <w:tcPr>
            <w:tcW w:w="1276" w:type="dxa"/>
            <w:tcBorders>
              <w:top w:val="nil"/>
              <w:left w:val="nil"/>
              <w:bottom w:val="single" w:sz="4" w:space="0" w:color="auto"/>
              <w:right w:val="single" w:sz="4" w:space="0" w:color="auto"/>
            </w:tcBorders>
            <w:shd w:val="clear" w:color="000000" w:fill="FFFFFF"/>
            <w:vAlign w:val="center"/>
            <w:hideMark/>
          </w:tcPr>
          <w:p w14:paraId="40895EB0" w14:textId="504E2137" w:rsidR="00DB2D53" w:rsidRPr="00DB2D53" w:rsidRDefault="00DB2D53" w:rsidP="00DB2D53">
            <w:pPr>
              <w:jc w:val="center"/>
              <w:rPr>
                <w:rFonts w:ascii="Calibri" w:hAnsi="Calibri" w:cs="Arial"/>
                <w:sz w:val="18"/>
                <w:szCs w:val="18"/>
                <w:lang w:val="es-MX" w:eastAsia="es-MX"/>
              </w:rPr>
            </w:pPr>
            <w:r w:rsidRPr="00DB2D53">
              <w:rPr>
                <w:rFonts w:ascii="Calibri" w:hAnsi="Calibri" w:cs="Arial"/>
                <w:sz w:val="18"/>
                <w:szCs w:val="18"/>
                <w:lang w:val="es-MX" w:eastAsia="es-MX"/>
              </w:rPr>
              <w:t>59101</w:t>
            </w:r>
          </w:p>
        </w:tc>
        <w:tc>
          <w:tcPr>
            <w:tcW w:w="1134" w:type="dxa"/>
            <w:tcBorders>
              <w:top w:val="nil"/>
              <w:left w:val="nil"/>
              <w:bottom w:val="single" w:sz="4" w:space="0" w:color="auto"/>
              <w:right w:val="single" w:sz="4" w:space="0" w:color="auto"/>
            </w:tcBorders>
            <w:shd w:val="clear" w:color="000000" w:fill="FFFFFF"/>
            <w:vAlign w:val="center"/>
            <w:hideMark/>
          </w:tcPr>
          <w:p w14:paraId="7102688A" w14:textId="6D36D67E"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I180000250</w:t>
            </w:r>
          </w:p>
        </w:tc>
        <w:tc>
          <w:tcPr>
            <w:tcW w:w="5244" w:type="dxa"/>
            <w:tcBorders>
              <w:top w:val="nil"/>
              <w:left w:val="nil"/>
              <w:bottom w:val="single" w:sz="4" w:space="0" w:color="auto"/>
              <w:right w:val="single" w:sz="4" w:space="0" w:color="auto"/>
            </w:tcBorders>
            <w:shd w:val="clear" w:color="000000" w:fill="FFFFFF"/>
            <w:hideMark/>
          </w:tcPr>
          <w:p w14:paraId="047177D6" w14:textId="1C7E677C" w:rsidR="00DB2D53" w:rsidRPr="00DB2D53" w:rsidRDefault="00DB2D53" w:rsidP="00DB2D53">
            <w:pPr>
              <w:rPr>
                <w:rFonts w:ascii="Calibri" w:hAnsi="Calibri" w:cs="Arial"/>
                <w:color w:val="222B35"/>
                <w:sz w:val="18"/>
                <w:szCs w:val="18"/>
                <w:lang w:val="es-MX" w:eastAsia="es-MX"/>
              </w:rPr>
            </w:pPr>
            <w:r w:rsidRPr="00DB2D53">
              <w:rPr>
                <w:rFonts w:ascii="Calibri" w:hAnsi="Calibri" w:cs="Arial"/>
                <w:color w:val="222B35"/>
                <w:sz w:val="18"/>
                <w:szCs w:val="18"/>
                <w:lang w:val="es-MX" w:eastAsia="es-MX"/>
              </w:rPr>
              <w:t xml:space="preserve">SUMINISTRO E INSTALACION DE HIK-CENTRAL, </w:t>
            </w:r>
            <w:r w:rsidRPr="00DB2D53">
              <w:rPr>
                <w:rFonts w:ascii="Calibri" w:hAnsi="Calibri" w:cs="Arial"/>
                <w:b/>
                <w:bCs/>
                <w:color w:val="222B35"/>
                <w:sz w:val="18"/>
                <w:szCs w:val="18"/>
                <w:lang w:val="es-MX" w:eastAsia="es-MX"/>
              </w:rPr>
              <w:t xml:space="preserve">LICENCIA BASE DE CONTROL DE ACCESO, </w:t>
            </w:r>
            <w:r w:rsidRPr="00DB2D53">
              <w:rPr>
                <w:rFonts w:ascii="Calibri" w:hAnsi="Calibri" w:cs="Arial"/>
                <w:color w:val="222B35"/>
                <w:sz w:val="18"/>
                <w:szCs w:val="18"/>
                <w:lang w:val="es-MX" w:eastAsia="es-MX"/>
              </w:rPr>
              <w:t xml:space="preserve"> INCLUYE 4 PUERTAS (HIKCENTRAL-P-ACS-BASE/2DOOR),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noWrap/>
            <w:vAlign w:val="center"/>
            <w:hideMark/>
          </w:tcPr>
          <w:p w14:paraId="100F1068" w14:textId="28DEBAA8"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single" w:sz="4" w:space="0" w:color="auto"/>
              <w:left w:val="nil"/>
              <w:bottom w:val="nil"/>
              <w:right w:val="single" w:sz="4" w:space="0" w:color="auto"/>
            </w:tcBorders>
            <w:shd w:val="clear" w:color="000000" w:fill="FFFFFF"/>
            <w:vAlign w:val="center"/>
            <w:hideMark/>
          </w:tcPr>
          <w:p w14:paraId="2CF51A15" w14:textId="68623CB3" w:rsidR="00DB2D53" w:rsidRPr="00DB2D53" w:rsidRDefault="00DB2D53" w:rsidP="00DB2D53">
            <w:pPr>
              <w:jc w:val="center"/>
              <w:rPr>
                <w:rFonts w:ascii="Calibri" w:hAnsi="Calibri"/>
                <w:color w:val="222B35"/>
                <w:sz w:val="18"/>
                <w:szCs w:val="18"/>
                <w:lang w:val="es-MX" w:eastAsia="es-MX"/>
              </w:rPr>
            </w:pPr>
            <w:r w:rsidRPr="00DB2D53">
              <w:rPr>
                <w:rFonts w:ascii="Calibri" w:hAnsi="Calibri"/>
                <w:color w:val="222B35"/>
                <w:sz w:val="18"/>
                <w:szCs w:val="18"/>
                <w:lang w:val="es-MX" w:eastAsia="es-MX"/>
              </w:rPr>
              <w:t>1</w:t>
            </w:r>
          </w:p>
        </w:tc>
      </w:tr>
      <w:tr w:rsidR="00DB2D53" w:rsidRPr="00DB2D53" w14:paraId="5A100E13" w14:textId="77777777" w:rsidTr="00DB2D53">
        <w:trPr>
          <w:trHeight w:val="17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2FA87D" w14:textId="1F470363"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5</w:t>
            </w:r>
          </w:p>
        </w:tc>
        <w:tc>
          <w:tcPr>
            <w:tcW w:w="1276" w:type="dxa"/>
            <w:tcBorders>
              <w:top w:val="nil"/>
              <w:left w:val="nil"/>
              <w:bottom w:val="single" w:sz="4" w:space="0" w:color="auto"/>
              <w:right w:val="single" w:sz="4" w:space="0" w:color="auto"/>
            </w:tcBorders>
            <w:shd w:val="clear" w:color="000000" w:fill="FFFFFF"/>
            <w:vAlign w:val="center"/>
            <w:hideMark/>
          </w:tcPr>
          <w:p w14:paraId="405FBC1F" w14:textId="454A0B41" w:rsidR="00DB2D53" w:rsidRPr="00DB2D53" w:rsidRDefault="00DB2D53" w:rsidP="00DB2D53">
            <w:pPr>
              <w:jc w:val="center"/>
              <w:rPr>
                <w:rFonts w:ascii="Calibri" w:hAnsi="Calibri" w:cs="Arial"/>
                <w:sz w:val="18"/>
                <w:szCs w:val="18"/>
                <w:lang w:val="es-MX" w:eastAsia="es-MX"/>
              </w:rPr>
            </w:pPr>
            <w:r w:rsidRPr="00DB2D53">
              <w:rPr>
                <w:rFonts w:ascii="Calibri" w:hAnsi="Calibri" w:cs="Arial"/>
                <w:sz w:val="18"/>
                <w:szCs w:val="18"/>
                <w:lang w:val="es-MX" w:eastAsia="es-MX"/>
              </w:rPr>
              <w:t>56501</w:t>
            </w:r>
          </w:p>
        </w:tc>
        <w:tc>
          <w:tcPr>
            <w:tcW w:w="1134" w:type="dxa"/>
            <w:tcBorders>
              <w:top w:val="nil"/>
              <w:left w:val="nil"/>
              <w:bottom w:val="single" w:sz="4" w:space="0" w:color="auto"/>
              <w:right w:val="single" w:sz="4" w:space="0" w:color="auto"/>
            </w:tcBorders>
            <w:shd w:val="clear" w:color="000000" w:fill="FFFFFF"/>
            <w:vAlign w:val="center"/>
            <w:hideMark/>
          </w:tcPr>
          <w:p w14:paraId="33C0BCB7" w14:textId="13E4BE79"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I150200498</w:t>
            </w:r>
          </w:p>
        </w:tc>
        <w:tc>
          <w:tcPr>
            <w:tcW w:w="5244" w:type="dxa"/>
            <w:tcBorders>
              <w:top w:val="nil"/>
              <w:left w:val="nil"/>
              <w:bottom w:val="single" w:sz="4" w:space="0" w:color="auto"/>
              <w:right w:val="single" w:sz="4" w:space="0" w:color="auto"/>
            </w:tcBorders>
            <w:shd w:val="clear" w:color="000000" w:fill="FFFFFF"/>
            <w:hideMark/>
          </w:tcPr>
          <w:p w14:paraId="04148EF4" w14:textId="66F62548" w:rsidR="00DB2D53" w:rsidRPr="00DB2D53" w:rsidRDefault="00DB2D53" w:rsidP="00DB2D53">
            <w:pPr>
              <w:rPr>
                <w:rFonts w:ascii="Calibri" w:hAnsi="Calibri" w:cs="Arial"/>
                <w:color w:val="222B35"/>
                <w:sz w:val="18"/>
                <w:szCs w:val="18"/>
                <w:lang w:val="es-MX" w:eastAsia="es-MX"/>
              </w:rPr>
            </w:pPr>
            <w:r w:rsidRPr="00DB2D53">
              <w:rPr>
                <w:rFonts w:ascii="Calibri" w:hAnsi="Calibri" w:cs="Arial"/>
                <w:color w:val="222B35"/>
                <w:sz w:val="18"/>
                <w:szCs w:val="18"/>
                <w:lang w:val="es-MX" w:eastAsia="es-MX"/>
              </w:rPr>
              <w:t xml:space="preserve">SUMINISTRO E INSTALACION DE </w:t>
            </w:r>
            <w:r w:rsidRPr="00DB2D53">
              <w:rPr>
                <w:rFonts w:ascii="Calibri" w:hAnsi="Calibri" w:cs="Arial"/>
                <w:b/>
                <w:bCs/>
                <w:color w:val="222B35"/>
                <w:sz w:val="18"/>
                <w:szCs w:val="18"/>
                <w:lang w:val="es-MX" w:eastAsia="es-MX"/>
              </w:rPr>
              <w:t>ENROLADOR USB</w:t>
            </w:r>
            <w:r w:rsidRPr="00DB2D53">
              <w:rPr>
                <w:rFonts w:ascii="Calibri" w:hAnsi="Calibri" w:cs="Arial"/>
                <w:color w:val="222B35"/>
                <w:sz w:val="18"/>
                <w:szCs w:val="18"/>
                <w:lang w:val="es-MX" w:eastAsia="es-MX"/>
              </w:rPr>
              <w:t xml:space="preserve"> DE TARJETAS PARA IVMS-4200 / FACILITA EL ALTA DE TARJETAS AL SOFTWARE / SOPORTA TARJETAS MIFARE Y PROXIMIDAD EM  </w:t>
            </w:r>
            <w:r w:rsidRPr="00DB2D53">
              <w:rPr>
                <w:rFonts w:ascii="Calibri" w:hAnsi="Calibri" w:cs="Arial"/>
                <w:color w:val="222B35"/>
                <w:sz w:val="18"/>
                <w:szCs w:val="18"/>
                <w:lang w:val="es-MX" w:eastAsia="es-MX"/>
              </w:rPr>
              <w:br/>
              <w:t>CONEXIÓN USBHIK-CENTRAL, HIK-CENTRAL,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noWrap/>
            <w:vAlign w:val="center"/>
            <w:hideMark/>
          </w:tcPr>
          <w:p w14:paraId="23BCCB48" w14:textId="22A31463"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single" w:sz="4" w:space="0" w:color="auto"/>
              <w:left w:val="nil"/>
              <w:bottom w:val="nil"/>
              <w:right w:val="single" w:sz="4" w:space="0" w:color="auto"/>
            </w:tcBorders>
            <w:shd w:val="clear" w:color="000000" w:fill="FFFFFF"/>
            <w:vAlign w:val="center"/>
            <w:hideMark/>
          </w:tcPr>
          <w:p w14:paraId="1CCF5C2E" w14:textId="0EECD219" w:rsidR="00DB2D53" w:rsidRPr="00DB2D53" w:rsidRDefault="00DB2D53" w:rsidP="00DB2D53">
            <w:pPr>
              <w:jc w:val="center"/>
              <w:rPr>
                <w:rFonts w:ascii="Calibri" w:hAnsi="Calibri"/>
                <w:color w:val="222B35"/>
                <w:sz w:val="18"/>
                <w:szCs w:val="18"/>
                <w:lang w:val="es-MX" w:eastAsia="es-MX"/>
              </w:rPr>
            </w:pPr>
            <w:r w:rsidRPr="00DB2D53">
              <w:rPr>
                <w:rFonts w:ascii="Calibri" w:hAnsi="Calibri"/>
                <w:color w:val="222B35"/>
                <w:sz w:val="18"/>
                <w:szCs w:val="18"/>
                <w:lang w:val="es-MX" w:eastAsia="es-MX"/>
              </w:rPr>
              <w:t>1</w:t>
            </w:r>
          </w:p>
        </w:tc>
      </w:tr>
      <w:tr w:rsidR="00DB2D53" w:rsidRPr="00DB2D53" w14:paraId="2E12F77E" w14:textId="77777777" w:rsidTr="00DB2D53">
        <w:trPr>
          <w:trHeight w:val="12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F8E60A" w14:textId="1C0002C6"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6</w:t>
            </w:r>
          </w:p>
        </w:tc>
        <w:tc>
          <w:tcPr>
            <w:tcW w:w="1276" w:type="dxa"/>
            <w:tcBorders>
              <w:top w:val="nil"/>
              <w:left w:val="nil"/>
              <w:bottom w:val="single" w:sz="4" w:space="0" w:color="auto"/>
              <w:right w:val="single" w:sz="4" w:space="0" w:color="auto"/>
            </w:tcBorders>
            <w:shd w:val="clear" w:color="000000" w:fill="FFFFFF"/>
            <w:vAlign w:val="center"/>
            <w:hideMark/>
          </w:tcPr>
          <w:p w14:paraId="4B9DE021" w14:textId="40558E19"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000000" w:fill="FFFFFF"/>
            <w:vAlign w:val="center"/>
            <w:hideMark/>
          </w:tcPr>
          <w:p w14:paraId="02AC2B4F" w14:textId="0628C124"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I180000148</w:t>
            </w:r>
          </w:p>
        </w:tc>
        <w:tc>
          <w:tcPr>
            <w:tcW w:w="5244" w:type="dxa"/>
            <w:tcBorders>
              <w:top w:val="nil"/>
              <w:left w:val="nil"/>
              <w:bottom w:val="single" w:sz="4" w:space="0" w:color="auto"/>
              <w:right w:val="single" w:sz="4" w:space="0" w:color="auto"/>
            </w:tcBorders>
            <w:shd w:val="clear" w:color="000000" w:fill="FFFFFF"/>
            <w:hideMark/>
          </w:tcPr>
          <w:p w14:paraId="22061698" w14:textId="54F31AEE" w:rsidR="00DB2D53" w:rsidRPr="00DB2D53" w:rsidRDefault="00DB2D53" w:rsidP="00DB2D53">
            <w:pPr>
              <w:rPr>
                <w:rFonts w:ascii="Calibri" w:hAnsi="Calibri" w:cs="Arial"/>
                <w:color w:val="222B35"/>
                <w:sz w:val="18"/>
                <w:szCs w:val="18"/>
                <w:lang w:val="es-MX" w:eastAsia="es-MX"/>
              </w:rPr>
            </w:pPr>
            <w:r w:rsidRPr="00DB2D53">
              <w:rPr>
                <w:rFonts w:ascii="Calibri" w:hAnsi="Calibri" w:cs="Arial"/>
                <w:color w:val="222B35"/>
                <w:sz w:val="18"/>
                <w:szCs w:val="18"/>
                <w:lang w:val="es-MX" w:eastAsia="es-MX"/>
              </w:rPr>
              <w:t xml:space="preserve">SUMINISTRO E INSTALACION DE </w:t>
            </w:r>
            <w:r w:rsidRPr="00DB2D53">
              <w:rPr>
                <w:rFonts w:ascii="Calibri" w:hAnsi="Calibri" w:cs="Arial"/>
                <w:b/>
                <w:bCs/>
                <w:color w:val="222B35"/>
                <w:sz w:val="18"/>
                <w:szCs w:val="18"/>
                <w:lang w:val="es-MX" w:eastAsia="es-MX"/>
              </w:rPr>
              <w:t>FUENTE DE PODER DE 24 V CD A 6 AMPERIOS CON 6 FLEXPUT</w:t>
            </w:r>
            <w:r w:rsidRPr="00DB2D53">
              <w:rPr>
                <w:rFonts w:ascii="Calibri" w:hAnsi="Calibri" w:cs="Arial"/>
                <w:color w:val="222B35"/>
                <w:sz w:val="18"/>
                <w:szCs w:val="18"/>
                <w:lang w:val="es-MX" w:eastAsia="es-MX"/>
              </w:rPr>
              <w:t xml:space="preserve"> PARA PANELES DE LA SERIE SILENT KNIGHT ,  INCLUYE ACARREO, FLETE DE EQUIPO, HERRAMIENTA, MATERIALES HASTA EL LUGAR DE SU UTILIZACION, MANO DE OBRA DE CULQUIER NIVEL Y TODO LO NECESARIO PARA SU PUESTA A PUNTO </w:t>
            </w:r>
          </w:p>
        </w:tc>
        <w:tc>
          <w:tcPr>
            <w:tcW w:w="1276" w:type="dxa"/>
            <w:tcBorders>
              <w:top w:val="nil"/>
              <w:left w:val="nil"/>
              <w:bottom w:val="single" w:sz="4" w:space="0" w:color="auto"/>
              <w:right w:val="single" w:sz="4" w:space="0" w:color="auto"/>
            </w:tcBorders>
            <w:shd w:val="clear" w:color="auto" w:fill="auto"/>
            <w:noWrap/>
            <w:vAlign w:val="center"/>
            <w:hideMark/>
          </w:tcPr>
          <w:p w14:paraId="5E9D9518" w14:textId="42B515E5"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E6D9C53" w14:textId="368648FC" w:rsidR="00DB2D53" w:rsidRPr="00DB2D53" w:rsidRDefault="00DB2D53" w:rsidP="00DB2D53">
            <w:pPr>
              <w:jc w:val="center"/>
              <w:rPr>
                <w:rFonts w:ascii="Calibri" w:hAnsi="Calibri"/>
                <w:color w:val="222B35"/>
                <w:sz w:val="18"/>
                <w:szCs w:val="18"/>
                <w:lang w:val="es-MX" w:eastAsia="es-MX"/>
              </w:rPr>
            </w:pPr>
            <w:r w:rsidRPr="00DB2D53">
              <w:rPr>
                <w:rFonts w:ascii="Calibri" w:hAnsi="Calibri"/>
                <w:color w:val="222B35"/>
                <w:sz w:val="18"/>
                <w:szCs w:val="18"/>
                <w:lang w:val="es-MX" w:eastAsia="es-MX"/>
              </w:rPr>
              <w:t>1</w:t>
            </w:r>
          </w:p>
        </w:tc>
      </w:tr>
      <w:tr w:rsidR="00DB2D53" w:rsidRPr="00DB2D53" w14:paraId="73EA8976" w14:textId="77777777" w:rsidTr="00DB2D53">
        <w:trPr>
          <w:trHeight w:val="15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AD605C" w14:textId="2A381A94"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7</w:t>
            </w:r>
          </w:p>
        </w:tc>
        <w:tc>
          <w:tcPr>
            <w:tcW w:w="1276" w:type="dxa"/>
            <w:tcBorders>
              <w:top w:val="nil"/>
              <w:left w:val="nil"/>
              <w:bottom w:val="single" w:sz="4" w:space="0" w:color="auto"/>
              <w:right w:val="single" w:sz="4" w:space="0" w:color="auto"/>
            </w:tcBorders>
            <w:shd w:val="clear" w:color="000000" w:fill="FFFFFF"/>
            <w:vAlign w:val="center"/>
            <w:hideMark/>
          </w:tcPr>
          <w:p w14:paraId="1E567D1F" w14:textId="1ED8BB7F"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000000" w:fill="FFFFFF"/>
            <w:vAlign w:val="center"/>
            <w:hideMark/>
          </w:tcPr>
          <w:p w14:paraId="770ABD9D" w14:textId="6AB57A0F"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I180000148</w:t>
            </w:r>
          </w:p>
        </w:tc>
        <w:tc>
          <w:tcPr>
            <w:tcW w:w="5244" w:type="dxa"/>
            <w:tcBorders>
              <w:top w:val="nil"/>
              <w:left w:val="nil"/>
              <w:bottom w:val="single" w:sz="4" w:space="0" w:color="auto"/>
              <w:right w:val="single" w:sz="4" w:space="0" w:color="auto"/>
            </w:tcBorders>
            <w:shd w:val="clear" w:color="000000" w:fill="FFFFFF"/>
            <w:hideMark/>
          </w:tcPr>
          <w:p w14:paraId="72192871" w14:textId="6BE25E01" w:rsidR="00DB2D53" w:rsidRPr="00DB2D53" w:rsidRDefault="00DB2D53" w:rsidP="00DB2D53">
            <w:pPr>
              <w:rPr>
                <w:rFonts w:ascii="Calibri" w:hAnsi="Calibri" w:cs="Arial"/>
                <w:color w:val="222B35"/>
                <w:sz w:val="18"/>
                <w:szCs w:val="18"/>
                <w:lang w:val="es-MX" w:eastAsia="es-MX"/>
              </w:rPr>
            </w:pPr>
            <w:r w:rsidRPr="00DB2D53">
              <w:rPr>
                <w:rFonts w:ascii="Calibri" w:hAnsi="Calibri" w:cs="Arial"/>
                <w:color w:val="222B35"/>
                <w:sz w:val="18"/>
                <w:szCs w:val="18"/>
                <w:lang w:val="es-MX" w:eastAsia="es-MX"/>
              </w:rPr>
              <w:t xml:space="preserve">SUMINISTRO E INSTALACION DE </w:t>
            </w:r>
            <w:r w:rsidRPr="00DB2D53">
              <w:rPr>
                <w:rFonts w:ascii="Calibri" w:hAnsi="Calibri" w:cs="Arial"/>
                <w:b/>
                <w:bCs/>
                <w:color w:val="222B35"/>
                <w:sz w:val="18"/>
                <w:szCs w:val="18"/>
                <w:lang w:val="es-MX" w:eastAsia="es-MX"/>
              </w:rPr>
              <w:t>BATERÍA DE RESPALDO UL DE 12V 18AH</w:t>
            </w:r>
            <w:r w:rsidRPr="00DB2D53">
              <w:rPr>
                <w:rFonts w:ascii="Calibri" w:hAnsi="Calibri" w:cs="Arial"/>
                <w:color w:val="222B35"/>
                <w:sz w:val="18"/>
                <w:szCs w:val="18"/>
                <w:lang w:val="es-MX" w:eastAsia="es-MX"/>
              </w:rPr>
              <w:t xml:space="preserve"> / IDEAL PARA SISTEMAS DE DETECCIÓN DE INCENDIO / CONTROL DE ACCESO / INTRUSIÓN / VIDEOVIGILANCIA / TERMINALES TIPO NB,  INCLUYE ACARREO, FLETE DE EQUIPO, HERRAMIENTA, MATERIALES HASTA EL LUGAR DE SU UTILIZACION,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noWrap/>
            <w:vAlign w:val="center"/>
            <w:hideMark/>
          </w:tcPr>
          <w:p w14:paraId="4A31735B" w14:textId="54B59634"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noWrap/>
            <w:vAlign w:val="center"/>
            <w:hideMark/>
          </w:tcPr>
          <w:p w14:paraId="66235115" w14:textId="7F73848A" w:rsidR="00DB2D53" w:rsidRPr="00DB2D53" w:rsidRDefault="00DB2D53" w:rsidP="00DB2D53">
            <w:pPr>
              <w:jc w:val="center"/>
              <w:rPr>
                <w:rFonts w:ascii="Calibri" w:hAnsi="Calibri"/>
                <w:color w:val="222B35"/>
                <w:sz w:val="18"/>
                <w:szCs w:val="18"/>
                <w:lang w:val="es-MX" w:eastAsia="es-MX"/>
              </w:rPr>
            </w:pPr>
            <w:r w:rsidRPr="00DB2D53">
              <w:rPr>
                <w:rFonts w:ascii="Calibri" w:hAnsi="Calibri"/>
                <w:color w:val="222B35"/>
                <w:sz w:val="18"/>
                <w:szCs w:val="18"/>
                <w:lang w:val="es-MX" w:eastAsia="es-MX"/>
              </w:rPr>
              <w:t>4</w:t>
            </w:r>
          </w:p>
        </w:tc>
      </w:tr>
      <w:tr w:rsidR="00DB2D53" w:rsidRPr="00DB2D53" w14:paraId="68BCC778" w14:textId="77777777" w:rsidTr="00DB2D53">
        <w:trPr>
          <w:trHeight w:val="12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A87738" w14:textId="4D1CA5E2"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8</w:t>
            </w:r>
          </w:p>
        </w:tc>
        <w:tc>
          <w:tcPr>
            <w:tcW w:w="1276" w:type="dxa"/>
            <w:tcBorders>
              <w:top w:val="nil"/>
              <w:left w:val="nil"/>
              <w:bottom w:val="single" w:sz="4" w:space="0" w:color="auto"/>
              <w:right w:val="single" w:sz="4" w:space="0" w:color="auto"/>
            </w:tcBorders>
            <w:shd w:val="clear" w:color="000000" w:fill="FFFFFF"/>
            <w:vAlign w:val="center"/>
            <w:hideMark/>
          </w:tcPr>
          <w:p w14:paraId="64F262DA" w14:textId="350CA975"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52101</w:t>
            </w:r>
          </w:p>
        </w:tc>
        <w:tc>
          <w:tcPr>
            <w:tcW w:w="1134" w:type="dxa"/>
            <w:tcBorders>
              <w:top w:val="nil"/>
              <w:left w:val="nil"/>
              <w:bottom w:val="single" w:sz="4" w:space="0" w:color="auto"/>
              <w:right w:val="single" w:sz="4" w:space="0" w:color="auto"/>
            </w:tcBorders>
            <w:shd w:val="clear" w:color="000000" w:fill="FFFFFF"/>
            <w:vAlign w:val="center"/>
            <w:hideMark/>
          </w:tcPr>
          <w:p w14:paraId="41C73849" w14:textId="0F2BA3B8"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I150200222</w:t>
            </w:r>
          </w:p>
        </w:tc>
        <w:tc>
          <w:tcPr>
            <w:tcW w:w="5244" w:type="dxa"/>
            <w:tcBorders>
              <w:top w:val="nil"/>
              <w:left w:val="nil"/>
              <w:bottom w:val="nil"/>
              <w:right w:val="single" w:sz="4" w:space="0" w:color="auto"/>
            </w:tcBorders>
            <w:shd w:val="clear" w:color="000000" w:fill="FFFFFF"/>
            <w:hideMark/>
          </w:tcPr>
          <w:p w14:paraId="12C7225D" w14:textId="52FB0772" w:rsidR="00DB2D53" w:rsidRPr="00DB2D53" w:rsidRDefault="00DB2D53" w:rsidP="00DB2D53">
            <w:pPr>
              <w:rPr>
                <w:rFonts w:ascii="Calibri" w:hAnsi="Calibri" w:cs="Arial"/>
                <w:color w:val="222B35"/>
                <w:sz w:val="18"/>
                <w:szCs w:val="18"/>
                <w:lang w:val="es-MX" w:eastAsia="es-MX"/>
              </w:rPr>
            </w:pPr>
            <w:r w:rsidRPr="00DB2D53">
              <w:rPr>
                <w:rFonts w:ascii="Calibri" w:hAnsi="Calibri" w:cs="Arial"/>
                <w:color w:val="222B35"/>
                <w:sz w:val="18"/>
                <w:szCs w:val="18"/>
                <w:lang w:val="es-MX" w:eastAsia="es-MX"/>
              </w:rPr>
              <w:t xml:space="preserve">SUMINISTRO E INSTALACION </w:t>
            </w:r>
            <w:r w:rsidRPr="00DB2D53">
              <w:rPr>
                <w:rFonts w:ascii="Calibri" w:hAnsi="Calibri" w:cs="Arial"/>
                <w:b/>
                <w:bCs/>
                <w:color w:val="222B35"/>
                <w:sz w:val="18"/>
                <w:szCs w:val="18"/>
                <w:lang w:val="es-MX" w:eastAsia="es-MX"/>
              </w:rPr>
              <w:t>MICROFONO DE 16 ZONAS | SOPORTA MÁXIMO 32 PZAS EN CASCADA</w:t>
            </w:r>
            <w:r w:rsidRPr="00DB2D53">
              <w:rPr>
                <w:rFonts w:ascii="Calibri" w:hAnsi="Calibri" w:cs="Arial"/>
                <w:color w:val="222B35"/>
                <w:sz w:val="18"/>
                <w:szCs w:val="18"/>
                <w:lang w:val="es-MX" w:eastAsia="es-MX"/>
              </w:rPr>
              <w:t xml:space="preserve"> , MARCA EPCOM PROAUDIO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noWrap/>
            <w:vAlign w:val="center"/>
            <w:hideMark/>
          </w:tcPr>
          <w:p w14:paraId="7C7DF517" w14:textId="1E79B5D6"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nil"/>
              <w:right w:val="single" w:sz="4" w:space="0" w:color="auto"/>
            </w:tcBorders>
            <w:shd w:val="clear" w:color="000000" w:fill="FFFFFF"/>
            <w:vAlign w:val="center"/>
            <w:hideMark/>
          </w:tcPr>
          <w:p w14:paraId="0730731D" w14:textId="722BAAFF" w:rsidR="00DB2D53" w:rsidRPr="00DB2D53" w:rsidRDefault="00DB2D53" w:rsidP="00DB2D53">
            <w:pPr>
              <w:jc w:val="center"/>
              <w:rPr>
                <w:rFonts w:ascii="Calibri" w:hAnsi="Calibri"/>
                <w:color w:val="222B35"/>
                <w:sz w:val="18"/>
                <w:szCs w:val="18"/>
                <w:lang w:val="es-MX" w:eastAsia="es-MX"/>
              </w:rPr>
            </w:pPr>
            <w:r w:rsidRPr="00DB2D53">
              <w:rPr>
                <w:rFonts w:ascii="Calibri" w:hAnsi="Calibri"/>
                <w:color w:val="222B35"/>
                <w:sz w:val="18"/>
                <w:szCs w:val="18"/>
                <w:lang w:val="es-MX" w:eastAsia="es-MX"/>
              </w:rPr>
              <w:t>1</w:t>
            </w:r>
          </w:p>
        </w:tc>
      </w:tr>
      <w:tr w:rsidR="00DB2D53" w:rsidRPr="00DB2D53" w14:paraId="79E3CD62" w14:textId="77777777" w:rsidTr="00DB2D53">
        <w:trPr>
          <w:trHeight w:val="15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3D3FAE" w14:textId="4C5FAFD2"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9</w:t>
            </w:r>
          </w:p>
        </w:tc>
        <w:tc>
          <w:tcPr>
            <w:tcW w:w="1276" w:type="dxa"/>
            <w:tcBorders>
              <w:top w:val="nil"/>
              <w:left w:val="nil"/>
              <w:bottom w:val="single" w:sz="4" w:space="0" w:color="auto"/>
              <w:right w:val="single" w:sz="4" w:space="0" w:color="auto"/>
            </w:tcBorders>
            <w:shd w:val="clear" w:color="000000" w:fill="FFFFFF"/>
            <w:vAlign w:val="center"/>
            <w:hideMark/>
          </w:tcPr>
          <w:p w14:paraId="21C0BE12" w14:textId="395AA3CB"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56501</w:t>
            </w:r>
          </w:p>
        </w:tc>
        <w:tc>
          <w:tcPr>
            <w:tcW w:w="1134" w:type="dxa"/>
            <w:tcBorders>
              <w:top w:val="nil"/>
              <w:left w:val="nil"/>
              <w:bottom w:val="single" w:sz="4" w:space="0" w:color="auto"/>
              <w:right w:val="single" w:sz="4" w:space="0" w:color="auto"/>
            </w:tcBorders>
            <w:shd w:val="clear" w:color="000000" w:fill="FFFFFF"/>
            <w:vAlign w:val="center"/>
            <w:hideMark/>
          </w:tcPr>
          <w:p w14:paraId="7A48736E" w14:textId="4CEDBCA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I150200526</w:t>
            </w:r>
          </w:p>
        </w:tc>
        <w:tc>
          <w:tcPr>
            <w:tcW w:w="5244" w:type="dxa"/>
            <w:tcBorders>
              <w:top w:val="single" w:sz="4" w:space="0" w:color="auto"/>
              <w:left w:val="nil"/>
              <w:bottom w:val="nil"/>
              <w:right w:val="single" w:sz="4" w:space="0" w:color="auto"/>
            </w:tcBorders>
            <w:shd w:val="clear" w:color="000000" w:fill="FFFFFF"/>
            <w:hideMark/>
          </w:tcPr>
          <w:p w14:paraId="48813A52" w14:textId="789B7E4A" w:rsidR="00DB2D53" w:rsidRPr="00DB2D53" w:rsidRDefault="00DB2D53" w:rsidP="00DB2D53">
            <w:pPr>
              <w:rPr>
                <w:rFonts w:ascii="Calibri" w:hAnsi="Calibri" w:cs="Arial"/>
                <w:color w:val="222B35"/>
                <w:sz w:val="18"/>
                <w:szCs w:val="18"/>
                <w:lang w:val="es-MX" w:eastAsia="es-MX"/>
              </w:rPr>
            </w:pPr>
            <w:r w:rsidRPr="00DB2D53">
              <w:rPr>
                <w:rFonts w:ascii="Calibri" w:hAnsi="Calibri" w:cs="Arial"/>
                <w:color w:val="222B35"/>
                <w:sz w:val="18"/>
                <w:szCs w:val="18"/>
                <w:lang w:val="es-MX" w:eastAsia="es-MX"/>
              </w:rPr>
              <w:t xml:space="preserve">SUMINISTRO E INSTALACION DE </w:t>
            </w:r>
            <w:r w:rsidRPr="00DB2D53">
              <w:rPr>
                <w:rFonts w:ascii="Calibri" w:hAnsi="Calibri" w:cs="Arial"/>
                <w:b/>
                <w:bCs/>
                <w:color w:val="222B35"/>
                <w:sz w:val="18"/>
                <w:szCs w:val="18"/>
                <w:lang w:val="es-MX" w:eastAsia="es-MX"/>
              </w:rPr>
              <w:t xml:space="preserve">CONTROLADOR DE EVACUACIÓN POR VOZ | 500 W | 8 ZONAS INDEPENDIENTES | 4 ENTRADAS DE AUDIO Y 2 ENTRADAS DE MICRÓFONO </w:t>
            </w:r>
            <w:r w:rsidRPr="00DB2D53">
              <w:rPr>
                <w:rFonts w:ascii="Calibri" w:hAnsi="Calibri" w:cs="Arial"/>
                <w:color w:val="222B35"/>
                <w:sz w:val="18"/>
                <w:szCs w:val="18"/>
                <w:lang w:val="es-MX" w:eastAsia="es-MX"/>
              </w:rPr>
              <w:t>, MARCA EPCOM PROAUDIO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noWrap/>
            <w:vAlign w:val="center"/>
            <w:hideMark/>
          </w:tcPr>
          <w:p w14:paraId="20A74344" w14:textId="047D8C0E"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single" w:sz="4" w:space="0" w:color="auto"/>
              <w:left w:val="nil"/>
              <w:bottom w:val="nil"/>
              <w:right w:val="single" w:sz="4" w:space="0" w:color="auto"/>
            </w:tcBorders>
            <w:shd w:val="clear" w:color="000000" w:fill="FFFFFF"/>
            <w:vAlign w:val="center"/>
            <w:hideMark/>
          </w:tcPr>
          <w:p w14:paraId="4BCC5B9F" w14:textId="4C54E0E2" w:rsidR="00DB2D53" w:rsidRPr="00DB2D53" w:rsidRDefault="00DB2D53" w:rsidP="00DB2D53">
            <w:pPr>
              <w:jc w:val="center"/>
              <w:rPr>
                <w:rFonts w:ascii="Calibri" w:hAnsi="Calibri"/>
                <w:color w:val="222B35"/>
                <w:sz w:val="18"/>
                <w:szCs w:val="18"/>
                <w:lang w:val="es-MX" w:eastAsia="es-MX"/>
              </w:rPr>
            </w:pPr>
            <w:r w:rsidRPr="00DB2D53">
              <w:rPr>
                <w:rFonts w:ascii="Calibri" w:hAnsi="Calibri"/>
                <w:color w:val="222B35"/>
                <w:sz w:val="18"/>
                <w:szCs w:val="18"/>
                <w:lang w:val="es-MX" w:eastAsia="es-MX"/>
              </w:rPr>
              <w:t>1</w:t>
            </w:r>
          </w:p>
        </w:tc>
      </w:tr>
      <w:tr w:rsidR="00DB2D53" w:rsidRPr="00DB2D53" w14:paraId="565600A0" w14:textId="77777777" w:rsidTr="00DB2D53">
        <w:trPr>
          <w:trHeight w:val="15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4B14A6" w14:textId="227F886A"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10</w:t>
            </w:r>
          </w:p>
        </w:tc>
        <w:tc>
          <w:tcPr>
            <w:tcW w:w="1276" w:type="dxa"/>
            <w:tcBorders>
              <w:top w:val="nil"/>
              <w:left w:val="nil"/>
              <w:bottom w:val="single" w:sz="4" w:space="0" w:color="auto"/>
              <w:right w:val="single" w:sz="4" w:space="0" w:color="auto"/>
            </w:tcBorders>
            <w:shd w:val="clear" w:color="000000" w:fill="FFFFFF"/>
            <w:vAlign w:val="center"/>
            <w:hideMark/>
          </w:tcPr>
          <w:p w14:paraId="6263FB72" w14:textId="6B055E25"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56501</w:t>
            </w:r>
          </w:p>
        </w:tc>
        <w:tc>
          <w:tcPr>
            <w:tcW w:w="1134" w:type="dxa"/>
            <w:tcBorders>
              <w:top w:val="nil"/>
              <w:left w:val="nil"/>
              <w:bottom w:val="single" w:sz="4" w:space="0" w:color="auto"/>
              <w:right w:val="single" w:sz="4" w:space="0" w:color="auto"/>
            </w:tcBorders>
            <w:shd w:val="clear" w:color="000000" w:fill="FFFFFF"/>
            <w:vAlign w:val="center"/>
            <w:hideMark/>
          </w:tcPr>
          <w:p w14:paraId="30B227C5" w14:textId="4D60C3E2"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I150400062</w:t>
            </w:r>
          </w:p>
        </w:tc>
        <w:tc>
          <w:tcPr>
            <w:tcW w:w="5244" w:type="dxa"/>
            <w:tcBorders>
              <w:top w:val="single" w:sz="4" w:space="0" w:color="auto"/>
              <w:left w:val="nil"/>
              <w:bottom w:val="nil"/>
              <w:right w:val="single" w:sz="4" w:space="0" w:color="auto"/>
            </w:tcBorders>
            <w:shd w:val="clear" w:color="000000" w:fill="FFFFFF"/>
            <w:hideMark/>
          </w:tcPr>
          <w:p w14:paraId="3DAC84DC" w14:textId="1480303D" w:rsidR="00DB2D53" w:rsidRPr="00DB2D53" w:rsidRDefault="00DB2D53" w:rsidP="00DB2D53">
            <w:pPr>
              <w:rPr>
                <w:rFonts w:ascii="Calibri" w:hAnsi="Calibri" w:cs="Arial"/>
                <w:color w:val="222B35"/>
                <w:sz w:val="18"/>
                <w:szCs w:val="18"/>
                <w:lang w:val="es-MX" w:eastAsia="es-MX"/>
              </w:rPr>
            </w:pPr>
            <w:r w:rsidRPr="00DB2D53">
              <w:rPr>
                <w:rFonts w:ascii="Calibri" w:hAnsi="Calibri" w:cs="Arial"/>
                <w:color w:val="222B35"/>
                <w:sz w:val="18"/>
                <w:szCs w:val="18"/>
                <w:lang w:val="es-MX" w:eastAsia="es-MX"/>
              </w:rPr>
              <w:t xml:space="preserve">SUMINISTRO E INSTALACION DE </w:t>
            </w:r>
            <w:r w:rsidRPr="00DB2D53">
              <w:rPr>
                <w:rFonts w:ascii="Calibri" w:hAnsi="Calibri" w:cs="Arial"/>
                <w:b/>
                <w:bCs/>
                <w:color w:val="222B35"/>
                <w:sz w:val="18"/>
                <w:szCs w:val="18"/>
                <w:lang w:val="es-MX" w:eastAsia="es-MX"/>
              </w:rPr>
              <w:t>CONTROLADOR DE EXTENSIÓN DE EVACUACIÓN DE VOZ - 8 ZONAS, 500W, SOPORTA MÁX. 19 SF6200MS EN CASCADA</w:t>
            </w:r>
            <w:r w:rsidRPr="00DB2D53">
              <w:rPr>
                <w:rFonts w:ascii="Calibri" w:hAnsi="Calibri" w:cs="Arial"/>
                <w:color w:val="222B35"/>
                <w:sz w:val="18"/>
                <w:szCs w:val="18"/>
                <w:lang w:val="es-MX" w:eastAsia="es-MX"/>
              </w:rPr>
              <w:t xml:space="preserve"> , MARCA EPCOM PROAUDIO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noWrap/>
            <w:vAlign w:val="center"/>
            <w:hideMark/>
          </w:tcPr>
          <w:p w14:paraId="1E71D307" w14:textId="3FB4801D"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single" w:sz="4" w:space="0" w:color="auto"/>
              <w:left w:val="nil"/>
              <w:bottom w:val="nil"/>
              <w:right w:val="single" w:sz="4" w:space="0" w:color="auto"/>
            </w:tcBorders>
            <w:shd w:val="clear" w:color="000000" w:fill="FFFFFF"/>
            <w:vAlign w:val="center"/>
            <w:hideMark/>
          </w:tcPr>
          <w:p w14:paraId="0FB964A0" w14:textId="46AB2B47" w:rsidR="00DB2D53" w:rsidRPr="00DB2D53" w:rsidRDefault="00DB2D53" w:rsidP="00DB2D53">
            <w:pPr>
              <w:jc w:val="center"/>
              <w:rPr>
                <w:rFonts w:ascii="Calibri" w:hAnsi="Calibri"/>
                <w:color w:val="222B35"/>
                <w:sz w:val="18"/>
                <w:szCs w:val="18"/>
                <w:lang w:val="es-MX" w:eastAsia="es-MX"/>
              </w:rPr>
            </w:pPr>
            <w:r w:rsidRPr="00DB2D53">
              <w:rPr>
                <w:rFonts w:ascii="Calibri" w:hAnsi="Calibri"/>
                <w:color w:val="222B35"/>
                <w:sz w:val="18"/>
                <w:szCs w:val="18"/>
                <w:lang w:val="es-MX" w:eastAsia="es-MX"/>
              </w:rPr>
              <w:t>3</w:t>
            </w:r>
          </w:p>
        </w:tc>
      </w:tr>
      <w:tr w:rsidR="00DB2D53" w:rsidRPr="00DB2D53" w14:paraId="20B10D0A" w14:textId="77777777" w:rsidTr="00DB2D53">
        <w:trPr>
          <w:trHeight w:val="17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62E44D" w14:textId="5F4565B0"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lastRenderedPageBreak/>
              <w:t>11</w:t>
            </w:r>
          </w:p>
        </w:tc>
        <w:tc>
          <w:tcPr>
            <w:tcW w:w="1276" w:type="dxa"/>
            <w:tcBorders>
              <w:top w:val="nil"/>
              <w:left w:val="nil"/>
              <w:bottom w:val="single" w:sz="4" w:space="0" w:color="auto"/>
              <w:right w:val="single" w:sz="4" w:space="0" w:color="auto"/>
            </w:tcBorders>
            <w:shd w:val="clear" w:color="000000" w:fill="FFFFFF"/>
            <w:vAlign w:val="center"/>
            <w:hideMark/>
          </w:tcPr>
          <w:p w14:paraId="38DD2036" w14:textId="2EAB88F1"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52101</w:t>
            </w:r>
          </w:p>
        </w:tc>
        <w:tc>
          <w:tcPr>
            <w:tcW w:w="1134" w:type="dxa"/>
            <w:tcBorders>
              <w:top w:val="nil"/>
              <w:left w:val="nil"/>
              <w:bottom w:val="single" w:sz="4" w:space="0" w:color="auto"/>
              <w:right w:val="single" w:sz="4" w:space="0" w:color="auto"/>
            </w:tcBorders>
            <w:shd w:val="clear" w:color="000000" w:fill="FFFFFF"/>
            <w:vAlign w:val="center"/>
            <w:hideMark/>
          </w:tcPr>
          <w:p w14:paraId="162980FA" w14:textId="7D8914D2"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I150200668</w:t>
            </w:r>
          </w:p>
        </w:tc>
        <w:tc>
          <w:tcPr>
            <w:tcW w:w="5244" w:type="dxa"/>
            <w:tcBorders>
              <w:top w:val="single" w:sz="4" w:space="0" w:color="auto"/>
              <w:left w:val="nil"/>
              <w:bottom w:val="single" w:sz="4" w:space="0" w:color="auto"/>
              <w:right w:val="single" w:sz="4" w:space="0" w:color="auto"/>
            </w:tcBorders>
            <w:shd w:val="clear" w:color="000000" w:fill="FFFFFF"/>
            <w:hideMark/>
          </w:tcPr>
          <w:p w14:paraId="5145A3A0" w14:textId="5E6BE5D4" w:rsidR="00DB2D53" w:rsidRPr="00DB2D53" w:rsidRDefault="00DB2D53" w:rsidP="00DB2D53">
            <w:pPr>
              <w:rPr>
                <w:rFonts w:ascii="Calibri" w:hAnsi="Calibri" w:cs="Arial"/>
                <w:color w:val="222B35"/>
                <w:sz w:val="18"/>
                <w:szCs w:val="18"/>
                <w:lang w:val="es-MX" w:eastAsia="es-MX"/>
              </w:rPr>
            </w:pPr>
            <w:r w:rsidRPr="00DB2D53">
              <w:rPr>
                <w:rFonts w:ascii="Calibri" w:hAnsi="Calibri" w:cs="Arial"/>
                <w:color w:val="222B35"/>
                <w:sz w:val="18"/>
                <w:szCs w:val="18"/>
                <w:lang w:val="es-MX" w:eastAsia="es-MX"/>
              </w:rPr>
              <w:t xml:space="preserve">SUMINISTRO, INSTALACION Y CONFIGURACION DE </w:t>
            </w:r>
            <w:r w:rsidRPr="00DB2D53">
              <w:rPr>
                <w:rFonts w:ascii="Calibri" w:hAnsi="Calibri" w:cs="Arial"/>
                <w:b/>
                <w:bCs/>
                <w:color w:val="222B35"/>
                <w:sz w:val="18"/>
                <w:szCs w:val="18"/>
                <w:lang w:val="es-MX" w:eastAsia="es-MX"/>
              </w:rPr>
              <w:t>NVR 32 CANALES IP</w:t>
            </w:r>
            <w:r w:rsidRPr="00DB2D53">
              <w:rPr>
                <w:rFonts w:ascii="Calibri" w:hAnsi="Calibri" w:cs="Arial"/>
                <w:color w:val="222B35"/>
                <w:sz w:val="18"/>
                <w:szCs w:val="18"/>
                <w:lang w:val="es-MX" w:eastAsia="es-MX"/>
              </w:rPr>
              <w:t xml:space="preserve"> 12 MEGAPIXEL (4K), DISDO DURO DE 8TB, RECONOCIMIENTO FACIAL, 32 CANALES IP, BASE DE DATOS, 4 BAHÍAS DE DISCO DURO, ACUSENSE / EVITA FALSAS ALARMAS,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noWrap/>
            <w:vAlign w:val="center"/>
            <w:hideMark/>
          </w:tcPr>
          <w:p w14:paraId="77A322CA" w14:textId="4236D85B"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487A8E47" w14:textId="05C0A197" w:rsidR="00DB2D53" w:rsidRPr="00DB2D53" w:rsidRDefault="00DB2D53" w:rsidP="00DB2D53">
            <w:pPr>
              <w:jc w:val="center"/>
              <w:rPr>
                <w:rFonts w:ascii="Calibri" w:hAnsi="Calibri"/>
                <w:color w:val="222B35"/>
                <w:sz w:val="18"/>
                <w:szCs w:val="18"/>
                <w:lang w:val="es-MX" w:eastAsia="es-MX"/>
              </w:rPr>
            </w:pPr>
            <w:r w:rsidRPr="00DB2D53">
              <w:rPr>
                <w:rFonts w:ascii="Calibri" w:hAnsi="Calibri"/>
                <w:color w:val="222B35"/>
                <w:sz w:val="18"/>
                <w:szCs w:val="18"/>
                <w:lang w:val="es-MX" w:eastAsia="es-MX"/>
              </w:rPr>
              <w:t>2</w:t>
            </w:r>
          </w:p>
        </w:tc>
      </w:tr>
      <w:tr w:rsidR="00DB2D53" w:rsidRPr="00DB2D53" w14:paraId="1168C05B"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4E0AE7" w14:textId="1159E658"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12</w:t>
            </w:r>
          </w:p>
        </w:tc>
        <w:tc>
          <w:tcPr>
            <w:tcW w:w="1276" w:type="dxa"/>
            <w:tcBorders>
              <w:top w:val="nil"/>
              <w:left w:val="nil"/>
              <w:bottom w:val="single" w:sz="4" w:space="0" w:color="auto"/>
              <w:right w:val="single" w:sz="4" w:space="0" w:color="auto"/>
            </w:tcBorders>
            <w:shd w:val="clear" w:color="000000" w:fill="FFFFFF"/>
            <w:vAlign w:val="center"/>
            <w:hideMark/>
          </w:tcPr>
          <w:p w14:paraId="24052AB1" w14:textId="65BD1B83"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000000" w:fill="FFFFFF"/>
            <w:vAlign w:val="center"/>
            <w:hideMark/>
          </w:tcPr>
          <w:p w14:paraId="75439BEB" w14:textId="6EE8095A"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I150400042</w:t>
            </w:r>
          </w:p>
        </w:tc>
        <w:tc>
          <w:tcPr>
            <w:tcW w:w="5244" w:type="dxa"/>
            <w:tcBorders>
              <w:top w:val="nil"/>
              <w:left w:val="nil"/>
              <w:bottom w:val="single" w:sz="4" w:space="0" w:color="auto"/>
              <w:right w:val="single" w:sz="4" w:space="0" w:color="auto"/>
            </w:tcBorders>
            <w:shd w:val="clear" w:color="000000" w:fill="FFFFFF"/>
            <w:hideMark/>
          </w:tcPr>
          <w:p w14:paraId="3DC17B7C" w14:textId="48E82943" w:rsidR="00DB2D53" w:rsidRPr="00DB2D53" w:rsidRDefault="00DB2D53" w:rsidP="00DB2D53">
            <w:pPr>
              <w:rPr>
                <w:rFonts w:ascii="Calibri" w:hAnsi="Calibri" w:cs="Arial"/>
                <w:color w:val="222B35"/>
                <w:sz w:val="18"/>
                <w:szCs w:val="18"/>
                <w:lang w:val="es-MX" w:eastAsia="es-MX"/>
              </w:rPr>
            </w:pPr>
            <w:r w:rsidRPr="00DB2D53">
              <w:rPr>
                <w:rFonts w:ascii="Calibri" w:hAnsi="Calibri" w:cs="Arial"/>
                <w:color w:val="222B35"/>
                <w:sz w:val="18"/>
                <w:szCs w:val="18"/>
                <w:lang w:val="es-MX" w:eastAsia="es-MX"/>
              </w:rPr>
              <w:t xml:space="preserve">SUMINISTRO E INSTALACION DE </w:t>
            </w:r>
            <w:r w:rsidRPr="00DB2D53">
              <w:rPr>
                <w:rFonts w:ascii="Calibri" w:hAnsi="Calibri" w:cs="Arial"/>
                <w:b/>
                <w:bCs/>
                <w:color w:val="222B35"/>
                <w:sz w:val="18"/>
                <w:szCs w:val="18"/>
                <w:lang w:val="es-MX" w:eastAsia="es-MX"/>
              </w:rPr>
              <w:t>CAMARA DOMO IP</w:t>
            </w:r>
            <w:r w:rsidRPr="00DB2D53">
              <w:rPr>
                <w:rFonts w:ascii="Calibri" w:hAnsi="Calibri" w:cs="Arial"/>
                <w:color w:val="222B35"/>
                <w:sz w:val="18"/>
                <w:szCs w:val="18"/>
                <w:lang w:val="es-MX" w:eastAsia="es-MX"/>
              </w:rPr>
              <w:t xml:space="preserve"> 4 MEGAPIXEL, LENTE 2.8 MM, 30 MTS IR EXIR, EXTERIOR IP67, IK10, WDR 120 DB, POE, VIDEOANALITICOS (FILTRO DE FALSAS ALARMAS), ULTRA BAJA ILUMINACIÓN,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noWrap/>
            <w:vAlign w:val="center"/>
            <w:hideMark/>
          </w:tcPr>
          <w:p w14:paraId="42AB1A4A" w14:textId="1539AAD5"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nil"/>
              <w:right w:val="single" w:sz="4" w:space="0" w:color="auto"/>
            </w:tcBorders>
            <w:shd w:val="clear" w:color="000000" w:fill="FFFFFF"/>
            <w:vAlign w:val="center"/>
            <w:hideMark/>
          </w:tcPr>
          <w:p w14:paraId="391C6558" w14:textId="2DFE3374" w:rsidR="00DB2D53" w:rsidRPr="00DB2D53" w:rsidRDefault="00DB2D53" w:rsidP="00DB2D53">
            <w:pPr>
              <w:jc w:val="center"/>
              <w:rPr>
                <w:rFonts w:ascii="Calibri" w:hAnsi="Calibri"/>
                <w:color w:val="222B35"/>
                <w:sz w:val="18"/>
                <w:szCs w:val="18"/>
                <w:lang w:val="es-MX" w:eastAsia="es-MX"/>
              </w:rPr>
            </w:pPr>
            <w:r w:rsidRPr="00DB2D53">
              <w:rPr>
                <w:rFonts w:ascii="Calibri" w:hAnsi="Calibri"/>
                <w:color w:val="222B35"/>
                <w:sz w:val="18"/>
                <w:szCs w:val="18"/>
                <w:lang w:val="es-MX" w:eastAsia="es-MX"/>
              </w:rPr>
              <w:t>32</w:t>
            </w:r>
          </w:p>
        </w:tc>
      </w:tr>
      <w:tr w:rsidR="00DB2D53" w:rsidRPr="00DB2D53" w14:paraId="60D63510" w14:textId="77777777" w:rsidTr="00DB2D53">
        <w:trPr>
          <w:trHeight w:val="17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A81F4C" w14:textId="4680709D"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13</w:t>
            </w:r>
          </w:p>
        </w:tc>
        <w:tc>
          <w:tcPr>
            <w:tcW w:w="1276" w:type="dxa"/>
            <w:tcBorders>
              <w:top w:val="nil"/>
              <w:left w:val="nil"/>
              <w:bottom w:val="single" w:sz="4" w:space="0" w:color="auto"/>
              <w:right w:val="single" w:sz="4" w:space="0" w:color="auto"/>
            </w:tcBorders>
            <w:shd w:val="clear" w:color="000000" w:fill="FFFFFF"/>
            <w:vAlign w:val="center"/>
            <w:hideMark/>
          </w:tcPr>
          <w:p w14:paraId="1EC5A850" w14:textId="3A4B1CFD"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000000" w:fill="FFFFFF"/>
            <w:vAlign w:val="center"/>
            <w:hideMark/>
          </w:tcPr>
          <w:p w14:paraId="1FD6C8BA" w14:textId="23A7199D"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I150400042</w:t>
            </w:r>
          </w:p>
        </w:tc>
        <w:tc>
          <w:tcPr>
            <w:tcW w:w="5244" w:type="dxa"/>
            <w:tcBorders>
              <w:top w:val="nil"/>
              <w:left w:val="nil"/>
              <w:bottom w:val="single" w:sz="4" w:space="0" w:color="auto"/>
              <w:right w:val="single" w:sz="4" w:space="0" w:color="auto"/>
            </w:tcBorders>
            <w:shd w:val="clear" w:color="000000" w:fill="FFFFFF"/>
            <w:hideMark/>
          </w:tcPr>
          <w:p w14:paraId="0DDF3BE0" w14:textId="1D623B3B" w:rsidR="00DB2D53" w:rsidRPr="00DB2D53" w:rsidRDefault="00DB2D53" w:rsidP="00DB2D53">
            <w:pPr>
              <w:rPr>
                <w:rFonts w:ascii="Calibri" w:hAnsi="Calibri" w:cs="Arial"/>
                <w:color w:val="222B35"/>
                <w:sz w:val="18"/>
                <w:szCs w:val="18"/>
                <w:lang w:val="es-MX" w:eastAsia="es-MX"/>
              </w:rPr>
            </w:pPr>
            <w:r w:rsidRPr="00DB2D53">
              <w:rPr>
                <w:rFonts w:ascii="Calibri" w:hAnsi="Calibri" w:cs="Arial"/>
                <w:color w:val="222B35"/>
                <w:sz w:val="18"/>
                <w:szCs w:val="18"/>
                <w:lang w:val="es-MX" w:eastAsia="es-MX"/>
              </w:rPr>
              <w:t xml:space="preserve">SUMINISTRO E INSTALACION DE </w:t>
            </w:r>
            <w:r w:rsidRPr="00DB2D53">
              <w:rPr>
                <w:rFonts w:ascii="Calibri" w:hAnsi="Calibri" w:cs="Arial"/>
                <w:b/>
                <w:bCs/>
                <w:color w:val="222B35"/>
                <w:sz w:val="18"/>
                <w:szCs w:val="18"/>
                <w:lang w:val="es-MX" w:eastAsia="es-MX"/>
              </w:rPr>
              <w:t>CAMARA BALA IP</w:t>
            </w:r>
            <w:r w:rsidRPr="00DB2D53">
              <w:rPr>
                <w:rFonts w:ascii="Calibri" w:hAnsi="Calibri" w:cs="Arial"/>
                <w:color w:val="222B35"/>
                <w:sz w:val="18"/>
                <w:szCs w:val="18"/>
                <w:lang w:val="es-MX" w:eastAsia="es-MX"/>
              </w:rPr>
              <w:t xml:space="preserve"> 4 MEGAPIXEL, LENTE 2.8 MM, 40 MTS IR EXIR, EXTERIOR IP67, WDR 120 DB, POE, MICRÓFONO INTEGRADO, VIDEOANALITICOS (FILTRO DE FALSAS ALARMAS), ULTRA BAJA ILUMINACIÓN, METAL,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noWrap/>
            <w:vAlign w:val="center"/>
            <w:hideMark/>
          </w:tcPr>
          <w:p w14:paraId="4808AB9C" w14:textId="44FF8558"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single" w:sz="4" w:space="0" w:color="auto"/>
              <w:left w:val="nil"/>
              <w:bottom w:val="nil"/>
              <w:right w:val="single" w:sz="4" w:space="0" w:color="auto"/>
            </w:tcBorders>
            <w:shd w:val="clear" w:color="000000" w:fill="FFFFFF"/>
            <w:vAlign w:val="center"/>
            <w:hideMark/>
          </w:tcPr>
          <w:p w14:paraId="0FAC5219" w14:textId="6073AA17" w:rsidR="00DB2D53" w:rsidRPr="00DB2D53" w:rsidRDefault="00DB2D53" w:rsidP="00DB2D53">
            <w:pPr>
              <w:jc w:val="center"/>
              <w:rPr>
                <w:rFonts w:ascii="Calibri" w:hAnsi="Calibri"/>
                <w:color w:val="222B35"/>
                <w:sz w:val="18"/>
                <w:szCs w:val="18"/>
                <w:lang w:val="es-MX" w:eastAsia="es-MX"/>
              </w:rPr>
            </w:pPr>
            <w:r w:rsidRPr="00DB2D53">
              <w:rPr>
                <w:rFonts w:ascii="Calibri" w:hAnsi="Calibri"/>
                <w:color w:val="222B35"/>
                <w:sz w:val="18"/>
                <w:szCs w:val="18"/>
                <w:lang w:val="es-MX" w:eastAsia="es-MX"/>
              </w:rPr>
              <w:t>16</w:t>
            </w:r>
          </w:p>
        </w:tc>
      </w:tr>
      <w:tr w:rsidR="00DB2D53" w:rsidRPr="00DB2D53" w14:paraId="32DA23B8" w14:textId="77777777" w:rsidTr="00DB2D53">
        <w:trPr>
          <w:trHeight w:val="15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BE988E" w14:textId="530749E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14</w:t>
            </w:r>
          </w:p>
        </w:tc>
        <w:tc>
          <w:tcPr>
            <w:tcW w:w="1276" w:type="dxa"/>
            <w:tcBorders>
              <w:top w:val="nil"/>
              <w:left w:val="nil"/>
              <w:bottom w:val="single" w:sz="4" w:space="0" w:color="auto"/>
              <w:right w:val="single" w:sz="4" w:space="0" w:color="auto"/>
            </w:tcBorders>
            <w:shd w:val="clear" w:color="000000" w:fill="FFFFFF"/>
            <w:noWrap/>
            <w:vAlign w:val="center"/>
            <w:hideMark/>
          </w:tcPr>
          <w:p w14:paraId="6EEF4F15" w14:textId="0E733E61"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000000" w:fill="FFFFFF"/>
            <w:noWrap/>
            <w:vAlign w:val="center"/>
            <w:hideMark/>
          </w:tcPr>
          <w:p w14:paraId="6DB9CE1D" w14:textId="2D174516"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I180000182</w:t>
            </w:r>
          </w:p>
        </w:tc>
        <w:tc>
          <w:tcPr>
            <w:tcW w:w="5244" w:type="dxa"/>
            <w:tcBorders>
              <w:top w:val="nil"/>
              <w:left w:val="nil"/>
              <w:bottom w:val="single" w:sz="4" w:space="0" w:color="auto"/>
              <w:right w:val="single" w:sz="4" w:space="0" w:color="auto"/>
            </w:tcBorders>
            <w:shd w:val="clear" w:color="000000" w:fill="FFFFFF"/>
            <w:hideMark/>
          </w:tcPr>
          <w:p w14:paraId="0C25278C" w14:textId="7EC34BDE" w:rsidR="00DB2D53" w:rsidRPr="00DB2D53" w:rsidRDefault="00DB2D53" w:rsidP="00DB2D53">
            <w:pPr>
              <w:rPr>
                <w:rFonts w:ascii="Calibri" w:hAnsi="Calibri" w:cs="Arial"/>
                <w:color w:val="222B35"/>
                <w:sz w:val="18"/>
                <w:szCs w:val="18"/>
                <w:lang w:val="es-MX" w:eastAsia="es-MX"/>
              </w:rPr>
            </w:pPr>
            <w:r w:rsidRPr="00DB2D53">
              <w:rPr>
                <w:rFonts w:ascii="Calibri" w:hAnsi="Calibri" w:cs="Arial"/>
                <w:color w:val="222B35"/>
                <w:sz w:val="18"/>
                <w:szCs w:val="18"/>
                <w:lang w:val="es-MX" w:eastAsia="es-MX"/>
              </w:rPr>
              <w:t xml:space="preserve">SUMINISTRO E INSTALACION DE </w:t>
            </w:r>
            <w:r w:rsidRPr="00DB2D53">
              <w:rPr>
                <w:rFonts w:ascii="Calibri" w:hAnsi="Calibri" w:cs="Arial"/>
                <w:b/>
                <w:bCs/>
                <w:color w:val="222B35"/>
                <w:sz w:val="18"/>
                <w:szCs w:val="18"/>
                <w:lang w:val="es-MX" w:eastAsia="es-MX"/>
              </w:rPr>
              <w:t xml:space="preserve">EXTENSOR HDMI/TECLADO-MOUSE </w:t>
            </w:r>
            <w:r w:rsidRPr="00DB2D53">
              <w:rPr>
                <w:rFonts w:ascii="Calibri" w:hAnsi="Calibri" w:cs="Arial"/>
                <w:color w:val="222B35"/>
                <w:sz w:val="18"/>
                <w:szCs w:val="18"/>
                <w:lang w:val="es-MX" w:eastAsia="es-MX"/>
              </w:rPr>
              <w:t>DE 120MTS, CON CABLEADO UTP CATEGORIA 6 Y 2 CABLES HDMI, INCLUYE CABLE HDMI DE 6MTS IDEAL PARA VIDEOVIGILANCIA,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noWrap/>
            <w:vAlign w:val="center"/>
            <w:hideMark/>
          </w:tcPr>
          <w:p w14:paraId="086AE6D3" w14:textId="024DA504"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single" w:sz="4" w:space="0" w:color="auto"/>
              <w:left w:val="nil"/>
              <w:bottom w:val="nil"/>
              <w:right w:val="single" w:sz="4" w:space="0" w:color="auto"/>
            </w:tcBorders>
            <w:shd w:val="clear" w:color="000000" w:fill="FFFFFF"/>
            <w:vAlign w:val="center"/>
            <w:hideMark/>
          </w:tcPr>
          <w:p w14:paraId="0825F2A4" w14:textId="27172DFD" w:rsidR="00DB2D53" w:rsidRPr="00DB2D53" w:rsidRDefault="00DB2D53" w:rsidP="00DB2D53">
            <w:pPr>
              <w:jc w:val="center"/>
              <w:rPr>
                <w:rFonts w:ascii="Calibri" w:hAnsi="Calibri"/>
                <w:color w:val="222B35"/>
                <w:sz w:val="18"/>
                <w:szCs w:val="18"/>
                <w:lang w:val="es-MX" w:eastAsia="es-MX"/>
              </w:rPr>
            </w:pPr>
            <w:r w:rsidRPr="00DB2D53">
              <w:rPr>
                <w:rFonts w:ascii="Calibri" w:hAnsi="Calibri"/>
                <w:color w:val="222B35"/>
                <w:sz w:val="18"/>
                <w:szCs w:val="18"/>
                <w:lang w:val="es-MX" w:eastAsia="es-MX"/>
              </w:rPr>
              <w:t>2</w:t>
            </w:r>
          </w:p>
        </w:tc>
      </w:tr>
      <w:tr w:rsidR="00DB2D53" w:rsidRPr="00DB2D53" w14:paraId="75B4209C" w14:textId="77777777" w:rsidTr="00DB2D53">
        <w:trPr>
          <w:trHeight w:val="37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990EC6" w14:textId="6248EDD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15</w:t>
            </w:r>
          </w:p>
        </w:tc>
        <w:tc>
          <w:tcPr>
            <w:tcW w:w="1276" w:type="dxa"/>
            <w:tcBorders>
              <w:top w:val="nil"/>
              <w:left w:val="nil"/>
              <w:bottom w:val="single" w:sz="4" w:space="0" w:color="auto"/>
              <w:right w:val="single" w:sz="4" w:space="0" w:color="auto"/>
            </w:tcBorders>
            <w:shd w:val="clear" w:color="000000" w:fill="FFFFFF"/>
            <w:vAlign w:val="center"/>
            <w:hideMark/>
          </w:tcPr>
          <w:p w14:paraId="0BD8C655" w14:textId="019908D9"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000000" w:fill="FFFFFF"/>
            <w:vAlign w:val="center"/>
            <w:hideMark/>
          </w:tcPr>
          <w:p w14:paraId="163D5CDC" w14:textId="6369D971"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I180000220</w:t>
            </w:r>
          </w:p>
        </w:tc>
        <w:tc>
          <w:tcPr>
            <w:tcW w:w="5244" w:type="dxa"/>
            <w:tcBorders>
              <w:top w:val="nil"/>
              <w:left w:val="nil"/>
              <w:bottom w:val="single" w:sz="4" w:space="0" w:color="auto"/>
              <w:right w:val="single" w:sz="4" w:space="0" w:color="auto"/>
            </w:tcBorders>
            <w:shd w:val="clear" w:color="000000" w:fill="FFFFFF"/>
            <w:vAlign w:val="bottom"/>
            <w:hideMark/>
          </w:tcPr>
          <w:p w14:paraId="4B201D51" w14:textId="5A9B3175"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COMPUTADORA DE ESCRITORIO: UNIDAD CENTRAL DE PROCESO CON LAS SIGUIENTES CARACTERÍSTICAS TÉCNICAS MÍNIMAS: GABINETE CON FACTOR DE FORMA MINI, PROCESADOR CORE I5  9500T (HASTA 3.70 GHZ), MEMORIA DE 8GB DDR4, DISCO DURO SOLIDO DE 256 GB, VIDEO HD GRAPHICS 520, UNIDAD ÓPTICA NO INCLUIDA, S.O. WINDOWS 10 PRO (64 BITS)</w:t>
            </w:r>
          </w:p>
        </w:tc>
        <w:tc>
          <w:tcPr>
            <w:tcW w:w="1276" w:type="dxa"/>
            <w:tcBorders>
              <w:top w:val="nil"/>
              <w:left w:val="nil"/>
              <w:bottom w:val="single" w:sz="4" w:space="0" w:color="auto"/>
              <w:right w:val="single" w:sz="4" w:space="0" w:color="auto"/>
            </w:tcBorders>
            <w:shd w:val="clear" w:color="auto" w:fill="auto"/>
            <w:noWrap/>
            <w:vAlign w:val="center"/>
            <w:hideMark/>
          </w:tcPr>
          <w:p w14:paraId="2A118B83" w14:textId="421FC1D1"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7E21E752" w14:textId="62B30801"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52</w:t>
            </w:r>
          </w:p>
        </w:tc>
      </w:tr>
      <w:tr w:rsidR="00DB2D53" w:rsidRPr="00DB2D53" w14:paraId="3C2C9A1C"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53E933" w14:textId="037A1FB5"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16</w:t>
            </w:r>
          </w:p>
        </w:tc>
        <w:tc>
          <w:tcPr>
            <w:tcW w:w="1276" w:type="dxa"/>
            <w:tcBorders>
              <w:top w:val="nil"/>
              <w:left w:val="nil"/>
              <w:bottom w:val="single" w:sz="4" w:space="0" w:color="auto"/>
              <w:right w:val="single" w:sz="4" w:space="0" w:color="auto"/>
            </w:tcBorders>
            <w:shd w:val="clear" w:color="000000" w:fill="FFFFFF"/>
            <w:vAlign w:val="center"/>
            <w:hideMark/>
          </w:tcPr>
          <w:p w14:paraId="20260BFE" w14:textId="68C9AE6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000000" w:fill="FFFFFF"/>
            <w:vAlign w:val="center"/>
            <w:hideMark/>
          </w:tcPr>
          <w:p w14:paraId="6EA6C72B" w14:textId="27BA795A"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I180000218</w:t>
            </w:r>
          </w:p>
        </w:tc>
        <w:tc>
          <w:tcPr>
            <w:tcW w:w="5244" w:type="dxa"/>
            <w:tcBorders>
              <w:top w:val="nil"/>
              <w:left w:val="nil"/>
              <w:bottom w:val="single" w:sz="4" w:space="0" w:color="auto"/>
              <w:right w:val="single" w:sz="4" w:space="0" w:color="auto"/>
            </w:tcBorders>
            <w:shd w:val="clear" w:color="000000" w:fill="FFFFFF"/>
            <w:vAlign w:val="bottom"/>
            <w:hideMark/>
          </w:tcPr>
          <w:p w14:paraId="0F33A9CC" w14:textId="002918F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MONITOR  CON LAS SIGUIENTES CARACTERÍSTICAS TÉCNICAS MÍNIMAS: TIPO DE PANTALLA LED 19.5", RETROILUMINACIÓN LED, RESOLUCIÓN MÁXIMA 1440 X 900, RELACIÓN DE ASPECTO 16:9</w:t>
            </w:r>
          </w:p>
        </w:tc>
        <w:tc>
          <w:tcPr>
            <w:tcW w:w="1276" w:type="dxa"/>
            <w:tcBorders>
              <w:top w:val="nil"/>
              <w:left w:val="nil"/>
              <w:bottom w:val="single" w:sz="4" w:space="0" w:color="auto"/>
              <w:right w:val="single" w:sz="4" w:space="0" w:color="auto"/>
            </w:tcBorders>
            <w:shd w:val="clear" w:color="auto" w:fill="auto"/>
            <w:noWrap/>
            <w:vAlign w:val="center"/>
            <w:hideMark/>
          </w:tcPr>
          <w:p w14:paraId="4C059D3F" w14:textId="38F17C78"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000000" w:fill="FFFFFF"/>
            <w:vAlign w:val="center"/>
            <w:hideMark/>
          </w:tcPr>
          <w:p w14:paraId="0E6E6530" w14:textId="077D5A62"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52</w:t>
            </w:r>
          </w:p>
        </w:tc>
      </w:tr>
      <w:tr w:rsidR="00DB2D53" w:rsidRPr="00DB2D53" w14:paraId="6649835E" w14:textId="77777777" w:rsidTr="00DB2D53">
        <w:trPr>
          <w:trHeight w:val="29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20FC71" w14:textId="19A919E3"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17</w:t>
            </w:r>
          </w:p>
        </w:tc>
        <w:tc>
          <w:tcPr>
            <w:tcW w:w="1276" w:type="dxa"/>
            <w:tcBorders>
              <w:top w:val="nil"/>
              <w:left w:val="nil"/>
              <w:bottom w:val="single" w:sz="4" w:space="0" w:color="auto"/>
              <w:right w:val="single" w:sz="4" w:space="0" w:color="auto"/>
            </w:tcBorders>
            <w:shd w:val="clear" w:color="000000" w:fill="FFFFFF"/>
            <w:vAlign w:val="center"/>
            <w:hideMark/>
          </w:tcPr>
          <w:p w14:paraId="0A812D7B" w14:textId="0E988AB5"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000000" w:fill="FFFFFF"/>
            <w:vAlign w:val="center"/>
            <w:hideMark/>
          </w:tcPr>
          <w:p w14:paraId="18BA8487" w14:textId="6EBBC51E"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I180000168</w:t>
            </w:r>
          </w:p>
        </w:tc>
        <w:tc>
          <w:tcPr>
            <w:tcW w:w="5244" w:type="dxa"/>
            <w:tcBorders>
              <w:top w:val="nil"/>
              <w:left w:val="nil"/>
              <w:bottom w:val="single" w:sz="4" w:space="0" w:color="auto"/>
              <w:right w:val="single" w:sz="4" w:space="0" w:color="auto"/>
            </w:tcBorders>
            <w:shd w:val="clear" w:color="000000" w:fill="FFFFFF"/>
            <w:vAlign w:val="bottom"/>
            <w:hideMark/>
          </w:tcPr>
          <w:p w14:paraId="467AF567" w14:textId="6659466C" w:rsidR="00DB2D53" w:rsidRPr="00DB2D53" w:rsidRDefault="00AF1D48" w:rsidP="00DB2D53">
            <w:pPr>
              <w:rPr>
                <w:rFonts w:ascii="Calibri" w:hAnsi="Calibri" w:cs="Arial"/>
                <w:color w:val="000000"/>
                <w:sz w:val="18"/>
                <w:szCs w:val="18"/>
                <w:lang w:val="es-MX" w:eastAsia="es-MX"/>
              </w:rPr>
            </w:pPr>
            <w:r>
              <w:rPr>
                <w:rFonts w:ascii="Calibri" w:hAnsi="Calibri" w:cs="Arial"/>
                <w:color w:val="000000"/>
                <w:sz w:val="18"/>
                <w:szCs w:val="18"/>
                <w:lang w:val="es-MX" w:eastAsia="es-MX"/>
              </w:rPr>
              <w:t>IMPRESORA BAJO VOLUMEN</w:t>
            </w:r>
            <w:r w:rsidR="00DB2D53" w:rsidRPr="00DB2D53">
              <w:rPr>
                <w:rFonts w:ascii="Calibri" w:hAnsi="Calibri" w:cs="Arial"/>
                <w:color w:val="000000"/>
                <w:sz w:val="18"/>
                <w:szCs w:val="18"/>
                <w:lang w:val="es-MX" w:eastAsia="es-MX"/>
              </w:rPr>
              <w:t>:TIPO LÁSER BLANCO Y NEGRO, DESEMPEÑO CICLO DE TRABAJO (MÁXIMO) 8000 PÁGINAS POR MES, TECNOLOGÍA DE IMPRESIÓN LASER ,CICLO DE TRABAJO (PÁGINAS POR MES) 100 – 1000, TAMAÑO MÁXIMO DE IMPRESIÓN 216 X 279 MM, FORMATO A MEDIDA, LARGO 148 - 297 MM, TIPOS DE BANDEJA ESTÁNDAR SOBRES, ETIQUETAS, PAPEL NORMAL, CAPACIDAD DE SALIDA MÁXIMA 100 HOJAS, PUERTOS E INTERFACES INTERFAZ ESTÁNDAR USB, LAN INALÁMBRICA.</w:t>
            </w:r>
          </w:p>
        </w:tc>
        <w:tc>
          <w:tcPr>
            <w:tcW w:w="1276" w:type="dxa"/>
            <w:tcBorders>
              <w:top w:val="nil"/>
              <w:left w:val="nil"/>
              <w:bottom w:val="single" w:sz="4" w:space="0" w:color="auto"/>
              <w:right w:val="single" w:sz="4" w:space="0" w:color="auto"/>
            </w:tcBorders>
            <w:shd w:val="clear" w:color="auto" w:fill="auto"/>
            <w:noWrap/>
            <w:vAlign w:val="center"/>
            <w:hideMark/>
          </w:tcPr>
          <w:p w14:paraId="76253965" w14:textId="7AF64A9A"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000000" w:fill="FFFFFF"/>
            <w:vAlign w:val="center"/>
            <w:hideMark/>
          </w:tcPr>
          <w:p w14:paraId="0D17D4C0" w14:textId="694A346A"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37</w:t>
            </w:r>
          </w:p>
        </w:tc>
      </w:tr>
      <w:tr w:rsidR="00DB2D53" w:rsidRPr="00DB2D53" w14:paraId="5DA1BCDB"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41A124" w14:textId="78E55ED2"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18</w:t>
            </w:r>
          </w:p>
        </w:tc>
        <w:tc>
          <w:tcPr>
            <w:tcW w:w="1276" w:type="dxa"/>
            <w:tcBorders>
              <w:top w:val="nil"/>
              <w:left w:val="nil"/>
              <w:bottom w:val="single" w:sz="4" w:space="0" w:color="auto"/>
              <w:right w:val="single" w:sz="4" w:space="0" w:color="auto"/>
            </w:tcBorders>
            <w:shd w:val="clear" w:color="000000" w:fill="FFFFFF"/>
            <w:vAlign w:val="center"/>
            <w:hideMark/>
          </w:tcPr>
          <w:p w14:paraId="49CF9C72" w14:textId="74E823BB"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000000" w:fill="FFFFFF"/>
            <w:vAlign w:val="center"/>
            <w:hideMark/>
          </w:tcPr>
          <w:p w14:paraId="3CB1AE5C" w14:textId="59A151E8"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I180000168</w:t>
            </w:r>
          </w:p>
        </w:tc>
        <w:tc>
          <w:tcPr>
            <w:tcW w:w="5244" w:type="dxa"/>
            <w:tcBorders>
              <w:top w:val="nil"/>
              <w:left w:val="nil"/>
              <w:bottom w:val="single" w:sz="4" w:space="0" w:color="auto"/>
              <w:right w:val="single" w:sz="4" w:space="0" w:color="auto"/>
            </w:tcBorders>
            <w:shd w:val="clear" w:color="000000" w:fill="FFFFFF"/>
            <w:vAlign w:val="bottom"/>
            <w:hideMark/>
          </w:tcPr>
          <w:p w14:paraId="077ADD50" w14:textId="3B01B8EC"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IMPRESORA MEDIANO VOLUMEN : TIPO LÁSER COLOR  , CICLO MENSUAL DE TRABAJO HASTA 80,000 PÁGINAS, VOLUMEN DE IMPRESIÓN MENSUAL RECOMENDADO 750 A 4000 PÁGINAS , </w:t>
            </w:r>
            <w:r w:rsidRPr="00DB2D53">
              <w:rPr>
                <w:rFonts w:ascii="Calibri" w:hAnsi="Calibri" w:cs="Arial"/>
                <w:color w:val="000000"/>
                <w:sz w:val="18"/>
                <w:szCs w:val="18"/>
                <w:lang w:val="es-MX" w:eastAsia="es-MX"/>
              </w:rPr>
              <w:lastRenderedPageBreak/>
              <w:t>IMPRESIÓN DÚPLEX ,SÍ,RESOLUCIÓN 4800 X 600 PPP , TIEMPO DE IMPRESIÓN DE LA PRIMERA PAGINA 6.3 SEGUNDOS, VISOR PANTALLA LCD DE 2 LÍNEAS , ALIMENTACIÓN DE PAPEL 100 HOJAS,PUERTOS E INTERFACES WI-FI 802.11 B/G/N/, USB 2.0, RJ-45</w:t>
            </w:r>
          </w:p>
        </w:tc>
        <w:tc>
          <w:tcPr>
            <w:tcW w:w="1276" w:type="dxa"/>
            <w:tcBorders>
              <w:top w:val="nil"/>
              <w:left w:val="nil"/>
              <w:bottom w:val="single" w:sz="4" w:space="0" w:color="auto"/>
              <w:right w:val="single" w:sz="4" w:space="0" w:color="auto"/>
            </w:tcBorders>
            <w:shd w:val="clear" w:color="auto" w:fill="auto"/>
            <w:noWrap/>
            <w:vAlign w:val="center"/>
            <w:hideMark/>
          </w:tcPr>
          <w:p w14:paraId="0F88EA08" w14:textId="01A9B29E"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lastRenderedPageBreak/>
              <w:t>PIEZA</w:t>
            </w:r>
          </w:p>
        </w:tc>
        <w:tc>
          <w:tcPr>
            <w:tcW w:w="1080" w:type="dxa"/>
            <w:tcBorders>
              <w:top w:val="nil"/>
              <w:left w:val="nil"/>
              <w:bottom w:val="single" w:sz="4" w:space="0" w:color="auto"/>
              <w:right w:val="single" w:sz="4" w:space="0" w:color="auto"/>
            </w:tcBorders>
            <w:shd w:val="clear" w:color="000000" w:fill="FFFFFF"/>
            <w:noWrap/>
            <w:vAlign w:val="center"/>
            <w:hideMark/>
          </w:tcPr>
          <w:p w14:paraId="1286EF94" w14:textId="424C050C"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4</w:t>
            </w:r>
          </w:p>
        </w:tc>
      </w:tr>
      <w:tr w:rsidR="00DB2D53" w:rsidRPr="00DB2D53" w14:paraId="257080BE"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D71153" w14:textId="06123E31"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19</w:t>
            </w:r>
          </w:p>
        </w:tc>
        <w:tc>
          <w:tcPr>
            <w:tcW w:w="1276" w:type="dxa"/>
            <w:tcBorders>
              <w:top w:val="nil"/>
              <w:left w:val="nil"/>
              <w:bottom w:val="single" w:sz="4" w:space="0" w:color="auto"/>
              <w:right w:val="single" w:sz="4" w:space="0" w:color="auto"/>
            </w:tcBorders>
            <w:shd w:val="clear" w:color="000000" w:fill="FFFFFF"/>
            <w:vAlign w:val="center"/>
            <w:hideMark/>
          </w:tcPr>
          <w:p w14:paraId="75C068FA" w14:textId="6A3F5545"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52301</w:t>
            </w:r>
          </w:p>
        </w:tc>
        <w:tc>
          <w:tcPr>
            <w:tcW w:w="1134" w:type="dxa"/>
            <w:tcBorders>
              <w:top w:val="nil"/>
              <w:left w:val="nil"/>
              <w:bottom w:val="single" w:sz="4" w:space="0" w:color="auto"/>
              <w:right w:val="single" w:sz="4" w:space="0" w:color="auto"/>
            </w:tcBorders>
            <w:shd w:val="clear" w:color="000000" w:fill="FFFFFF"/>
            <w:vAlign w:val="center"/>
            <w:hideMark/>
          </w:tcPr>
          <w:p w14:paraId="71883820" w14:textId="02247EAC"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I150200524</w:t>
            </w:r>
          </w:p>
        </w:tc>
        <w:tc>
          <w:tcPr>
            <w:tcW w:w="5244" w:type="dxa"/>
            <w:tcBorders>
              <w:top w:val="nil"/>
              <w:left w:val="nil"/>
              <w:bottom w:val="single" w:sz="4" w:space="0" w:color="auto"/>
              <w:right w:val="single" w:sz="4" w:space="0" w:color="auto"/>
            </w:tcBorders>
            <w:shd w:val="clear" w:color="000000" w:fill="FFFFFF"/>
            <w:vAlign w:val="bottom"/>
            <w:hideMark/>
          </w:tcPr>
          <w:p w14:paraId="11DE26D4" w14:textId="740A5FAE"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VIDEOPROYECTOR  PROYECTOR DE VIDEO CON MALETA DE TRANPORTE CABLE USV Y CABLE VGA RESOLUCION DE 800 X 600 CONTRASTE 3000:1 Y 2700 ANSI-LUMENS CON MALETA.</w:t>
            </w:r>
          </w:p>
        </w:tc>
        <w:tc>
          <w:tcPr>
            <w:tcW w:w="1276" w:type="dxa"/>
            <w:tcBorders>
              <w:top w:val="nil"/>
              <w:left w:val="nil"/>
              <w:bottom w:val="single" w:sz="4" w:space="0" w:color="auto"/>
              <w:right w:val="single" w:sz="4" w:space="0" w:color="auto"/>
            </w:tcBorders>
            <w:shd w:val="clear" w:color="auto" w:fill="auto"/>
            <w:noWrap/>
            <w:vAlign w:val="center"/>
            <w:hideMark/>
          </w:tcPr>
          <w:p w14:paraId="12844898" w14:textId="6A541315"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000000" w:fill="FFFFFF"/>
            <w:noWrap/>
            <w:vAlign w:val="center"/>
            <w:hideMark/>
          </w:tcPr>
          <w:p w14:paraId="77E19DD2" w14:textId="0F13CA41"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w:t>
            </w:r>
          </w:p>
        </w:tc>
      </w:tr>
      <w:tr w:rsidR="00DB2D53" w:rsidRPr="00DB2D53" w14:paraId="1D9B8D8A"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07D1D0" w14:textId="713E38CA"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20</w:t>
            </w:r>
          </w:p>
        </w:tc>
        <w:tc>
          <w:tcPr>
            <w:tcW w:w="1276" w:type="dxa"/>
            <w:tcBorders>
              <w:top w:val="nil"/>
              <w:left w:val="nil"/>
              <w:bottom w:val="single" w:sz="4" w:space="0" w:color="auto"/>
              <w:right w:val="single" w:sz="4" w:space="0" w:color="auto"/>
            </w:tcBorders>
            <w:shd w:val="clear" w:color="000000" w:fill="FFFFFF"/>
            <w:vAlign w:val="center"/>
            <w:hideMark/>
          </w:tcPr>
          <w:p w14:paraId="0F08FBC5" w14:textId="06627FCB"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000000" w:fill="FFFFFF"/>
            <w:vAlign w:val="center"/>
            <w:hideMark/>
          </w:tcPr>
          <w:p w14:paraId="66AF7AEC" w14:textId="5CC2D2C2"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I180000066</w:t>
            </w:r>
          </w:p>
        </w:tc>
        <w:tc>
          <w:tcPr>
            <w:tcW w:w="5244" w:type="dxa"/>
            <w:tcBorders>
              <w:top w:val="nil"/>
              <w:left w:val="nil"/>
              <w:bottom w:val="single" w:sz="4" w:space="0" w:color="auto"/>
              <w:right w:val="single" w:sz="4" w:space="0" w:color="auto"/>
            </w:tcBorders>
            <w:shd w:val="clear" w:color="000000" w:fill="FFFFFF"/>
            <w:vAlign w:val="bottom"/>
            <w:hideMark/>
          </w:tcPr>
          <w:p w14:paraId="750B9F13" w14:textId="0A3FD465" w:rsidR="00DB2D53" w:rsidRPr="00DB2D53" w:rsidRDefault="00DB2D53" w:rsidP="00DB2D53">
            <w:pPr>
              <w:rPr>
                <w:rFonts w:ascii="Calibri" w:hAnsi="Calibri" w:cs="Arial"/>
                <w:color w:val="333333"/>
                <w:sz w:val="18"/>
                <w:szCs w:val="18"/>
                <w:lang w:val="es-MX" w:eastAsia="es-MX"/>
              </w:rPr>
            </w:pPr>
            <w:r w:rsidRPr="00DB2D53">
              <w:rPr>
                <w:rFonts w:ascii="Calibri" w:hAnsi="Calibri" w:cs="Arial"/>
                <w:color w:val="333333"/>
                <w:sz w:val="18"/>
                <w:szCs w:val="18"/>
                <w:lang w:val="es-MX" w:eastAsia="es-MX"/>
              </w:rPr>
              <w:t>COMPUTADORA PORTÁTILES CON LAS SIGUIENTES CARACTERÍSTICAS MÍNIMAS: PROCESADOR INTEL CORE I5, MEMORIA DE 8GB DDR4, SSD DE 256GB, PANTALLA LED 14 PULGADAS, UNIDAD ÓPTICA NO INCLUIDA, S.O. WINDOWS 10PRO (64 BITS)</w:t>
            </w:r>
          </w:p>
        </w:tc>
        <w:tc>
          <w:tcPr>
            <w:tcW w:w="1276" w:type="dxa"/>
            <w:tcBorders>
              <w:top w:val="nil"/>
              <w:left w:val="nil"/>
              <w:bottom w:val="single" w:sz="4" w:space="0" w:color="auto"/>
              <w:right w:val="single" w:sz="4" w:space="0" w:color="auto"/>
            </w:tcBorders>
            <w:shd w:val="clear" w:color="auto" w:fill="auto"/>
            <w:noWrap/>
            <w:vAlign w:val="center"/>
            <w:hideMark/>
          </w:tcPr>
          <w:p w14:paraId="59E298F5" w14:textId="6DF1712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000000" w:fill="FFFFFF"/>
            <w:noWrap/>
            <w:vAlign w:val="center"/>
            <w:hideMark/>
          </w:tcPr>
          <w:p w14:paraId="6512CEFC" w14:textId="1C6D1D02"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6</w:t>
            </w:r>
          </w:p>
        </w:tc>
      </w:tr>
      <w:tr w:rsidR="00DB2D53" w:rsidRPr="00DB2D53" w14:paraId="2E6C9E6E"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91A180" w14:textId="5F2D49B5"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21</w:t>
            </w:r>
          </w:p>
        </w:tc>
        <w:tc>
          <w:tcPr>
            <w:tcW w:w="1276" w:type="dxa"/>
            <w:tcBorders>
              <w:top w:val="nil"/>
              <w:left w:val="nil"/>
              <w:bottom w:val="single" w:sz="4" w:space="0" w:color="auto"/>
              <w:right w:val="single" w:sz="4" w:space="0" w:color="auto"/>
            </w:tcBorders>
            <w:shd w:val="clear" w:color="000000" w:fill="FFFFFF"/>
            <w:vAlign w:val="center"/>
            <w:hideMark/>
          </w:tcPr>
          <w:p w14:paraId="34ED9872" w14:textId="0C6ACCD8"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59101</w:t>
            </w:r>
          </w:p>
        </w:tc>
        <w:tc>
          <w:tcPr>
            <w:tcW w:w="1134" w:type="dxa"/>
            <w:tcBorders>
              <w:top w:val="nil"/>
              <w:left w:val="nil"/>
              <w:bottom w:val="single" w:sz="4" w:space="0" w:color="auto"/>
              <w:right w:val="single" w:sz="4" w:space="0" w:color="auto"/>
            </w:tcBorders>
            <w:shd w:val="clear" w:color="000000" w:fill="FFFFFF"/>
            <w:vAlign w:val="center"/>
            <w:hideMark/>
          </w:tcPr>
          <w:p w14:paraId="19FE2B74" w14:textId="79F0B309"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I180000250.</w:t>
            </w:r>
          </w:p>
        </w:tc>
        <w:tc>
          <w:tcPr>
            <w:tcW w:w="5244" w:type="dxa"/>
            <w:tcBorders>
              <w:top w:val="nil"/>
              <w:left w:val="nil"/>
              <w:bottom w:val="single" w:sz="4" w:space="0" w:color="auto"/>
              <w:right w:val="single" w:sz="4" w:space="0" w:color="auto"/>
            </w:tcBorders>
            <w:shd w:val="clear" w:color="000000" w:fill="FFFFFF"/>
            <w:vAlign w:val="bottom"/>
            <w:hideMark/>
          </w:tcPr>
          <w:p w14:paraId="46D5B30B" w14:textId="104FCC77" w:rsidR="00DB2D53" w:rsidRPr="00DB2D53" w:rsidRDefault="00DB2D53" w:rsidP="00DB2D53">
            <w:pPr>
              <w:rPr>
                <w:rFonts w:ascii="Calibri" w:hAnsi="Calibri" w:cs="Arial"/>
                <w:color w:val="333333"/>
                <w:sz w:val="18"/>
                <w:szCs w:val="18"/>
                <w:lang w:val="es-MX" w:eastAsia="es-MX"/>
              </w:rPr>
            </w:pPr>
            <w:r w:rsidRPr="00DB2D53">
              <w:rPr>
                <w:rFonts w:ascii="Calibri" w:hAnsi="Calibri" w:cs="Arial"/>
                <w:color w:val="333333"/>
                <w:sz w:val="18"/>
                <w:szCs w:val="18"/>
                <w:lang w:val="es-MX" w:eastAsia="es-MX"/>
              </w:rPr>
              <w:t>SOFTWARE (PAQUETERÍA) MICROSOFT OFFICE 2021 HOGAR Y EMPRESAS (CAJA).</w:t>
            </w:r>
          </w:p>
        </w:tc>
        <w:tc>
          <w:tcPr>
            <w:tcW w:w="1276" w:type="dxa"/>
            <w:tcBorders>
              <w:top w:val="nil"/>
              <w:left w:val="nil"/>
              <w:bottom w:val="single" w:sz="4" w:space="0" w:color="auto"/>
              <w:right w:val="single" w:sz="4" w:space="0" w:color="auto"/>
            </w:tcBorders>
            <w:shd w:val="clear" w:color="auto" w:fill="auto"/>
            <w:noWrap/>
            <w:vAlign w:val="center"/>
            <w:hideMark/>
          </w:tcPr>
          <w:p w14:paraId="0F4285CA" w14:textId="6A959B35"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000000" w:fill="FFFFFF"/>
            <w:noWrap/>
            <w:vAlign w:val="center"/>
            <w:hideMark/>
          </w:tcPr>
          <w:p w14:paraId="0613533A" w14:textId="52889B2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58</w:t>
            </w:r>
          </w:p>
        </w:tc>
      </w:tr>
      <w:tr w:rsidR="00DB2D53" w:rsidRPr="00DB2D53" w14:paraId="3D560C83"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06AAF2" w14:textId="0625022F"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22</w:t>
            </w:r>
          </w:p>
        </w:tc>
        <w:tc>
          <w:tcPr>
            <w:tcW w:w="1276" w:type="dxa"/>
            <w:tcBorders>
              <w:top w:val="nil"/>
              <w:left w:val="nil"/>
              <w:bottom w:val="single" w:sz="4" w:space="0" w:color="auto"/>
              <w:right w:val="single" w:sz="4" w:space="0" w:color="auto"/>
            </w:tcBorders>
            <w:shd w:val="clear" w:color="000000" w:fill="FFFFFF"/>
            <w:vAlign w:val="center"/>
            <w:hideMark/>
          </w:tcPr>
          <w:p w14:paraId="52D8B63E" w14:textId="0346E82F"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56601</w:t>
            </w:r>
          </w:p>
        </w:tc>
        <w:tc>
          <w:tcPr>
            <w:tcW w:w="1134" w:type="dxa"/>
            <w:tcBorders>
              <w:top w:val="nil"/>
              <w:left w:val="nil"/>
              <w:bottom w:val="single" w:sz="4" w:space="0" w:color="auto"/>
              <w:right w:val="single" w:sz="4" w:space="0" w:color="auto"/>
            </w:tcBorders>
            <w:shd w:val="clear" w:color="000000" w:fill="FFFFFF"/>
            <w:vAlign w:val="center"/>
            <w:hideMark/>
          </w:tcPr>
          <w:p w14:paraId="5ED4486E" w14:textId="61EC529D"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I330000100</w:t>
            </w:r>
          </w:p>
        </w:tc>
        <w:tc>
          <w:tcPr>
            <w:tcW w:w="5244" w:type="dxa"/>
            <w:tcBorders>
              <w:top w:val="nil"/>
              <w:left w:val="nil"/>
              <w:bottom w:val="single" w:sz="4" w:space="0" w:color="auto"/>
              <w:right w:val="single" w:sz="4" w:space="0" w:color="auto"/>
            </w:tcBorders>
            <w:shd w:val="clear" w:color="000000" w:fill="FFFFFF"/>
            <w:vAlign w:val="bottom"/>
            <w:hideMark/>
          </w:tcPr>
          <w:p w14:paraId="10EB90FC" w14:textId="687C10DF" w:rsidR="00DB2D53" w:rsidRPr="00DB2D53" w:rsidRDefault="00DB2D53" w:rsidP="00DB2D53">
            <w:pPr>
              <w:rPr>
                <w:rFonts w:ascii="Calibri" w:hAnsi="Calibri" w:cs="Arial"/>
                <w:color w:val="333333"/>
                <w:sz w:val="18"/>
                <w:szCs w:val="18"/>
                <w:lang w:val="es-MX" w:eastAsia="es-MX"/>
              </w:rPr>
            </w:pPr>
            <w:r w:rsidRPr="00DB2D53">
              <w:rPr>
                <w:rFonts w:ascii="Calibri" w:hAnsi="Calibri" w:cs="Arial"/>
                <w:color w:val="333333"/>
                <w:sz w:val="18"/>
                <w:szCs w:val="18"/>
                <w:lang w:val="es-MX" w:eastAsia="es-MX"/>
              </w:rPr>
              <w:t>REGULADOR INDUSTRIAL  SLIMVOLT 4X NEMA 5-15P, 120V, 1300VA, 700W METALICO</w:t>
            </w:r>
          </w:p>
        </w:tc>
        <w:tc>
          <w:tcPr>
            <w:tcW w:w="1276" w:type="dxa"/>
            <w:tcBorders>
              <w:top w:val="nil"/>
              <w:left w:val="nil"/>
              <w:bottom w:val="single" w:sz="4" w:space="0" w:color="auto"/>
              <w:right w:val="single" w:sz="4" w:space="0" w:color="auto"/>
            </w:tcBorders>
            <w:shd w:val="clear" w:color="auto" w:fill="auto"/>
            <w:noWrap/>
            <w:vAlign w:val="center"/>
            <w:hideMark/>
          </w:tcPr>
          <w:p w14:paraId="3825D20A" w14:textId="6B9FF19B"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000000" w:fill="FFFFFF"/>
            <w:noWrap/>
            <w:vAlign w:val="center"/>
            <w:hideMark/>
          </w:tcPr>
          <w:p w14:paraId="1DF78FD8" w14:textId="3872EBDC"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52</w:t>
            </w:r>
          </w:p>
        </w:tc>
      </w:tr>
      <w:tr w:rsidR="00DB2D53" w:rsidRPr="00DB2D53" w14:paraId="37473696"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2ADC87" w14:textId="46777B8C"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23</w:t>
            </w:r>
          </w:p>
        </w:tc>
        <w:tc>
          <w:tcPr>
            <w:tcW w:w="1276" w:type="dxa"/>
            <w:tcBorders>
              <w:top w:val="nil"/>
              <w:left w:val="nil"/>
              <w:bottom w:val="single" w:sz="4" w:space="0" w:color="auto"/>
              <w:right w:val="single" w:sz="4" w:space="0" w:color="auto"/>
            </w:tcBorders>
            <w:shd w:val="clear" w:color="000000" w:fill="FFFFFF"/>
            <w:vAlign w:val="center"/>
            <w:hideMark/>
          </w:tcPr>
          <w:p w14:paraId="6C5ADFD6" w14:textId="49A805C9"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56501</w:t>
            </w:r>
          </w:p>
        </w:tc>
        <w:tc>
          <w:tcPr>
            <w:tcW w:w="1134" w:type="dxa"/>
            <w:tcBorders>
              <w:top w:val="nil"/>
              <w:left w:val="nil"/>
              <w:bottom w:val="single" w:sz="4" w:space="0" w:color="auto"/>
              <w:right w:val="single" w:sz="4" w:space="0" w:color="auto"/>
            </w:tcBorders>
            <w:shd w:val="clear" w:color="000000" w:fill="FFFFFF"/>
            <w:vAlign w:val="center"/>
            <w:hideMark/>
          </w:tcPr>
          <w:p w14:paraId="754A08CE" w14:textId="7853364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I150200106</w:t>
            </w:r>
          </w:p>
        </w:tc>
        <w:tc>
          <w:tcPr>
            <w:tcW w:w="5244" w:type="dxa"/>
            <w:tcBorders>
              <w:top w:val="nil"/>
              <w:left w:val="nil"/>
              <w:bottom w:val="single" w:sz="4" w:space="0" w:color="auto"/>
              <w:right w:val="single" w:sz="4" w:space="0" w:color="auto"/>
            </w:tcBorders>
            <w:shd w:val="clear" w:color="000000" w:fill="FFFFFF"/>
            <w:vAlign w:val="bottom"/>
            <w:hideMark/>
          </w:tcPr>
          <w:p w14:paraId="3440AE9D" w14:textId="7C45F1FA" w:rsidR="00DB2D53" w:rsidRPr="00DB2D53" w:rsidRDefault="00DB2D53" w:rsidP="00DB2D53">
            <w:pPr>
              <w:rPr>
                <w:rFonts w:ascii="Calibri" w:hAnsi="Calibri" w:cs="Arial"/>
                <w:color w:val="333333"/>
                <w:sz w:val="18"/>
                <w:szCs w:val="18"/>
                <w:lang w:val="es-MX" w:eastAsia="es-MX"/>
              </w:rPr>
            </w:pPr>
            <w:r w:rsidRPr="00DB2D53">
              <w:rPr>
                <w:rFonts w:ascii="Calibri" w:hAnsi="Calibri" w:cs="Arial"/>
                <w:color w:val="333333"/>
                <w:sz w:val="18"/>
                <w:szCs w:val="18"/>
                <w:lang w:val="es-MX" w:eastAsia="es-MX"/>
              </w:rPr>
              <w:t xml:space="preserve">SUMINISTRO, CONFIGURACIÓN, E INSTALACIÓN DE 1 CONMUTADOR PBX, IP, PARA INTERCOMUNICACIÓN, IP-PBX UCM6208, 2X FXS, 8X FXO, QUE INCLUYA LA CONFIGURACIÓN DE SERVICIOS DE VOZ, EXTENSIONES Y TRONCALES Y ENLACE A CONMUTADOR CISCO </w:t>
            </w:r>
          </w:p>
        </w:tc>
        <w:tc>
          <w:tcPr>
            <w:tcW w:w="1276" w:type="dxa"/>
            <w:tcBorders>
              <w:top w:val="nil"/>
              <w:left w:val="nil"/>
              <w:bottom w:val="single" w:sz="4" w:space="0" w:color="auto"/>
              <w:right w:val="single" w:sz="4" w:space="0" w:color="auto"/>
            </w:tcBorders>
            <w:shd w:val="clear" w:color="auto" w:fill="auto"/>
            <w:noWrap/>
            <w:vAlign w:val="center"/>
            <w:hideMark/>
          </w:tcPr>
          <w:p w14:paraId="3077868B" w14:textId="7B497583"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000000" w:fill="FFFFFF"/>
            <w:noWrap/>
            <w:vAlign w:val="center"/>
            <w:hideMark/>
          </w:tcPr>
          <w:p w14:paraId="74713D3D" w14:textId="20054290"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52ECF0C5"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05E1D9" w14:textId="53C9B41C"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24</w:t>
            </w:r>
          </w:p>
        </w:tc>
        <w:tc>
          <w:tcPr>
            <w:tcW w:w="1276" w:type="dxa"/>
            <w:tcBorders>
              <w:top w:val="nil"/>
              <w:left w:val="nil"/>
              <w:bottom w:val="single" w:sz="4" w:space="0" w:color="auto"/>
              <w:right w:val="single" w:sz="4" w:space="0" w:color="auto"/>
            </w:tcBorders>
            <w:shd w:val="clear" w:color="000000" w:fill="FFFFFF"/>
            <w:vAlign w:val="center"/>
            <w:hideMark/>
          </w:tcPr>
          <w:p w14:paraId="76B61500" w14:textId="79E6B6A0"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000000" w:fill="FFFFFF"/>
            <w:vAlign w:val="center"/>
            <w:hideMark/>
          </w:tcPr>
          <w:p w14:paraId="425092AB" w14:textId="48EDA2D9"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I180000190</w:t>
            </w:r>
          </w:p>
        </w:tc>
        <w:tc>
          <w:tcPr>
            <w:tcW w:w="5244" w:type="dxa"/>
            <w:tcBorders>
              <w:top w:val="nil"/>
              <w:left w:val="nil"/>
              <w:bottom w:val="single" w:sz="4" w:space="0" w:color="auto"/>
              <w:right w:val="single" w:sz="4" w:space="0" w:color="auto"/>
            </w:tcBorders>
            <w:shd w:val="clear" w:color="000000" w:fill="FFFFFF"/>
            <w:vAlign w:val="bottom"/>
            <w:hideMark/>
          </w:tcPr>
          <w:p w14:paraId="281772BA" w14:textId="6790C802" w:rsidR="00DB2D53" w:rsidRPr="00DB2D53" w:rsidRDefault="00DB2D53" w:rsidP="00DB2D53">
            <w:pPr>
              <w:rPr>
                <w:rFonts w:ascii="Calibri" w:hAnsi="Calibri" w:cs="Arial"/>
                <w:color w:val="333333"/>
                <w:sz w:val="18"/>
                <w:szCs w:val="18"/>
                <w:lang w:val="es-MX" w:eastAsia="es-MX"/>
              </w:rPr>
            </w:pPr>
            <w:r w:rsidRPr="00DB2D53">
              <w:rPr>
                <w:rFonts w:ascii="Calibri" w:hAnsi="Calibri" w:cs="Arial"/>
                <w:color w:val="333333"/>
                <w:sz w:val="18"/>
                <w:szCs w:val="18"/>
                <w:lang w:val="es-MX" w:eastAsia="es-MX"/>
              </w:rPr>
              <w:t>SWITCH VOZ Y DATOS , 48 PUERTOS POE 10/100/1000 ADMINISTRADO , 2 SFP/RJ 45 , ESTANDAR DE RED IEEE 802.3AT QUE INCLUYA GARANTÍA AL MENOS DE UN AÑO</w:t>
            </w:r>
          </w:p>
        </w:tc>
        <w:tc>
          <w:tcPr>
            <w:tcW w:w="1276" w:type="dxa"/>
            <w:tcBorders>
              <w:top w:val="nil"/>
              <w:left w:val="nil"/>
              <w:bottom w:val="single" w:sz="4" w:space="0" w:color="auto"/>
              <w:right w:val="single" w:sz="4" w:space="0" w:color="auto"/>
            </w:tcBorders>
            <w:shd w:val="clear" w:color="auto" w:fill="auto"/>
            <w:noWrap/>
            <w:vAlign w:val="center"/>
            <w:hideMark/>
          </w:tcPr>
          <w:p w14:paraId="269923C9" w14:textId="52BF35DC"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000000" w:fill="FFFFFF"/>
            <w:noWrap/>
            <w:vAlign w:val="center"/>
            <w:hideMark/>
          </w:tcPr>
          <w:p w14:paraId="5BFEA42B" w14:textId="754A522E"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w:t>
            </w:r>
          </w:p>
        </w:tc>
      </w:tr>
      <w:tr w:rsidR="00DB2D53" w:rsidRPr="00DB2D53" w14:paraId="1C78F553"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DD85AA" w14:textId="09769523"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25</w:t>
            </w:r>
          </w:p>
        </w:tc>
        <w:tc>
          <w:tcPr>
            <w:tcW w:w="1276" w:type="dxa"/>
            <w:tcBorders>
              <w:top w:val="nil"/>
              <w:left w:val="nil"/>
              <w:bottom w:val="single" w:sz="4" w:space="0" w:color="auto"/>
              <w:right w:val="single" w:sz="4" w:space="0" w:color="auto"/>
            </w:tcBorders>
            <w:shd w:val="clear" w:color="000000" w:fill="FFFFFF"/>
            <w:vAlign w:val="center"/>
            <w:hideMark/>
          </w:tcPr>
          <w:p w14:paraId="5B5DAB44" w14:textId="408FA5BD"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000000" w:fill="FFFFFF"/>
            <w:vAlign w:val="center"/>
            <w:hideMark/>
          </w:tcPr>
          <w:p w14:paraId="338027BF" w14:textId="6EA0E462"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I180000244</w:t>
            </w:r>
          </w:p>
        </w:tc>
        <w:tc>
          <w:tcPr>
            <w:tcW w:w="5244" w:type="dxa"/>
            <w:tcBorders>
              <w:top w:val="nil"/>
              <w:left w:val="nil"/>
              <w:bottom w:val="single" w:sz="4" w:space="0" w:color="auto"/>
              <w:right w:val="single" w:sz="4" w:space="0" w:color="auto"/>
            </w:tcBorders>
            <w:shd w:val="clear" w:color="000000" w:fill="FFFFFF"/>
            <w:vAlign w:val="bottom"/>
            <w:hideMark/>
          </w:tcPr>
          <w:p w14:paraId="56818E45" w14:textId="1A20C5CD" w:rsidR="00DB2D53" w:rsidRPr="00DB2D53" w:rsidRDefault="00DB2D53" w:rsidP="00DB2D53">
            <w:pPr>
              <w:rPr>
                <w:rFonts w:ascii="Calibri" w:hAnsi="Calibri" w:cs="Arial"/>
                <w:color w:val="333333"/>
                <w:sz w:val="18"/>
                <w:szCs w:val="18"/>
                <w:lang w:val="es-MX" w:eastAsia="es-MX"/>
              </w:rPr>
            </w:pPr>
            <w:r w:rsidRPr="00DB2D53">
              <w:rPr>
                <w:rFonts w:ascii="Calibri" w:hAnsi="Calibri" w:cs="Arial"/>
                <w:color w:val="333333"/>
                <w:sz w:val="18"/>
                <w:szCs w:val="18"/>
                <w:lang w:val="es-MX" w:eastAsia="es-MX"/>
              </w:rPr>
              <w:t>SUMINISTRO, CONFIGURACIÓN, E INSTALACIÓN DE ACCESS POINT , RANGO MÁXIMO DE TRANSFERENCIA DE DATOS: 1300 MBIT/S, ESTÁNDARES DE RED: IEEE 802.11A,IEEE 802.11AC,IEEE 802.11B,IEEE 802.11G,IEEE 802.11N,IEEE 802.3AF,IEEE 802.3AT, ETHERNET LAN, VELOCIDAD DE TRANSFERENCIA DE DATOS: 10,100,1000 MBIT/S. ALGORITMOS DE SEGURIDAD SOPORTADOS: AES,TKIP,WEP,WPA,WPA-ENTERPRISE,WPA-PSK,WPA2. GANANCIA DE LA ANTENA (MAX): 3 DBI. CONSUMO DE ENERGÍA (MAX): 9 W, VOLTAJE DE ENTRADA: 48 V, CORRIENTE DE ENTRADA: 0.5 A. COLOR DEL PRODUCTO: BLANCO, UBICACIÓN: TECHO) PARA RED INALAMBRICA.</w:t>
            </w:r>
          </w:p>
        </w:tc>
        <w:tc>
          <w:tcPr>
            <w:tcW w:w="1276" w:type="dxa"/>
            <w:tcBorders>
              <w:top w:val="nil"/>
              <w:left w:val="nil"/>
              <w:bottom w:val="single" w:sz="4" w:space="0" w:color="auto"/>
              <w:right w:val="single" w:sz="4" w:space="0" w:color="auto"/>
            </w:tcBorders>
            <w:shd w:val="clear" w:color="auto" w:fill="auto"/>
            <w:noWrap/>
            <w:vAlign w:val="center"/>
            <w:hideMark/>
          </w:tcPr>
          <w:p w14:paraId="433BDCA2" w14:textId="1E9CCA14"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000000" w:fill="FFFFFF"/>
            <w:noWrap/>
            <w:vAlign w:val="center"/>
            <w:hideMark/>
          </w:tcPr>
          <w:p w14:paraId="6A8C1E72" w14:textId="4588430E"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6</w:t>
            </w:r>
          </w:p>
        </w:tc>
      </w:tr>
      <w:tr w:rsidR="00DB2D53" w:rsidRPr="00DB2D53" w14:paraId="016395A6"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6838EE" w14:textId="57D5536C"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26</w:t>
            </w:r>
          </w:p>
        </w:tc>
        <w:tc>
          <w:tcPr>
            <w:tcW w:w="1276" w:type="dxa"/>
            <w:tcBorders>
              <w:top w:val="nil"/>
              <w:left w:val="nil"/>
              <w:bottom w:val="single" w:sz="4" w:space="0" w:color="auto"/>
              <w:right w:val="single" w:sz="4" w:space="0" w:color="auto"/>
            </w:tcBorders>
            <w:shd w:val="clear" w:color="000000" w:fill="FFFFFF"/>
            <w:vAlign w:val="center"/>
            <w:hideMark/>
          </w:tcPr>
          <w:p w14:paraId="245D031D" w14:textId="2591BC42"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000000" w:fill="FFFFFF"/>
            <w:vAlign w:val="center"/>
            <w:hideMark/>
          </w:tcPr>
          <w:p w14:paraId="1F4D44A8" w14:textId="2A2BF156"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I180000148</w:t>
            </w:r>
          </w:p>
        </w:tc>
        <w:tc>
          <w:tcPr>
            <w:tcW w:w="5244" w:type="dxa"/>
            <w:tcBorders>
              <w:top w:val="nil"/>
              <w:left w:val="nil"/>
              <w:bottom w:val="single" w:sz="4" w:space="0" w:color="auto"/>
              <w:right w:val="single" w:sz="4" w:space="0" w:color="auto"/>
            </w:tcBorders>
            <w:shd w:val="clear" w:color="000000" w:fill="FFFFFF"/>
            <w:vAlign w:val="bottom"/>
            <w:hideMark/>
          </w:tcPr>
          <w:p w14:paraId="724FA1B1" w14:textId="132B03FB" w:rsidR="00DB2D53" w:rsidRPr="00DB2D53" w:rsidRDefault="00DB2D53" w:rsidP="00DB2D53">
            <w:pPr>
              <w:rPr>
                <w:rFonts w:ascii="Calibri" w:hAnsi="Calibri" w:cs="Arial"/>
                <w:color w:val="333333"/>
                <w:sz w:val="18"/>
                <w:szCs w:val="18"/>
                <w:lang w:val="es-MX" w:eastAsia="es-MX"/>
              </w:rPr>
            </w:pPr>
            <w:r w:rsidRPr="00DB2D53">
              <w:rPr>
                <w:rFonts w:ascii="Calibri" w:hAnsi="Calibri" w:cs="Arial"/>
                <w:color w:val="333333"/>
                <w:sz w:val="18"/>
                <w:szCs w:val="18"/>
                <w:lang w:val="es-MX" w:eastAsia="es-MX"/>
              </w:rPr>
              <w:t xml:space="preserve">UPS DE 3KVA SMART-UPS 3000 VA (2700 W) CON LAS SIGUIENTES CARACTERÍSTICAS TÉCNICAS : CORRIENTE DE ENTRADA DE 120V NEMA 5-15P, TIPO DE SALIDA 6XNEMA 5-15R, 2XNEMA 5-20R, CAPACIDAD DE SALIDA DE 2700-3000 VA, TIEMPO DE OPERACIÓN A PLENA DE CARGA DE 40MIN, CERTIFICADOS BSMI, CSA, UL 1449, UL 1778, FCC PART 15 CLASE A, PARA UNIDAD DE RACK TIPO DE BATERÍA </w:t>
            </w:r>
            <w:proofErr w:type="spellStart"/>
            <w:r w:rsidRPr="00DB2D53">
              <w:rPr>
                <w:rFonts w:ascii="Calibri" w:hAnsi="Calibri" w:cs="Arial"/>
                <w:color w:val="333333"/>
                <w:sz w:val="18"/>
                <w:szCs w:val="18"/>
                <w:lang w:val="es-MX" w:eastAsia="es-MX"/>
              </w:rPr>
              <w:t>BATERÍA</w:t>
            </w:r>
            <w:proofErr w:type="spellEnd"/>
            <w:r w:rsidRPr="00DB2D53">
              <w:rPr>
                <w:rFonts w:ascii="Calibri" w:hAnsi="Calibri" w:cs="Arial"/>
                <w:color w:val="333333"/>
                <w:sz w:val="18"/>
                <w:szCs w:val="18"/>
                <w:lang w:val="es-MX" w:eastAsia="es-MX"/>
              </w:rPr>
              <w:t xml:space="preserve"> SELLADA DE PLOMO SIN NECESIDAD DE MANTENCIÓN CON ELECTROLITO SUSPENDIDO: A PRUEBA DE FILTRACIÓN.</w:t>
            </w:r>
          </w:p>
        </w:tc>
        <w:tc>
          <w:tcPr>
            <w:tcW w:w="1276" w:type="dxa"/>
            <w:tcBorders>
              <w:top w:val="nil"/>
              <w:left w:val="nil"/>
              <w:bottom w:val="single" w:sz="4" w:space="0" w:color="auto"/>
              <w:right w:val="single" w:sz="4" w:space="0" w:color="auto"/>
            </w:tcBorders>
            <w:shd w:val="clear" w:color="auto" w:fill="auto"/>
            <w:noWrap/>
            <w:vAlign w:val="center"/>
            <w:hideMark/>
          </w:tcPr>
          <w:p w14:paraId="73FAFA22" w14:textId="7DD9A09E"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000000" w:fill="FFFFFF"/>
            <w:noWrap/>
            <w:vAlign w:val="center"/>
            <w:hideMark/>
          </w:tcPr>
          <w:p w14:paraId="7E5AEDD9" w14:textId="42A7EFC3"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44BABB5E" w14:textId="77777777" w:rsidTr="00DB2D53">
        <w:trPr>
          <w:trHeight w:val="3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709F80" w14:textId="5C6B9EBB"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lastRenderedPageBreak/>
              <w:t>27</w:t>
            </w:r>
          </w:p>
        </w:tc>
        <w:tc>
          <w:tcPr>
            <w:tcW w:w="1276" w:type="dxa"/>
            <w:tcBorders>
              <w:top w:val="nil"/>
              <w:left w:val="nil"/>
              <w:bottom w:val="single" w:sz="4" w:space="0" w:color="auto"/>
              <w:right w:val="single" w:sz="4" w:space="0" w:color="auto"/>
            </w:tcBorders>
            <w:shd w:val="clear" w:color="000000" w:fill="FFFFFF"/>
            <w:vAlign w:val="center"/>
            <w:hideMark/>
          </w:tcPr>
          <w:p w14:paraId="4FA3D30F" w14:textId="74A0BC4A"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000000" w:fill="FFFFFF"/>
            <w:vAlign w:val="center"/>
            <w:hideMark/>
          </w:tcPr>
          <w:p w14:paraId="5AE4B86B" w14:textId="0862277F"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I180000116</w:t>
            </w:r>
          </w:p>
        </w:tc>
        <w:tc>
          <w:tcPr>
            <w:tcW w:w="5244" w:type="dxa"/>
            <w:tcBorders>
              <w:top w:val="nil"/>
              <w:left w:val="nil"/>
              <w:bottom w:val="single" w:sz="4" w:space="0" w:color="auto"/>
              <w:right w:val="single" w:sz="4" w:space="0" w:color="auto"/>
            </w:tcBorders>
            <w:shd w:val="clear" w:color="auto" w:fill="auto"/>
            <w:vAlign w:val="center"/>
            <w:hideMark/>
          </w:tcPr>
          <w:p w14:paraId="1383D623" w14:textId="1192D6FC"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SERVIDOR PARA ALMACENAMIENTO  PROCESADOR XEON GOLD , VELOCIDAD HASTA 3.20 GHZ, CACHE 16.5 MB L3,CANTIDAD DE NÚCLEOS 12,  S-MEMORIA CAPACIDAD 64 GB DDR4,  VELOCIDAD 2666 MHZ,  PUERTOS DE MEMORIA TOTALES 12 ,S-DISCO DURO 3 (2TB),S-TARJETAS CONTROLADORAS CONTROLADORA DE RED HPE 1GB ETHERNET 4-PORT 331I,CONTROLADORA DE ALMACENAMIENTO HPE SMART ARRAY P408I-A SR GEN10, S-RANURAS DE EXPANSIÓN,PCI EXPRESS X16 1 ,PCI EXPRESS X8 , FUNET DE PODER REDUNDANTE , S-ESPECIFICACIONES FÍSICAS, DIMENSIONES 1U, KIT DE RIELES PARA MONTAJE EN RACK. , 1 LICENCIA DE WINDOWS SERVER STANDARD 2022, PARA 20 CORE S, LICENCIAMIENTO OPEN GOBIERNO, 5 LICENCIA DE USUARIO DE WINDOWS SERVER STANDARD CAL 2022, LICENCIAMIENTO OPEN GOBIERNO,  GARANTÍA: 3 AÑOS EN PIEZAS / 3 AÑOS EN MANO DE OBRA / 3 AÑOS DE GARANTÍA A DOMICILIO</w:t>
            </w:r>
          </w:p>
        </w:tc>
        <w:tc>
          <w:tcPr>
            <w:tcW w:w="1276" w:type="dxa"/>
            <w:tcBorders>
              <w:top w:val="nil"/>
              <w:left w:val="nil"/>
              <w:bottom w:val="single" w:sz="4" w:space="0" w:color="auto"/>
              <w:right w:val="single" w:sz="4" w:space="0" w:color="auto"/>
            </w:tcBorders>
            <w:shd w:val="clear" w:color="auto" w:fill="auto"/>
            <w:noWrap/>
            <w:vAlign w:val="center"/>
            <w:hideMark/>
          </w:tcPr>
          <w:p w14:paraId="43BABA75" w14:textId="58FE9138"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6D8FE7C1" w14:textId="1CA970AF"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5F8B41E9"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B2E07C" w14:textId="6958DF0A"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28</w:t>
            </w:r>
          </w:p>
        </w:tc>
        <w:tc>
          <w:tcPr>
            <w:tcW w:w="1276" w:type="dxa"/>
            <w:tcBorders>
              <w:top w:val="nil"/>
              <w:left w:val="nil"/>
              <w:bottom w:val="single" w:sz="4" w:space="0" w:color="auto"/>
              <w:right w:val="single" w:sz="4" w:space="0" w:color="auto"/>
            </w:tcBorders>
            <w:shd w:val="clear" w:color="000000" w:fill="FFFFFF"/>
            <w:noWrap/>
            <w:vAlign w:val="center"/>
            <w:hideMark/>
          </w:tcPr>
          <w:p w14:paraId="4B5ADEFF" w14:textId="45543B5C"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000000" w:fill="FFFFFF"/>
            <w:vAlign w:val="center"/>
            <w:hideMark/>
          </w:tcPr>
          <w:p w14:paraId="7829B054" w14:textId="0E33E8A8"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I450400386</w:t>
            </w:r>
          </w:p>
        </w:tc>
        <w:tc>
          <w:tcPr>
            <w:tcW w:w="5244" w:type="dxa"/>
            <w:tcBorders>
              <w:top w:val="nil"/>
              <w:left w:val="nil"/>
              <w:bottom w:val="single" w:sz="4" w:space="0" w:color="auto"/>
              <w:right w:val="single" w:sz="4" w:space="0" w:color="auto"/>
            </w:tcBorders>
            <w:shd w:val="clear" w:color="auto" w:fill="auto"/>
            <w:vAlign w:val="center"/>
            <w:hideMark/>
          </w:tcPr>
          <w:p w14:paraId="725E8298" w14:textId="0E4E44AB"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LECTORES BIOMÉTRICOS DE HUELLA DIGITAL CONECTIVIDAD USB 2.0 ALTA VELOCIDAD SENSOR ÓPTICO OPP06. RESOLUCIÓN 500 PPP. SUMINISTRO DE VOLTAJE USB (DESDE PC). (HAMSTER II PARA COMPATIBILIDAD CON SISTEMA CHECADOR DE ASISTENCIA INSTITUCIONAL)</w:t>
            </w:r>
          </w:p>
        </w:tc>
        <w:tc>
          <w:tcPr>
            <w:tcW w:w="1276" w:type="dxa"/>
            <w:tcBorders>
              <w:top w:val="nil"/>
              <w:left w:val="nil"/>
              <w:bottom w:val="single" w:sz="4" w:space="0" w:color="auto"/>
              <w:right w:val="single" w:sz="4" w:space="0" w:color="auto"/>
            </w:tcBorders>
            <w:shd w:val="clear" w:color="auto" w:fill="auto"/>
            <w:noWrap/>
            <w:vAlign w:val="center"/>
            <w:hideMark/>
          </w:tcPr>
          <w:p w14:paraId="2EC4F9A1" w14:textId="68F4FFA6"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55A96B6E" w14:textId="1C0A9A38"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w:t>
            </w:r>
          </w:p>
        </w:tc>
      </w:tr>
      <w:tr w:rsidR="00DB2D53" w:rsidRPr="00DB2D53" w14:paraId="30DDFAC4"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6C7782" w14:textId="51DFC7FA"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29</w:t>
            </w:r>
          </w:p>
        </w:tc>
        <w:tc>
          <w:tcPr>
            <w:tcW w:w="1276" w:type="dxa"/>
            <w:tcBorders>
              <w:top w:val="nil"/>
              <w:left w:val="nil"/>
              <w:bottom w:val="single" w:sz="4" w:space="0" w:color="auto"/>
              <w:right w:val="single" w:sz="4" w:space="0" w:color="auto"/>
            </w:tcBorders>
            <w:shd w:val="clear" w:color="000000" w:fill="FFFFFF"/>
            <w:noWrap/>
            <w:vAlign w:val="center"/>
            <w:hideMark/>
          </w:tcPr>
          <w:p w14:paraId="6831BDB2" w14:textId="6CFF67A6"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000000" w:fill="FFFFFF"/>
            <w:vAlign w:val="center"/>
            <w:hideMark/>
          </w:tcPr>
          <w:p w14:paraId="57473F16" w14:textId="11D86172"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I450400386</w:t>
            </w:r>
          </w:p>
        </w:tc>
        <w:tc>
          <w:tcPr>
            <w:tcW w:w="5244" w:type="dxa"/>
            <w:tcBorders>
              <w:top w:val="nil"/>
              <w:left w:val="nil"/>
              <w:bottom w:val="single" w:sz="4" w:space="0" w:color="auto"/>
              <w:right w:val="single" w:sz="4" w:space="0" w:color="auto"/>
            </w:tcBorders>
            <w:shd w:val="clear" w:color="000000" w:fill="FFFFFF"/>
            <w:vAlign w:val="center"/>
            <w:hideMark/>
          </w:tcPr>
          <w:p w14:paraId="634C1EA2" w14:textId="0234AD60"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 LECTORES DE CODIGO DE BARRAS (TERMINAL PORTATIL) INTERFASE USB. </w:t>
            </w:r>
          </w:p>
        </w:tc>
        <w:tc>
          <w:tcPr>
            <w:tcW w:w="1276" w:type="dxa"/>
            <w:tcBorders>
              <w:top w:val="nil"/>
              <w:left w:val="nil"/>
              <w:bottom w:val="single" w:sz="4" w:space="0" w:color="auto"/>
              <w:right w:val="single" w:sz="4" w:space="0" w:color="auto"/>
            </w:tcBorders>
            <w:shd w:val="clear" w:color="auto" w:fill="auto"/>
            <w:noWrap/>
            <w:vAlign w:val="center"/>
            <w:hideMark/>
          </w:tcPr>
          <w:p w14:paraId="7A401F6A" w14:textId="2A9AC943"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09021B4C" w14:textId="0438944A"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w:t>
            </w:r>
          </w:p>
        </w:tc>
      </w:tr>
      <w:tr w:rsidR="00DB2D53" w:rsidRPr="00DB2D53" w14:paraId="127C426C"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EA07F8" w14:textId="7DE0E04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30</w:t>
            </w:r>
          </w:p>
        </w:tc>
        <w:tc>
          <w:tcPr>
            <w:tcW w:w="1276" w:type="dxa"/>
            <w:tcBorders>
              <w:top w:val="nil"/>
              <w:left w:val="nil"/>
              <w:bottom w:val="single" w:sz="4" w:space="0" w:color="auto"/>
              <w:right w:val="single" w:sz="4" w:space="0" w:color="auto"/>
            </w:tcBorders>
            <w:shd w:val="clear" w:color="000000" w:fill="FFFFFF"/>
            <w:vAlign w:val="center"/>
            <w:hideMark/>
          </w:tcPr>
          <w:p w14:paraId="03409BF9" w14:textId="700D9DD4"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56501</w:t>
            </w:r>
          </w:p>
        </w:tc>
        <w:tc>
          <w:tcPr>
            <w:tcW w:w="1134" w:type="dxa"/>
            <w:tcBorders>
              <w:top w:val="nil"/>
              <w:left w:val="nil"/>
              <w:bottom w:val="single" w:sz="4" w:space="0" w:color="auto"/>
              <w:right w:val="single" w:sz="4" w:space="0" w:color="auto"/>
            </w:tcBorders>
            <w:shd w:val="clear" w:color="000000" w:fill="FFFFFF"/>
            <w:vAlign w:val="center"/>
            <w:hideMark/>
          </w:tcPr>
          <w:p w14:paraId="60AC61FE" w14:textId="4980B40E"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I150200526</w:t>
            </w:r>
          </w:p>
        </w:tc>
        <w:tc>
          <w:tcPr>
            <w:tcW w:w="5244" w:type="dxa"/>
            <w:tcBorders>
              <w:top w:val="nil"/>
              <w:left w:val="nil"/>
              <w:bottom w:val="single" w:sz="4" w:space="0" w:color="auto"/>
              <w:right w:val="single" w:sz="4" w:space="0" w:color="auto"/>
            </w:tcBorders>
            <w:shd w:val="clear" w:color="000000" w:fill="FFFFFF"/>
            <w:vAlign w:val="bottom"/>
            <w:hideMark/>
          </w:tcPr>
          <w:p w14:paraId="50383281" w14:textId="16EDAC01"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TELÉFONO IP CON PANTALLA 3.5'' CON CONTRASTE AJUSTABLE PARA MAYOR VISIBILIDAD , ALÁMBRICO, 2 LÍNEAS, ALTAVOZ, NEGRO/PLATA,FUNCIONES: ESTADO DE LA LÍNEA: INDICACIÓN DE LÍNEA ACTIVA, NOMBRE Y NÚMERO, INTERFAZ DE USUARIO ACCIONADA POR MENÚS ALTAVOZ RETENCIÓN DE LLAMADAS </w:t>
            </w:r>
            <w:proofErr w:type="spellStart"/>
            <w:r w:rsidRPr="00DB2D53">
              <w:rPr>
                <w:rFonts w:ascii="Calibri" w:hAnsi="Calibri" w:cs="Arial"/>
                <w:color w:val="000000"/>
                <w:sz w:val="18"/>
                <w:szCs w:val="18"/>
                <w:lang w:val="es-MX" w:eastAsia="es-MX"/>
              </w:rPr>
              <w:t>LLAMADAS</w:t>
            </w:r>
            <w:proofErr w:type="spellEnd"/>
            <w:r w:rsidRPr="00DB2D53">
              <w:rPr>
                <w:rFonts w:ascii="Calibri" w:hAnsi="Calibri" w:cs="Arial"/>
                <w:color w:val="000000"/>
                <w:sz w:val="18"/>
                <w:szCs w:val="18"/>
                <w:lang w:val="es-MX" w:eastAsia="es-MX"/>
              </w:rPr>
              <w:t xml:space="preserve"> EN ESPERA, MARCADO SIN DESCOLGAR BLOQUEO DE LLAMADAS: ANÓNIMO Y SELECTIVO DIMENSIONES 207 X 206 X 28MM PESO 867G</w:t>
            </w:r>
          </w:p>
        </w:tc>
        <w:tc>
          <w:tcPr>
            <w:tcW w:w="1276" w:type="dxa"/>
            <w:tcBorders>
              <w:top w:val="nil"/>
              <w:left w:val="nil"/>
              <w:bottom w:val="single" w:sz="4" w:space="0" w:color="auto"/>
              <w:right w:val="single" w:sz="4" w:space="0" w:color="auto"/>
            </w:tcBorders>
            <w:shd w:val="clear" w:color="auto" w:fill="auto"/>
            <w:noWrap/>
            <w:vAlign w:val="center"/>
            <w:hideMark/>
          </w:tcPr>
          <w:p w14:paraId="16F6588E" w14:textId="2275387D"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000000" w:fill="FFFFFF"/>
            <w:noWrap/>
            <w:vAlign w:val="center"/>
            <w:hideMark/>
          </w:tcPr>
          <w:p w14:paraId="03B00353" w14:textId="0276AB4F"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30</w:t>
            </w:r>
          </w:p>
        </w:tc>
      </w:tr>
    </w:tbl>
    <w:p w14:paraId="4A6679E8" w14:textId="77777777" w:rsidR="0049153A" w:rsidRDefault="0049153A" w:rsidP="001F7430">
      <w:pPr>
        <w:jc w:val="center"/>
        <w:rPr>
          <w:rFonts w:ascii="Calibri" w:hAnsi="Calibri"/>
          <w:b/>
        </w:rPr>
      </w:pPr>
    </w:p>
    <w:p w14:paraId="585FA015" w14:textId="77777777" w:rsidR="0049153A" w:rsidRDefault="0049153A" w:rsidP="001F7430">
      <w:pPr>
        <w:jc w:val="center"/>
        <w:rPr>
          <w:rFonts w:ascii="Calibri" w:hAnsi="Calibri"/>
          <w:b/>
        </w:rPr>
      </w:pPr>
    </w:p>
    <w:p w14:paraId="678D278F" w14:textId="166CB335" w:rsidR="0049153A" w:rsidRPr="00DB2D53" w:rsidRDefault="00DB2D53" w:rsidP="001F7430">
      <w:pPr>
        <w:jc w:val="center"/>
        <w:rPr>
          <w:rFonts w:ascii="Calibri" w:hAnsi="Calibri"/>
          <w:b/>
          <w:sz w:val="28"/>
          <w:szCs w:val="28"/>
        </w:rPr>
      </w:pPr>
      <w:r w:rsidRPr="00DB2D53">
        <w:rPr>
          <w:rFonts w:ascii="Calibri" w:hAnsi="Calibri"/>
          <w:b/>
          <w:sz w:val="28"/>
          <w:szCs w:val="28"/>
        </w:rPr>
        <w:t>PARTIDA No. 3</w:t>
      </w:r>
    </w:p>
    <w:p w14:paraId="2D33824D" w14:textId="77777777" w:rsidR="0049153A" w:rsidRDefault="0049153A" w:rsidP="001F7430">
      <w:pPr>
        <w:jc w:val="center"/>
        <w:rPr>
          <w:rFonts w:ascii="Calibri" w:hAnsi="Calibri"/>
          <w:b/>
        </w:rPr>
      </w:pPr>
    </w:p>
    <w:tbl>
      <w:tblPr>
        <w:tblW w:w="11057" w:type="dxa"/>
        <w:tblInd w:w="-147" w:type="dxa"/>
        <w:tblCellMar>
          <w:left w:w="70" w:type="dxa"/>
          <w:right w:w="70" w:type="dxa"/>
        </w:tblCellMar>
        <w:tblLook w:val="04A0" w:firstRow="1" w:lastRow="0" w:firstColumn="1" w:lastColumn="0" w:noHBand="0" w:noVBand="1"/>
      </w:tblPr>
      <w:tblGrid>
        <w:gridCol w:w="993"/>
        <w:gridCol w:w="1276"/>
        <w:gridCol w:w="1275"/>
        <w:gridCol w:w="5103"/>
        <w:gridCol w:w="1276"/>
        <w:gridCol w:w="1134"/>
      </w:tblGrid>
      <w:tr w:rsidR="00DB2D53" w:rsidRPr="00DB2D53" w14:paraId="42ED202D" w14:textId="77777777" w:rsidTr="00DB2D53">
        <w:trPr>
          <w:trHeight w:val="547"/>
        </w:trPr>
        <w:tc>
          <w:tcPr>
            <w:tcW w:w="993"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7735BB9B"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RENGLÓN</w:t>
            </w:r>
          </w:p>
        </w:tc>
        <w:tc>
          <w:tcPr>
            <w:tcW w:w="1276" w:type="dxa"/>
            <w:tcBorders>
              <w:top w:val="single" w:sz="4" w:space="0" w:color="auto"/>
              <w:left w:val="nil"/>
              <w:bottom w:val="single" w:sz="4" w:space="0" w:color="auto"/>
              <w:right w:val="single" w:sz="4" w:space="0" w:color="auto"/>
            </w:tcBorders>
            <w:shd w:val="clear" w:color="auto" w:fill="81E7FF"/>
            <w:vAlign w:val="center"/>
            <w:hideMark/>
          </w:tcPr>
          <w:p w14:paraId="636B24CA" w14:textId="77777777" w:rsidR="00DB2D53" w:rsidRPr="00DB2D53" w:rsidRDefault="00DB2D53" w:rsidP="00DB2D53">
            <w:pPr>
              <w:jc w:val="center"/>
              <w:rPr>
                <w:rFonts w:ascii="Calibri" w:hAnsi="Calibri"/>
                <w:sz w:val="18"/>
                <w:szCs w:val="18"/>
                <w:lang w:val="es-MX" w:eastAsia="es-MX"/>
              </w:rPr>
            </w:pPr>
            <w:r w:rsidRPr="00DB2D53">
              <w:rPr>
                <w:rFonts w:ascii="Calibri" w:hAnsi="Calibri"/>
                <w:sz w:val="18"/>
                <w:szCs w:val="18"/>
                <w:lang w:val="es-MX" w:eastAsia="es-MX"/>
              </w:rPr>
              <w:t>CLAVE</w:t>
            </w:r>
          </w:p>
        </w:tc>
        <w:tc>
          <w:tcPr>
            <w:tcW w:w="1275" w:type="dxa"/>
            <w:tcBorders>
              <w:top w:val="single" w:sz="4" w:space="0" w:color="auto"/>
              <w:left w:val="nil"/>
              <w:bottom w:val="single" w:sz="4" w:space="0" w:color="auto"/>
              <w:right w:val="single" w:sz="4" w:space="0" w:color="auto"/>
            </w:tcBorders>
            <w:shd w:val="clear" w:color="auto" w:fill="81E7FF"/>
            <w:vAlign w:val="center"/>
            <w:hideMark/>
          </w:tcPr>
          <w:p w14:paraId="206F4069" w14:textId="77777777" w:rsidR="00DB2D53" w:rsidRPr="00DB2D53" w:rsidRDefault="00DB2D53" w:rsidP="00DB2D53">
            <w:pPr>
              <w:jc w:val="center"/>
              <w:rPr>
                <w:rFonts w:ascii="Calibri" w:hAnsi="Calibri"/>
                <w:sz w:val="18"/>
                <w:szCs w:val="18"/>
                <w:lang w:val="es-MX" w:eastAsia="es-MX"/>
              </w:rPr>
            </w:pPr>
            <w:r w:rsidRPr="00DB2D53">
              <w:rPr>
                <w:rFonts w:ascii="Calibri" w:hAnsi="Calibri"/>
                <w:sz w:val="18"/>
                <w:szCs w:val="18"/>
                <w:lang w:val="es-MX" w:eastAsia="es-MX"/>
              </w:rPr>
              <w:t>PARTIDA PRESUPUESTAL</w:t>
            </w:r>
          </w:p>
        </w:tc>
        <w:tc>
          <w:tcPr>
            <w:tcW w:w="5103" w:type="dxa"/>
            <w:tcBorders>
              <w:top w:val="single" w:sz="4" w:space="0" w:color="auto"/>
              <w:left w:val="nil"/>
              <w:bottom w:val="single" w:sz="4" w:space="0" w:color="auto"/>
              <w:right w:val="single" w:sz="4" w:space="0" w:color="auto"/>
            </w:tcBorders>
            <w:shd w:val="clear" w:color="auto" w:fill="81E7FF"/>
            <w:vAlign w:val="center"/>
            <w:hideMark/>
          </w:tcPr>
          <w:p w14:paraId="6706CC9E"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DESCRIPCIÓN</w:t>
            </w:r>
          </w:p>
        </w:tc>
        <w:tc>
          <w:tcPr>
            <w:tcW w:w="1276" w:type="dxa"/>
            <w:tcBorders>
              <w:top w:val="single" w:sz="4" w:space="0" w:color="auto"/>
              <w:left w:val="nil"/>
              <w:bottom w:val="single" w:sz="4" w:space="0" w:color="auto"/>
              <w:right w:val="single" w:sz="4" w:space="0" w:color="auto"/>
            </w:tcBorders>
            <w:shd w:val="clear" w:color="auto" w:fill="81E7FF"/>
            <w:vAlign w:val="center"/>
            <w:hideMark/>
          </w:tcPr>
          <w:p w14:paraId="0AE4A663"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UNIDAD DE MEDIDA</w:t>
            </w:r>
          </w:p>
        </w:tc>
        <w:tc>
          <w:tcPr>
            <w:tcW w:w="1134" w:type="dxa"/>
            <w:tcBorders>
              <w:top w:val="single" w:sz="4" w:space="0" w:color="auto"/>
              <w:left w:val="nil"/>
              <w:bottom w:val="single" w:sz="4" w:space="0" w:color="auto"/>
              <w:right w:val="single" w:sz="4" w:space="0" w:color="auto"/>
            </w:tcBorders>
            <w:shd w:val="clear" w:color="auto" w:fill="81E7FF"/>
            <w:vAlign w:val="center"/>
            <w:hideMark/>
          </w:tcPr>
          <w:p w14:paraId="00CFE768"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CANTIDAD</w:t>
            </w:r>
          </w:p>
        </w:tc>
      </w:tr>
      <w:tr w:rsidR="00DB2D53" w:rsidRPr="00DB2D53" w14:paraId="6E3ACA43"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DF83C50"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c>
          <w:tcPr>
            <w:tcW w:w="1276" w:type="dxa"/>
            <w:tcBorders>
              <w:top w:val="nil"/>
              <w:left w:val="nil"/>
              <w:bottom w:val="single" w:sz="4" w:space="0" w:color="auto"/>
              <w:right w:val="single" w:sz="4" w:space="0" w:color="auto"/>
            </w:tcBorders>
            <w:shd w:val="clear" w:color="000000" w:fill="FFFFFF"/>
            <w:vAlign w:val="center"/>
            <w:hideMark/>
          </w:tcPr>
          <w:p w14:paraId="572E7F76"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I150200662.</w:t>
            </w:r>
          </w:p>
        </w:tc>
        <w:tc>
          <w:tcPr>
            <w:tcW w:w="1275" w:type="dxa"/>
            <w:tcBorders>
              <w:top w:val="nil"/>
              <w:left w:val="nil"/>
              <w:bottom w:val="single" w:sz="4" w:space="0" w:color="auto"/>
              <w:right w:val="single" w:sz="4" w:space="0" w:color="auto"/>
            </w:tcBorders>
            <w:shd w:val="clear" w:color="000000" w:fill="FFFFFF"/>
            <w:vAlign w:val="center"/>
            <w:hideMark/>
          </w:tcPr>
          <w:p w14:paraId="2DDCA6C3"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52101</w:t>
            </w:r>
          </w:p>
        </w:tc>
        <w:tc>
          <w:tcPr>
            <w:tcW w:w="5103" w:type="dxa"/>
            <w:tcBorders>
              <w:top w:val="nil"/>
              <w:left w:val="nil"/>
              <w:bottom w:val="single" w:sz="4" w:space="0" w:color="auto"/>
              <w:right w:val="single" w:sz="4" w:space="0" w:color="auto"/>
            </w:tcBorders>
            <w:shd w:val="clear" w:color="000000" w:fill="FFFFFF"/>
            <w:vAlign w:val="bottom"/>
            <w:hideMark/>
          </w:tcPr>
          <w:p w14:paraId="04F658F7" w14:textId="77777777" w:rsidR="00DB2D53" w:rsidRPr="00DB2D53" w:rsidRDefault="00DB2D53" w:rsidP="00DB2D53">
            <w:pPr>
              <w:rPr>
                <w:rFonts w:ascii="Calibri" w:hAnsi="Calibri"/>
                <w:color w:val="000000"/>
                <w:sz w:val="18"/>
                <w:szCs w:val="18"/>
                <w:lang w:val="es-MX" w:eastAsia="es-MX"/>
              </w:rPr>
            </w:pPr>
            <w:r w:rsidRPr="00DB2D53">
              <w:rPr>
                <w:rFonts w:ascii="Calibri" w:hAnsi="Calibri"/>
                <w:color w:val="000000"/>
                <w:sz w:val="18"/>
                <w:szCs w:val="18"/>
                <w:lang w:val="es-MX" w:eastAsia="es-MX"/>
              </w:rPr>
              <w:t>TELEVISION DE 60 PULGADAS  ULTRA HD SMART TV LED, CON ENTRADA HDMI Y USB ,RESOLUCIÓN 3840 x 2160</w:t>
            </w:r>
          </w:p>
        </w:tc>
        <w:tc>
          <w:tcPr>
            <w:tcW w:w="1276" w:type="dxa"/>
            <w:tcBorders>
              <w:top w:val="nil"/>
              <w:left w:val="nil"/>
              <w:bottom w:val="single" w:sz="4" w:space="0" w:color="auto"/>
              <w:right w:val="single" w:sz="4" w:space="0" w:color="auto"/>
            </w:tcBorders>
            <w:shd w:val="clear" w:color="auto" w:fill="auto"/>
            <w:vAlign w:val="center"/>
            <w:hideMark/>
          </w:tcPr>
          <w:p w14:paraId="79BFB233" w14:textId="617FF23B"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nil"/>
              <w:right w:val="single" w:sz="4" w:space="0" w:color="auto"/>
            </w:tcBorders>
            <w:shd w:val="clear" w:color="000000" w:fill="FFFFFF"/>
            <w:vAlign w:val="center"/>
            <w:hideMark/>
          </w:tcPr>
          <w:p w14:paraId="4A2450C1" w14:textId="77777777" w:rsidR="00DB2D53" w:rsidRPr="00DB2D53" w:rsidRDefault="00DB2D53" w:rsidP="00DB2D53">
            <w:pPr>
              <w:jc w:val="center"/>
              <w:rPr>
                <w:rFonts w:ascii="Calibri" w:hAnsi="Calibri"/>
                <w:color w:val="222B35"/>
                <w:sz w:val="18"/>
                <w:szCs w:val="18"/>
                <w:lang w:val="es-MX" w:eastAsia="es-MX"/>
              </w:rPr>
            </w:pPr>
            <w:r w:rsidRPr="00DB2D53">
              <w:rPr>
                <w:rFonts w:ascii="Calibri" w:hAnsi="Calibri"/>
                <w:color w:val="222B35"/>
                <w:sz w:val="18"/>
                <w:szCs w:val="18"/>
                <w:lang w:val="es-MX" w:eastAsia="es-MX"/>
              </w:rPr>
              <w:t>2</w:t>
            </w:r>
          </w:p>
        </w:tc>
      </w:tr>
      <w:tr w:rsidR="00DB2D53" w:rsidRPr="00DB2D53" w14:paraId="6E092C3A" w14:textId="77777777" w:rsidTr="00AF1D48">
        <w:trPr>
          <w:trHeight w:val="9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06E577C"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w:t>
            </w:r>
          </w:p>
        </w:tc>
        <w:tc>
          <w:tcPr>
            <w:tcW w:w="1276" w:type="dxa"/>
            <w:tcBorders>
              <w:top w:val="nil"/>
              <w:left w:val="nil"/>
              <w:bottom w:val="single" w:sz="4" w:space="0" w:color="auto"/>
              <w:right w:val="single" w:sz="4" w:space="0" w:color="auto"/>
            </w:tcBorders>
            <w:shd w:val="clear" w:color="000000" w:fill="FFFFFF"/>
            <w:vAlign w:val="center"/>
            <w:hideMark/>
          </w:tcPr>
          <w:p w14:paraId="041F26AA"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I450400326</w:t>
            </w:r>
          </w:p>
        </w:tc>
        <w:tc>
          <w:tcPr>
            <w:tcW w:w="1275" w:type="dxa"/>
            <w:tcBorders>
              <w:top w:val="nil"/>
              <w:left w:val="nil"/>
              <w:bottom w:val="single" w:sz="4" w:space="0" w:color="auto"/>
              <w:right w:val="single" w:sz="4" w:space="0" w:color="auto"/>
            </w:tcBorders>
            <w:shd w:val="clear" w:color="000000" w:fill="FFFFFF"/>
            <w:vAlign w:val="center"/>
            <w:hideMark/>
          </w:tcPr>
          <w:p w14:paraId="3A1AE97A"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51901</w:t>
            </w:r>
          </w:p>
        </w:tc>
        <w:tc>
          <w:tcPr>
            <w:tcW w:w="5103" w:type="dxa"/>
            <w:tcBorders>
              <w:top w:val="nil"/>
              <w:left w:val="nil"/>
              <w:bottom w:val="single" w:sz="4" w:space="0" w:color="auto"/>
              <w:right w:val="single" w:sz="4" w:space="0" w:color="auto"/>
            </w:tcBorders>
            <w:shd w:val="clear" w:color="000000" w:fill="FFFFFF"/>
            <w:hideMark/>
          </w:tcPr>
          <w:p w14:paraId="357BBD1F" w14:textId="77777777" w:rsidR="00DB2D53" w:rsidRPr="00DB2D53" w:rsidRDefault="00DB2D53" w:rsidP="00DB2D53">
            <w:pPr>
              <w:rPr>
                <w:rFonts w:ascii="Calibri" w:hAnsi="Calibri" w:cs="Arial"/>
                <w:sz w:val="18"/>
                <w:szCs w:val="18"/>
                <w:lang w:val="es-MX" w:eastAsia="es-MX"/>
              </w:rPr>
            </w:pPr>
            <w:r w:rsidRPr="00DB2D53">
              <w:rPr>
                <w:rFonts w:ascii="Calibri" w:hAnsi="Calibri" w:cs="Arial"/>
                <w:sz w:val="18"/>
                <w:szCs w:val="18"/>
                <w:lang w:val="es-MX" w:eastAsia="es-MX"/>
              </w:rPr>
              <w:t>SOPORTE DE TECHO O PARED PARA TELEVISOR DE 60" ,INCLINACIÓN EN UN ANGULO DE 15, SOPORTA 40KG</w:t>
            </w:r>
          </w:p>
        </w:tc>
        <w:tc>
          <w:tcPr>
            <w:tcW w:w="1276" w:type="dxa"/>
            <w:tcBorders>
              <w:top w:val="nil"/>
              <w:left w:val="nil"/>
              <w:bottom w:val="single" w:sz="4" w:space="0" w:color="auto"/>
              <w:right w:val="single" w:sz="4" w:space="0" w:color="auto"/>
            </w:tcBorders>
            <w:shd w:val="clear" w:color="auto" w:fill="auto"/>
            <w:vAlign w:val="center"/>
            <w:hideMark/>
          </w:tcPr>
          <w:p w14:paraId="671312E5" w14:textId="3BC51972"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1C8C3B7"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w:t>
            </w:r>
          </w:p>
        </w:tc>
      </w:tr>
      <w:tr w:rsidR="00DB2D53" w:rsidRPr="00DB2D53" w14:paraId="23F2691C" w14:textId="77777777" w:rsidTr="00DB2D5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0F2AAB9"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w:t>
            </w:r>
          </w:p>
        </w:tc>
        <w:tc>
          <w:tcPr>
            <w:tcW w:w="1276" w:type="dxa"/>
            <w:tcBorders>
              <w:top w:val="nil"/>
              <w:left w:val="nil"/>
              <w:bottom w:val="single" w:sz="4" w:space="0" w:color="auto"/>
              <w:right w:val="single" w:sz="4" w:space="0" w:color="auto"/>
            </w:tcBorders>
            <w:shd w:val="clear" w:color="000000" w:fill="FFFFFF"/>
            <w:vAlign w:val="center"/>
            <w:hideMark/>
          </w:tcPr>
          <w:p w14:paraId="288C6C93"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I450400012</w:t>
            </w:r>
          </w:p>
        </w:tc>
        <w:tc>
          <w:tcPr>
            <w:tcW w:w="1275" w:type="dxa"/>
            <w:tcBorders>
              <w:top w:val="nil"/>
              <w:left w:val="nil"/>
              <w:bottom w:val="single" w:sz="4" w:space="0" w:color="auto"/>
              <w:right w:val="single" w:sz="4" w:space="0" w:color="auto"/>
            </w:tcBorders>
            <w:shd w:val="clear" w:color="000000" w:fill="FFFFFF"/>
            <w:vAlign w:val="center"/>
            <w:hideMark/>
          </w:tcPr>
          <w:p w14:paraId="2E2E1680"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hideMark/>
          </w:tcPr>
          <w:p w14:paraId="3921F0D6" w14:textId="77777777" w:rsidR="00DB2D53" w:rsidRPr="00DB2D53" w:rsidRDefault="00DB2D53" w:rsidP="00DB2D53">
            <w:pPr>
              <w:rPr>
                <w:rFonts w:ascii="Calibri" w:hAnsi="Calibri"/>
                <w:color w:val="000000"/>
                <w:sz w:val="18"/>
                <w:szCs w:val="18"/>
                <w:lang w:val="es-MX" w:eastAsia="es-MX"/>
              </w:rPr>
            </w:pPr>
            <w:r w:rsidRPr="00DB2D53">
              <w:rPr>
                <w:rFonts w:ascii="Calibri" w:hAnsi="Calibri"/>
                <w:color w:val="000000"/>
                <w:sz w:val="18"/>
                <w:szCs w:val="18"/>
                <w:lang w:val="es-MX" w:eastAsia="es-MX"/>
              </w:rPr>
              <w:t xml:space="preserve">ANAQUEL METALICO COMPUESTO POR 5 ENTREPAÑOS 84 X 45 X 180 CM,FABRICADO EN LAMINA GALVANIZADA CALIBRE 22,CON RECUBRIMIENTO EN PINTURA EN POLVO </w:t>
            </w:r>
          </w:p>
        </w:tc>
        <w:tc>
          <w:tcPr>
            <w:tcW w:w="1276" w:type="dxa"/>
            <w:tcBorders>
              <w:top w:val="nil"/>
              <w:left w:val="nil"/>
              <w:bottom w:val="single" w:sz="4" w:space="0" w:color="auto"/>
              <w:right w:val="single" w:sz="4" w:space="0" w:color="auto"/>
            </w:tcBorders>
            <w:shd w:val="clear" w:color="auto" w:fill="auto"/>
            <w:vAlign w:val="center"/>
            <w:hideMark/>
          </w:tcPr>
          <w:p w14:paraId="66210E64" w14:textId="7F583B43"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1D320B91"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40</w:t>
            </w:r>
          </w:p>
        </w:tc>
      </w:tr>
      <w:tr w:rsidR="00DB2D53" w:rsidRPr="00DB2D53" w14:paraId="205210FB" w14:textId="77777777" w:rsidTr="00AF1D48">
        <w:trPr>
          <w:trHeight w:val="16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5B709D3"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lastRenderedPageBreak/>
              <w:t>4</w:t>
            </w:r>
          </w:p>
        </w:tc>
        <w:tc>
          <w:tcPr>
            <w:tcW w:w="1276" w:type="dxa"/>
            <w:tcBorders>
              <w:top w:val="nil"/>
              <w:left w:val="nil"/>
              <w:bottom w:val="single" w:sz="4" w:space="0" w:color="auto"/>
              <w:right w:val="single" w:sz="4" w:space="0" w:color="auto"/>
            </w:tcBorders>
            <w:shd w:val="clear" w:color="000000" w:fill="FFFFFF"/>
            <w:vAlign w:val="center"/>
            <w:hideMark/>
          </w:tcPr>
          <w:p w14:paraId="7A00B565"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I450400016</w:t>
            </w:r>
          </w:p>
        </w:tc>
        <w:tc>
          <w:tcPr>
            <w:tcW w:w="1275" w:type="dxa"/>
            <w:tcBorders>
              <w:top w:val="nil"/>
              <w:left w:val="nil"/>
              <w:bottom w:val="single" w:sz="4" w:space="0" w:color="auto"/>
              <w:right w:val="single" w:sz="4" w:space="0" w:color="auto"/>
            </w:tcBorders>
            <w:shd w:val="clear" w:color="000000" w:fill="FFFFFF"/>
            <w:vAlign w:val="center"/>
            <w:hideMark/>
          </w:tcPr>
          <w:p w14:paraId="083BEA6B"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center"/>
            <w:hideMark/>
          </w:tcPr>
          <w:p w14:paraId="7D9CAEC2" w14:textId="164D45C7" w:rsidR="00DB2D53" w:rsidRPr="00DB2D53" w:rsidRDefault="00DB2D53" w:rsidP="00DB2D53">
            <w:pPr>
              <w:rPr>
                <w:rFonts w:ascii="Calibri" w:hAnsi="Calibri"/>
                <w:color w:val="000000"/>
                <w:sz w:val="18"/>
                <w:szCs w:val="18"/>
                <w:lang w:val="es-MX" w:eastAsia="es-MX"/>
              </w:rPr>
            </w:pPr>
            <w:r w:rsidRPr="00DB2D53">
              <w:rPr>
                <w:rFonts w:ascii="Calibri" w:hAnsi="Calibri"/>
                <w:color w:val="000000"/>
                <w:sz w:val="18"/>
                <w:szCs w:val="18"/>
                <w:lang w:val="es-MX" w:eastAsia="es-MX"/>
              </w:rPr>
              <w:t xml:space="preserve">ARCHIVERO METALICO DE 4 GAVETAS VERTICAL CON CUBIERTA EN </w:t>
            </w:r>
            <w:r w:rsidR="00AF1D48" w:rsidRPr="00DB2D53">
              <w:rPr>
                <w:rFonts w:ascii="Calibri" w:hAnsi="Calibri"/>
                <w:color w:val="000000"/>
                <w:sz w:val="18"/>
                <w:szCs w:val="18"/>
                <w:lang w:val="es-MX" w:eastAsia="es-MX"/>
              </w:rPr>
              <w:t>LÁMINA</w:t>
            </w:r>
            <w:r w:rsidRPr="00DB2D53">
              <w:rPr>
                <w:rFonts w:ascii="Calibri" w:hAnsi="Calibri"/>
                <w:color w:val="000000"/>
                <w:sz w:val="18"/>
                <w:szCs w:val="18"/>
                <w:lang w:val="es-MX" w:eastAsia="es-MX"/>
              </w:rPr>
              <w:t xml:space="preserve"> ROLADA EN FRIO CON CORREDERAS DE SUSPENSION EMBALINADA TELESCOPICA DE MAXIMA EXTENSION. TODO ENSAMBLADO SIN SOLDADURA, CERRADURA DE CILINDRO REMOVIBLE Y LLAVE, CON BOTON DE SEGURIDAD EN CADA GAVETA PARA EVITAR QUE SE ABRA ACCIDENTALMENTE, INCLUYE UN SEPARADOR POR GAVETA. CON PINTURA LIQUIDA DE APLICACION ELECTROSTATICA COLOR ARENA, HORNEADA A 182 °C EN CUERPO EXTERIOR Y FRENTES DE GAVETAS. MEDIDA: 47 CM DE ANCHO X 64 CM DE FONDO X 1.35 DE ALTO. </w:t>
            </w:r>
          </w:p>
        </w:tc>
        <w:tc>
          <w:tcPr>
            <w:tcW w:w="1276" w:type="dxa"/>
            <w:tcBorders>
              <w:top w:val="nil"/>
              <w:left w:val="nil"/>
              <w:bottom w:val="single" w:sz="4" w:space="0" w:color="auto"/>
              <w:right w:val="single" w:sz="4" w:space="0" w:color="auto"/>
            </w:tcBorders>
            <w:shd w:val="clear" w:color="auto" w:fill="auto"/>
            <w:vAlign w:val="center"/>
            <w:hideMark/>
          </w:tcPr>
          <w:p w14:paraId="7EE948E6" w14:textId="04B48585"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569EACA5"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20</w:t>
            </w:r>
          </w:p>
        </w:tc>
      </w:tr>
      <w:tr w:rsidR="00DB2D53" w:rsidRPr="00DB2D53" w14:paraId="7084FF94" w14:textId="77777777" w:rsidTr="00AF1D48">
        <w:trPr>
          <w:trHeight w:val="182"/>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7623B43"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5</w:t>
            </w:r>
          </w:p>
        </w:tc>
        <w:tc>
          <w:tcPr>
            <w:tcW w:w="1276" w:type="dxa"/>
            <w:tcBorders>
              <w:top w:val="nil"/>
              <w:left w:val="nil"/>
              <w:bottom w:val="single" w:sz="4" w:space="0" w:color="auto"/>
              <w:right w:val="single" w:sz="4" w:space="0" w:color="auto"/>
            </w:tcBorders>
            <w:shd w:val="clear" w:color="000000" w:fill="FFFFFF"/>
            <w:vAlign w:val="center"/>
            <w:hideMark/>
          </w:tcPr>
          <w:p w14:paraId="5E883727" w14:textId="50BA09BB" w:rsidR="00DB2D53" w:rsidRPr="00DB2D53" w:rsidRDefault="00AF1D48" w:rsidP="00DB2D53">
            <w:pPr>
              <w:jc w:val="center"/>
              <w:rPr>
                <w:rFonts w:ascii="Calibri" w:hAnsi="Calibri" w:cs="Arial"/>
                <w:color w:val="000000"/>
                <w:sz w:val="18"/>
                <w:szCs w:val="18"/>
                <w:lang w:val="es-MX" w:eastAsia="es-MX"/>
              </w:rPr>
            </w:pPr>
            <w:r>
              <w:rPr>
                <w:rFonts w:ascii="Calibri" w:hAnsi="Calibri" w:cs="Arial"/>
                <w:color w:val="000000"/>
                <w:sz w:val="18"/>
                <w:szCs w:val="18"/>
                <w:lang w:val="es-MX" w:eastAsia="es-MX"/>
              </w:rPr>
              <w:t>I450400026</w:t>
            </w:r>
          </w:p>
        </w:tc>
        <w:tc>
          <w:tcPr>
            <w:tcW w:w="1275" w:type="dxa"/>
            <w:tcBorders>
              <w:top w:val="nil"/>
              <w:left w:val="nil"/>
              <w:bottom w:val="single" w:sz="4" w:space="0" w:color="auto"/>
              <w:right w:val="single" w:sz="4" w:space="0" w:color="auto"/>
            </w:tcBorders>
            <w:shd w:val="clear" w:color="000000" w:fill="FFFFFF"/>
            <w:vAlign w:val="center"/>
            <w:hideMark/>
          </w:tcPr>
          <w:p w14:paraId="2AB8CDC1"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center"/>
            <w:hideMark/>
          </w:tcPr>
          <w:p w14:paraId="0EBA1EE3" w14:textId="77777777" w:rsidR="00DB2D53" w:rsidRPr="00DB2D53" w:rsidRDefault="00DB2D53" w:rsidP="00DB2D53">
            <w:pPr>
              <w:rPr>
                <w:rFonts w:ascii="Calibri" w:hAnsi="Calibri"/>
                <w:color w:val="000000"/>
                <w:sz w:val="18"/>
                <w:szCs w:val="18"/>
                <w:lang w:val="es-MX" w:eastAsia="es-MX"/>
              </w:rPr>
            </w:pPr>
            <w:r w:rsidRPr="00DB2D53">
              <w:rPr>
                <w:rFonts w:ascii="Calibri" w:hAnsi="Calibri"/>
                <w:color w:val="000000"/>
                <w:sz w:val="18"/>
                <w:szCs w:val="18"/>
                <w:lang w:val="es-MX" w:eastAsia="es-MX"/>
              </w:rPr>
              <w:t>BANCA DE SALA DE ESPERA DE ALUMINIO  4 PLAZAS FABRICADA CON PATA EN ACERO CROMADO Y ASIENTO TIPO CONCHA EN LAMINA PERFORADA COLOR GRIS. CON DESCANSABRAZOS EN LOS COSTADOS</w:t>
            </w:r>
          </w:p>
        </w:tc>
        <w:tc>
          <w:tcPr>
            <w:tcW w:w="1276" w:type="dxa"/>
            <w:tcBorders>
              <w:top w:val="nil"/>
              <w:left w:val="nil"/>
              <w:bottom w:val="single" w:sz="4" w:space="0" w:color="auto"/>
              <w:right w:val="single" w:sz="4" w:space="0" w:color="auto"/>
            </w:tcBorders>
            <w:shd w:val="clear" w:color="auto" w:fill="auto"/>
            <w:vAlign w:val="center"/>
            <w:hideMark/>
          </w:tcPr>
          <w:p w14:paraId="153F9FAB" w14:textId="01911F25"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44DD1540"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w:t>
            </w:r>
          </w:p>
        </w:tc>
      </w:tr>
      <w:tr w:rsidR="00DB2D53" w:rsidRPr="00DB2D53" w14:paraId="42CECD99" w14:textId="77777777" w:rsidTr="00AF1D48">
        <w:trPr>
          <w:trHeight w:val="809"/>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94DCDF9"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6</w:t>
            </w:r>
          </w:p>
        </w:tc>
        <w:tc>
          <w:tcPr>
            <w:tcW w:w="1276" w:type="dxa"/>
            <w:tcBorders>
              <w:top w:val="nil"/>
              <w:left w:val="nil"/>
              <w:bottom w:val="single" w:sz="4" w:space="0" w:color="auto"/>
              <w:right w:val="single" w:sz="4" w:space="0" w:color="auto"/>
            </w:tcBorders>
            <w:shd w:val="clear" w:color="000000" w:fill="FFFFFF"/>
            <w:vAlign w:val="center"/>
            <w:hideMark/>
          </w:tcPr>
          <w:p w14:paraId="78E39103" w14:textId="61883CE1" w:rsidR="00DB2D53" w:rsidRPr="00DB2D53" w:rsidRDefault="00AF1D48" w:rsidP="00DB2D53">
            <w:pPr>
              <w:jc w:val="center"/>
              <w:rPr>
                <w:rFonts w:ascii="Calibri" w:hAnsi="Calibri" w:cs="Arial"/>
                <w:color w:val="000000"/>
                <w:sz w:val="18"/>
                <w:szCs w:val="18"/>
                <w:lang w:val="es-MX" w:eastAsia="es-MX"/>
              </w:rPr>
            </w:pPr>
            <w:r>
              <w:rPr>
                <w:rFonts w:ascii="Calibri" w:hAnsi="Calibri" w:cs="Arial"/>
                <w:color w:val="000000"/>
                <w:sz w:val="18"/>
                <w:szCs w:val="18"/>
                <w:lang w:val="es-MX" w:eastAsia="es-MX"/>
              </w:rPr>
              <w:t>I450400026</w:t>
            </w:r>
          </w:p>
        </w:tc>
        <w:tc>
          <w:tcPr>
            <w:tcW w:w="1275" w:type="dxa"/>
            <w:tcBorders>
              <w:top w:val="nil"/>
              <w:left w:val="nil"/>
              <w:bottom w:val="single" w:sz="4" w:space="0" w:color="auto"/>
              <w:right w:val="single" w:sz="4" w:space="0" w:color="auto"/>
            </w:tcBorders>
            <w:shd w:val="clear" w:color="000000" w:fill="FFFFFF"/>
            <w:vAlign w:val="center"/>
            <w:hideMark/>
          </w:tcPr>
          <w:p w14:paraId="4D3F0BD6"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center"/>
            <w:hideMark/>
          </w:tcPr>
          <w:p w14:paraId="06B5F261" w14:textId="77777777" w:rsidR="00DB2D53" w:rsidRPr="00DB2D53" w:rsidRDefault="00DB2D53" w:rsidP="00DB2D53">
            <w:pPr>
              <w:rPr>
                <w:rFonts w:ascii="Calibri" w:hAnsi="Calibri"/>
                <w:color w:val="000000"/>
                <w:sz w:val="18"/>
                <w:szCs w:val="18"/>
                <w:lang w:val="es-MX" w:eastAsia="es-MX"/>
              </w:rPr>
            </w:pPr>
            <w:r w:rsidRPr="00DB2D53">
              <w:rPr>
                <w:rFonts w:ascii="Calibri" w:hAnsi="Calibri"/>
                <w:color w:val="000000"/>
                <w:sz w:val="18"/>
                <w:szCs w:val="18"/>
                <w:lang w:val="es-MX" w:eastAsia="es-MX"/>
              </w:rPr>
              <w:t>BANCA DE SALA DE ESPERA DE ALUMINIO  3 PLAZAS FABRICADA CON PATA EN ACERO CROMADO Y ASIENTO TIPO CONCHA EN LAMINA PERFORADA COLOR GRIS. CON DESCANSABRAZOS EN LOS COSTADOS</w:t>
            </w:r>
          </w:p>
        </w:tc>
        <w:tc>
          <w:tcPr>
            <w:tcW w:w="1276" w:type="dxa"/>
            <w:tcBorders>
              <w:top w:val="nil"/>
              <w:left w:val="nil"/>
              <w:bottom w:val="single" w:sz="4" w:space="0" w:color="auto"/>
              <w:right w:val="single" w:sz="4" w:space="0" w:color="auto"/>
            </w:tcBorders>
            <w:shd w:val="clear" w:color="auto" w:fill="auto"/>
            <w:vAlign w:val="center"/>
            <w:hideMark/>
          </w:tcPr>
          <w:p w14:paraId="0D201A5B" w14:textId="267F9E8C"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239FC17E"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6</w:t>
            </w:r>
          </w:p>
        </w:tc>
      </w:tr>
      <w:tr w:rsidR="00DB2D53" w:rsidRPr="00DB2D53" w14:paraId="03401998" w14:textId="77777777" w:rsidTr="00AF1D48">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2B243B9"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7</w:t>
            </w:r>
          </w:p>
        </w:tc>
        <w:tc>
          <w:tcPr>
            <w:tcW w:w="1276" w:type="dxa"/>
            <w:tcBorders>
              <w:top w:val="nil"/>
              <w:left w:val="nil"/>
              <w:bottom w:val="single" w:sz="4" w:space="0" w:color="auto"/>
              <w:right w:val="single" w:sz="4" w:space="0" w:color="auto"/>
            </w:tcBorders>
            <w:shd w:val="clear" w:color="000000" w:fill="FFFFFF"/>
            <w:vAlign w:val="center"/>
            <w:hideMark/>
          </w:tcPr>
          <w:p w14:paraId="5BDCBB37"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I450400026</w:t>
            </w:r>
          </w:p>
        </w:tc>
        <w:tc>
          <w:tcPr>
            <w:tcW w:w="1275" w:type="dxa"/>
            <w:tcBorders>
              <w:top w:val="nil"/>
              <w:left w:val="nil"/>
              <w:bottom w:val="single" w:sz="4" w:space="0" w:color="auto"/>
              <w:right w:val="single" w:sz="4" w:space="0" w:color="auto"/>
            </w:tcBorders>
            <w:shd w:val="clear" w:color="000000" w:fill="FFFFFF"/>
            <w:vAlign w:val="center"/>
            <w:hideMark/>
          </w:tcPr>
          <w:p w14:paraId="3E0710DC"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center"/>
            <w:hideMark/>
          </w:tcPr>
          <w:p w14:paraId="301EA6A2" w14:textId="77777777" w:rsidR="00DB2D53" w:rsidRPr="00DB2D53" w:rsidRDefault="00DB2D53" w:rsidP="00DB2D53">
            <w:pPr>
              <w:rPr>
                <w:rFonts w:ascii="Calibri" w:hAnsi="Calibri"/>
                <w:color w:val="000000"/>
                <w:sz w:val="18"/>
                <w:szCs w:val="18"/>
                <w:lang w:val="es-MX" w:eastAsia="es-MX"/>
              </w:rPr>
            </w:pPr>
            <w:r w:rsidRPr="00DB2D53">
              <w:rPr>
                <w:rFonts w:ascii="Calibri" w:hAnsi="Calibri"/>
                <w:color w:val="000000"/>
                <w:sz w:val="18"/>
                <w:szCs w:val="18"/>
                <w:lang w:val="es-MX" w:eastAsia="es-MX"/>
              </w:rPr>
              <w:t>BANCA VESTIDOR: BANCA METALICA CON MEDIDAS 120 CMS. LARGO X 40 CMS. FONDO X 45 CMS. ALTO. FABRICADA EN TUBULAR CUADRADO DE 1 ¼” CALIBRE 18, REGATONES DE PLÁSTICO, FAJILLAS DE MADERA ESTUFADA Y LAQUELADA DE 50MM, TERMINADO EN PINTURA CON APLICACIÓN ELECTROSTÁTICA EN FÓRMULA HÍBRIDO HORNEADO A 190°</w:t>
            </w:r>
          </w:p>
        </w:tc>
        <w:tc>
          <w:tcPr>
            <w:tcW w:w="1276" w:type="dxa"/>
            <w:tcBorders>
              <w:top w:val="nil"/>
              <w:left w:val="nil"/>
              <w:bottom w:val="single" w:sz="4" w:space="0" w:color="auto"/>
              <w:right w:val="single" w:sz="4" w:space="0" w:color="auto"/>
            </w:tcBorders>
            <w:shd w:val="clear" w:color="auto" w:fill="auto"/>
            <w:vAlign w:val="center"/>
            <w:hideMark/>
          </w:tcPr>
          <w:p w14:paraId="22EB5F1C" w14:textId="4A56552A"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3AAC68E0"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w:t>
            </w:r>
          </w:p>
        </w:tc>
      </w:tr>
      <w:tr w:rsidR="00DB2D53" w:rsidRPr="00DB2D53" w14:paraId="04767C5F"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D2282E2"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8</w:t>
            </w:r>
          </w:p>
        </w:tc>
        <w:tc>
          <w:tcPr>
            <w:tcW w:w="1276" w:type="dxa"/>
            <w:tcBorders>
              <w:top w:val="nil"/>
              <w:left w:val="nil"/>
              <w:bottom w:val="single" w:sz="4" w:space="0" w:color="auto"/>
              <w:right w:val="single" w:sz="4" w:space="0" w:color="auto"/>
            </w:tcBorders>
            <w:shd w:val="clear" w:color="000000" w:fill="FFFFFF"/>
            <w:vAlign w:val="center"/>
            <w:hideMark/>
          </w:tcPr>
          <w:p w14:paraId="4003E774"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I450600024</w:t>
            </w:r>
          </w:p>
        </w:tc>
        <w:tc>
          <w:tcPr>
            <w:tcW w:w="1275" w:type="dxa"/>
            <w:tcBorders>
              <w:top w:val="nil"/>
              <w:left w:val="nil"/>
              <w:bottom w:val="single" w:sz="4" w:space="0" w:color="auto"/>
              <w:right w:val="single" w:sz="4" w:space="0" w:color="auto"/>
            </w:tcBorders>
            <w:shd w:val="clear" w:color="000000" w:fill="FFFFFF"/>
            <w:vAlign w:val="center"/>
            <w:hideMark/>
          </w:tcPr>
          <w:p w14:paraId="70D32554"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hideMark/>
          </w:tcPr>
          <w:p w14:paraId="6F4BFFB3"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BANCO DE ALTURA DE UN PELDAÑO , FABRICADO EN TUBO DE 1 PULGADA CALIBRE 18, ACABADO EN CROMO , PELDAÑO EN LAMINA CALIBRE 22,ESMALTA TAPIZADA CON HULE ANTIDERRAPANTE, PROTEGIDO CON MOLDURA DE ALUMINO </w:t>
            </w:r>
          </w:p>
        </w:tc>
        <w:tc>
          <w:tcPr>
            <w:tcW w:w="1276" w:type="dxa"/>
            <w:tcBorders>
              <w:top w:val="nil"/>
              <w:left w:val="nil"/>
              <w:bottom w:val="single" w:sz="4" w:space="0" w:color="auto"/>
              <w:right w:val="single" w:sz="4" w:space="0" w:color="auto"/>
            </w:tcBorders>
            <w:shd w:val="clear" w:color="auto" w:fill="auto"/>
            <w:vAlign w:val="center"/>
            <w:hideMark/>
          </w:tcPr>
          <w:p w14:paraId="519D5D5A" w14:textId="4D51E729"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1D13321E"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5</w:t>
            </w:r>
          </w:p>
        </w:tc>
      </w:tr>
      <w:tr w:rsidR="00DB2D53" w:rsidRPr="00DB2D53" w14:paraId="04991FA7"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08E0953"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9</w:t>
            </w:r>
          </w:p>
        </w:tc>
        <w:tc>
          <w:tcPr>
            <w:tcW w:w="1276" w:type="dxa"/>
            <w:tcBorders>
              <w:top w:val="nil"/>
              <w:left w:val="nil"/>
              <w:bottom w:val="single" w:sz="4" w:space="0" w:color="auto"/>
              <w:right w:val="single" w:sz="4" w:space="0" w:color="auto"/>
            </w:tcBorders>
            <w:shd w:val="clear" w:color="000000" w:fill="FFFFFF"/>
            <w:vAlign w:val="center"/>
            <w:hideMark/>
          </w:tcPr>
          <w:p w14:paraId="7408938F"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I450600052</w:t>
            </w:r>
          </w:p>
        </w:tc>
        <w:tc>
          <w:tcPr>
            <w:tcW w:w="1275" w:type="dxa"/>
            <w:tcBorders>
              <w:top w:val="nil"/>
              <w:left w:val="nil"/>
              <w:bottom w:val="single" w:sz="4" w:space="0" w:color="auto"/>
              <w:right w:val="single" w:sz="4" w:space="0" w:color="auto"/>
            </w:tcBorders>
            <w:shd w:val="clear" w:color="000000" w:fill="FFFFFF"/>
            <w:vAlign w:val="center"/>
            <w:hideMark/>
          </w:tcPr>
          <w:p w14:paraId="0811D00F"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51901</w:t>
            </w:r>
          </w:p>
        </w:tc>
        <w:tc>
          <w:tcPr>
            <w:tcW w:w="5103" w:type="dxa"/>
            <w:tcBorders>
              <w:top w:val="nil"/>
              <w:left w:val="nil"/>
              <w:bottom w:val="single" w:sz="4" w:space="0" w:color="auto"/>
              <w:right w:val="single" w:sz="4" w:space="0" w:color="auto"/>
            </w:tcBorders>
            <w:shd w:val="clear" w:color="auto" w:fill="auto"/>
            <w:vAlign w:val="bottom"/>
            <w:hideMark/>
          </w:tcPr>
          <w:p w14:paraId="2E6793B6"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CAFETERA DE 50 LITROS ACERO INOXIDABLE</w:t>
            </w:r>
          </w:p>
        </w:tc>
        <w:tc>
          <w:tcPr>
            <w:tcW w:w="1276" w:type="dxa"/>
            <w:tcBorders>
              <w:top w:val="nil"/>
              <w:left w:val="nil"/>
              <w:bottom w:val="single" w:sz="4" w:space="0" w:color="auto"/>
              <w:right w:val="single" w:sz="4" w:space="0" w:color="auto"/>
            </w:tcBorders>
            <w:shd w:val="clear" w:color="auto" w:fill="auto"/>
            <w:vAlign w:val="center"/>
            <w:hideMark/>
          </w:tcPr>
          <w:p w14:paraId="569A72CD" w14:textId="487464C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7E32F976"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w:t>
            </w:r>
          </w:p>
        </w:tc>
      </w:tr>
      <w:tr w:rsidR="00DB2D53" w:rsidRPr="00DB2D53" w14:paraId="13A0C585" w14:textId="77777777" w:rsidTr="00DB2D53">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15FFFD8"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10</w:t>
            </w:r>
          </w:p>
        </w:tc>
        <w:tc>
          <w:tcPr>
            <w:tcW w:w="1276" w:type="dxa"/>
            <w:tcBorders>
              <w:top w:val="nil"/>
              <w:left w:val="nil"/>
              <w:bottom w:val="single" w:sz="4" w:space="0" w:color="auto"/>
              <w:right w:val="single" w:sz="4" w:space="0" w:color="auto"/>
            </w:tcBorders>
            <w:shd w:val="clear" w:color="000000" w:fill="FFFFFF"/>
            <w:vAlign w:val="center"/>
            <w:hideMark/>
          </w:tcPr>
          <w:p w14:paraId="5AE6C175"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I450400072</w:t>
            </w:r>
          </w:p>
        </w:tc>
        <w:tc>
          <w:tcPr>
            <w:tcW w:w="1275" w:type="dxa"/>
            <w:tcBorders>
              <w:top w:val="nil"/>
              <w:left w:val="nil"/>
              <w:bottom w:val="single" w:sz="4" w:space="0" w:color="auto"/>
              <w:right w:val="single" w:sz="4" w:space="0" w:color="auto"/>
            </w:tcBorders>
            <w:shd w:val="clear" w:color="000000" w:fill="FFFFFF"/>
            <w:vAlign w:val="center"/>
            <w:hideMark/>
          </w:tcPr>
          <w:p w14:paraId="619883FD"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noWrap/>
            <w:vAlign w:val="bottom"/>
            <w:hideMark/>
          </w:tcPr>
          <w:p w14:paraId="330C6816"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BOTES DE BASURA DE PLASTICO DE 32 GALONES </w:t>
            </w:r>
          </w:p>
        </w:tc>
        <w:tc>
          <w:tcPr>
            <w:tcW w:w="1276" w:type="dxa"/>
            <w:tcBorders>
              <w:top w:val="nil"/>
              <w:left w:val="nil"/>
              <w:bottom w:val="single" w:sz="4" w:space="0" w:color="auto"/>
              <w:right w:val="single" w:sz="4" w:space="0" w:color="auto"/>
            </w:tcBorders>
            <w:shd w:val="clear" w:color="auto" w:fill="auto"/>
            <w:vAlign w:val="center"/>
            <w:hideMark/>
          </w:tcPr>
          <w:p w14:paraId="7E01F266" w14:textId="66E3BF5C"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2BBD2E2A"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w:t>
            </w:r>
          </w:p>
        </w:tc>
      </w:tr>
      <w:tr w:rsidR="00DB2D53" w:rsidRPr="00DB2D53" w14:paraId="23E2BDA5"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9C64501"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11</w:t>
            </w:r>
          </w:p>
        </w:tc>
        <w:tc>
          <w:tcPr>
            <w:tcW w:w="1276" w:type="dxa"/>
            <w:tcBorders>
              <w:top w:val="nil"/>
              <w:left w:val="nil"/>
              <w:bottom w:val="single" w:sz="4" w:space="0" w:color="auto"/>
              <w:right w:val="single" w:sz="4" w:space="0" w:color="auto"/>
            </w:tcBorders>
            <w:shd w:val="clear" w:color="000000" w:fill="FFFFFF"/>
            <w:vAlign w:val="center"/>
            <w:hideMark/>
          </w:tcPr>
          <w:p w14:paraId="6651E7FD"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I450600048</w:t>
            </w:r>
          </w:p>
        </w:tc>
        <w:tc>
          <w:tcPr>
            <w:tcW w:w="1275" w:type="dxa"/>
            <w:tcBorders>
              <w:top w:val="nil"/>
              <w:left w:val="nil"/>
              <w:bottom w:val="single" w:sz="4" w:space="0" w:color="auto"/>
              <w:right w:val="single" w:sz="4" w:space="0" w:color="auto"/>
            </w:tcBorders>
            <w:shd w:val="clear" w:color="000000" w:fill="FFFFFF"/>
            <w:vAlign w:val="center"/>
            <w:hideMark/>
          </w:tcPr>
          <w:p w14:paraId="6F3DD0B0"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51901</w:t>
            </w:r>
          </w:p>
        </w:tc>
        <w:tc>
          <w:tcPr>
            <w:tcW w:w="5103" w:type="dxa"/>
            <w:tcBorders>
              <w:top w:val="nil"/>
              <w:left w:val="nil"/>
              <w:bottom w:val="single" w:sz="4" w:space="0" w:color="auto"/>
              <w:right w:val="single" w:sz="4" w:space="0" w:color="auto"/>
            </w:tcBorders>
            <w:shd w:val="clear" w:color="auto" w:fill="auto"/>
            <w:vAlign w:val="center"/>
            <w:hideMark/>
          </w:tcPr>
          <w:p w14:paraId="317BF2D7" w14:textId="77777777" w:rsidR="00DB2D53" w:rsidRPr="00DB2D53" w:rsidRDefault="00DB2D53" w:rsidP="00DB2D53">
            <w:pPr>
              <w:rPr>
                <w:rFonts w:ascii="Calibri" w:hAnsi="Calibri"/>
                <w:color w:val="000000"/>
                <w:sz w:val="18"/>
                <w:szCs w:val="18"/>
                <w:lang w:val="es-MX" w:eastAsia="es-MX"/>
              </w:rPr>
            </w:pPr>
            <w:r w:rsidRPr="00DB2D53">
              <w:rPr>
                <w:rFonts w:ascii="Calibri" w:hAnsi="Calibri"/>
                <w:color w:val="000000"/>
                <w:sz w:val="18"/>
                <w:szCs w:val="18"/>
                <w:lang w:val="es-MX" w:eastAsia="es-MX"/>
              </w:rPr>
              <w:t xml:space="preserve">BURO CLINICO: BURO FABRICADO DE LAMINA DE ACERO  CALIBRE 22,ACABADO EN PINTURA HORNEADA,CUENTA CON GABINETE ENTREPAÑOS,CAJON SUPERIOR  Y PUERTA INFERIOR ,CUBIERTA DE MADERA CON LAMINADO PLASTICO , DIMENSIONES: 40 X 40 X 78 CM </w:t>
            </w:r>
          </w:p>
        </w:tc>
        <w:tc>
          <w:tcPr>
            <w:tcW w:w="1276" w:type="dxa"/>
            <w:tcBorders>
              <w:top w:val="nil"/>
              <w:left w:val="nil"/>
              <w:bottom w:val="single" w:sz="4" w:space="0" w:color="auto"/>
              <w:right w:val="single" w:sz="4" w:space="0" w:color="auto"/>
            </w:tcBorders>
            <w:shd w:val="clear" w:color="auto" w:fill="auto"/>
            <w:vAlign w:val="center"/>
            <w:hideMark/>
          </w:tcPr>
          <w:p w14:paraId="7B1FE22A" w14:textId="58A9E8E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11347114"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37</w:t>
            </w:r>
          </w:p>
        </w:tc>
      </w:tr>
      <w:tr w:rsidR="00DB2D53" w:rsidRPr="00DB2D53" w14:paraId="5BFEA025"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C923151"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12</w:t>
            </w:r>
          </w:p>
        </w:tc>
        <w:tc>
          <w:tcPr>
            <w:tcW w:w="1276" w:type="dxa"/>
            <w:tcBorders>
              <w:top w:val="nil"/>
              <w:left w:val="nil"/>
              <w:bottom w:val="single" w:sz="4" w:space="0" w:color="auto"/>
              <w:right w:val="single" w:sz="4" w:space="0" w:color="auto"/>
            </w:tcBorders>
            <w:shd w:val="clear" w:color="000000" w:fill="FFFFFF"/>
            <w:vAlign w:val="center"/>
            <w:hideMark/>
          </w:tcPr>
          <w:p w14:paraId="1F7ACA1E"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I450600058</w:t>
            </w:r>
          </w:p>
        </w:tc>
        <w:tc>
          <w:tcPr>
            <w:tcW w:w="1275" w:type="dxa"/>
            <w:tcBorders>
              <w:top w:val="nil"/>
              <w:left w:val="nil"/>
              <w:bottom w:val="single" w:sz="4" w:space="0" w:color="auto"/>
              <w:right w:val="single" w:sz="4" w:space="0" w:color="auto"/>
            </w:tcBorders>
            <w:shd w:val="clear" w:color="000000" w:fill="FFFFFF"/>
            <w:vAlign w:val="center"/>
            <w:hideMark/>
          </w:tcPr>
          <w:p w14:paraId="44A8A4A2"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51901</w:t>
            </w:r>
          </w:p>
        </w:tc>
        <w:tc>
          <w:tcPr>
            <w:tcW w:w="5103" w:type="dxa"/>
            <w:tcBorders>
              <w:top w:val="nil"/>
              <w:left w:val="nil"/>
              <w:bottom w:val="single" w:sz="4" w:space="0" w:color="auto"/>
              <w:right w:val="single" w:sz="4" w:space="0" w:color="auto"/>
            </w:tcBorders>
            <w:shd w:val="clear" w:color="000000" w:fill="FFFFFF"/>
            <w:hideMark/>
          </w:tcPr>
          <w:p w14:paraId="14C0BC7C"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CALENTADOR DE  AGUA (PARA SERVICIOS DE HOTELERIA HOSPITALES,ETC) CALENTADOR AGUA BOILER  DE 40 GALONES L.P.</w:t>
            </w:r>
          </w:p>
        </w:tc>
        <w:tc>
          <w:tcPr>
            <w:tcW w:w="1276" w:type="dxa"/>
            <w:tcBorders>
              <w:top w:val="nil"/>
              <w:left w:val="nil"/>
              <w:bottom w:val="single" w:sz="4" w:space="0" w:color="auto"/>
              <w:right w:val="single" w:sz="4" w:space="0" w:color="auto"/>
            </w:tcBorders>
            <w:shd w:val="clear" w:color="auto" w:fill="auto"/>
            <w:vAlign w:val="center"/>
            <w:hideMark/>
          </w:tcPr>
          <w:p w14:paraId="410BAE86" w14:textId="2F8FE6D1"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78331D79"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7</w:t>
            </w:r>
          </w:p>
        </w:tc>
      </w:tr>
      <w:tr w:rsidR="00DB2D53" w:rsidRPr="00DB2D53" w14:paraId="08259314"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2528894"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13</w:t>
            </w:r>
          </w:p>
        </w:tc>
        <w:tc>
          <w:tcPr>
            <w:tcW w:w="1276" w:type="dxa"/>
            <w:tcBorders>
              <w:top w:val="nil"/>
              <w:left w:val="nil"/>
              <w:bottom w:val="single" w:sz="4" w:space="0" w:color="auto"/>
              <w:right w:val="single" w:sz="4" w:space="0" w:color="auto"/>
            </w:tcBorders>
            <w:shd w:val="clear" w:color="000000" w:fill="FFFFFF"/>
            <w:vAlign w:val="center"/>
            <w:hideMark/>
          </w:tcPr>
          <w:p w14:paraId="434E6723"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I450600060</w:t>
            </w:r>
          </w:p>
        </w:tc>
        <w:tc>
          <w:tcPr>
            <w:tcW w:w="1275" w:type="dxa"/>
            <w:tcBorders>
              <w:top w:val="nil"/>
              <w:left w:val="nil"/>
              <w:bottom w:val="single" w:sz="4" w:space="0" w:color="auto"/>
              <w:right w:val="single" w:sz="4" w:space="0" w:color="auto"/>
            </w:tcBorders>
            <w:shd w:val="clear" w:color="000000" w:fill="FFFFFF"/>
            <w:vAlign w:val="center"/>
            <w:hideMark/>
          </w:tcPr>
          <w:p w14:paraId="31D78D98"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51901</w:t>
            </w:r>
          </w:p>
        </w:tc>
        <w:tc>
          <w:tcPr>
            <w:tcW w:w="5103" w:type="dxa"/>
            <w:tcBorders>
              <w:top w:val="nil"/>
              <w:left w:val="nil"/>
              <w:bottom w:val="single" w:sz="4" w:space="0" w:color="auto"/>
              <w:right w:val="single" w:sz="4" w:space="0" w:color="auto"/>
            </w:tcBorders>
            <w:shd w:val="clear" w:color="auto" w:fill="auto"/>
            <w:vAlign w:val="bottom"/>
            <w:hideMark/>
          </w:tcPr>
          <w:p w14:paraId="355FDEEE"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CAMA METALICA  INDIVIDUAL BASE DE COLCHON CON PLATAFORMA DE METAL CON CABECERO Y PIE, FÁCIL MONTAJE,  CAMA TUBULAR CAMA INDIVIDUAL FABRICADA EN TUBULAR REDONDO DE DOS PULGADAS CALIBRE 20 Y TUBULAR REDONDO DE ⅞ CALIBRE 20.MARCO DE CAMA DISEÑADO CON ALFOMBRILLA DE GOMA ANTIARAÑAZOS, QUE PUEDE PROTEGER EL PISO Y EVITAR QUE LA CAMA SE DESLICE. RESUELVE PROBLEMAS RUIDOSOS/CHIRRIANTES Y MÁS ESTABLE. VIROLA CROMADA.BOX: ANGULO DE 2X1 PULGADAS CALIBRE 14 Y PERFIL CUADRADO DE ¾ X ¾ CALIBRE 22.</w:t>
            </w:r>
          </w:p>
        </w:tc>
        <w:tc>
          <w:tcPr>
            <w:tcW w:w="1276" w:type="dxa"/>
            <w:tcBorders>
              <w:top w:val="nil"/>
              <w:left w:val="nil"/>
              <w:bottom w:val="single" w:sz="4" w:space="0" w:color="auto"/>
              <w:right w:val="single" w:sz="4" w:space="0" w:color="auto"/>
            </w:tcBorders>
            <w:shd w:val="clear" w:color="auto" w:fill="auto"/>
            <w:vAlign w:val="center"/>
            <w:hideMark/>
          </w:tcPr>
          <w:p w14:paraId="39F81AB7" w14:textId="3824DD15"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7E25B88A"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8</w:t>
            </w:r>
          </w:p>
        </w:tc>
      </w:tr>
      <w:tr w:rsidR="00DB2D53" w:rsidRPr="00DB2D53" w14:paraId="5DF6518B"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4880D01"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14</w:t>
            </w:r>
          </w:p>
        </w:tc>
        <w:tc>
          <w:tcPr>
            <w:tcW w:w="1276" w:type="dxa"/>
            <w:tcBorders>
              <w:top w:val="nil"/>
              <w:left w:val="nil"/>
              <w:bottom w:val="single" w:sz="4" w:space="0" w:color="auto"/>
              <w:right w:val="single" w:sz="4" w:space="0" w:color="auto"/>
            </w:tcBorders>
            <w:shd w:val="clear" w:color="000000" w:fill="FFFFFF"/>
            <w:vAlign w:val="center"/>
            <w:hideMark/>
          </w:tcPr>
          <w:p w14:paraId="1267B5AF"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I450400400</w:t>
            </w:r>
          </w:p>
        </w:tc>
        <w:tc>
          <w:tcPr>
            <w:tcW w:w="1275" w:type="dxa"/>
            <w:tcBorders>
              <w:top w:val="nil"/>
              <w:left w:val="nil"/>
              <w:bottom w:val="single" w:sz="4" w:space="0" w:color="auto"/>
              <w:right w:val="single" w:sz="4" w:space="0" w:color="auto"/>
            </w:tcBorders>
            <w:shd w:val="clear" w:color="000000" w:fill="FFFFFF"/>
            <w:vAlign w:val="center"/>
            <w:hideMark/>
          </w:tcPr>
          <w:p w14:paraId="2FB1B7A4"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bottom"/>
            <w:hideMark/>
          </w:tcPr>
          <w:p w14:paraId="4FDEE9D7" w14:textId="529239C4" w:rsidR="00DB2D53" w:rsidRPr="00DB2D53" w:rsidRDefault="00AF1D48" w:rsidP="00DB2D53">
            <w:pPr>
              <w:rPr>
                <w:rFonts w:ascii="Calibri" w:hAnsi="Calibri" w:cs="Arial"/>
                <w:color w:val="000000"/>
                <w:sz w:val="18"/>
                <w:szCs w:val="18"/>
                <w:lang w:val="es-MX" w:eastAsia="es-MX"/>
              </w:rPr>
            </w:pPr>
            <w:r>
              <w:rPr>
                <w:rFonts w:ascii="Calibri" w:hAnsi="Calibri" w:cs="Arial"/>
                <w:color w:val="000000"/>
                <w:sz w:val="18"/>
                <w:szCs w:val="18"/>
                <w:lang w:val="es-MX" w:eastAsia="es-MX"/>
              </w:rPr>
              <w:t>SUMINISTRO E INSTALACIÓN</w:t>
            </w:r>
            <w:r w:rsidR="00DB2D53" w:rsidRPr="00DB2D53">
              <w:rPr>
                <w:rFonts w:ascii="Calibri" w:hAnsi="Calibri" w:cs="Arial"/>
                <w:color w:val="000000"/>
                <w:sz w:val="18"/>
                <w:szCs w:val="18"/>
                <w:lang w:val="es-MX" w:eastAsia="es-MX"/>
              </w:rPr>
              <w:t xml:space="preserve"> DE </w:t>
            </w:r>
            <w:r w:rsidR="00DB2D53" w:rsidRPr="00DB2D53">
              <w:rPr>
                <w:rFonts w:ascii="Calibri" w:hAnsi="Calibri" w:cs="Arial"/>
                <w:b/>
                <w:bCs/>
                <w:color w:val="000000"/>
                <w:sz w:val="18"/>
                <w:szCs w:val="18"/>
                <w:lang w:val="es-MX" w:eastAsia="es-MX"/>
              </w:rPr>
              <w:t>CLOSET DE PARED DE AGLOMERADO DE PARTICULAS</w:t>
            </w:r>
            <w:r w:rsidR="00DB2D53" w:rsidRPr="00DB2D53">
              <w:rPr>
                <w:rFonts w:ascii="Calibri" w:hAnsi="Calibri" w:cs="Arial"/>
                <w:color w:val="000000"/>
                <w:sz w:val="18"/>
                <w:szCs w:val="18"/>
                <w:lang w:val="es-MX" w:eastAsia="es-MX"/>
              </w:rPr>
              <w:t xml:space="preserve"> RECUBIERTAS CON MELAMINA  50 </w:t>
            </w:r>
            <w:r w:rsidR="00DB2D53" w:rsidRPr="00DB2D53">
              <w:rPr>
                <w:rFonts w:ascii="Calibri" w:hAnsi="Calibri" w:cs="Arial"/>
                <w:color w:val="000000"/>
                <w:sz w:val="18"/>
                <w:szCs w:val="18"/>
                <w:lang w:val="es-MX" w:eastAsia="es-MX"/>
              </w:rPr>
              <w:lastRenderedPageBreak/>
              <w:t>CM DE PROFUNDIDAD.  CON CAJONES Y/O REPISAS.  ANCHO, 200 CM. ALTO 220CM</w:t>
            </w:r>
          </w:p>
        </w:tc>
        <w:tc>
          <w:tcPr>
            <w:tcW w:w="1276" w:type="dxa"/>
            <w:tcBorders>
              <w:top w:val="nil"/>
              <w:left w:val="nil"/>
              <w:bottom w:val="single" w:sz="4" w:space="0" w:color="auto"/>
              <w:right w:val="single" w:sz="4" w:space="0" w:color="auto"/>
            </w:tcBorders>
            <w:shd w:val="clear" w:color="auto" w:fill="auto"/>
            <w:vAlign w:val="center"/>
            <w:hideMark/>
          </w:tcPr>
          <w:p w14:paraId="35BDC016" w14:textId="7D114A3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000000" w:fill="FFFFFF"/>
            <w:vAlign w:val="center"/>
            <w:hideMark/>
          </w:tcPr>
          <w:p w14:paraId="4B7EE3CF"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w:t>
            </w:r>
          </w:p>
        </w:tc>
      </w:tr>
      <w:tr w:rsidR="00DB2D53" w:rsidRPr="00DB2D53" w14:paraId="1B05CAD8"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DA31710"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15</w:t>
            </w:r>
          </w:p>
        </w:tc>
        <w:tc>
          <w:tcPr>
            <w:tcW w:w="1276" w:type="dxa"/>
            <w:tcBorders>
              <w:top w:val="nil"/>
              <w:left w:val="nil"/>
              <w:bottom w:val="single" w:sz="4" w:space="0" w:color="auto"/>
              <w:right w:val="single" w:sz="4" w:space="0" w:color="auto"/>
            </w:tcBorders>
            <w:shd w:val="clear" w:color="000000" w:fill="FFFFFF"/>
            <w:vAlign w:val="center"/>
            <w:hideMark/>
          </w:tcPr>
          <w:p w14:paraId="04B8AB4A"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I450400092</w:t>
            </w:r>
          </w:p>
        </w:tc>
        <w:tc>
          <w:tcPr>
            <w:tcW w:w="1275" w:type="dxa"/>
            <w:tcBorders>
              <w:top w:val="nil"/>
              <w:left w:val="nil"/>
              <w:bottom w:val="single" w:sz="4" w:space="0" w:color="auto"/>
              <w:right w:val="single" w:sz="4" w:space="0" w:color="auto"/>
            </w:tcBorders>
            <w:shd w:val="clear" w:color="000000" w:fill="FFFFFF"/>
            <w:vAlign w:val="center"/>
            <w:hideMark/>
          </w:tcPr>
          <w:p w14:paraId="3B8FEDA1"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bottom"/>
            <w:hideMark/>
          </w:tcPr>
          <w:p w14:paraId="1B9C18BA"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CREDENZA CON BASES METALICAS DOS PUERTAS ABATIBLES Y DOS PUERTAS DE CRISTAL DIMENSIONES 180X47X.75 CM.</w:t>
            </w:r>
          </w:p>
        </w:tc>
        <w:tc>
          <w:tcPr>
            <w:tcW w:w="1276" w:type="dxa"/>
            <w:tcBorders>
              <w:top w:val="nil"/>
              <w:left w:val="nil"/>
              <w:bottom w:val="single" w:sz="4" w:space="0" w:color="auto"/>
              <w:right w:val="single" w:sz="4" w:space="0" w:color="auto"/>
            </w:tcBorders>
            <w:shd w:val="clear" w:color="auto" w:fill="auto"/>
            <w:vAlign w:val="center"/>
            <w:hideMark/>
          </w:tcPr>
          <w:p w14:paraId="4E6D45E0" w14:textId="41B3A52C"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511E85F4"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w:t>
            </w:r>
          </w:p>
        </w:tc>
      </w:tr>
      <w:tr w:rsidR="00DB2D53" w:rsidRPr="00DB2D53" w14:paraId="625113BC"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84374D8"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16</w:t>
            </w:r>
          </w:p>
        </w:tc>
        <w:tc>
          <w:tcPr>
            <w:tcW w:w="1276" w:type="dxa"/>
            <w:tcBorders>
              <w:top w:val="nil"/>
              <w:left w:val="nil"/>
              <w:bottom w:val="single" w:sz="4" w:space="0" w:color="auto"/>
              <w:right w:val="single" w:sz="4" w:space="0" w:color="auto"/>
            </w:tcBorders>
            <w:shd w:val="clear" w:color="000000" w:fill="FFFFFF"/>
            <w:vAlign w:val="center"/>
            <w:hideMark/>
          </w:tcPr>
          <w:p w14:paraId="5EE65B08"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I450400108</w:t>
            </w:r>
          </w:p>
        </w:tc>
        <w:tc>
          <w:tcPr>
            <w:tcW w:w="1275" w:type="dxa"/>
            <w:tcBorders>
              <w:top w:val="nil"/>
              <w:left w:val="nil"/>
              <w:bottom w:val="single" w:sz="4" w:space="0" w:color="auto"/>
              <w:right w:val="single" w:sz="4" w:space="0" w:color="auto"/>
            </w:tcBorders>
            <w:shd w:val="clear" w:color="000000" w:fill="FFFFFF"/>
            <w:vAlign w:val="center"/>
            <w:hideMark/>
          </w:tcPr>
          <w:p w14:paraId="463F3692"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51901</w:t>
            </w:r>
          </w:p>
        </w:tc>
        <w:tc>
          <w:tcPr>
            <w:tcW w:w="5103" w:type="dxa"/>
            <w:tcBorders>
              <w:top w:val="nil"/>
              <w:left w:val="nil"/>
              <w:bottom w:val="single" w:sz="4" w:space="0" w:color="auto"/>
              <w:right w:val="single" w:sz="4" w:space="0" w:color="auto"/>
            </w:tcBorders>
            <w:shd w:val="clear" w:color="auto" w:fill="auto"/>
            <w:vAlign w:val="bottom"/>
            <w:hideMark/>
          </w:tcPr>
          <w:p w14:paraId="021D51C4"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DISPENSADOR DE AGUA CON SISTEMA DE ENFRIAMIENTO CAPACIDAD DE 20L  110V DISPENSADOR DE COLUMNA. CUENTA CON REFRIGERADOR.2 GRIFOS EXPENDE AGUA CALIENTE Y FRÍA.TEMPERATURA MÍNIMA DE 10°C Y MÁXIMA DE 95°C</w:t>
            </w:r>
          </w:p>
        </w:tc>
        <w:tc>
          <w:tcPr>
            <w:tcW w:w="1276" w:type="dxa"/>
            <w:tcBorders>
              <w:top w:val="nil"/>
              <w:left w:val="nil"/>
              <w:bottom w:val="single" w:sz="4" w:space="0" w:color="auto"/>
              <w:right w:val="single" w:sz="4" w:space="0" w:color="auto"/>
            </w:tcBorders>
            <w:shd w:val="clear" w:color="auto" w:fill="auto"/>
            <w:vAlign w:val="center"/>
            <w:hideMark/>
          </w:tcPr>
          <w:p w14:paraId="39D66DB2" w14:textId="24113F26"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723B26EC"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6</w:t>
            </w:r>
          </w:p>
        </w:tc>
      </w:tr>
      <w:tr w:rsidR="00DB2D53" w:rsidRPr="00DB2D53" w14:paraId="2A60AA15" w14:textId="77777777" w:rsidTr="00AF1D48">
        <w:trPr>
          <w:trHeight w:val="1138"/>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B6EF1A1"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17</w:t>
            </w:r>
          </w:p>
        </w:tc>
        <w:tc>
          <w:tcPr>
            <w:tcW w:w="1276" w:type="dxa"/>
            <w:tcBorders>
              <w:top w:val="nil"/>
              <w:left w:val="nil"/>
              <w:bottom w:val="single" w:sz="4" w:space="0" w:color="auto"/>
              <w:right w:val="single" w:sz="4" w:space="0" w:color="auto"/>
            </w:tcBorders>
            <w:shd w:val="clear" w:color="000000" w:fill="FFFFFF"/>
            <w:vAlign w:val="center"/>
            <w:hideMark/>
          </w:tcPr>
          <w:p w14:paraId="4A38A1A0"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I450400120</w:t>
            </w:r>
          </w:p>
        </w:tc>
        <w:tc>
          <w:tcPr>
            <w:tcW w:w="1275" w:type="dxa"/>
            <w:tcBorders>
              <w:top w:val="nil"/>
              <w:left w:val="nil"/>
              <w:bottom w:val="single" w:sz="4" w:space="0" w:color="auto"/>
              <w:right w:val="single" w:sz="4" w:space="0" w:color="auto"/>
            </w:tcBorders>
            <w:shd w:val="clear" w:color="000000" w:fill="FFFFFF"/>
            <w:vAlign w:val="center"/>
            <w:hideMark/>
          </w:tcPr>
          <w:p w14:paraId="799D65CA"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center"/>
            <w:hideMark/>
          </w:tcPr>
          <w:p w14:paraId="26570174" w14:textId="77777777" w:rsidR="00DB2D53" w:rsidRPr="00DB2D53" w:rsidRDefault="00DB2D53" w:rsidP="00DB2D53">
            <w:pPr>
              <w:rPr>
                <w:rFonts w:ascii="Calibri" w:hAnsi="Calibri"/>
                <w:color w:val="000000"/>
                <w:sz w:val="18"/>
                <w:szCs w:val="18"/>
                <w:lang w:val="es-MX" w:eastAsia="es-MX"/>
              </w:rPr>
            </w:pPr>
            <w:r w:rsidRPr="00DB2D53">
              <w:rPr>
                <w:rFonts w:ascii="Calibri" w:hAnsi="Calibri"/>
                <w:color w:val="000000"/>
                <w:sz w:val="18"/>
                <w:szCs w:val="18"/>
                <w:lang w:val="es-MX" w:eastAsia="es-MX"/>
              </w:rPr>
              <w:t>ESCRITORIO EJECUTIVO: ESCRITORIO EN U CON MEDIDAS DE 200 CMS. FRENTE X 220 CMS. LARGO X 200 CMS.CREDENZA X 75 CMS ALTURA, INCLUYE LIBRERO, COLOR CAFE O NEGRO, FABRICADO  EN MELAMINA DE ALTA RESISTENCIA Y ALTO IMPACTO  CON CUBIERTA DE MELAMINA DE 28MM SOLIDA A 2 CARAS CON CANTOS DEL MISMO COLOR VULCANIZADOS ,  CON DOS CAJONES PAPELEROS Y UNO DE ARCHIVO, CUENTA CON CORREDERA DE EXTENSIÓN Y CERRADURA GENERAL</w:t>
            </w:r>
          </w:p>
        </w:tc>
        <w:tc>
          <w:tcPr>
            <w:tcW w:w="1276" w:type="dxa"/>
            <w:tcBorders>
              <w:top w:val="nil"/>
              <w:left w:val="nil"/>
              <w:bottom w:val="single" w:sz="4" w:space="0" w:color="auto"/>
              <w:right w:val="single" w:sz="4" w:space="0" w:color="auto"/>
            </w:tcBorders>
            <w:shd w:val="clear" w:color="auto" w:fill="auto"/>
            <w:vAlign w:val="center"/>
            <w:hideMark/>
          </w:tcPr>
          <w:p w14:paraId="72DF7769" w14:textId="3B729114"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01F4E0CC"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4</w:t>
            </w:r>
          </w:p>
        </w:tc>
      </w:tr>
      <w:tr w:rsidR="00DB2D53" w:rsidRPr="00DB2D53" w14:paraId="3ED58407" w14:textId="77777777" w:rsidTr="00AF1D48">
        <w:trPr>
          <w:trHeight w:val="497"/>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969B568"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18</w:t>
            </w:r>
          </w:p>
        </w:tc>
        <w:tc>
          <w:tcPr>
            <w:tcW w:w="1276" w:type="dxa"/>
            <w:tcBorders>
              <w:top w:val="nil"/>
              <w:left w:val="nil"/>
              <w:bottom w:val="single" w:sz="4" w:space="0" w:color="auto"/>
              <w:right w:val="single" w:sz="4" w:space="0" w:color="auto"/>
            </w:tcBorders>
            <w:shd w:val="clear" w:color="000000" w:fill="FFFFFF"/>
            <w:vAlign w:val="center"/>
            <w:hideMark/>
          </w:tcPr>
          <w:p w14:paraId="47613617"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I450400120</w:t>
            </w:r>
          </w:p>
        </w:tc>
        <w:tc>
          <w:tcPr>
            <w:tcW w:w="1275" w:type="dxa"/>
            <w:tcBorders>
              <w:top w:val="nil"/>
              <w:left w:val="nil"/>
              <w:bottom w:val="single" w:sz="4" w:space="0" w:color="auto"/>
              <w:right w:val="single" w:sz="4" w:space="0" w:color="auto"/>
            </w:tcBorders>
            <w:shd w:val="clear" w:color="000000" w:fill="FFFFFF"/>
            <w:vAlign w:val="center"/>
            <w:hideMark/>
          </w:tcPr>
          <w:p w14:paraId="7764EBFD"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center"/>
            <w:hideMark/>
          </w:tcPr>
          <w:p w14:paraId="75BE4EBB" w14:textId="77777777" w:rsidR="00DB2D53" w:rsidRPr="00DB2D53" w:rsidRDefault="00DB2D53" w:rsidP="00DB2D53">
            <w:pPr>
              <w:rPr>
                <w:rFonts w:ascii="Calibri" w:hAnsi="Calibri"/>
                <w:color w:val="000000"/>
                <w:sz w:val="18"/>
                <w:szCs w:val="18"/>
                <w:lang w:val="es-MX" w:eastAsia="es-MX"/>
              </w:rPr>
            </w:pPr>
            <w:r w:rsidRPr="00DB2D53">
              <w:rPr>
                <w:rFonts w:ascii="Calibri" w:hAnsi="Calibri"/>
                <w:color w:val="000000"/>
                <w:sz w:val="18"/>
                <w:szCs w:val="18"/>
                <w:lang w:val="es-MX" w:eastAsia="es-MX"/>
              </w:rPr>
              <w:t>ESCRITORIO SEMIEJECUTIVO: ESCRITORIO EN L CON MEDIDAS DE 170 CMS. FRENTE X 60 CMS. FONDO, LATERAL DE 90 CMS. LARGO X 50 CMS FONDO. COLOR CAFE O NEGRO,  FABRICADO  EN MELAMINA DE ALTA RESISTENCIA Y ALTO IMPACTO  CON CUBIERTA DE MELAMINA DE 28MM SOLIDA A 2 CARAS CON CANTOS DEL MISMO COLOR VULCANIZADOS ,  CON DOS CAJONES PAPELEROS Y UNO DE ARCHIVO, CUENTA CON CORREDERA DE EXTENSIÓN Y CERRADURA GENERAL</w:t>
            </w:r>
          </w:p>
        </w:tc>
        <w:tc>
          <w:tcPr>
            <w:tcW w:w="1276" w:type="dxa"/>
            <w:tcBorders>
              <w:top w:val="nil"/>
              <w:left w:val="nil"/>
              <w:bottom w:val="single" w:sz="4" w:space="0" w:color="auto"/>
              <w:right w:val="single" w:sz="4" w:space="0" w:color="auto"/>
            </w:tcBorders>
            <w:shd w:val="clear" w:color="auto" w:fill="auto"/>
            <w:vAlign w:val="center"/>
            <w:hideMark/>
          </w:tcPr>
          <w:p w14:paraId="20DF45A9" w14:textId="37A85269"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30802343"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15</w:t>
            </w:r>
          </w:p>
        </w:tc>
      </w:tr>
      <w:tr w:rsidR="00DB2D53" w:rsidRPr="00DB2D53" w14:paraId="4AB9B125" w14:textId="77777777" w:rsidTr="00AF1D48">
        <w:trPr>
          <w:trHeight w:val="1188"/>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036CD59"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19</w:t>
            </w:r>
          </w:p>
        </w:tc>
        <w:tc>
          <w:tcPr>
            <w:tcW w:w="1276" w:type="dxa"/>
            <w:tcBorders>
              <w:top w:val="nil"/>
              <w:left w:val="nil"/>
              <w:bottom w:val="single" w:sz="4" w:space="0" w:color="auto"/>
              <w:right w:val="single" w:sz="4" w:space="0" w:color="auto"/>
            </w:tcBorders>
            <w:shd w:val="clear" w:color="000000" w:fill="FFFFFF"/>
            <w:vAlign w:val="center"/>
            <w:hideMark/>
          </w:tcPr>
          <w:p w14:paraId="717089C6"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I450400120</w:t>
            </w:r>
          </w:p>
        </w:tc>
        <w:tc>
          <w:tcPr>
            <w:tcW w:w="1275" w:type="dxa"/>
            <w:tcBorders>
              <w:top w:val="nil"/>
              <w:left w:val="nil"/>
              <w:bottom w:val="single" w:sz="4" w:space="0" w:color="auto"/>
              <w:right w:val="single" w:sz="4" w:space="0" w:color="auto"/>
            </w:tcBorders>
            <w:shd w:val="clear" w:color="000000" w:fill="FFFFFF"/>
            <w:vAlign w:val="center"/>
            <w:hideMark/>
          </w:tcPr>
          <w:p w14:paraId="056264D9"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center"/>
            <w:hideMark/>
          </w:tcPr>
          <w:p w14:paraId="2AC38C4F" w14:textId="77777777" w:rsidR="00DB2D53" w:rsidRPr="00DB2D53" w:rsidRDefault="00DB2D53" w:rsidP="00DB2D53">
            <w:pPr>
              <w:rPr>
                <w:rFonts w:ascii="Calibri" w:hAnsi="Calibri"/>
                <w:color w:val="000000"/>
                <w:sz w:val="18"/>
                <w:szCs w:val="18"/>
                <w:lang w:val="es-MX" w:eastAsia="es-MX"/>
              </w:rPr>
            </w:pPr>
            <w:r w:rsidRPr="00DB2D53">
              <w:rPr>
                <w:rFonts w:ascii="Calibri" w:hAnsi="Calibri"/>
                <w:color w:val="000000"/>
                <w:sz w:val="18"/>
                <w:szCs w:val="18"/>
                <w:lang w:val="es-MX" w:eastAsia="es-MX"/>
              </w:rPr>
              <w:t>ESCRITORIO SECRETARIAL: ESCRITORIO CON MEDIDAS DE 150 CMS. FRENTE X 60 CMS. FONDO X 75 CMS. ALTO, COLOR CAFE O NEGRO,  FABRICADO  EN MELAMINA DE ALTA RESISTENCIA Y ALTO IMPACTO  CON CUBIERTA DE MELAMINA DE 28MM SOLIDA A 2 CARAS CON CANTOS DEL MISMO COLOR VULCANIZADOS ,  CON DOS CAJONES PAPELEROS Y UNO DE ARCHIVO, CUENTA CON CORREDERA DE EXTENSIÓN Y CERRADURA GENERAL</w:t>
            </w:r>
          </w:p>
        </w:tc>
        <w:tc>
          <w:tcPr>
            <w:tcW w:w="1276" w:type="dxa"/>
            <w:tcBorders>
              <w:top w:val="nil"/>
              <w:left w:val="nil"/>
              <w:bottom w:val="single" w:sz="4" w:space="0" w:color="auto"/>
              <w:right w:val="single" w:sz="4" w:space="0" w:color="auto"/>
            </w:tcBorders>
            <w:shd w:val="clear" w:color="auto" w:fill="auto"/>
            <w:vAlign w:val="center"/>
            <w:hideMark/>
          </w:tcPr>
          <w:p w14:paraId="2AEA845F" w14:textId="547FA518"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01E509E8"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27</w:t>
            </w:r>
          </w:p>
        </w:tc>
      </w:tr>
      <w:tr w:rsidR="00DB2D53" w:rsidRPr="00DB2D53" w14:paraId="1F911085" w14:textId="77777777" w:rsidTr="00AF1D48">
        <w:trPr>
          <w:trHeight w:val="226"/>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0CDA432"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20</w:t>
            </w:r>
          </w:p>
        </w:tc>
        <w:tc>
          <w:tcPr>
            <w:tcW w:w="1276" w:type="dxa"/>
            <w:tcBorders>
              <w:top w:val="nil"/>
              <w:left w:val="nil"/>
              <w:bottom w:val="single" w:sz="4" w:space="0" w:color="auto"/>
              <w:right w:val="single" w:sz="4" w:space="0" w:color="auto"/>
            </w:tcBorders>
            <w:shd w:val="clear" w:color="000000" w:fill="FFFFFF"/>
            <w:vAlign w:val="center"/>
            <w:hideMark/>
          </w:tcPr>
          <w:p w14:paraId="7C20F524"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I450400314</w:t>
            </w:r>
          </w:p>
        </w:tc>
        <w:tc>
          <w:tcPr>
            <w:tcW w:w="1275" w:type="dxa"/>
            <w:tcBorders>
              <w:top w:val="nil"/>
              <w:left w:val="nil"/>
              <w:bottom w:val="single" w:sz="4" w:space="0" w:color="auto"/>
              <w:right w:val="single" w:sz="4" w:space="0" w:color="auto"/>
            </w:tcBorders>
            <w:shd w:val="clear" w:color="000000" w:fill="FFFFFF"/>
            <w:vAlign w:val="center"/>
            <w:hideMark/>
          </w:tcPr>
          <w:p w14:paraId="17696443"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hideMark/>
          </w:tcPr>
          <w:p w14:paraId="41380D52"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SILLA  DE VISITA ,ACOJINADA, ASIENTO Y RESPALDO TAPIZADO EN TELA NEGRA ,ACOJINAMIENTO DE HULE ESPUMA,ESTRUCTURA TUBULAR OVALADA DE 4 PATAS COLOR NEGRO ,SOLDADA CON MICRO ALAMBRE (MEDIDAS 53 CM DE FRENTE,53CM DE FONDO ,80CM DE ALTO )</w:t>
            </w:r>
          </w:p>
        </w:tc>
        <w:tc>
          <w:tcPr>
            <w:tcW w:w="1276" w:type="dxa"/>
            <w:tcBorders>
              <w:top w:val="nil"/>
              <w:left w:val="nil"/>
              <w:bottom w:val="single" w:sz="4" w:space="0" w:color="auto"/>
              <w:right w:val="single" w:sz="4" w:space="0" w:color="auto"/>
            </w:tcBorders>
            <w:shd w:val="clear" w:color="auto" w:fill="auto"/>
            <w:vAlign w:val="center"/>
            <w:hideMark/>
          </w:tcPr>
          <w:p w14:paraId="1E63D85C" w14:textId="1295452A"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77700587"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54</w:t>
            </w:r>
          </w:p>
        </w:tc>
      </w:tr>
      <w:tr w:rsidR="00DB2D53" w:rsidRPr="00DB2D53" w14:paraId="209B2031"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B337731"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21</w:t>
            </w:r>
          </w:p>
        </w:tc>
        <w:tc>
          <w:tcPr>
            <w:tcW w:w="1276" w:type="dxa"/>
            <w:tcBorders>
              <w:top w:val="nil"/>
              <w:left w:val="nil"/>
              <w:bottom w:val="single" w:sz="4" w:space="0" w:color="auto"/>
              <w:right w:val="single" w:sz="4" w:space="0" w:color="auto"/>
            </w:tcBorders>
            <w:shd w:val="clear" w:color="000000" w:fill="FFFFFF"/>
            <w:vAlign w:val="center"/>
            <w:hideMark/>
          </w:tcPr>
          <w:p w14:paraId="2070411C"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I450400314</w:t>
            </w:r>
          </w:p>
        </w:tc>
        <w:tc>
          <w:tcPr>
            <w:tcW w:w="1275" w:type="dxa"/>
            <w:tcBorders>
              <w:top w:val="nil"/>
              <w:left w:val="nil"/>
              <w:bottom w:val="single" w:sz="4" w:space="0" w:color="auto"/>
              <w:right w:val="single" w:sz="4" w:space="0" w:color="auto"/>
            </w:tcBorders>
            <w:shd w:val="clear" w:color="000000" w:fill="FFFFFF"/>
            <w:vAlign w:val="center"/>
            <w:hideMark/>
          </w:tcPr>
          <w:p w14:paraId="0D7E8C64"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hideMark/>
          </w:tcPr>
          <w:p w14:paraId="4ADC9B2A" w14:textId="77777777" w:rsidR="00DB2D53" w:rsidRPr="00DB2D53" w:rsidRDefault="00DB2D53" w:rsidP="00DB2D53">
            <w:pPr>
              <w:rPr>
                <w:rFonts w:ascii="Calibri" w:hAnsi="Calibri" w:cs="Arial"/>
                <w:sz w:val="18"/>
                <w:szCs w:val="18"/>
                <w:lang w:val="es-MX" w:eastAsia="es-MX"/>
              </w:rPr>
            </w:pPr>
            <w:r w:rsidRPr="00DB2D53">
              <w:rPr>
                <w:rFonts w:ascii="Calibri" w:hAnsi="Calibri" w:cs="Arial"/>
                <w:sz w:val="18"/>
                <w:szCs w:val="18"/>
                <w:lang w:val="es-MX" w:eastAsia="es-MX"/>
              </w:rPr>
              <w:t xml:space="preserve">SILLA TIPO TRINEO Y BRAZOS EN TRES PIEZAS DE ACERO TUBULAR </w:t>
            </w:r>
          </w:p>
        </w:tc>
        <w:tc>
          <w:tcPr>
            <w:tcW w:w="1276" w:type="dxa"/>
            <w:tcBorders>
              <w:top w:val="nil"/>
              <w:left w:val="nil"/>
              <w:bottom w:val="single" w:sz="4" w:space="0" w:color="auto"/>
              <w:right w:val="single" w:sz="4" w:space="0" w:color="auto"/>
            </w:tcBorders>
            <w:shd w:val="clear" w:color="auto" w:fill="auto"/>
            <w:vAlign w:val="center"/>
            <w:hideMark/>
          </w:tcPr>
          <w:p w14:paraId="0C397500" w14:textId="0BB330C5"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134A3334"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24</w:t>
            </w:r>
          </w:p>
        </w:tc>
      </w:tr>
      <w:tr w:rsidR="00DB2D53" w:rsidRPr="00DB2D53" w14:paraId="1C289A29"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A2ECA85"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22</w:t>
            </w:r>
          </w:p>
        </w:tc>
        <w:tc>
          <w:tcPr>
            <w:tcW w:w="1276" w:type="dxa"/>
            <w:tcBorders>
              <w:top w:val="nil"/>
              <w:left w:val="nil"/>
              <w:bottom w:val="single" w:sz="4" w:space="0" w:color="auto"/>
              <w:right w:val="single" w:sz="4" w:space="0" w:color="auto"/>
            </w:tcBorders>
            <w:shd w:val="clear" w:color="000000" w:fill="FFFFFF"/>
            <w:vAlign w:val="center"/>
            <w:hideMark/>
          </w:tcPr>
          <w:p w14:paraId="701C3E89"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I450400314.</w:t>
            </w:r>
          </w:p>
        </w:tc>
        <w:tc>
          <w:tcPr>
            <w:tcW w:w="1275" w:type="dxa"/>
            <w:tcBorders>
              <w:top w:val="nil"/>
              <w:left w:val="nil"/>
              <w:bottom w:val="single" w:sz="4" w:space="0" w:color="auto"/>
              <w:right w:val="single" w:sz="4" w:space="0" w:color="auto"/>
            </w:tcBorders>
            <w:shd w:val="clear" w:color="000000" w:fill="FFFFFF"/>
            <w:vAlign w:val="center"/>
            <w:hideMark/>
          </w:tcPr>
          <w:p w14:paraId="0697EF1B"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bottom"/>
            <w:hideMark/>
          </w:tcPr>
          <w:p w14:paraId="0DBC907D"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SILLAS PARA CAFETERIA DE ACERO ,ARMAZON RESISTENTE, SOPORTA 400 LBS,PATAS CON TAPA,DIMENSIONES DEL ASIENTO</w:t>
            </w:r>
            <w:r w:rsidRPr="00DB2D53">
              <w:rPr>
                <w:rFonts w:ascii="Calibri" w:hAnsi="Calibri" w:cs="Arial"/>
                <w:color w:val="000000"/>
                <w:sz w:val="18"/>
                <w:szCs w:val="18"/>
                <w:lang w:val="es-MX" w:eastAsia="es-MX"/>
              </w:rPr>
              <w:br/>
              <w:t>ANCHO x PROFUNDIDAD 19X17</w:t>
            </w:r>
          </w:p>
        </w:tc>
        <w:tc>
          <w:tcPr>
            <w:tcW w:w="1276" w:type="dxa"/>
            <w:tcBorders>
              <w:top w:val="nil"/>
              <w:left w:val="nil"/>
              <w:bottom w:val="single" w:sz="4" w:space="0" w:color="auto"/>
              <w:right w:val="single" w:sz="4" w:space="0" w:color="auto"/>
            </w:tcBorders>
            <w:shd w:val="clear" w:color="auto" w:fill="auto"/>
            <w:vAlign w:val="center"/>
            <w:hideMark/>
          </w:tcPr>
          <w:p w14:paraId="15FFCF4C" w14:textId="095D6CC4"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11C05FD1"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56</w:t>
            </w:r>
          </w:p>
        </w:tc>
      </w:tr>
      <w:tr w:rsidR="00DB2D53" w:rsidRPr="00DB2D53" w14:paraId="5B611D80"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CAEEA70"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23</w:t>
            </w:r>
          </w:p>
        </w:tc>
        <w:tc>
          <w:tcPr>
            <w:tcW w:w="1276" w:type="dxa"/>
            <w:tcBorders>
              <w:top w:val="nil"/>
              <w:left w:val="nil"/>
              <w:bottom w:val="single" w:sz="4" w:space="0" w:color="auto"/>
              <w:right w:val="single" w:sz="4" w:space="0" w:color="auto"/>
            </w:tcBorders>
            <w:shd w:val="clear" w:color="000000" w:fill="FFFFFF"/>
            <w:vAlign w:val="center"/>
            <w:hideMark/>
          </w:tcPr>
          <w:p w14:paraId="3D64B8D5"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I450400320.</w:t>
            </w:r>
          </w:p>
        </w:tc>
        <w:tc>
          <w:tcPr>
            <w:tcW w:w="1275" w:type="dxa"/>
            <w:tcBorders>
              <w:top w:val="nil"/>
              <w:left w:val="nil"/>
              <w:bottom w:val="single" w:sz="4" w:space="0" w:color="auto"/>
              <w:right w:val="single" w:sz="4" w:space="0" w:color="auto"/>
            </w:tcBorders>
            <w:shd w:val="clear" w:color="000000" w:fill="FFFFFF"/>
            <w:vAlign w:val="center"/>
            <w:hideMark/>
          </w:tcPr>
          <w:p w14:paraId="5C139DAB"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vAlign w:val="bottom"/>
            <w:hideMark/>
          </w:tcPr>
          <w:p w14:paraId="77947E3D"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SILLÓN  INDIVIDUAL PESO: 35 KG ANCHO X PROFUNDIDAD X ALTURA: 70 X 68  X 70 MATERIALES DE LA ESTRUCTURA: ACERO MATERIAL DE LAS PATAS: ACERO PESO MÁXIMO SOPORTADO: 120 KG</w:t>
            </w:r>
          </w:p>
        </w:tc>
        <w:tc>
          <w:tcPr>
            <w:tcW w:w="1276" w:type="dxa"/>
            <w:tcBorders>
              <w:top w:val="nil"/>
              <w:left w:val="nil"/>
              <w:bottom w:val="single" w:sz="4" w:space="0" w:color="auto"/>
              <w:right w:val="single" w:sz="4" w:space="0" w:color="auto"/>
            </w:tcBorders>
            <w:shd w:val="clear" w:color="auto" w:fill="auto"/>
            <w:vAlign w:val="center"/>
            <w:hideMark/>
          </w:tcPr>
          <w:p w14:paraId="16BBD130" w14:textId="1DE989A1"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3E54EEFC"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6</w:t>
            </w:r>
          </w:p>
        </w:tc>
      </w:tr>
      <w:tr w:rsidR="00DB2D53" w:rsidRPr="00DB2D53" w14:paraId="6FA68225"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7B59D2E"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24</w:t>
            </w:r>
          </w:p>
        </w:tc>
        <w:tc>
          <w:tcPr>
            <w:tcW w:w="1276" w:type="dxa"/>
            <w:tcBorders>
              <w:top w:val="nil"/>
              <w:left w:val="nil"/>
              <w:bottom w:val="single" w:sz="4" w:space="0" w:color="auto"/>
              <w:right w:val="single" w:sz="4" w:space="0" w:color="auto"/>
            </w:tcBorders>
            <w:shd w:val="clear" w:color="000000" w:fill="FFFFFF"/>
            <w:vAlign w:val="center"/>
            <w:hideMark/>
          </w:tcPr>
          <w:p w14:paraId="4D5BB3D8"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I450400320</w:t>
            </w:r>
          </w:p>
        </w:tc>
        <w:tc>
          <w:tcPr>
            <w:tcW w:w="1275" w:type="dxa"/>
            <w:tcBorders>
              <w:top w:val="nil"/>
              <w:left w:val="nil"/>
              <w:bottom w:val="single" w:sz="4" w:space="0" w:color="auto"/>
              <w:right w:val="single" w:sz="4" w:space="0" w:color="auto"/>
            </w:tcBorders>
            <w:shd w:val="clear" w:color="000000" w:fill="FFFFFF"/>
            <w:vAlign w:val="center"/>
            <w:hideMark/>
          </w:tcPr>
          <w:p w14:paraId="520F3FE8"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bottom"/>
            <w:hideMark/>
          </w:tcPr>
          <w:p w14:paraId="2E138A56"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SILLON EJECUTIVO RESPALDO 3/4 CON DESCANZA-BRAZOS DE POLIPROPILENO TAPIZADO EN VINIL O TELA CASCO DE 2 PIEZAS BASE DE NYLON 5 PUNTAS 28 ESPUMA DE ALTA DENSIDAD Y MECANISMO RECLINABLE EJECUTIVO</w:t>
            </w:r>
          </w:p>
        </w:tc>
        <w:tc>
          <w:tcPr>
            <w:tcW w:w="1276" w:type="dxa"/>
            <w:tcBorders>
              <w:top w:val="nil"/>
              <w:left w:val="nil"/>
              <w:bottom w:val="single" w:sz="4" w:space="0" w:color="auto"/>
              <w:right w:val="single" w:sz="4" w:space="0" w:color="auto"/>
            </w:tcBorders>
            <w:shd w:val="clear" w:color="auto" w:fill="auto"/>
            <w:vAlign w:val="center"/>
            <w:hideMark/>
          </w:tcPr>
          <w:p w14:paraId="3EAEE407" w14:textId="0DBEFDE3"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566EB1C4"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4</w:t>
            </w:r>
          </w:p>
        </w:tc>
      </w:tr>
      <w:tr w:rsidR="00DB2D53" w:rsidRPr="00DB2D53" w14:paraId="6E5A6102" w14:textId="77777777" w:rsidTr="00AF1D48">
        <w:trPr>
          <w:trHeight w:val="39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1DBAC64"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25</w:t>
            </w:r>
          </w:p>
        </w:tc>
        <w:tc>
          <w:tcPr>
            <w:tcW w:w="1276" w:type="dxa"/>
            <w:tcBorders>
              <w:top w:val="nil"/>
              <w:left w:val="nil"/>
              <w:bottom w:val="single" w:sz="4" w:space="0" w:color="auto"/>
              <w:right w:val="single" w:sz="4" w:space="0" w:color="auto"/>
            </w:tcBorders>
            <w:shd w:val="clear" w:color="000000" w:fill="FFFFFF"/>
            <w:vAlign w:val="center"/>
            <w:hideMark/>
          </w:tcPr>
          <w:p w14:paraId="43716859"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I450400320</w:t>
            </w:r>
          </w:p>
        </w:tc>
        <w:tc>
          <w:tcPr>
            <w:tcW w:w="1275" w:type="dxa"/>
            <w:tcBorders>
              <w:top w:val="nil"/>
              <w:left w:val="nil"/>
              <w:bottom w:val="single" w:sz="4" w:space="0" w:color="auto"/>
              <w:right w:val="single" w:sz="4" w:space="0" w:color="auto"/>
            </w:tcBorders>
            <w:shd w:val="clear" w:color="000000" w:fill="FFFFFF"/>
            <w:vAlign w:val="center"/>
            <w:hideMark/>
          </w:tcPr>
          <w:p w14:paraId="70BCE703"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hideMark/>
          </w:tcPr>
          <w:p w14:paraId="19F73F46"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SILLON SEMI-EJECUTIVO ,ASIENTO Y RESPALDO EN UNA SOLA PIEZA ,TAPIZADA EN TELA COLOR NEGRO , MECANISMO EJECUTIVO CON </w:t>
            </w:r>
            <w:r w:rsidRPr="00DB2D53">
              <w:rPr>
                <w:rFonts w:ascii="Calibri" w:hAnsi="Calibri" w:cs="Arial"/>
                <w:color w:val="000000"/>
                <w:sz w:val="18"/>
                <w:szCs w:val="18"/>
                <w:lang w:val="es-MX" w:eastAsia="es-MX"/>
              </w:rPr>
              <w:lastRenderedPageBreak/>
              <w:t>PALANCA PARA AJUSTE DE ALTURA Y RECLINAMIENTO , CON 5 RUEDAS.</w:t>
            </w:r>
          </w:p>
        </w:tc>
        <w:tc>
          <w:tcPr>
            <w:tcW w:w="1276" w:type="dxa"/>
            <w:tcBorders>
              <w:top w:val="nil"/>
              <w:left w:val="nil"/>
              <w:bottom w:val="single" w:sz="4" w:space="0" w:color="auto"/>
              <w:right w:val="single" w:sz="4" w:space="0" w:color="auto"/>
            </w:tcBorders>
            <w:shd w:val="clear" w:color="auto" w:fill="auto"/>
            <w:vAlign w:val="center"/>
            <w:hideMark/>
          </w:tcPr>
          <w:p w14:paraId="3D432A89" w14:textId="79A0C8C1"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000000" w:fill="FFFFFF"/>
            <w:vAlign w:val="center"/>
            <w:hideMark/>
          </w:tcPr>
          <w:p w14:paraId="54C395E5"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15</w:t>
            </w:r>
          </w:p>
        </w:tc>
      </w:tr>
      <w:tr w:rsidR="00DB2D53" w:rsidRPr="00DB2D53" w14:paraId="3AC08A58" w14:textId="77777777" w:rsidTr="00AF1D48">
        <w:trPr>
          <w:trHeight w:val="354"/>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C487C5F"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26</w:t>
            </w:r>
          </w:p>
        </w:tc>
        <w:tc>
          <w:tcPr>
            <w:tcW w:w="1276" w:type="dxa"/>
            <w:tcBorders>
              <w:top w:val="nil"/>
              <w:left w:val="nil"/>
              <w:bottom w:val="single" w:sz="4" w:space="0" w:color="auto"/>
              <w:right w:val="single" w:sz="4" w:space="0" w:color="auto"/>
            </w:tcBorders>
            <w:shd w:val="clear" w:color="000000" w:fill="FFFFFF"/>
            <w:vAlign w:val="center"/>
            <w:hideMark/>
          </w:tcPr>
          <w:p w14:paraId="23D7F8B1"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I450400320</w:t>
            </w:r>
          </w:p>
        </w:tc>
        <w:tc>
          <w:tcPr>
            <w:tcW w:w="1275" w:type="dxa"/>
            <w:tcBorders>
              <w:top w:val="nil"/>
              <w:left w:val="nil"/>
              <w:bottom w:val="single" w:sz="4" w:space="0" w:color="auto"/>
              <w:right w:val="single" w:sz="4" w:space="0" w:color="auto"/>
            </w:tcBorders>
            <w:shd w:val="clear" w:color="000000" w:fill="FFFFFF"/>
            <w:vAlign w:val="center"/>
            <w:hideMark/>
          </w:tcPr>
          <w:p w14:paraId="2F6C7046"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bottom"/>
            <w:hideMark/>
          </w:tcPr>
          <w:p w14:paraId="6E1BFC54" w14:textId="77777777" w:rsidR="00DB2D53" w:rsidRPr="00DB2D53" w:rsidRDefault="00DB2D53" w:rsidP="00DB2D53">
            <w:pPr>
              <w:rPr>
                <w:rFonts w:ascii="Calibri" w:hAnsi="Calibri" w:cs="Arial"/>
                <w:sz w:val="18"/>
                <w:szCs w:val="18"/>
                <w:lang w:val="es-MX" w:eastAsia="es-MX"/>
              </w:rPr>
            </w:pPr>
            <w:r w:rsidRPr="00DB2D53">
              <w:rPr>
                <w:rFonts w:ascii="Calibri" w:hAnsi="Calibri" w:cs="Arial"/>
                <w:sz w:val="18"/>
                <w:szCs w:val="18"/>
                <w:lang w:val="es-MX" w:eastAsia="es-MX"/>
              </w:rPr>
              <w:t>SILLON FIJO DE RESPALDO TIPO BASE DE TRINEO TAPIZADO EN TELA TAPICERIA TELA POLIESTER COLOR MONTANA NEGRO CON BARAZOS.</w:t>
            </w:r>
          </w:p>
        </w:tc>
        <w:tc>
          <w:tcPr>
            <w:tcW w:w="1276" w:type="dxa"/>
            <w:tcBorders>
              <w:top w:val="nil"/>
              <w:left w:val="nil"/>
              <w:bottom w:val="single" w:sz="4" w:space="0" w:color="auto"/>
              <w:right w:val="single" w:sz="4" w:space="0" w:color="auto"/>
            </w:tcBorders>
            <w:shd w:val="clear" w:color="auto" w:fill="auto"/>
            <w:vAlign w:val="center"/>
            <w:hideMark/>
          </w:tcPr>
          <w:p w14:paraId="42AC069F" w14:textId="1B0D5286"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5C86CF03"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w:t>
            </w:r>
          </w:p>
        </w:tc>
      </w:tr>
      <w:tr w:rsidR="00DB2D53" w:rsidRPr="00DB2D53" w14:paraId="69B8023D" w14:textId="77777777" w:rsidTr="00AF1D48">
        <w:trPr>
          <w:trHeight w:val="407"/>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7882D29"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27</w:t>
            </w:r>
          </w:p>
        </w:tc>
        <w:tc>
          <w:tcPr>
            <w:tcW w:w="1276" w:type="dxa"/>
            <w:tcBorders>
              <w:top w:val="nil"/>
              <w:left w:val="nil"/>
              <w:bottom w:val="single" w:sz="4" w:space="0" w:color="auto"/>
              <w:right w:val="single" w:sz="4" w:space="0" w:color="auto"/>
            </w:tcBorders>
            <w:shd w:val="clear" w:color="000000" w:fill="FFFFFF"/>
            <w:vAlign w:val="center"/>
            <w:hideMark/>
          </w:tcPr>
          <w:p w14:paraId="0E39338C"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I450400314</w:t>
            </w:r>
          </w:p>
        </w:tc>
        <w:tc>
          <w:tcPr>
            <w:tcW w:w="1275" w:type="dxa"/>
            <w:tcBorders>
              <w:top w:val="nil"/>
              <w:left w:val="nil"/>
              <w:bottom w:val="single" w:sz="4" w:space="0" w:color="auto"/>
              <w:right w:val="single" w:sz="4" w:space="0" w:color="auto"/>
            </w:tcBorders>
            <w:shd w:val="clear" w:color="000000" w:fill="FFFFFF"/>
            <w:vAlign w:val="center"/>
            <w:hideMark/>
          </w:tcPr>
          <w:p w14:paraId="437B376F"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vAlign w:val="bottom"/>
            <w:hideMark/>
          </w:tcPr>
          <w:p w14:paraId="690A724A"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SILLON SECRETARIAL ,ESTRUCTURA  ESTRELLA DE 5 PUNTAS EN NAYLON REFORZADO, RODAJE TIPO DUAL Y/O REGATONES ,CON ELEVACIÓN POR MEDIO DE UN PISTÓN NEUMATICO QUE PERMITE AJUSTAR LA ALTURA DE ASIENTO ,TAPIZ DE TELA EN COLOR NEGRO , PESO MAXIMO DE RESISITENCIA 140 KGS. </w:t>
            </w:r>
          </w:p>
        </w:tc>
        <w:tc>
          <w:tcPr>
            <w:tcW w:w="1276" w:type="dxa"/>
            <w:tcBorders>
              <w:top w:val="nil"/>
              <w:left w:val="nil"/>
              <w:bottom w:val="single" w:sz="4" w:space="0" w:color="auto"/>
              <w:right w:val="single" w:sz="4" w:space="0" w:color="auto"/>
            </w:tcBorders>
            <w:shd w:val="clear" w:color="auto" w:fill="auto"/>
            <w:vAlign w:val="center"/>
            <w:hideMark/>
          </w:tcPr>
          <w:p w14:paraId="50CF8056" w14:textId="15F56B55"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437B3BF5"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32</w:t>
            </w:r>
          </w:p>
        </w:tc>
      </w:tr>
      <w:tr w:rsidR="00DB2D53" w:rsidRPr="00DB2D53" w14:paraId="33F72F68" w14:textId="77777777" w:rsidTr="00AF1D48">
        <w:trPr>
          <w:trHeight w:val="281"/>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33ACF00"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28</w:t>
            </w:r>
          </w:p>
        </w:tc>
        <w:tc>
          <w:tcPr>
            <w:tcW w:w="1276" w:type="dxa"/>
            <w:tcBorders>
              <w:top w:val="nil"/>
              <w:left w:val="nil"/>
              <w:bottom w:val="single" w:sz="4" w:space="0" w:color="auto"/>
              <w:right w:val="single" w:sz="4" w:space="0" w:color="auto"/>
            </w:tcBorders>
            <w:shd w:val="clear" w:color="000000" w:fill="FFFFFF"/>
            <w:vAlign w:val="center"/>
            <w:hideMark/>
          </w:tcPr>
          <w:p w14:paraId="122421F9"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I450600126</w:t>
            </w:r>
          </w:p>
        </w:tc>
        <w:tc>
          <w:tcPr>
            <w:tcW w:w="1275" w:type="dxa"/>
            <w:tcBorders>
              <w:top w:val="nil"/>
              <w:left w:val="nil"/>
              <w:bottom w:val="single" w:sz="4" w:space="0" w:color="auto"/>
              <w:right w:val="single" w:sz="4" w:space="0" w:color="auto"/>
            </w:tcBorders>
            <w:shd w:val="clear" w:color="000000" w:fill="FFFFFF"/>
            <w:vAlign w:val="center"/>
            <w:hideMark/>
          </w:tcPr>
          <w:p w14:paraId="0F380150"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51901</w:t>
            </w:r>
          </w:p>
        </w:tc>
        <w:tc>
          <w:tcPr>
            <w:tcW w:w="5103" w:type="dxa"/>
            <w:tcBorders>
              <w:top w:val="nil"/>
              <w:left w:val="nil"/>
              <w:bottom w:val="single" w:sz="4" w:space="0" w:color="auto"/>
              <w:right w:val="single" w:sz="4" w:space="0" w:color="auto"/>
            </w:tcBorders>
            <w:shd w:val="clear" w:color="000000" w:fill="FFFFFF"/>
            <w:hideMark/>
          </w:tcPr>
          <w:p w14:paraId="729701D9"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SUMINISTRO E INSTALACIÓN  DE FREGADERO DE ACERO INOXIDABLE  CON GRIFO DE UN SOLO MANGO  Y MANGUERAS INCLUIDAS ,COLADOR,  MEDIDAS  50X50 (LAVADO DE MANOS)</w:t>
            </w:r>
          </w:p>
        </w:tc>
        <w:tc>
          <w:tcPr>
            <w:tcW w:w="1276" w:type="dxa"/>
            <w:tcBorders>
              <w:top w:val="nil"/>
              <w:left w:val="nil"/>
              <w:bottom w:val="single" w:sz="4" w:space="0" w:color="auto"/>
              <w:right w:val="single" w:sz="4" w:space="0" w:color="auto"/>
            </w:tcBorders>
            <w:shd w:val="clear" w:color="auto" w:fill="auto"/>
            <w:vAlign w:val="center"/>
            <w:hideMark/>
          </w:tcPr>
          <w:p w14:paraId="262ECCFB" w14:textId="004E5DB4"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6C7A896E"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20</w:t>
            </w:r>
          </w:p>
        </w:tc>
      </w:tr>
      <w:tr w:rsidR="00DB2D53" w:rsidRPr="00DB2D53" w14:paraId="33B42189" w14:textId="77777777" w:rsidTr="00AF1D48">
        <w:trPr>
          <w:trHeight w:val="196"/>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CE278BB"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29</w:t>
            </w:r>
          </w:p>
        </w:tc>
        <w:tc>
          <w:tcPr>
            <w:tcW w:w="1276" w:type="dxa"/>
            <w:tcBorders>
              <w:top w:val="nil"/>
              <w:left w:val="nil"/>
              <w:bottom w:val="single" w:sz="4" w:space="0" w:color="auto"/>
              <w:right w:val="single" w:sz="4" w:space="0" w:color="auto"/>
            </w:tcBorders>
            <w:shd w:val="clear" w:color="000000" w:fill="FFFFFF"/>
            <w:vAlign w:val="center"/>
            <w:hideMark/>
          </w:tcPr>
          <w:p w14:paraId="073E7082"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I450400174</w:t>
            </w:r>
          </w:p>
        </w:tc>
        <w:tc>
          <w:tcPr>
            <w:tcW w:w="1275" w:type="dxa"/>
            <w:tcBorders>
              <w:top w:val="nil"/>
              <w:left w:val="nil"/>
              <w:bottom w:val="single" w:sz="4" w:space="0" w:color="auto"/>
              <w:right w:val="single" w:sz="4" w:space="0" w:color="auto"/>
            </w:tcBorders>
            <w:shd w:val="clear" w:color="000000" w:fill="FFFFFF"/>
            <w:vAlign w:val="center"/>
            <w:hideMark/>
          </w:tcPr>
          <w:p w14:paraId="016EE526"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bottom"/>
            <w:hideMark/>
          </w:tcPr>
          <w:p w14:paraId="1659A5F1"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LOCKERS DE TRES PUERTAS DE ALTO - 1 DE ANCHO, SIN ENSAMBLAR, ANCHO DE 12", PROFUNDIDAD DE 18", GRISES ASA CROMADA DE DESLIZAMIENTO SUAVE. FABRICADOS EN ACERO SÓLIDO. APTOS PARA LA MAYORÍA DE CANDADOS. PATAS INCLUIDAS - AGREGAN 6" A LA ALTURA. REJILLAS PERMITEN QUE CIRCULE EL AIRE. INCLUYE 3 GANCHOS PARA CHAMARRAS POR LOCKER</w:t>
            </w:r>
          </w:p>
        </w:tc>
        <w:tc>
          <w:tcPr>
            <w:tcW w:w="1276" w:type="dxa"/>
            <w:tcBorders>
              <w:top w:val="nil"/>
              <w:left w:val="nil"/>
              <w:bottom w:val="single" w:sz="4" w:space="0" w:color="auto"/>
              <w:right w:val="single" w:sz="4" w:space="0" w:color="auto"/>
            </w:tcBorders>
            <w:shd w:val="clear" w:color="auto" w:fill="auto"/>
            <w:vAlign w:val="center"/>
            <w:hideMark/>
          </w:tcPr>
          <w:p w14:paraId="083FDECE" w14:textId="57BFC946"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1553320F"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4</w:t>
            </w:r>
          </w:p>
        </w:tc>
      </w:tr>
      <w:tr w:rsidR="00DB2D53" w:rsidRPr="00DB2D53" w14:paraId="6067BAA7"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07749D1"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30</w:t>
            </w:r>
          </w:p>
        </w:tc>
        <w:tc>
          <w:tcPr>
            <w:tcW w:w="1276" w:type="dxa"/>
            <w:tcBorders>
              <w:top w:val="nil"/>
              <w:left w:val="nil"/>
              <w:bottom w:val="single" w:sz="4" w:space="0" w:color="auto"/>
              <w:right w:val="single" w:sz="4" w:space="0" w:color="auto"/>
            </w:tcBorders>
            <w:shd w:val="clear" w:color="000000" w:fill="FFFFFF"/>
            <w:vAlign w:val="center"/>
            <w:hideMark/>
          </w:tcPr>
          <w:p w14:paraId="1B57AC3C"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I450400252</w:t>
            </w:r>
          </w:p>
        </w:tc>
        <w:tc>
          <w:tcPr>
            <w:tcW w:w="1275" w:type="dxa"/>
            <w:tcBorders>
              <w:top w:val="nil"/>
              <w:left w:val="nil"/>
              <w:bottom w:val="single" w:sz="4" w:space="0" w:color="auto"/>
              <w:right w:val="single" w:sz="4" w:space="0" w:color="auto"/>
            </w:tcBorders>
            <w:shd w:val="clear" w:color="000000" w:fill="FFFFFF"/>
            <w:vAlign w:val="center"/>
            <w:hideMark/>
          </w:tcPr>
          <w:p w14:paraId="0D7738B4"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bottom"/>
            <w:hideMark/>
          </w:tcPr>
          <w:p w14:paraId="31C70461"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MESA CUADRADA PARA CAFETERIA  90 X 90 CUBIERTA DE   1¼" DE GROSOR CON SUPERFICIE LISA LAMINADA RESISTENTE  A RAYONES </w:t>
            </w:r>
          </w:p>
        </w:tc>
        <w:tc>
          <w:tcPr>
            <w:tcW w:w="1276" w:type="dxa"/>
            <w:tcBorders>
              <w:top w:val="nil"/>
              <w:left w:val="nil"/>
              <w:bottom w:val="single" w:sz="4" w:space="0" w:color="auto"/>
              <w:right w:val="single" w:sz="4" w:space="0" w:color="auto"/>
            </w:tcBorders>
            <w:shd w:val="clear" w:color="auto" w:fill="auto"/>
            <w:vAlign w:val="center"/>
            <w:hideMark/>
          </w:tcPr>
          <w:p w14:paraId="3AFFDB29" w14:textId="5E41AB8E"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048794E5"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14</w:t>
            </w:r>
          </w:p>
        </w:tc>
      </w:tr>
      <w:tr w:rsidR="00DB2D53" w:rsidRPr="00DB2D53" w14:paraId="2D6D17D0" w14:textId="77777777" w:rsidTr="00DB2D53">
        <w:trPr>
          <w:trHeight w:val="78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67091FB"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31</w:t>
            </w:r>
          </w:p>
        </w:tc>
        <w:tc>
          <w:tcPr>
            <w:tcW w:w="1276" w:type="dxa"/>
            <w:tcBorders>
              <w:top w:val="nil"/>
              <w:left w:val="nil"/>
              <w:bottom w:val="single" w:sz="4" w:space="0" w:color="auto"/>
              <w:right w:val="single" w:sz="4" w:space="0" w:color="auto"/>
            </w:tcBorders>
            <w:shd w:val="clear" w:color="000000" w:fill="FFFFFF"/>
            <w:vAlign w:val="center"/>
            <w:hideMark/>
          </w:tcPr>
          <w:p w14:paraId="279D0095"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I450400252</w:t>
            </w:r>
          </w:p>
        </w:tc>
        <w:tc>
          <w:tcPr>
            <w:tcW w:w="1275" w:type="dxa"/>
            <w:tcBorders>
              <w:top w:val="nil"/>
              <w:left w:val="nil"/>
              <w:bottom w:val="single" w:sz="4" w:space="0" w:color="auto"/>
              <w:right w:val="single" w:sz="4" w:space="0" w:color="auto"/>
            </w:tcBorders>
            <w:shd w:val="clear" w:color="000000" w:fill="FFFFFF"/>
            <w:vAlign w:val="center"/>
            <w:hideMark/>
          </w:tcPr>
          <w:p w14:paraId="4D2C2906"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bottom"/>
            <w:hideMark/>
          </w:tcPr>
          <w:p w14:paraId="322E9D4D" w14:textId="15E0B243" w:rsidR="00DB2D53" w:rsidRPr="00DB2D53" w:rsidRDefault="00AF1D48" w:rsidP="00DB2D53">
            <w:pPr>
              <w:rPr>
                <w:rFonts w:ascii="Calibri" w:hAnsi="Calibri" w:cs="Arial"/>
                <w:color w:val="000000"/>
                <w:sz w:val="18"/>
                <w:szCs w:val="18"/>
                <w:lang w:val="es-MX" w:eastAsia="es-MX"/>
              </w:rPr>
            </w:pPr>
            <w:r>
              <w:rPr>
                <w:rFonts w:ascii="Calibri" w:hAnsi="Calibri" w:cs="Arial"/>
                <w:color w:val="000000"/>
                <w:sz w:val="18"/>
                <w:szCs w:val="18"/>
                <w:lang w:val="es-MX" w:eastAsia="es-MX"/>
              </w:rPr>
              <w:t xml:space="preserve">MESA PARA 4 PERSONAS, CON BASE METÁLICA, </w:t>
            </w:r>
            <w:r w:rsidR="00DB2D53" w:rsidRPr="00DB2D53">
              <w:rPr>
                <w:rFonts w:ascii="Calibri" w:hAnsi="Calibri" w:cs="Arial"/>
                <w:color w:val="000000"/>
                <w:sz w:val="18"/>
                <w:szCs w:val="18"/>
                <w:lang w:val="es-MX" w:eastAsia="es-MX"/>
              </w:rPr>
              <w:t xml:space="preserve">CON ACABADO EN PINTURA COLOR GRIS Y CUBIERTA EN MELAMINA. DIMENSIONES: FRENTE: 1.20 M.ANCHO: 1.20 </w:t>
            </w:r>
          </w:p>
        </w:tc>
        <w:tc>
          <w:tcPr>
            <w:tcW w:w="1276" w:type="dxa"/>
            <w:tcBorders>
              <w:top w:val="nil"/>
              <w:left w:val="nil"/>
              <w:bottom w:val="single" w:sz="4" w:space="0" w:color="auto"/>
              <w:right w:val="single" w:sz="4" w:space="0" w:color="auto"/>
            </w:tcBorders>
            <w:shd w:val="clear" w:color="auto" w:fill="auto"/>
            <w:vAlign w:val="center"/>
            <w:hideMark/>
          </w:tcPr>
          <w:p w14:paraId="41556FCF" w14:textId="1B4E0F38"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05AF3411"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00B7E942"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D3763C6"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32</w:t>
            </w:r>
          </w:p>
        </w:tc>
        <w:tc>
          <w:tcPr>
            <w:tcW w:w="1276" w:type="dxa"/>
            <w:tcBorders>
              <w:top w:val="nil"/>
              <w:left w:val="nil"/>
              <w:bottom w:val="single" w:sz="4" w:space="0" w:color="auto"/>
              <w:right w:val="single" w:sz="4" w:space="0" w:color="auto"/>
            </w:tcBorders>
            <w:shd w:val="clear" w:color="000000" w:fill="FFFFFF"/>
            <w:vAlign w:val="center"/>
            <w:hideMark/>
          </w:tcPr>
          <w:p w14:paraId="60FB7B45"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I450400242</w:t>
            </w:r>
          </w:p>
        </w:tc>
        <w:tc>
          <w:tcPr>
            <w:tcW w:w="1275" w:type="dxa"/>
            <w:tcBorders>
              <w:top w:val="nil"/>
              <w:left w:val="nil"/>
              <w:bottom w:val="single" w:sz="4" w:space="0" w:color="auto"/>
              <w:right w:val="single" w:sz="4" w:space="0" w:color="auto"/>
            </w:tcBorders>
            <w:shd w:val="clear" w:color="000000" w:fill="FFFFFF"/>
            <w:vAlign w:val="center"/>
            <w:hideMark/>
          </w:tcPr>
          <w:p w14:paraId="2AB4E5D4"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hideMark/>
          </w:tcPr>
          <w:p w14:paraId="78E1AEBC" w14:textId="77777777" w:rsidR="00DB2D53" w:rsidRPr="00DB2D53" w:rsidRDefault="00DB2D53" w:rsidP="00DB2D53">
            <w:pPr>
              <w:rPr>
                <w:rFonts w:ascii="Calibri" w:hAnsi="Calibri" w:cs="Arial"/>
                <w:sz w:val="18"/>
                <w:szCs w:val="18"/>
                <w:lang w:val="es-MX" w:eastAsia="es-MX"/>
              </w:rPr>
            </w:pPr>
            <w:r w:rsidRPr="00DB2D53">
              <w:rPr>
                <w:rFonts w:ascii="Calibri" w:hAnsi="Calibri" w:cs="Arial"/>
                <w:sz w:val="18"/>
                <w:szCs w:val="18"/>
                <w:lang w:val="es-MX" w:eastAsia="es-MX"/>
              </w:rPr>
              <w:t>MESA DE JUNTAS MESA OVAL 6 PERSONAS BASES MEDIA LUNAEN NUMETAL LARGO 240 CM ANCHO 120 CM ALTURA 73 CM EN MADERA COLOR NOGAL NATURAL. AGLOMERADO MELAMINIMO DE 28 MM DE ESPESOR ACABADOS CON CANTOS DE PVC DE 2 MM.</w:t>
            </w:r>
          </w:p>
        </w:tc>
        <w:tc>
          <w:tcPr>
            <w:tcW w:w="1276" w:type="dxa"/>
            <w:tcBorders>
              <w:top w:val="nil"/>
              <w:left w:val="nil"/>
              <w:bottom w:val="single" w:sz="4" w:space="0" w:color="auto"/>
              <w:right w:val="single" w:sz="4" w:space="0" w:color="auto"/>
            </w:tcBorders>
            <w:shd w:val="clear" w:color="auto" w:fill="auto"/>
            <w:vAlign w:val="center"/>
            <w:hideMark/>
          </w:tcPr>
          <w:p w14:paraId="04F94F65" w14:textId="55A7EB71"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6B679B26"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467BDBB3"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A7C448C"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33</w:t>
            </w:r>
          </w:p>
        </w:tc>
        <w:tc>
          <w:tcPr>
            <w:tcW w:w="1276" w:type="dxa"/>
            <w:tcBorders>
              <w:top w:val="nil"/>
              <w:left w:val="nil"/>
              <w:bottom w:val="single" w:sz="4" w:space="0" w:color="auto"/>
              <w:right w:val="single" w:sz="4" w:space="0" w:color="auto"/>
            </w:tcBorders>
            <w:shd w:val="clear" w:color="000000" w:fill="FFFFFF"/>
            <w:vAlign w:val="center"/>
            <w:hideMark/>
          </w:tcPr>
          <w:p w14:paraId="7C5E71D8"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I450400252</w:t>
            </w:r>
          </w:p>
        </w:tc>
        <w:tc>
          <w:tcPr>
            <w:tcW w:w="1275" w:type="dxa"/>
            <w:tcBorders>
              <w:top w:val="nil"/>
              <w:left w:val="nil"/>
              <w:bottom w:val="single" w:sz="4" w:space="0" w:color="auto"/>
              <w:right w:val="single" w:sz="4" w:space="0" w:color="auto"/>
            </w:tcBorders>
            <w:shd w:val="clear" w:color="000000" w:fill="FFFFFF"/>
            <w:vAlign w:val="center"/>
            <w:hideMark/>
          </w:tcPr>
          <w:p w14:paraId="4E425FA5"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hideMark/>
          </w:tcPr>
          <w:p w14:paraId="635C1C06"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SUMINISTRO E INSTALACIÓN  DE MESA LINEAL  205X65X91 ,  CUBIERTA DE ACERO INOXIDABLE,</w:t>
            </w:r>
          </w:p>
        </w:tc>
        <w:tc>
          <w:tcPr>
            <w:tcW w:w="1276" w:type="dxa"/>
            <w:tcBorders>
              <w:top w:val="nil"/>
              <w:left w:val="nil"/>
              <w:bottom w:val="single" w:sz="4" w:space="0" w:color="auto"/>
              <w:right w:val="single" w:sz="4" w:space="0" w:color="auto"/>
            </w:tcBorders>
            <w:shd w:val="clear" w:color="auto" w:fill="auto"/>
            <w:vAlign w:val="center"/>
            <w:hideMark/>
          </w:tcPr>
          <w:p w14:paraId="5FABFF46" w14:textId="723D4283"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646D0C40"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3DD2D14C" w14:textId="77777777" w:rsidTr="00AF1D48">
        <w:trPr>
          <w:trHeight w:val="114"/>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8A843D0"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34</w:t>
            </w:r>
          </w:p>
        </w:tc>
        <w:tc>
          <w:tcPr>
            <w:tcW w:w="1276" w:type="dxa"/>
            <w:tcBorders>
              <w:top w:val="nil"/>
              <w:left w:val="nil"/>
              <w:bottom w:val="single" w:sz="4" w:space="0" w:color="auto"/>
              <w:right w:val="single" w:sz="4" w:space="0" w:color="auto"/>
            </w:tcBorders>
            <w:shd w:val="clear" w:color="000000" w:fill="FFFFFF"/>
            <w:vAlign w:val="center"/>
            <w:hideMark/>
          </w:tcPr>
          <w:p w14:paraId="0A3E379E"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I450400252</w:t>
            </w:r>
          </w:p>
        </w:tc>
        <w:tc>
          <w:tcPr>
            <w:tcW w:w="1275" w:type="dxa"/>
            <w:tcBorders>
              <w:top w:val="nil"/>
              <w:left w:val="nil"/>
              <w:bottom w:val="single" w:sz="4" w:space="0" w:color="auto"/>
              <w:right w:val="single" w:sz="4" w:space="0" w:color="auto"/>
            </w:tcBorders>
            <w:shd w:val="clear" w:color="000000" w:fill="FFFFFF"/>
            <w:vAlign w:val="center"/>
            <w:hideMark/>
          </w:tcPr>
          <w:p w14:paraId="0FE84C98"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vAlign w:val="bottom"/>
            <w:hideMark/>
          </w:tcPr>
          <w:p w14:paraId="5DCF0C6E"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SUMINISTRO E INSTALACIÓN  DE MESA LINEAL CON  TARJA  120X65X91 ,  CUBIERTA DE ACERO INOXIDABLE,CON BOTAGUAS, INCLUYE GABINETE FREGADERO  ELABORADO EN LAMINA GALVANIZADA CALIBRE 20 TARJA DE ACERO INOXIDABLE, ADEMAS DE CONTRACANASTA , CESPOL, RAMALEO, CONEXIÓN, VALVULA DE AGUA FRIA   </w:t>
            </w:r>
          </w:p>
        </w:tc>
        <w:tc>
          <w:tcPr>
            <w:tcW w:w="1276" w:type="dxa"/>
            <w:tcBorders>
              <w:top w:val="nil"/>
              <w:left w:val="nil"/>
              <w:bottom w:val="single" w:sz="4" w:space="0" w:color="auto"/>
              <w:right w:val="single" w:sz="4" w:space="0" w:color="auto"/>
            </w:tcBorders>
            <w:shd w:val="clear" w:color="auto" w:fill="auto"/>
            <w:vAlign w:val="center"/>
            <w:hideMark/>
          </w:tcPr>
          <w:p w14:paraId="6B1CAE0D" w14:textId="7385BD1E"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464E1D9C"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2653EE01" w14:textId="77777777" w:rsidTr="00AF1D48">
        <w:trPr>
          <w:trHeight w:val="26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BB43277"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35</w:t>
            </w:r>
          </w:p>
        </w:tc>
        <w:tc>
          <w:tcPr>
            <w:tcW w:w="1276" w:type="dxa"/>
            <w:tcBorders>
              <w:top w:val="nil"/>
              <w:left w:val="nil"/>
              <w:bottom w:val="single" w:sz="4" w:space="0" w:color="auto"/>
              <w:right w:val="single" w:sz="4" w:space="0" w:color="auto"/>
            </w:tcBorders>
            <w:shd w:val="clear" w:color="000000" w:fill="FFFFFF"/>
            <w:vAlign w:val="center"/>
            <w:hideMark/>
          </w:tcPr>
          <w:p w14:paraId="2B00E19D"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I450400228</w:t>
            </w:r>
          </w:p>
        </w:tc>
        <w:tc>
          <w:tcPr>
            <w:tcW w:w="1275" w:type="dxa"/>
            <w:tcBorders>
              <w:top w:val="nil"/>
              <w:left w:val="nil"/>
              <w:bottom w:val="single" w:sz="4" w:space="0" w:color="auto"/>
              <w:right w:val="single" w:sz="4" w:space="0" w:color="auto"/>
            </w:tcBorders>
            <w:shd w:val="clear" w:color="000000" w:fill="FFFFFF"/>
            <w:vAlign w:val="center"/>
            <w:hideMark/>
          </w:tcPr>
          <w:p w14:paraId="5BDC0A77"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vAlign w:val="bottom"/>
            <w:hideMark/>
          </w:tcPr>
          <w:p w14:paraId="238A6D8B" w14:textId="5BE0CC56"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SUMINISTRO E INSTALACIÓN DE MESA LINEAL ELABORADO EN MDF 3MTS LARGO X65PROFUNDIDAD X75 PRIMERA CUBIERTA,</w:t>
            </w:r>
            <w:r w:rsidR="00040477">
              <w:rPr>
                <w:rFonts w:ascii="Calibri" w:hAnsi="Calibri" w:cs="Arial"/>
                <w:color w:val="000000"/>
                <w:sz w:val="18"/>
                <w:szCs w:val="18"/>
                <w:lang w:val="es-MX" w:eastAsia="es-MX"/>
              </w:rPr>
              <w:t xml:space="preserve"> SEGUNDA CUBIERTA 120CM ALTO </w:t>
            </w:r>
            <w:r w:rsidRPr="00DB2D53">
              <w:rPr>
                <w:rFonts w:ascii="Calibri" w:hAnsi="Calibri" w:cs="Arial"/>
                <w:color w:val="000000"/>
                <w:sz w:val="18"/>
                <w:szCs w:val="18"/>
                <w:lang w:val="es-MX" w:eastAsia="es-MX"/>
              </w:rPr>
              <w:t>CON CUBIERTA DE LAMINADO PLASTICO. INCLUYE: 2 GABINETES DE 3 CAJONES DE 45CM, PATAS ASNILLAS Y REFUERZO DE PTR CUADRADO DE 1 1/2", TAPA POSTERIOR, VISTAS LATERALES IZQUIERDA Y DERECHA PARA GABINETE HIGIENICO.</w:t>
            </w:r>
          </w:p>
        </w:tc>
        <w:tc>
          <w:tcPr>
            <w:tcW w:w="1276" w:type="dxa"/>
            <w:tcBorders>
              <w:top w:val="nil"/>
              <w:left w:val="nil"/>
              <w:bottom w:val="single" w:sz="4" w:space="0" w:color="auto"/>
              <w:right w:val="single" w:sz="4" w:space="0" w:color="auto"/>
            </w:tcBorders>
            <w:shd w:val="clear" w:color="auto" w:fill="auto"/>
            <w:vAlign w:val="center"/>
            <w:hideMark/>
          </w:tcPr>
          <w:p w14:paraId="10994012" w14:textId="7A497C5D"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623BAC75"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7CC8BE7E"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CDE6C9C"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36</w:t>
            </w:r>
          </w:p>
        </w:tc>
        <w:tc>
          <w:tcPr>
            <w:tcW w:w="1276" w:type="dxa"/>
            <w:tcBorders>
              <w:top w:val="nil"/>
              <w:left w:val="nil"/>
              <w:bottom w:val="single" w:sz="4" w:space="0" w:color="auto"/>
              <w:right w:val="single" w:sz="4" w:space="0" w:color="auto"/>
            </w:tcBorders>
            <w:shd w:val="clear" w:color="000000" w:fill="FFFFFF"/>
            <w:vAlign w:val="center"/>
            <w:hideMark/>
          </w:tcPr>
          <w:p w14:paraId="7BF98B1D"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I450400252</w:t>
            </w:r>
          </w:p>
        </w:tc>
        <w:tc>
          <w:tcPr>
            <w:tcW w:w="1275" w:type="dxa"/>
            <w:tcBorders>
              <w:top w:val="nil"/>
              <w:left w:val="nil"/>
              <w:bottom w:val="single" w:sz="4" w:space="0" w:color="auto"/>
              <w:right w:val="single" w:sz="4" w:space="0" w:color="auto"/>
            </w:tcBorders>
            <w:shd w:val="clear" w:color="000000" w:fill="FFFFFF"/>
            <w:vAlign w:val="center"/>
            <w:hideMark/>
          </w:tcPr>
          <w:p w14:paraId="2F5ACDD9"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vAlign w:val="bottom"/>
            <w:hideMark/>
          </w:tcPr>
          <w:p w14:paraId="4997D07A"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 SUMINISTRO E INSTALACIÓN DE MESA LINEAL FABRICADA CON CUBIERTA DE LAMINADO PLASTICO Y ESTRUCTURA DE PTR PINTADA CON PINTURA EPOXICA, INCLUYE 3 AREAS DE TRAJO 1 GABINETE INFERIOR. MEDIAS FINALES : 300X60X76 CMS</w:t>
            </w:r>
          </w:p>
        </w:tc>
        <w:tc>
          <w:tcPr>
            <w:tcW w:w="1276" w:type="dxa"/>
            <w:tcBorders>
              <w:top w:val="nil"/>
              <w:left w:val="nil"/>
              <w:bottom w:val="single" w:sz="4" w:space="0" w:color="auto"/>
              <w:right w:val="single" w:sz="4" w:space="0" w:color="auto"/>
            </w:tcBorders>
            <w:shd w:val="clear" w:color="auto" w:fill="auto"/>
            <w:vAlign w:val="center"/>
            <w:hideMark/>
          </w:tcPr>
          <w:p w14:paraId="6025BF92" w14:textId="38F68A3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nil"/>
              <w:right w:val="nil"/>
            </w:tcBorders>
            <w:shd w:val="clear" w:color="000000" w:fill="FFFFFF"/>
            <w:vAlign w:val="center"/>
            <w:hideMark/>
          </w:tcPr>
          <w:p w14:paraId="2333296B"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44E7E6B3"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C40D2B2"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37</w:t>
            </w:r>
          </w:p>
        </w:tc>
        <w:tc>
          <w:tcPr>
            <w:tcW w:w="1276" w:type="dxa"/>
            <w:tcBorders>
              <w:top w:val="nil"/>
              <w:left w:val="nil"/>
              <w:bottom w:val="single" w:sz="4" w:space="0" w:color="auto"/>
              <w:right w:val="single" w:sz="4" w:space="0" w:color="auto"/>
            </w:tcBorders>
            <w:shd w:val="clear" w:color="000000" w:fill="FFFFFF"/>
            <w:vAlign w:val="center"/>
            <w:hideMark/>
          </w:tcPr>
          <w:p w14:paraId="1DDFD84C"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I450400228</w:t>
            </w:r>
          </w:p>
        </w:tc>
        <w:tc>
          <w:tcPr>
            <w:tcW w:w="1275" w:type="dxa"/>
            <w:tcBorders>
              <w:top w:val="nil"/>
              <w:left w:val="nil"/>
              <w:bottom w:val="single" w:sz="4" w:space="0" w:color="auto"/>
              <w:right w:val="single" w:sz="4" w:space="0" w:color="auto"/>
            </w:tcBorders>
            <w:shd w:val="clear" w:color="000000" w:fill="FFFFFF"/>
            <w:vAlign w:val="center"/>
            <w:hideMark/>
          </w:tcPr>
          <w:p w14:paraId="2F79A916"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hideMark/>
          </w:tcPr>
          <w:p w14:paraId="695883C9"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SUMINISTRO E INSTALACIÓN DE MESA LINEAL ELABORADO EN MDF 180 LARGO X65PROFUNDIDAD X75 PRIMERA CUBIERTA ,SEGUNDA </w:t>
            </w:r>
            <w:r w:rsidRPr="00DB2D53">
              <w:rPr>
                <w:rFonts w:ascii="Calibri" w:hAnsi="Calibri" w:cs="Arial"/>
                <w:color w:val="000000"/>
                <w:sz w:val="18"/>
                <w:szCs w:val="18"/>
                <w:lang w:val="es-MX" w:eastAsia="es-MX"/>
              </w:rPr>
              <w:lastRenderedPageBreak/>
              <w:t>CUBIERTA 120CM ALTO  CON CUBIERTA DE LAMINADO PLASTICO. INCLUYE: 2 GABINETES DE 3 CAJONES DE 45CM, PATAS ASNILLAS Y REFUERZO DE PTR CUADRADO DE 1 1/2", TAPA POSTERIOR, VISTAS LATERALES IZQUIERDA Y DERECHA PARA GABINETE HIGIENICO.</w:t>
            </w:r>
          </w:p>
        </w:tc>
        <w:tc>
          <w:tcPr>
            <w:tcW w:w="1276" w:type="dxa"/>
            <w:tcBorders>
              <w:top w:val="nil"/>
              <w:left w:val="nil"/>
              <w:bottom w:val="single" w:sz="4" w:space="0" w:color="auto"/>
              <w:right w:val="single" w:sz="4" w:space="0" w:color="auto"/>
            </w:tcBorders>
            <w:shd w:val="clear" w:color="auto" w:fill="auto"/>
            <w:vAlign w:val="center"/>
            <w:hideMark/>
          </w:tcPr>
          <w:p w14:paraId="03C4AB36" w14:textId="4327A7D4"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lastRenderedPageBreak/>
              <w:t>PIEZA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AE8ED64"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6A59BC9F"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F8A44E9"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38</w:t>
            </w:r>
          </w:p>
        </w:tc>
        <w:tc>
          <w:tcPr>
            <w:tcW w:w="1276" w:type="dxa"/>
            <w:tcBorders>
              <w:top w:val="nil"/>
              <w:left w:val="nil"/>
              <w:bottom w:val="single" w:sz="4" w:space="0" w:color="auto"/>
              <w:right w:val="single" w:sz="4" w:space="0" w:color="auto"/>
            </w:tcBorders>
            <w:shd w:val="clear" w:color="000000" w:fill="FFFFFF"/>
            <w:vAlign w:val="center"/>
            <w:hideMark/>
          </w:tcPr>
          <w:p w14:paraId="468256FE"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I060948287</w:t>
            </w:r>
          </w:p>
        </w:tc>
        <w:tc>
          <w:tcPr>
            <w:tcW w:w="1275" w:type="dxa"/>
            <w:tcBorders>
              <w:top w:val="nil"/>
              <w:left w:val="nil"/>
              <w:bottom w:val="single" w:sz="4" w:space="0" w:color="auto"/>
              <w:right w:val="single" w:sz="4" w:space="0" w:color="auto"/>
            </w:tcBorders>
            <w:shd w:val="clear" w:color="000000" w:fill="FFFFFF"/>
            <w:vAlign w:val="center"/>
            <w:hideMark/>
          </w:tcPr>
          <w:p w14:paraId="11501888"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hideMark/>
          </w:tcPr>
          <w:p w14:paraId="48C9CD1B"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MESA PUENTE HECHA CON ESTRUCTURA DE TUBO CUADRADO ,TERMINADA EN PINTURA HORNEADA COLOR ARENA ,TABLA DE MADERA CON CUBIERTA DE FORMICA,MECANISMO DE CHUPON PARA AJUSTAR ALTURA,RODAJE EN FORMA DE YOYO, DIMENSIONES 75X40X1.10CM</w:t>
            </w:r>
          </w:p>
        </w:tc>
        <w:tc>
          <w:tcPr>
            <w:tcW w:w="1276" w:type="dxa"/>
            <w:tcBorders>
              <w:top w:val="nil"/>
              <w:left w:val="nil"/>
              <w:bottom w:val="single" w:sz="4" w:space="0" w:color="auto"/>
              <w:right w:val="single" w:sz="4" w:space="0" w:color="auto"/>
            </w:tcBorders>
            <w:shd w:val="clear" w:color="auto" w:fill="auto"/>
            <w:vAlign w:val="center"/>
            <w:hideMark/>
          </w:tcPr>
          <w:p w14:paraId="00CE6B64" w14:textId="32E26CA1"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09FA81FF"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15</w:t>
            </w:r>
          </w:p>
        </w:tc>
      </w:tr>
      <w:tr w:rsidR="00DB2D53" w:rsidRPr="00DB2D53" w14:paraId="1AB74B03"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FA612D1"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39</w:t>
            </w:r>
          </w:p>
        </w:tc>
        <w:tc>
          <w:tcPr>
            <w:tcW w:w="1276" w:type="dxa"/>
            <w:tcBorders>
              <w:top w:val="nil"/>
              <w:left w:val="nil"/>
              <w:bottom w:val="single" w:sz="4" w:space="0" w:color="auto"/>
              <w:right w:val="single" w:sz="4" w:space="0" w:color="auto"/>
            </w:tcBorders>
            <w:shd w:val="clear" w:color="000000" w:fill="FFFFFF"/>
            <w:vAlign w:val="center"/>
            <w:hideMark/>
          </w:tcPr>
          <w:p w14:paraId="712C9F0F"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I450400252</w:t>
            </w:r>
          </w:p>
        </w:tc>
        <w:tc>
          <w:tcPr>
            <w:tcW w:w="1275" w:type="dxa"/>
            <w:tcBorders>
              <w:top w:val="nil"/>
              <w:left w:val="nil"/>
              <w:bottom w:val="single" w:sz="4" w:space="0" w:color="auto"/>
              <w:right w:val="single" w:sz="4" w:space="0" w:color="auto"/>
            </w:tcBorders>
            <w:shd w:val="clear" w:color="000000" w:fill="FFFFFF"/>
            <w:vAlign w:val="center"/>
            <w:hideMark/>
          </w:tcPr>
          <w:p w14:paraId="57DEF90F"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bottom"/>
            <w:hideMark/>
          </w:tcPr>
          <w:p w14:paraId="2005A2F9" w14:textId="1379ED78" w:rsidR="00DB2D53" w:rsidRPr="00DB2D53" w:rsidRDefault="00040477" w:rsidP="00DB2D53">
            <w:pPr>
              <w:rPr>
                <w:rFonts w:ascii="Calibri" w:hAnsi="Calibri" w:cs="Arial"/>
                <w:color w:val="000000"/>
                <w:sz w:val="18"/>
                <w:szCs w:val="18"/>
                <w:lang w:val="es-MX" w:eastAsia="es-MX"/>
              </w:rPr>
            </w:pPr>
            <w:r>
              <w:rPr>
                <w:rFonts w:ascii="Calibri" w:hAnsi="Calibri" w:cs="Arial"/>
                <w:color w:val="000000"/>
                <w:sz w:val="18"/>
                <w:szCs w:val="18"/>
                <w:lang w:val="es-MX" w:eastAsia="es-MX"/>
              </w:rPr>
              <w:t xml:space="preserve">MESA RECTANGULAR </w:t>
            </w:r>
            <w:r w:rsidR="00DB2D53" w:rsidRPr="00DB2D53">
              <w:rPr>
                <w:rFonts w:ascii="Calibri" w:hAnsi="Calibri" w:cs="Arial"/>
                <w:color w:val="000000"/>
                <w:sz w:val="18"/>
                <w:szCs w:val="18"/>
                <w:lang w:val="es-MX" w:eastAsia="es-MX"/>
              </w:rPr>
              <w:t xml:space="preserve">DE ACERO INOXIDABLE PATAS Y ARMAZÓN GALVANIZADOS. TAPAS NIVELADORAS DE PLÁSTICO. CUBIERTA TIPO 4300,CALIBRE 18  MEDIDAS LARGO X ANCHO X ALTURA: 300 M X 100 M X 90 M </w:t>
            </w:r>
          </w:p>
        </w:tc>
        <w:tc>
          <w:tcPr>
            <w:tcW w:w="1276" w:type="dxa"/>
            <w:tcBorders>
              <w:top w:val="nil"/>
              <w:left w:val="nil"/>
              <w:bottom w:val="single" w:sz="4" w:space="0" w:color="auto"/>
              <w:right w:val="single" w:sz="4" w:space="0" w:color="auto"/>
            </w:tcBorders>
            <w:shd w:val="clear" w:color="auto" w:fill="auto"/>
            <w:vAlign w:val="center"/>
            <w:hideMark/>
          </w:tcPr>
          <w:p w14:paraId="1349DADD" w14:textId="24161DFC"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135E10CD"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w:t>
            </w:r>
          </w:p>
        </w:tc>
      </w:tr>
      <w:tr w:rsidR="00DB2D53" w:rsidRPr="00DB2D53" w14:paraId="6A46DB08"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4C570F5"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40</w:t>
            </w:r>
          </w:p>
        </w:tc>
        <w:tc>
          <w:tcPr>
            <w:tcW w:w="1276" w:type="dxa"/>
            <w:tcBorders>
              <w:top w:val="nil"/>
              <w:left w:val="nil"/>
              <w:bottom w:val="single" w:sz="4" w:space="0" w:color="auto"/>
              <w:right w:val="single" w:sz="4" w:space="0" w:color="auto"/>
            </w:tcBorders>
            <w:shd w:val="clear" w:color="000000" w:fill="FFFFFF"/>
            <w:vAlign w:val="center"/>
            <w:hideMark/>
          </w:tcPr>
          <w:p w14:paraId="258B29B1"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I450400010</w:t>
            </w:r>
          </w:p>
        </w:tc>
        <w:tc>
          <w:tcPr>
            <w:tcW w:w="1275" w:type="dxa"/>
            <w:tcBorders>
              <w:top w:val="nil"/>
              <w:left w:val="nil"/>
              <w:bottom w:val="single" w:sz="4" w:space="0" w:color="auto"/>
              <w:right w:val="single" w:sz="4" w:space="0" w:color="auto"/>
            </w:tcBorders>
            <w:shd w:val="clear" w:color="000000" w:fill="FFFFFF"/>
            <w:vAlign w:val="center"/>
            <w:hideMark/>
          </w:tcPr>
          <w:p w14:paraId="66CB381A"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51901</w:t>
            </w:r>
          </w:p>
        </w:tc>
        <w:tc>
          <w:tcPr>
            <w:tcW w:w="5103" w:type="dxa"/>
            <w:tcBorders>
              <w:top w:val="nil"/>
              <w:left w:val="nil"/>
              <w:bottom w:val="single" w:sz="4" w:space="0" w:color="auto"/>
              <w:right w:val="single" w:sz="4" w:space="0" w:color="auto"/>
            </w:tcBorders>
            <w:shd w:val="clear" w:color="auto" w:fill="auto"/>
            <w:vAlign w:val="bottom"/>
            <w:hideMark/>
          </w:tcPr>
          <w:p w14:paraId="1D341E41"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MICROONDAS INDUSTRIAL DE ACERO INOXIDABLE,1.7 PIES CUBICOS,CON CONTROL DE VENTILADOR DE 4 VELOCIDADES,ILUMINACIÓN LED, CON PLATO </w:t>
            </w:r>
          </w:p>
        </w:tc>
        <w:tc>
          <w:tcPr>
            <w:tcW w:w="1276" w:type="dxa"/>
            <w:tcBorders>
              <w:top w:val="nil"/>
              <w:left w:val="nil"/>
              <w:bottom w:val="single" w:sz="4" w:space="0" w:color="auto"/>
              <w:right w:val="single" w:sz="4" w:space="0" w:color="auto"/>
            </w:tcBorders>
            <w:shd w:val="clear" w:color="auto" w:fill="auto"/>
            <w:vAlign w:val="center"/>
            <w:hideMark/>
          </w:tcPr>
          <w:p w14:paraId="73797129" w14:textId="4A2845EE"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14F73206"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w:t>
            </w:r>
          </w:p>
        </w:tc>
      </w:tr>
      <w:tr w:rsidR="00DB2D53" w:rsidRPr="00DB2D53" w14:paraId="1F3F91F0"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B4DAD5B"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41</w:t>
            </w:r>
          </w:p>
        </w:tc>
        <w:tc>
          <w:tcPr>
            <w:tcW w:w="1276" w:type="dxa"/>
            <w:tcBorders>
              <w:top w:val="nil"/>
              <w:left w:val="nil"/>
              <w:bottom w:val="single" w:sz="4" w:space="0" w:color="auto"/>
              <w:right w:val="single" w:sz="4" w:space="0" w:color="auto"/>
            </w:tcBorders>
            <w:shd w:val="clear" w:color="000000" w:fill="FFFFFF"/>
            <w:vAlign w:val="center"/>
            <w:hideMark/>
          </w:tcPr>
          <w:p w14:paraId="2E0041AB"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I450600328</w:t>
            </w:r>
          </w:p>
        </w:tc>
        <w:tc>
          <w:tcPr>
            <w:tcW w:w="1275" w:type="dxa"/>
            <w:tcBorders>
              <w:top w:val="nil"/>
              <w:left w:val="nil"/>
              <w:bottom w:val="single" w:sz="4" w:space="0" w:color="auto"/>
              <w:right w:val="single" w:sz="4" w:space="0" w:color="auto"/>
            </w:tcBorders>
            <w:shd w:val="clear" w:color="000000" w:fill="FFFFFF"/>
            <w:vAlign w:val="center"/>
            <w:hideMark/>
          </w:tcPr>
          <w:p w14:paraId="5AE40D25"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vAlign w:val="bottom"/>
            <w:hideMark/>
          </w:tcPr>
          <w:p w14:paraId="79D91DFA"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SUMINISTRO E INSTALACIÓN DE MOSTRADOR EN L PARA AREA DE RECEPCIÓN CON TERMINACIÓN DERECHA  CONSIDERACIÓN PARA DISCAPACITADOS MEDIDAS   230 CM LARGO  x60  CM PROFUNDIDAD x 75cm ALTO PRIMERA CUBIERTA ,  SEGUNDA CUBIERTA DE 120CM ELABORADO DE MDF, RECUBIERTO DE LAMINADO PLASTICO </w:t>
            </w:r>
          </w:p>
        </w:tc>
        <w:tc>
          <w:tcPr>
            <w:tcW w:w="1276" w:type="dxa"/>
            <w:tcBorders>
              <w:top w:val="nil"/>
              <w:left w:val="nil"/>
              <w:bottom w:val="single" w:sz="4" w:space="0" w:color="auto"/>
              <w:right w:val="single" w:sz="4" w:space="0" w:color="auto"/>
            </w:tcBorders>
            <w:shd w:val="clear" w:color="auto" w:fill="auto"/>
            <w:vAlign w:val="center"/>
            <w:hideMark/>
          </w:tcPr>
          <w:p w14:paraId="19600259" w14:textId="21E1D9FD"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1346D3FF"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751B75F0" w14:textId="77777777" w:rsidTr="00DB2D53">
        <w:trPr>
          <w:trHeight w:val="401"/>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4CE75C8"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42</w:t>
            </w:r>
          </w:p>
        </w:tc>
        <w:tc>
          <w:tcPr>
            <w:tcW w:w="1276" w:type="dxa"/>
            <w:tcBorders>
              <w:top w:val="nil"/>
              <w:left w:val="nil"/>
              <w:bottom w:val="single" w:sz="4" w:space="0" w:color="auto"/>
              <w:right w:val="single" w:sz="4" w:space="0" w:color="auto"/>
            </w:tcBorders>
            <w:shd w:val="clear" w:color="000000" w:fill="FFFFFF"/>
            <w:vAlign w:val="center"/>
            <w:hideMark/>
          </w:tcPr>
          <w:p w14:paraId="5F897270"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I450600328</w:t>
            </w:r>
          </w:p>
        </w:tc>
        <w:tc>
          <w:tcPr>
            <w:tcW w:w="1275" w:type="dxa"/>
            <w:tcBorders>
              <w:top w:val="nil"/>
              <w:left w:val="nil"/>
              <w:bottom w:val="single" w:sz="4" w:space="0" w:color="auto"/>
              <w:right w:val="single" w:sz="4" w:space="0" w:color="auto"/>
            </w:tcBorders>
            <w:shd w:val="clear" w:color="000000" w:fill="FFFFFF"/>
            <w:vAlign w:val="center"/>
            <w:hideMark/>
          </w:tcPr>
          <w:p w14:paraId="36F82B66"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vAlign w:val="bottom"/>
            <w:hideMark/>
          </w:tcPr>
          <w:p w14:paraId="69A5B36E"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SUMINISTRO E INSTALACIÓN DE MOSTRADOR EN L PARA AREA DE RECEPCIÓN CON TERMINACIÓN IZQUIERDA  CONSIDERACIÓN PARA DISCAPACITADOS/ MEDIDAS   232 CM LARGO  x60  CM PROFUNDIDAD x 75cm ALTO PRIMERA CUBIERTA ,  SEGUNDA CUBIERTA DE 120CM ELABORADO DE MDF, RECUBIERTO DE LAMINADO PLASTICO </w:t>
            </w:r>
          </w:p>
        </w:tc>
        <w:tc>
          <w:tcPr>
            <w:tcW w:w="1276" w:type="dxa"/>
            <w:tcBorders>
              <w:top w:val="nil"/>
              <w:left w:val="nil"/>
              <w:bottom w:val="single" w:sz="4" w:space="0" w:color="auto"/>
              <w:right w:val="single" w:sz="4" w:space="0" w:color="auto"/>
            </w:tcBorders>
            <w:shd w:val="clear" w:color="auto" w:fill="auto"/>
            <w:vAlign w:val="center"/>
            <w:hideMark/>
          </w:tcPr>
          <w:p w14:paraId="14E178D3" w14:textId="3DD1C43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28E505C7"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5EBA9C63"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9885F70"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43</w:t>
            </w:r>
          </w:p>
        </w:tc>
        <w:tc>
          <w:tcPr>
            <w:tcW w:w="1276" w:type="dxa"/>
            <w:tcBorders>
              <w:top w:val="nil"/>
              <w:left w:val="nil"/>
              <w:bottom w:val="single" w:sz="4" w:space="0" w:color="auto"/>
              <w:right w:val="single" w:sz="4" w:space="0" w:color="auto"/>
            </w:tcBorders>
            <w:shd w:val="clear" w:color="000000" w:fill="FFFFFF"/>
            <w:vAlign w:val="center"/>
            <w:hideMark/>
          </w:tcPr>
          <w:p w14:paraId="3FC23137"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I450600328</w:t>
            </w:r>
          </w:p>
        </w:tc>
        <w:tc>
          <w:tcPr>
            <w:tcW w:w="1275" w:type="dxa"/>
            <w:tcBorders>
              <w:top w:val="nil"/>
              <w:left w:val="nil"/>
              <w:bottom w:val="single" w:sz="4" w:space="0" w:color="auto"/>
              <w:right w:val="single" w:sz="4" w:space="0" w:color="auto"/>
            </w:tcBorders>
            <w:shd w:val="clear" w:color="000000" w:fill="FFFFFF"/>
            <w:vAlign w:val="center"/>
            <w:hideMark/>
          </w:tcPr>
          <w:p w14:paraId="17E6E98B"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vAlign w:val="bottom"/>
            <w:hideMark/>
          </w:tcPr>
          <w:p w14:paraId="109A35D1"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SUMINISTRO E INSTALACIÓN  DE MOSTRADOR LINEAL  PARA AREA DE RECEPCIÓN CONSIDERACIÓN DISCAPACITADOS / MEDIDAS   190 CM LARGO  x50 CM PROFUNDIDAD x75cm ALTO PRIMERA CUBIERTA ,  SEGUNDA  CUBIERTA DE 120CM ELABORADO DE MDF, RECUBIERTO DE LAMINADO PLASTICO </w:t>
            </w:r>
          </w:p>
        </w:tc>
        <w:tc>
          <w:tcPr>
            <w:tcW w:w="1276" w:type="dxa"/>
            <w:tcBorders>
              <w:top w:val="nil"/>
              <w:left w:val="nil"/>
              <w:bottom w:val="single" w:sz="4" w:space="0" w:color="auto"/>
              <w:right w:val="single" w:sz="4" w:space="0" w:color="auto"/>
            </w:tcBorders>
            <w:shd w:val="clear" w:color="auto" w:fill="auto"/>
            <w:vAlign w:val="center"/>
            <w:hideMark/>
          </w:tcPr>
          <w:p w14:paraId="070F4EDF" w14:textId="3833371D"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71518079"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3F3C9F00"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80E7AAD"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44</w:t>
            </w:r>
          </w:p>
        </w:tc>
        <w:tc>
          <w:tcPr>
            <w:tcW w:w="1276" w:type="dxa"/>
            <w:tcBorders>
              <w:top w:val="nil"/>
              <w:left w:val="nil"/>
              <w:bottom w:val="single" w:sz="4" w:space="0" w:color="auto"/>
              <w:right w:val="single" w:sz="4" w:space="0" w:color="auto"/>
            </w:tcBorders>
            <w:shd w:val="clear" w:color="000000" w:fill="FFFFFF"/>
            <w:vAlign w:val="center"/>
            <w:hideMark/>
          </w:tcPr>
          <w:p w14:paraId="1E850A3A"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I450600328</w:t>
            </w:r>
          </w:p>
        </w:tc>
        <w:tc>
          <w:tcPr>
            <w:tcW w:w="1275" w:type="dxa"/>
            <w:tcBorders>
              <w:top w:val="nil"/>
              <w:left w:val="nil"/>
              <w:bottom w:val="single" w:sz="4" w:space="0" w:color="auto"/>
              <w:right w:val="single" w:sz="4" w:space="0" w:color="auto"/>
            </w:tcBorders>
            <w:shd w:val="clear" w:color="000000" w:fill="FFFFFF"/>
            <w:vAlign w:val="center"/>
            <w:hideMark/>
          </w:tcPr>
          <w:p w14:paraId="70E62291"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vAlign w:val="bottom"/>
            <w:hideMark/>
          </w:tcPr>
          <w:p w14:paraId="47C90A2A"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SUMINISTRO E INSTALACIÓN DE MOSTRADOR LINEAL  PARA AREA DE RECEPCIÓN CONSIDERACIÓN DISCAPACITADOS/ MEDIDAS  230 CM LARGO  x60  CM PROFUNDIDAD x75cm ALTO PRIMERA CUBIERTA ,  SEGUNDA CUBIERTA DE 120 CM ELABORADO DE MDF, RECUBIERTO DE LAMINADO PLASTICO </w:t>
            </w:r>
          </w:p>
        </w:tc>
        <w:tc>
          <w:tcPr>
            <w:tcW w:w="1276" w:type="dxa"/>
            <w:tcBorders>
              <w:top w:val="nil"/>
              <w:left w:val="nil"/>
              <w:bottom w:val="single" w:sz="4" w:space="0" w:color="auto"/>
              <w:right w:val="single" w:sz="4" w:space="0" w:color="auto"/>
            </w:tcBorders>
            <w:shd w:val="clear" w:color="auto" w:fill="auto"/>
            <w:vAlign w:val="center"/>
            <w:hideMark/>
          </w:tcPr>
          <w:p w14:paraId="0697BFE8" w14:textId="778902AE"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06A9E82C"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w:t>
            </w:r>
          </w:p>
        </w:tc>
      </w:tr>
      <w:tr w:rsidR="00DB2D53" w:rsidRPr="00DB2D53" w14:paraId="721E2022"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3AC93A0"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45</w:t>
            </w:r>
          </w:p>
        </w:tc>
        <w:tc>
          <w:tcPr>
            <w:tcW w:w="1276" w:type="dxa"/>
            <w:tcBorders>
              <w:top w:val="nil"/>
              <w:left w:val="nil"/>
              <w:bottom w:val="single" w:sz="4" w:space="0" w:color="auto"/>
              <w:right w:val="single" w:sz="4" w:space="0" w:color="auto"/>
            </w:tcBorders>
            <w:shd w:val="clear" w:color="000000" w:fill="FFFFFF"/>
            <w:vAlign w:val="center"/>
            <w:hideMark/>
          </w:tcPr>
          <w:p w14:paraId="5EA825AF"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I450600328</w:t>
            </w:r>
          </w:p>
        </w:tc>
        <w:tc>
          <w:tcPr>
            <w:tcW w:w="1275" w:type="dxa"/>
            <w:tcBorders>
              <w:top w:val="nil"/>
              <w:left w:val="nil"/>
              <w:bottom w:val="single" w:sz="4" w:space="0" w:color="auto"/>
              <w:right w:val="single" w:sz="4" w:space="0" w:color="auto"/>
            </w:tcBorders>
            <w:shd w:val="clear" w:color="000000" w:fill="FFFFFF"/>
            <w:vAlign w:val="center"/>
            <w:hideMark/>
          </w:tcPr>
          <w:p w14:paraId="73BA8C21"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hideMark/>
          </w:tcPr>
          <w:p w14:paraId="569EBADC"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SUMINISTRO E INSTALACIÓN  DE MOSTRADOR LINEAL  PARA AREA DE RECEPCIÓN,CONSIDERACIÓN DISCAPACITADOS /  MEDIDAS   280 CM LARGO  x60 CM PROFUNDIDAD x75cm ALTO PRIMERA CUBIERTA ,  SEGUNDA  CUBIERTA DE 120CM ELABORADO DE MDF, RECUBIERTO DE LAMINADO PLASTICO </w:t>
            </w:r>
          </w:p>
        </w:tc>
        <w:tc>
          <w:tcPr>
            <w:tcW w:w="1276" w:type="dxa"/>
            <w:tcBorders>
              <w:top w:val="nil"/>
              <w:left w:val="nil"/>
              <w:bottom w:val="single" w:sz="4" w:space="0" w:color="auto"/>
              <w:right w:val="single" w:sz="4" w:space="0" w:color="auto"/>
            </w:tcBorders>
            <w:shd w:val="clear" w:color="auto" w:fill="auto"/>
            <w:vAlign w:val="center"/>
            <w:hideMark/>
          </w:tcPr>
          <w:p w14:paraId="227360EA" w14:textId="43F96F95"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3F59C66D"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w:t>
            </w:r>
          </w:p>
        </w:tc>
      </w:tr>
      <w:tr w:rsidR="00DB2D53" w:rsidRPr="00DB2D53" w14:paraId="487EFEA3" w14:textId="77777777" w:rsidTr="00DB2D53">
        <w:trPr>
          <w:trHeight w:val="34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8C39EB5"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46</w:t>
            </w:r>
          </w:p>
        </w:tc>
        <w:tc>
          <w:tcPr>
            <w:tcW w:w="1276" w:type="dxa"/>
            <w:tcBorders>
              <w:top w:val="nil"/>
              <w:left w:val="nil"/>
              <w:bottom w:val="single" w:sz="4" w:space="0" w:color="auto"/>
              <w:right w:val="single" w:sz="4" w:space="0" w:color="auto"/>
            </w:tcBorders>
            <w:shd w:val="clear" w:color="000000" w:fill="FFFFFF"/>
            <w:vAlign w:val="center"/>
            <w:hideMark/>
          </w:tcPr>
          <w:p w14:paraId="53AC3E06"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I450400228</w:t>
            </w:r>
          </w:p>
        </w:tc>
        <w:tc>
          <w:tcPr>
            <w:tcW w:w="1275" w:type="dxa"/>
            <w:tcBorders>
              <w:top w:val="nil"/>
              <w:left w:val="nil"/>
              <w:bottom w:val="single" w:sz="4" w:space="0" w:color="auto"/>
              <w:right w:val="single" w:sz="4" w:space="0" w:color="auto"/>
            </w:tcBorders>
            <w:shd w:val="clear" w:color="000000" w:fill="FFFFFF"/>
            <w:vAlign w:val="center"/>
            <w:hideMark/>
          </w:tcPr>
          <w:p w14:paraId="11D455D5"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hideMark/>
          </w:tcPr>
          <w:p w14:paraId="19ED8434" w14:textId="24A10F30" w:rsidR="00DB2D53" w:rsidRPr="00DB2D53" w:rsidRDefault="00040477" w:rsidP="00DB2D53">
            <w:pPr>
              <w:rPr>
                <w:rFonts w:ascii="Calibri" w:hAnsi="Calibri" w:cs="Arial"/>
                <w:color w:val="000000"/>
                <w:sz w:val="18"/>
                <w:szCs w:val="18"/>
                <w:lang w:val="es-MX" w:eastAsia="es-MX"/>
              </w:rPr>
            </w:pPr>
            <w:r>
              <w:rPr>
                <w:rFonts w:ascii="Calibri" w:hAnsi="Calibri" w:cs="Arial"/>
                <w:color w:val="000000"/>
                <w:sz w:val="18"/>
                <w:szCs w:val="18"/>
                <w:lang w:val="es-MX" w:eastAsia="es-MX"/>
              </w:rPr>
              <w:t xml:space="preserve">SUMINISTRO E INSTALACIÓN </w:t>
            </w:r>
            <w:r w:rsidR="00DB2D53" w:rsidRPr="00DB2D53">
              <w:rPr>
                <w:rFonts w:ascii="Calibri" w:hAnsi="Calibri" w:cs="Arial"/>
                <w:color w:val="000000"/>
                <w:sz w:val="18"/>
                <w:szCs w:val="18"/>
                <w:lang w:val="es-MX" w:eastAsia="es-MX"/>
              </w:rPr>
              <w:t>DE MESA LINEAL FABRICADA CON CUBIERTA DE LAMINADO PLASTICO Y ESTRUCTURA DE PTR PINTADA CON PINTURA EPOXICA, INCLUYE 3 AREAS DE TRAJO 1 GABINETE INFERIOR. MEDIAS FINALES : 300X60X76 CMS</w:t>
            </w:r>
          </w:p>
        </w:tc>
        <w:tc>
          <w:tcPr>
            <w:tcW w:w="1276" w:type="dxa"/>
            <w:tcBorders>
              <w:top w:val="nil"/>
              <w:left w:val="nil"/>
              <w:bottom w:val="single" w:sz="4" w:space="0" w:color="auto"/>
              <w:right w:val="single" w:sz="4" w:space="0" w:color="auto"/>
            </w:tcBorders>
            <w:shd w:val="clear" w:color="auto" w:fill="auto"/>
            <w:vAlign w:val="center"/>
            <w:hideMark/>
          </w:tcPr>
          <w:p w14:paraId="47F57EBB" w14:textId="070AD4EA"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300B9C7C"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24A09ACD"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AFB98E4"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47</w:t>
            </w:r>
          </w:p>
        </w:tc>
        <w:tc>
          <w:tcPr>
            <w:tcW w:w="1276" w:type="dxa"/>
            <w:tcBorders>
              <w:top w:val="nil"/>
              <w:left w:val="nil"/>
              <w:bottom w:val="single" w:sz="4" w:space="0" w:color="auto"/>
              <w:right w:val="single" w:sz="4" w:space="0" w:color="auto"/>
            </w:tcBorders>
            <w:shd w:val="clear" w:color="000000" w:fill="FFFFFF"/>
            <w:vAlign w:val="center"/>
            <w:hideMark/>
          </w:tcPr>
          <w:p w14:paraId="31254F53"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I450600218</w:t>
            </w:r>
          </w:p>
        </w:tc>
        <w:tc>
          <w:tcPr>
            <w:tcW w:w="1275" w:type="dxa"/>
            <w:tcBorders>
              <w:top w:val="nil"/>
              <w:left w:val="nil"/>
              <w:bottom w:val="single" w:sz="4" w:space="0" w:color="auto"/>
              <w:right w:val="single" w:sz="4" w:space="0" w:color="auto"/>
            </w:tcBorders>
            <w:shd w:val="clear" w:color="000000" w:fill="FFFFFF"/>
            <w:vAlign w:val="center"/>
            <w:hideMark/>
          </w:tcPr>
          <w:p w14:paraId="7F60FD96"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51901</w:t>
            </w:r>
          </w:p>
        </w:tc>
        <w:tc>
          <w:tcPr>
            <w:tcW w:w="5103" w:type="dxa"/>
            <w:tcBorders>
              <w:top w:val="nil"/>
              <w:left w:val="nil"/>
              <w:bottom w:val="single" w:sz="4" w:space="0" w:color="auto"/>
              <w:right w:val="single" w:sz="4" w:space="0" w:color="auto"/>
            </w:tcBorders>
            <w:shd w:val="clear" w:color="auto" w:fill="auto"/>
            <w:vAlign w:val="bottom"/>
            <w:hideMark/>
          </w:tcPr>
          <w:p w14:paraId="46ED6CE9"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REFRIGERADOR DE ACERO INOXIDABLE DE 17 PIES , CON 2 PARRILLAS DE CRISTAL TEMPLADO , UNA CHAROLA PAR HUEVO , CHAROLA PARA CARNE</w:t>
            </w:r>
          </w:p>
        </w:tc>
        <w:tc>
          <w:tcPr>
            <w:tcW w:w="1276" w:type="dxa"/>
            <w:tcBorders>
              <w:top w:val="nil"/>
              <w:left w:val="nil"/>
              <w:bottom w:val="single" w:sz="4" w:space="0" w:color="auto"/>
              <w:right w:val="single" w:sz="4" w:space="0" w:color="auto"/>
            </w:tcBorders>
            <w:shd w:val="clear" w:color="auto" w:fill="auto"/>
            <w:vAlign w:val="center"/>
            <w:hideMark/>
          </w:tcPr>
          <w:p w14:paraId="1D780595" w14:textId="46481B31"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207ADDED"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2</w:t>
            </w:r>
          </w:p>
        </w:tc>
      </w:tr>
      <w:tr w:rsidR="00DB2D53" w:rsidRPr="00DB2D53" w14:paraId="56B6818D" w14:textId="77777777" w:rsidTr="00DB2D53">
        <w:trPr>
          <w:trHeight w:val="84"/>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05F6BCF"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lastRenderedPageBreak/>
              <w:t>48</w:t>
            </w:r>
          </w:p>
        </w:tc>
        <w:tc>
          <w:tcPr>
            <w:tcW w:w="1276" w:type="dxa"/>
            <w:tcBorders>
              <w:top w:val="nil"/>
              <w:left w:val="nil"/>
              <w:bottom w:val="single" w:sz="4" w:space="0" w:color="auto"/>
              <w:right w:val="single" w:sz="4" w:space="0" w:color="auto"/>
            </w:tcBorders>
            <w:shd w:val="clear" w:color="000000" w:fill="FFFFFF"/>
            <w:vAlign w:val="center"/>
            <w:hideMark/>
          </w:tcPr>
          <w:p w14:paraId="27B7CD07"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I450600280.</w:t>
            </w:r>
          </w:p>
        </w:tc>
        <w:tc>
          <w:tcPr>
            <w:tcW w:w="1275" w:type="dxa"/>
            <w:tcBorders>
              <w:top w:val="nil"/>
              <w:left w:val="nil"/>
              <w:bottom w:val="single" w:sz="4" w:space="0" w:color="auto"/>
              <w:right w:val="single" w:sz="4" w:space="0" w:color="auto"/>
            </w:tcBorders>
            <w:shd w:val="clear" w:color="000000" w:fill="FFFFFF"/>
            <w:vAlign w:val="center"/>
            <w:hideMark/>
          </w:tcPr>
          <w:p w14:paraId="51413D70"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51901</w:t>
            </w:r>
          </w:p>
        </w:tc>
        <w:tc>
          <w:tcPr>
            <w:tcW w:w="5103" w:type="dxa"/>
            <w:tcBorders>
              <w:top w:val="nil"/>
              <w:left w:val="nil"/>
              <w:bottom w:val="single" w:sz="4" w:space="0" w:color="auto"/>
              <w:right w:val="single" w:sz="4" w:space="0" w:color="auto"/>
            </w:tcBorders>
            <w:shd w:val="clear" w:color="auto" w:fill="auto"/>
            <w:hideMark/>
          </w:tcPr>
          <w:p w14:paraId="4EDEDEDC"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VITRINA DOBLE FABRICADO EN LÁMINA CAL.24 ACABADO ESMALTE HORNEADO PUERTAS SUPERIORES EN LÁMINA DE ACERO CAL.24 CON VENTANA DE VIDRIO DE 3ML, DOS CAJONES CON JALADERA INTEGRADO DOS PUERTAS SUPERIORES EN LÁMINA DE ACERO CAL.24 EQUIPADA CON CERRADURA EN LAS PUERTAS DE CRISTAL. DIMENSIONES DE 80 X 40 X 153</w:t>
            </w:r>
          </w:p>
        </w:tc>
        <w:tc>
          <w:tcPr>
            <w:tcW w:w="1276" w:type="dxa"/>
            <w:tcBorders>
              <w:top w:val="nil"/>
              <w:left w:val="nil"/>
              <w:bottom w:val="single" w:sz="4" w:space="0" w:color="auto"/>
              <w:right w:val="single" w:sz="4" w:space="0" w:color="auto"/>
            </w:tcBorders>
            <w:shd w:val="clear" w:color="auto" w:fill="auto"/>
            <w:vAlign w:val="center"/>
            <w:hideMark/>
          </w:tcPr>
          <w:p w14:paraId="57186A59" w14:textId="7EF754A3"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5EB4BCA9"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w:t>
            </w:r>
          </w:p>
        </w:tc>
      </w:tr>
      <w:tr w:rsidR="00DB2D53" w:rsidRPr="00DB2D53" w14:paraId="0C1D9DCC"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294D61D"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49</w:t>
            </w:r>
          </w:p>
        </w:tc>
        <w:tc>
          <w:tcPr>
            <w:tcW w:w="1276" w:type="dxa"/>
            <w:tcBorders>
              <w:top w:val="nil"/>
              <w:left w:val="nil"/>
              <w:bottom w:val="single" w:sz="4" w:space="0" w:color="auto"/>
              <w:right w:val="single" w:sz="4" w:space="0" w:color="auto"/>
            </w:tcBorders>
            <w:shd w:val="clear" w:color="000000" w:fill="FFFFFF"/>
            <w:vAlign w:val="center"/>
            <w:hideMark/>
          </w:tcPr>
          <w:p w14:paraId="12E6F2DA"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I450600280.</w:t>
            </w:r>
          </w:p>
        </w:tc>
        <w:tc>
          <w:tcPr>
            <w:tcW w:w="1275" w:type="dxa"/>
            <w:tcBorders>
              <w:top w:val="nil"/>
              <w:left w:val="nil"/>
              <w:bottom w:val="single" w:sz="4" w:space="0" w:color="auto"/>
              <w:right w:val="single" w:sz="4" w:space="0" w:color="auto"/>
            </w:tcBorders>
            <w:shd w:val="clear" w:color="000000" w:fill="FFFFFF"/>
            <w:vAlign w:val="center"/>
            <w:hideMark/>
          </w:tcPr>
          <w:p w14:paraId="40FF4048"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51901</w:t>
            </w:r>
          </w:p>
        </w:tc>
        <w:tc>
          <w:tcPr>
            <w:tcW w:w="5103" w:type="dxa"/>
            <w:tcBorders>
              <w:top w:val="nil"/>
              <w:left w:val="nil"/>
              <w:bottom w:val="single" w:sz="4" w:space="0" w:color="auto"/>
              <w:right w:val="single" w:sz="4" w:space="0" w:color="auto"/>
            </w:tcBorders>
            <w:shd w:val="clear" w:color="000000" w:fill="FFFFFF"/>
            <w:hideMark/>
          </w:tcPr>
          <w:p w14:paraId="1B51CEA5"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SUMINISTRO E INSTALACIÓN  DE VITRINA MURAL DE PARED FABRICADA EN ACERO CON 1 ESTANTE DE CRISTAL TEMPLADO Y 2 PUERTAS CORREDORAS DE CRISTAL TEMPLADO ,MEDIDAS 120X36X60CM FRENTE ,FONDO ,ALTO.</w:t>
            </w:r>
          </w:p>
        </w:tc>
        <w:tc>
          <w:tcPr>
            <w:tcW w:w="1276" w:type="dxa"/>
            <w:tcBorders>
              <w:top w:val="nil"/>
              <w:left w:val="nil"/>
              <w:bottom w:val="single" w:sz="4" w:space="0" w:color="auto"/>
              <w:right w:val="single" w:sz="4" w:space="0" w:color="auto"/>
            </w:tcBorders>
            <w:shd w:val="clear" w:color="auto" w:fill="auto"/>
            <w:vAlign w:val="center"/>
            <w:hideMark/>
          </w:tcPr>
          <w:p w14:paraId="2C71442B" w14:textId="79C816D2"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1050F041"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6</w:t>
            </w:r>
          </w:p>
        </w:tc>
      </w:tr>
      <w:tr w:rsidR="00DB2D53" w:rsidRPr="00DB2D53" w14:paraId="529C00DC" w14:textId="77777777" w:rsidTr="00DB2D53">
        <w:trPr>
          <w:trHeight w:val="103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73B46B7"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50</w:t>
            </w:r>
          </w:p>
        </w:tc>
        <w:tc>
          <w:tcPr>
            <w:tcW w:w="1276" w:type="dxa"/>
            <w:tcBorders>
              <w:top w:val="nil"/>
              <w:left w:val="nil"/>
              <w:bottom w:val="single" w:sz="4" w:space="0" w:color="auto"/>
              <w:right w:val="single" w:sz="4" w:space="0" w:color="auto"/>
            </w:tcBorders>
            <w:shd w:val="clear" w:color="000000" w:fill="FFFFFF"/>
            <w:vAlign w:val="center"/>
            <w:hideMark/>
          </w:tcPr>
          <w:p w14:paraId="6814CFBE"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I450600280.</w:t>
            </w:r>
          </w:p>
        </w:tc>
        <w:tc>
          <w:tcPr>
            <w:tcW w:w="1275" w:type="dxa"/>
            <w:tcBorders>
              <w:top w:val="nil"/>
              <w:left w:val="nil"/>
              <w:bottom w:val="single" w:sz="4" w:space="0" w:color="auto"/>
              <w:right w:val="single" w:sz="4" w:space="0" w:color="auto"/>
            </w:tcBorders>
            <w:shd w:val="clear" w:color="000000" w:fill="FFFFFF"/>
            <w:vAlign w:val="center"/>
            <w:hideMark/>
          </w:tcPr>
          <w:p w14:paraId="01729022"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51901</w:t>
            </w:r>
          </w:p>
        </w:tc>
        <w:tc>
          <w:tcPr>
            <w:tcW w:w="5103" w:type="dxa"/>
            <w:tcBorders>
              <w:top w:val="nil"/>
              <w:left w:val="nil"/>
              <w:bottom w:val="nil"/>
              <w:right w:val="nil"/>
            </w:tcBorders>
            <w:shd w:val="clear" w:color="auto" w:fill="auto"/>
            <w:vAlign w:val="bottom"/>
            <w:hideMark/>
          </w:tcPr>
          <w:p w14:paraId="23100F3E" w14:textId="436CFF4A" w:rsidR="00DB2D53" w:rsidRPr="00DB2D53" w:rsidRDefault="00040477" w:rsidP="00DB2D53">
            <w:pPr>
              <w:rPr>
                <w:rFonts w:ascii="Calibri" w:hAnsi="Calibri" w:cs="Arial"/>
                <w:color w:val="000000"/>
                <w:sz w:val="18"/>
                <w:szCs w:val="18"/>
                <w:lang w:val="es-MX" w:eastAsia="es-MX"/>
              </w:rPr>
            </w:pPr>
            <w:r>
              <w:rPr>
                <w:rFonts w:ascii="Calibri" w:hAnsi="Calibri" w:cs="Arial"/>
                <w:color w:val="000000"/>
                <w:sz w:val="18"/>
                <w:szCs w:val="18"/>
                <w:lang w:val="es-MX" w:eastAsia="es-MX"/>
              </w:rPr>
              <w:t xml:space="preserve">SUMINISTRO E INSTALACIÓN DE </w:t>
            </w:r>
            <w:r w:rsidR="00DB2D53" w:rsidRPr="00DB2D53">
              <w:rPr>
                <w:rFonts w:ascii="Calibri" w:hAnsi="Calibri" w:cs="Arial"/>
                <w:color w:val="000000"/>
                <w:sz w:val="18"/>
                <w:szCs w:val="18"/>
                <w:lang w:val="es-MX" w:eastAsia="es-MX"/>
              </w:rPr>
              <w:t>VITRINA MURAL DE PARED FABRICADA EN ACERO CON 1 ESTANTE DE CRISTAL TEMPLADO Y PUERTAS CORREDORAS DE CRISTAL TEMPLADO ,MEDIDAS 205X36X60CM FRENTE ,FONDO ,ALTO.</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A257B6B" w14:textId="53FB96B1"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4AFC7832"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6212282F"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5D9EAF0"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51</w:t>
            </w:r>
          </w:p>
        </w:tc>
        <w:tc>
          <w:tcPr>
            <w:tcW w:w="1276" w:type="dxa"/>
            <w:tcBorders>
              <w:top w:val="nil"/>
              <w:left w:val="nil"/>
              <w:bottom w:val="single" w:sz="4" w:space="0" w:color="auto"/>
              <w:right w:val="single" w:sz="4" w:space="0" w:color="auto"/>
            </w:tcBorders>
            <w:shd w:val="clear" w:color="000000" w:fill="FFFFFF"/>
            <w:vAlign w:val="center"/>
            <w:hideMark/>
          </w:tcPr>
          <w:p w14:paraId="5416CC0F"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I450400146</w:t>
            </w:r>
          </w:p>
        </w:tc>
        <w:tc>
          <w:tcPr>
            <w:tcW w:w="1275" w:type="dxa"/>
            <w:tcBorders>
              <w:top w:val="nil"/>
              <w:left w:val="nil"/>
              <w:bottom w:val="single" w:sz="4" w:space="0" w:color="auto"/>
              <w:right w:val="single" w:sz="4" w:space="0" w:color="auto"/>
            </w:tcBorders>
            <w:shd w:val="clear" w:color="000000" w:fill="FFFFFF"/>
            <w:vAlign w:val="center"/>
            <w:hideMark/>
          </w:tcPr>
          <w:p w14:paraId="099F313F"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14:paraId="3B30F08A" w14:textId="3CB89BA7" w:rsidR="00DB2D53" w:rsidRPr="00DB2D53" w:rsidRDefault="00040477" w:rsidP="00DB2D53">
            <w:pPr>
              <w:rPr>
                <w:rFonts w:ascii="Calibri" w:hAnsi="Calibri" w:cs="Arial"/>
                <w:color w:val="000000"/>
                <w:sz w:val="18"/>
                <w:szCs w:val="18"/>
                <w:lang w:val="es-MX" w:eastAsia="es-MX"/>
              </w:rPr>
            </w:pPr>
            <w:r>
              <w:rPr>
                <w:rFonts w:ascii="Calibri" w:hAnsi="Calibri" w:cs="Arial"/>
                <w:color w:val="000000"/>
                <w:sz w:val="18"/>
                <w:szCs w:val="18"/>
                <w:lang w:val="es-MX" w:eastAsia="es-MX"/>
              </w:rPr>
              <w:t>GABINETE INDUSTRIAL PARA GUARDAR HERRAMIENTA DE ACERO</w:t>
            </w:r>
            <w:r w:rsidR="00DB2D53" w:rsidRPr="00DB2D53">
              <w:rPr>
                <w:rFonts w:ascii="Calibri" w:hAnsi="Calibri" w:cs="Arial"/>
                <w:color w:val="000000"/>
                <w:sz w:val="18"/>
                <w:szCs w:val="18"/>
                <w:lang w:val="es-MX" w:eastAsia="es-MX"/>
              </w:rPr>
              <w:t xml:space="preserve"> 2 PUERTAS CON 4 REPISAS LAS REPISAS SE AJUSTAN EN INCREMENTOS DE 2". CERRADURA EMPOTRADA. NO REQUIERE CANDADOS. INCLUYEN 2 LLAVES MEDIDAS 100CMX 150CM</w:t>
            </w:r>
          </w:p>
        </w:tc>
        <w:tc>
          <w:tcPr>
            <w:tcW w:w="1276" w:type="dxa"/>
            <w:tcBorders>
              <w:top w:val="nil"/>
              <w:left w:val="nil"/>
              <w:bottom w:val="single" w:sz="4" w:space="0" w:color="auto"/>
              <w:right w:val="single" w:sz="4" w:space="0" w:color="auto"/>
            </w:tcBorders>
            <w:shd w:val="clear" w:color="auto" w:fill="auto"/>
            <w:vAlign w:val="center"/>
            <w:hideMark/>
          </w:tcPr>
          <w:p w14:paraId="5F88AFE1" w14:textId="6B95DDD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19D02B19"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17026912"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D9C8590"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52</w:t>
            </w:r>
          </w:p>
        </w:tc>
        <w:tc>
          <w:tcPr>
            <w:tcW w:w="1276" w:type="dxa"/>
            <w:tcBorders>
              <w:top w:val="nil"/>
              <w:left w:val="nil"/>
              <w:bottom w:val="single" w:sz="4" w:space="0" w:color="auto"/>
              <w:right w:val="single" w:sz="4" w:space="0" w:color="auto"/>
            </w:tcBorders>
            <w:shd w:val="clear" w:color="000000" w:fill="FFFFFF"/>
            <w:vAlign w:val="center"/>
            <w:hideMark/>
          </w:tcPr>
          <w:p w14:paraId="28BCD422"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I450400314</w:t>
            </w:r>
          </w:p>
        </w:tc>
        <w:tc>
          <w:tcPr>
            <w:tcW w:w="1275" w:type="dxa"/>
            <w:tcBorders>
              <w:top w:val="nil"/>
              <w:left w:val="nil"/>
              <w:bottom w:val="single" w:sz="4" w:space="0" w:color="auto"/>
              <w:right w:val="single" w:sz="4" w:space="0" w:color="auto"/>
            </w:tcBorders>
            <w:shd w:val="clear" w:color="000000" w:fill="FFFFFF"/>
            <w:vAlign w:val="center"/>
            <w:hideMark/>
          </w:tcPr>
          <w:p w14:paraId="6F22E8B3"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vAlign w:val="bottom"/>
            <w:hideMark/>
          </w:tcPr>
          <w:p w14:paraId="29461EC1" w14:textId="105EE5A9"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SILLA D</w:t>
            </w:r>
            <w:r w:rsidR="00040477">
              <w:rPr>
                <w:rFonts w:ascii="Calibri" w:hAnsi="Calibri" w:cs="Arial"/>
                <w:color w:val="000000"/>
                <w:sz w:val="18"/>
                <w:szCs w:val="18"/>
                <w:lang w:val="es-MX" w:eastAsia="es-MX"/>
              </w:rPr>
              <w:t xml:space="preserve">E TELA CON ARMAZÓN TIPO TRINEO </w:t>
            </w:r>
            <w:r w:rsidRPr="00DB2D53">
              <w:rPr>
                <w:rFonts w:ascii="Calibri" w:hAnsi="Calibri" w:cs="Arial"/>
                <w:color w:val="000000"/>
                <w:sz w:val="18"/>
                <w:szCs w:val="18"/>
                <w:lang w:val="es-MX" w:eastAsia="es-MX"/>
              </w:rPr>
              <w:t>DE ACERO RESIS</w:t>
            </w:r>
            <w:r w:rsidR="00040477">
              <w:rPr>
                <w:rFonts w:ascii="Calibri" w:hAnsi="Calibri" w:cs="Arial"/>
                <w:color w:val="000000"/>
                <w:sz w:val="18"/>
                <w:szCs w:val="18"/>
                <w:lang w:val="es-MX" w:eastAsia="es-MX"/>
              </w:rPr>
              <w:t xml:space="preserve">TENTE Y DESCANSABRAZOS - NEGRA </w:t>
            </w:r>
            <w:r w:rsidRPr="00DB2D53">
              <w:rPr>
                <w:rFonts w:ascii="Calibri" w:hAnsi="Calibri" w:cs="Arial"/>
                <w:color w:val="000000"/>
                <w:sz w:val="18"/>
                <w:szCs w:val="18"/>
                <w:lang w:val="es-MX" w:eastAsia="es-MX"/>
              </w:rPr>
              <w:t>DIMENSIONES DEL ASIENTO ANCHO X PROFUNDIDAD 20 X 19" CAPACIDAD (LBS.) 250.PESO 31 LBS</w:t>
            </w:r>
          </w:p>
        </w:tc>
        <w:tc>
          <w:tcPr>
            <w:tcW w:w="1276" w:type="dxa"/>
            <w:tcBorders>
              <w:top w:val="nil"/>
              <w:left w:val="nil"/>
              <w:bottom w:val="single" w:sz="4" w:space="0" w:color="auto"/>
              <w:right w:val="single" w:sz="4" w:space="0" w:color="auto"/>
            </w:tcBorders>
            <w:shd w:val="clear" w:color="auto" w:fill="auto"/>
            <w:vAlign w:val="center"/>
            <w:hideMark/>
          </w:tcPr>
          <w:p w14:paraId="0216922E" w14:textId="2CBB72B6"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36F2ADCD"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53</w:t>
            </w:r>
          </w:p>
        </w:tc>
      </w:tr>
      <w:tr w:rsidR="00DB2D53" w:rsidRPr="00DB2D53" w14:paraId="424CD6B2"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285889E"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53</w:t>
            </w:r>
          </w:p>
        </w:tc>
        <w:tc>
          <w:tcPr>
            <w:tcW w:w="1276" w:type="dxa"/>
            <w:tcBorders>
              <w:top w:val="nil"/>
              <w:left w:val="nil"/>
              <w:bottom w:val="single" w:sz="4" w:space="0" w:color="auto"/>
              <w:right w:val="single" w:sz="4" w:space="0" w:color="auto"/>
            </w:tcBorders>
            <w:shd w:val="clear" w:color="000000" w:fill="FFFFFF"/>
            <w:vAlign w:val="center"/>
            <w:hideMark/>
          </w:tcPr>
          <w:p w14:paraId="67D6EE43"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I450400228</w:t>
            </w:r>
          </w:p>
        </w:tc>
        <w:tc>
          <w:tcPr>
            <w:tcW w:w="1275" w:type="dxa"/>
            <w:tcBorders>
              <w:top w:val="nil"/>
              <w:left w:val="nil"/>
              <w:bottom w:val="single" w:sz="4" w:space="0" w:color="auto"/>
              <w:right w:val="single" w:sz="4" w:space="0" w:color="auto"/>
            </w:tcBorders>
            <w:shd w:val="clear" w:color="000000" w:fill="FFFFFF"/>
            <w:vAlign w:val="center"/>
            <w:hideMark/>
          </w:tcPr>
          <w:p w14:paraId="3B7F6A84"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000000" w:fill="FFFFFF"/>
            <w:vAlign w:val="bottom"/>
            <w:hideMark/>
          </w:tcPr>
          <w:p w14:paraId="22260C31" w14:textId="77777777" w:rsidR="00DB2D53" w:rsidRPr="00DB2D53" w:rsidRDefault="00DB2D53" w:rsidP="00DB2D53">
            <w:pPr>
              <w:rPr>
                <w:rFonts w:ascii="Calibri" w:hAnsi="Calibri" w:cs="Arial"/>
                <w:sz w:val="18"/>
                <w:szCs w:val="18"/>
                <w:lang w:val="es-MX" w:eastAsia="es-MX"/>
              </w:rPr>
            </w:pPr>
            <w:r w:rsidRPr="00DB2D53">
              <w:rPr>
                <w:rFonts w:ascii="Calibri" w:hAnsi="Calibri" w:cs="Arial"/>
                <w:sz w:val="18"/>
                <w:szCs w:val="18"/>
                <w:lang w:val="es-MX" w:eastAsia="es-MX"/>
              </w:rPr>
              <w:t xml:space="preserve">MESA MODULAR RECTANGULAR DE 140CMX76CMX76CM, CON CUBIERTA DE FIBRA DE MADERA AGLOMERADA </w:t>
            </w:r>
          </w:p>
        </w:tc>
        <w:tc>
          <w:tcPr>
            <w:tcW w:w="1276" w:type="dxa"/>
            <w:tcBorders>
              <w:top w:val="nil"/>
              <w:left w:val="nil"/>
              <w:bottom w:val="single" w:sz="4" w:space="0" w:color="auto"/>
              <w:right w:val="single" w:sz="4" w:space="0" w:color="auto"/>
            </w:tcBorders>
            <w:shd w:val="clear" w:color="auto" w:fill="auto"/>
            <w:vAlign w:val="center"/>
            <w:hideMark/>
          </w:tcPr>
          <w:p w14:paraId="28AE7D28" w14:textId="7C621CEF"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49043AB4"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3</w:t>
            </w:r>
          </w:p>
        </w:tc>
      </w:tr>
      <w:tr w:rsidR="00DB2D53" w:rsidRPr="00DB2D53" w14:paraId="339B252A"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8D53333"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54</w:t>
            </w:r>
          </w:p>
        </w:tc>
        <w:tc>
          <w:tcPr>
            <w:tcW w:w="1276" w:type="dxa"/>
            <w:tcBorders>
              <w:top w:val="nil"/>
              <w:left w:val="nil"/>
              <w:bottom w:val="single" w:sz="4" w:space="0" w:color="auto"/>
              <w:right w:val="single" w:sz="4" w:space="0" w:color="auto"/>
            </w:tcBorders>
            <w:shd w:val="clear" w:color="000000" w:fill="FFFFFF"/>
            <w:vAlign w:val="center"/>
            <w:hideMark/>
          </w:tcPr>
          <w:p w14:paraId="4619D869"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I120600048</w:t>
            </w:r>
          </w:p>
        </w:tc>
        <w:tc>
          <w:tcPr>
            <w:tcW w:w="1275" w:type="dxa"/>
            <w:tcBorders>
              <w:top w:val="nil"/>
              <w:left w:val="nil"/>
              <w:bottom w:val="single" w:sz="4" w:space="0" w:color="auto"/>
              <w:right w:val="single" w:sz="4" w:space="0" w:color="auto"/>
            </w:tcBorders>
            <w:shd w:val="clear" w:color="000000" w:fill="FFFFFF"/>
            <w:vAlign w:val="center"/>
            <w:hideMark/>
          </w:tcPr>
          <w:p w14:paraId="6890066A"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51301</w:t>
            </w:r>
          </w:p>
        </w:tc>
        <w:tc>
          <w:tcPr>
            <w:tcW w:w="5103" w:type="dxa"/>
            <w:tcBorders>
              <w:top w:val="nil"/>
              <w:left w:val="nil"/>
              <w:bottom w:val="single" w:sz="4" w:space="0" w:color="auto"/>
              <w:right w:val="single" w:sz="4" w:space="0" w:color="auto"/>
            </w:tcBorders>
            <w:shd w:val="clear" w:color="auto" w:fill="auto"/>
            <w:vAlign w:val="bottom"/>
            <w:hideMark/>
          </w:tcPr>
          <w:p w14:paraId="7852FB47" w14:textId="060C6DDE" w:rsidR="00DB2D53" w:rsidRPr="00DB2D53" w:rsidRDefault="00DB2D53" w:rsidP="00DB2D53">
            <w:pPr>
              <w:rPr>
                <w:rFonts w:ascii="Calibri" w:hAnsi="Calibri" w:cs="Arial"/>
                <w:sz w:val="18"/>
                <w:szCs w:val="18"/>
                <w:lang w:val="es-MX" w:eastAsia="es-MX"/>
              </w:rPr>
            </w:pPr>
            <w:r w:rsidRPr="00DB2D53">
              <w:rPr>
                <w:rFonts w:ascii="Calibri" w:hAnsi="Calibri" w:cs="Arial"/>
                <w:sz w:val="18"/>
                <w:szCs w:val="18"/>
                <w:lang w:val="es-MX" w:eastAsia="es-MX"/>
              </w:rPr>
              <w:t xml:space="preserve">RECLINATORIO DE MADERA DE PINO MEDIDAS: 85 CM DE ALTURA, 45 CM DE LARGO, 51 CM DE PROFUNDIDAD, 2 CM DE ESPESOR COLOR CHOCOLATE </w:t>
            </w:r>
          </w:p>
        </w:tc>
        <w:tc>
          <w:tcPr>
            <w:tcW w:w="1276" w:type="dxa"/>
            <w:tcBorders>
              <w:top w:val="nil"/>
              <w:left w:val="nil"/>
              <w:bottom w:val="single" w:sz="4" w:space="0" w:color="auto"/>
              <w:right w:val="single" w:sz="4" w:space="0" w:color="auto"/>
            </w:tcBorders>
            <w:shd w:val="clear" w:color="auto" w:fill="auto"/>
            <w:vAlign w:val="center"/>
            <w:hideMark/>
          </w:tcPr>
          <w:p w14:paraId="227ECCC7" w14:textId="34955D89"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7582BD0A"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r w:rsidR="00DB2D53" w:rsidRPr="00DB2D53" w14:paraId="3200B222" w14:textId="77777777" w:rsidTr="00DB2D53">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1ED91E6"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55</w:t>
            </w:r>
          </w:p>
        </w:tc>
        <w:tc>
          <w:tcPr>
            <w:tcW w:w="1276" w:type="dxa"/>
            <w:tcBorders>
              <w:top w:val="nil"/>
              <w:left w:val="nil"/>
              <w:bottom w:val="single" w:sz="4" w:space="0" w:color="auto"/>
              <w:right w:val="single" w:sz="4" w:space="0" w:color="auto"/>
            </w:tcBorders>
            <w:shd w:val="clear" w:color="000000" w:fill="FFFFFF"/>
            <w:vAlign w:val="center"/>
            <w:hideMark/>
          </w:tcPr>
          <w:p w14:paraId="720315FE"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I450400026</w:t>
            </w:r>
          </w:p>
        </w:tc>
        <w:tc>
          <w:tcPr>
            <w:tcW w:w="1275" w:type="dxa"/>
            <w:tcBorders>
              <w:top w:val="nil"/>
              <w:left w:val="nil"/>
              <w:bottom w:val="single" w:sz="4" w:space="0" w:color="auto"/>
              <w:right w:val="single" w:sz="4" w:space="0" w:color="auto"/>
            </w:tcBorders>
            <w:shd w:val="clear" w:color="000000" w:fill="FFFFFF"/>
            <w:vAlign w:val="center"/>
            <w:hideMark/>
          </w:tcPr>
          <w:p w14:paraId="7B6FB19F" w14:textId="77777777"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51101</w:t>
            </w:r>
          </w:p>
        </w:tc>
        <w:tc>
          <w:tcPr>
            <w:tcW w:w="5103" w:type="dxa"/>
            <w:tcBorders>
              <w:top w:val="nil"/>
              <w:left w:val="nil"/>
              <w:bottom w:val="single" w:sz="4" w:space="0" w:color="auto"/>
              <w:right w:val="single" w:sz="4" w:space="0" w:color="auto"/>
            </w:tcBorders>
            <w:shd w:val="clear" w:color="auto" w:fill="auto"/>
            <w:vAlign w:val="bottom"/>
            <w:hideMark/>
          </w:tcPr>
          <w:p w14:paraId="06FE26D0" w14:textId="77777777" w:rsidR="00DB2D53" w:rsidRPr="00DB2D53" w:rsidRDefault="00DB2D53" w:rsidP="00DB2D53">
            <w:pP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 xml:space="preserve"> BANCA PARA IGLESIA DIMENSIONES: MEDIDAS: 2,20 CM. DE ANCHO X 50 CM. DE FONDO X 70 CM PERSONALIZADO MADERA: PINOACABADO: MATE O BRILLANTE.</w:t>
            </w:r>
          </w:p>
        </w:tc>
        <w:tc>
          <w:tcPr>
            <w:tcW w:w="1276" w:type="dxa"/>
            <w:tcBorders>
              <w:top w:val="nil"/>
              <w:left w:val="nil"/>
              <w:bottom w:val="single" w:sz="4" w:space="0" w:color="auto"/>
              <w:right w:val="single" w:sz="4" w:space="0" w:color="auto"/>
            </w:tcBorders>
            <w:shd w:val="clear" w:color="auto" w:fill="auto"/>
            <w:vAlign w:val="center"/>
            <w:hideMark/>
          </w:tcPr>
          <w:p w14:paraId="5F23AB63" w14:textId="5A912BC0" w:rsidR="00DB2D53" w:rsidRPr="00DB2D53" w:rsidRDefault="00DB2D53" w:rsidP="00DB2D53">
            <w:pPr>
              <w:jc w:val="center"/>
              <w:rPr>
                <w:rFonts w:ascii="Calibri" w:hAnsi="Calibri" w:cs="Arial"/>
                <w:color w:val="000000"/>
                <w:sz w:val="18"/>
                <w:szCs w:val="18"/>
                <w:lang w:val="es-MX" w:eastAsia="es-MX"/>
              </w:rPr>
            </w:pPr>
            <w:r w:rsidRPr="00DB2D53">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7672ED26" w14:textId="77777777" w:rsidR="00DB2D53" w:rsidRPr="00DB2D53" w:rsidRDefault="00DB2D53" w:rsidP="00DB2D53">
            <w:pPr>
              <w:jc w:val="center"/>
              <w:rPr>
                <w:rFonts w:ascii="Calibri" w:hAnsi="Calibri"/>
                <w:color w:val="000000"/>
                <w:sz w:val="18"/>
                <w:szCs w:val="18"/>
                <w:lang w:val="es-MX" w:eastAsia="es-MX"/>
              </w:rPr>
            </w:pPr>
            <w:r w:rsidRPr="00DB2D53">
              <w:rPr>
                <w:rFonts w:ascii="Calibri" w:hAnsi="Calibri"/>
                <w:color w:val="000000"/>
                <w:sz w:val="18"/>
                <w:szCs w:val="18"/>
                <w:lang w:val="es-MX" w:eastAsia="es-MX"/>
              </w:rPr>
              <w:t>1</w:t>
            </w:r>
          </w:p>
        </w:tc>
      </w:tr>
    </w:tbl>
    <w:p w14:paraId="6323A848" w14:textId="77777777" w:rsidR="00DB2D53" w:rsidRDefault="00DB2D53" w:rsidP="001F7430">
      <w:pPr>
        <w:jc w:val="center"/>
        <w:rPr>
          <w:rFonts w:ascii="Calibri" w:hAnsi="Calibri"/>
          <w:b/>
        </w:rPr>
      </w:pPr>
    </w:p>
    <w:p w14:paraId="2C1A8649" w14:textId="77777777" w:rsidR="0049153A" w:rsidRDefault="0049153A" w:rsidP="001F7430">
      <w:pPr>
        <w:jc w:val="center"/>
        <w:rPr>
          <w:rFonts w:ascii="Calibri" w:hAnsi="Calibri"/>
          <w:b/>
        </w:rPr>
      </w:pPr>
    </w:p>
    <w:p w14:paraId="109E6ED9" w14:textId="03F50D37" w:rsidR="0049153A" w:rsidRDefault="00AF1D48" w:rsidP="001F7430">
      <w:pPr>
        <w:jc w:val="center"/>
        <w:rPr>
          <w:rFonts w:ascii="Calibri" w:hAnsi="Calibri"/>
          <w:b/>
          <w:sz w:val="28"/>
          <w:szCs w:val="28"/>
        </w:rPr>
      </w:pPr>
      <w:r>
        <w:rPr>
          <w:rFonts w:ascii="Calibri" w:hAnsi="Calibri"/>
          <w:b/>
          <w:sz w:val="28"/>
          <w:szCs w:val="28"/>
        </w:rPr>
        <w:t>PARTIDA No</w:t>
      </w:r>
      <w:r w:rsidRPr="00AF1D48">
        <w:rPr>
          <w:rFonts w:ascii="Calibri" w:hAnsi="Calibri"/>
          <w:b/>
          <w:sz w:val="28"/>
          <w:szCs w:val="28"/>
        </w:rPr>
        <w:t>. 4</w:t>
      </w:r>
    </w:p>
    <w:p w14:paraId="6B089A6B" w14:textId="77777777" w:rsidR="00AF1D48" w:rsidRDefault="00AF1D48" w:rsidP="001F7430">
      <w:pPr>
        <w:jc w:val="center"/>
        <w:rPr>
          <w:rFonts w:ascii="Calibri" w:hAnsi="Calibri"/>
          <w:b/>
          <w:sz w:val="28"/>
          <w:szCs w:val="28"/>
        </w:rPr>
      </w:pPr>
    </w:p>
    <w:tbl>
      <w:tblPr>
        <w:tblW w:w="11057" w:type="dxa"/>
        <w:tblInd w:w="-147" w:type="dxa"/>
        <w:tblCellMar>
          <w:left w:w="70" w:type="dxa"/>
          <w:right w:w="70" w:type="dxa"/>
        </w:tblCellMar>
        <w:tblLook w:val="04A0" w:firstRow="1" w:lastRow="0" w:firstColumn="1" w:lastColumn="0" w:noHBand="0" w:noVBand="1"/>
      </w:tblPr>
      <w:tblGrid>
        <w:gridCol w:w="993"/>
        <w:gridCol w:w="1276"/>
        <w:gridCol w:w="1275"/>
        <w:gridCol w:w="5103"/>
        <w:gridCol w:w="1276"/>
        <w:gridCol w:w="1134"/>
      </w:tblGrid>
      <w:tr w:rsidR="00AF1D48" w:rsidRPr="00AF1D48" w14:paraId="00E7C175" w14:textId="77777777" w:rsidTr="00AF1D48">
        <w:trPr>
          <w:trHeight w:val="632"/>
        </w:trPr>
        <w:tc>
          <w:tcPr>
            <w:tcW w:w="993" w:type="dxa"/>
            <w:tcBorders>
              <w:top w:val="single" w:sz="4" w:space="0" w:color="auto"/>
              <w:left w:val="single" w:sz="4" w:space="0" w:color="auto"/>
              <w:bottom w:val="single" w:sz="4" w:space="0" w:color="auto"/>
              <w:right w:val="single" w:sz="4" w:space="0" w:color="auto"/>
            </w:tcBorders>
            <w:shd w:val="clear" w:color="auto" w:fill="ABEFFF"/>
            <w:vAlign w:val="center"/>
            <w:hideMark/>
          </w:tcPr>
          <w:p w14:paraId="001D74AC"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RENGLÓN</w:t>
            </w:r>
          </w:p>
        </w:tc>
        <w:tc>
          <w:tcPr>
            <w:tcW w:w="1276" w:type="dxa"/>
            <w:tcBorders>
              <w:top w:val="single" w:sz="4" w:space="0" w:color="auto"/>
              <w:left w:val="nil"/>
              <w:bottom w:val="single" w:sz="4" w:space="0" w:color="auto"/>
              <w:right w:val="single" w:sz="4" w:space="0" w:color="auto"/>
            </w:tcBorders>
            <w:shd w:val="clear" w:color="auto" w:fill="ABEFFF"/>
            <w:vAlign w:val="center"/>
            <w:hideMark/>
          </w:tcPr>
          <w:p w14:paraId="05118E74" w14:textId="77777777" w:rsidR="00AF1D48" w:rsidRPr="00AF1D48" w:rsidRDefault="00AF1D48" w:rsidP="00AF1D48">
            <w:pPr>
              <w:jc w:val="center"/>
              <w:rPr>
                <w:rFonts w:ascii="Calibri" w:hAnsi="Calibri"/>
                <w:sz w:val="18"/>
                <w:szCs w:val="18"/>
                <w:lang w:val="es-MX" w:eastAsia="es-MX"/>
              </w:rPr>
            </w:pPr>
            <w:r w:rsidRPr="00AF1D48">
              <w:rPr>
                <w:rFonts w:ascii="Calibri" w:hAnsi="Calibri"/>
                <w:sz w:val="18"/>
                <w:szCs w:val="18"/>
                <w:lang w:val="es-MX" w:eastAsia="es-MX"/>
              </w:rPr>
              <w:t>PARTIDA</w:t>
            </w:r>
          </w:p>
        </w:tc>
        <w:tc>
          <w:tcPr>
            <w:tcW w:w="1275" w:type="dxa"/>
            <w:tcBorders>
              <w:top w:val="single" w:sz="4" w:space="0" w:color="auto"/>
              <w:left w:val="nil"/>
              <w:bottom w:val="single" w:sz="4" w:space="0" w:color="auto"/>
              <w:right w:val="single" w:sz="4" w:space="0" w:color="auto"/>
            </w:tcBorders>
            <w:shd w:val="clear" w:color="auto" w:fill="ABEFFF"/>
            <w:vAlign w:val="center"/>
            <w:hideMark/>
          </w:tcPr>
          <w:p w14:paraId="0D92B2D0" w14:textId="77777777" w:rsidR="00AF1D48" w:rsidRPr="00AF1D48" w:rsidRDefault="00AF1D48" w:rsidP="00AF1D48">
            <w:pPr>
              <w:jc w:val="center"/>
              <w:rPr>
                <w:rFonts w:ascii="Calibri" w:hAnsi="Calibri"/>
                <w:sz w:val="18"/>
                <w:szCs w:val="18"/>
                <w:lang w:val="es-MX" w:eastAsia="es-MX"/>
              </w:rPr>
            </w:pPr>
            <w:r w:rsidRPr="00AF1D48">
              <w:rPr>
                <w:rFonts w:ascii="Calibri" w:hAnsi="Calibri"/>
                <w:sz w:val="18"/>
                <w:szCs w:val="18"/>
                <w:lang w:val="es-MX" w:eastAsia="es-MX"/>
              </w:rPr>
              <w:t xml:space="preserve">CLAVE </w:t>
            </w:r>
          </w:p>
        </w:tc>
        <w:tc>
          <w:tcPr>
            <w:tcW w:w="5103" w:type="dxa"/>
            <w:tcBorders>
              <w:top w:val="single" w:sz="4" w:space="0" w:color="auto"/>
              <w:left w:val="nil"/>
              <w:bottom w:val="single" w:sz="4" w:space="0" w:color="auto"/>
              <w:right w:val="single" w:sz="4" w:space="0" w:color="auto"/>
            </w:tcBorders>
            <w:shd w:val="clear" w:color="auto" w:fill="ABEFFF"/>
            <w:vAlign w:val="center"/>
            <w:hideMark/>
          </w:tcPr>
          <w:p w14:paraId="4FE2A007"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DESCRIPCIÓN</w:t>
            </w:r>
          </w:p>
        </w:tc>
        <w:tc>
          <w:tcPr>
            <w:tcW w:w="1276" w:type="dxa"/>
            <w:tcBorders>
              <w:top w:val="single" w:sz="4" w:space="0" w:color="auto"/>
              <w:left w:val="nil"/>
              <w:bottom w:val="single" w:sz="4" w:space="0" w:color="auto"/>
              <w:right w:val="single" w:sz="4" w:space="0" w:color="auto"/>
            </w:tcBorders>
            <w:shd w:val="clear" w:color="auto" w:fill="ABEFFF"/>
            <w:vAlign w:val="center"/>
            <w:hideMark/>
          </w:tcPr>
          <w:p w14:paraId="4422049F"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UNIDAD DE MEDIDA</w:t>
            </w:r>
          </w:p>
        </w:tc>
        <w:tc>
          <w:tcPr>
            <w:tcW w:w="1134" w:type="dxa"/>
            <w:tcBorders>
              <w:top w:val="single" w:sz="4" w:space="0" w:color="auto"/>
              <w:left w:val="nil"/>
              <w:bottom w:val="single" w:sz="4" w:space="0" w:color="auto"/>
              <w:right w:val="single" w:sz="4" w:space="0" w:color="auto"/>
            </w:tcBorders>
            <w:shd w:val="clear" w:color="auto" w:fill="ABEFFF"/>
            <w:vAlign w:val="center"/>
            <w:hideMark/>
          </w:tcPr>
          <w:p w14:paraId="68182246"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CANTIDAD</w:t>
            </w:r>
          </w:p>
        </w:tc>
      </w:tr>
      <w:tr w:rsidR="00AF1D48" w:rsidRPr="00AF1D48" w14:paraId="678381C8" w14:textId="77777777" w:rsidTr="00AF1D48">
        <w:trPr>
          <w:trHeight w:val="131"/>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5F559CE"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1</w:t>
            </w:r>
          </w:p>
        </w:tc>
        <w:tc>
          <w:tcPr>
            <w:tcW w:w="1276" w:type="dxa"/>
            <w:tcBorders>
              <w:top w:val="nil"/>
              <w:left w:val="nil"/>
              <w:bottom w:val="single" w:sz="4" w:space="0" w:color="auto"/>
              <w:right w:val="single" w:sz="4" w:space="0" w:color="auto"/>
            </w:tcBorders>
            <w:shd w:val="clear" w:color="000000" w:fill="FFFFFF"/>
            <w:vAlign w:val="center"/>
            <w:hideMark/>
          </w:tcPr>
          <w:p w14:paraId="4083056F"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7D745135"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I090000064</w:t>
            </w:r>
          </w:p>
        </w:tc>
        <w:tc>
          <w:tcPr>
            <w:tcW w:w="5103" w:type="dxa"/>
            <w:tcBorders>
              <w:top w:val="nil"/>
              <w:left w:val="nil"/>
              <w:bottom w:val="single" w:sz="4" w:space="0" w:color="auto"/>
              <w:right w:val="single" w:sz="4" w:space="0" w:color="auto"/>
            </w:tcBorders>
            <w:shd w:val="clear" w:color="000000" w:fill="FFFFFF"/>
            <w:hideMark/>
          </w:tcPr>
          <w:p w14:paraId="725C4EF1"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BÁSCULA MECANICA, CON ESTADIMETRO DE 2 METROS DE ALTURA,PESAJE DE 160KG, CON PLANCHA DE PESAJE DE 26.8X36.8CM</w:t>
            </w:r>
          </w:p>
        </w:tc>
        <w:tc>
          <w:tcPr>
            <w:tcW w:w="1276" w:type="dxa"/>
            <w:tcBorders>
              <w:top w:val="nil"/>
              <w:left w:val="nil"/>
              <w:bottom w:val="single" w:sz="4" w:space="0" w:color="auto"/>
              <w:right w:val="single" w:sz="4" w:space="0" w:color="auto"/>
            </w:tcBorders>
            <w:shd w:val="clear" w:color="auto" w:fill="auto"/>
            <w:vAlign w:val="center"/>
            <w:hideMark/>
          </w:tcPr>
          <w:p w14:paraId="5A4D7AF2" w14:textId="447C48CC"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69727871"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4</w:t>
            </w:r>
          </w:p>
        </w:tc>
      </w:tr>
      <w:tr w:rsidR="00AF1D48" w:rsidRPr="00AF1D48" w14:paraId="13CB558F"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B16C3BA"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2</w:t>
            </w:r>
          </w:p>
        </w:tc>
        <w:tc>
          <w:tcPr>
            <w:tcW w:w="1276" w:type="dxa"/>
            <w:tcBorders>
              <w:top w:val="nil"/>
              <w:left w:val="nil"/>
              <w:bottom w:val="single" w:sz="4" w:space="0" w:color="auto"/>
              <w:right w:val="single" w:sz="4" w:space="0" w:color="auto"/>
            </w:tcBorders>
            <w:shd w:val="clear" w:color="000000" w:fill="FFFFFF"/>
            <w:vAlign w:val="center"/>
            <w:hideMark/>
          </w:tcPr>
          <w:p w14:paraId="735F89E3"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56902</w:t>
            </w:r>
          </w:p>
        </w:tc>
        <w:tc>
          <w:tcPr>
            <w:tcW w:w="1275" w:type="dxa"/>
            <w:tcBorders>
              <w:top w:val="nil"/>
              <w:left w:val="nil"/>
              <w:bottom w:val="single" w:sz="4" w:space="0" w:color="auto"/>
              <w:right w:val="single" w:sz="4" w:space="0" w:color="auto"/>
            </w:tcBorders>
            <w:shd w:val="clear" w:color="000000" w:fill="FFFFFF"/>
            <w:vAlign w:val="center"/>
            <w:hideMark/>
          </w:tcPr>
          <w:p w14:paraId="3339C912"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I060600048</w:t>
            </w:r>
          </w:p>
        </w:tc>
        <w:tc>
          <w:tcPr>
            <w:tcW w:w="5103" w:type="dxa"/>
            <w:tcBorders>
              <w:top w:val="nil"/>
              <w:left w:val="nil"/>
              <w:bottom w:val="single" w:sz="4" w:space="0" w:color="auto"/>
              <w:right w:val="single" w:sz="4" w:space="0" w:color="auto"/>
            </w:tcBorders>
            <w:shd w:val="clear" w:color="000000" w:fill="FFFFFF"/>
            <w:vAlign w:val="bottom"/>
            <w:hideMark/>
          </w:tcPr>
          <w:p w14:paraId="4AE377E7"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BAUMANOMETRO ANEROIDE ESFIGMOMANOMETRO PORTATIL AUXILIAR PARA LA MEDICION DE LA PRESION ARTERIAL POR METODO NO INVASIVO.</w:t>
            </w:r>
          </w:p>
        </w:tc>
        <w:tc>
          <w:tcPr>
            <w:tcW w:w="1276" w:type="dxa"/>
            <w:tcBorders>
              <w:top w:val="nil"/>
              <w:left w:val="nil"/>
              <w:bottom w:val="single" w:sz="4" w:space="0" w:color="auto"/>
              <w:right w:val="single" w:sz="4" w:space="0" w:color="auto"/>
            </w:tcBorders>
            <w:shd w:val="clear" w:color="auto" w:fill="auto"/>
            <w:vAlign w:val="center"/>
            <w:hideMark/>
          </w:tcPr>
          <w:p w14:paraId="137BB3E2" w14:textId="2BCEF4DB"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0BB0AC36"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4</w:t>
            </w:r>
          </w:p>
        </w:tc>
      </w:tr>
      <w:tr w:rsidR="00AF1D48" w:rsidRPr="00AF1D48" w14:paraId="3CA07746" w14:textId="77777777" w:rsidTr="00AF1D48">
        <w:trPr>
          <w:trHeight w:val="5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A9DFC6D"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3</w:t>
            </w:r>
          </w:p>
        </w:tc>
        <w:tc>
          <w:tcPr>
            <w:tcW w:w="1276" w:type="dxa"/>
            <w:tcBorders>
              <w:top w:val="nil"/>
              <w:left w:val="nil"/>
              <w:bottom w:val="single" w:sz="4" w:space="0" w:color="auto"/>
              <w:right w:val="single" w:sz="4" w:space="0" w:color="auto"/>
            </w:tcBorders>
            <w:shd w:val="clear" w:color="000000" w:fill="FFFFFF"/>
            <w:vAlign w:val="center"/>
            <w:hideMark/>
          </w:tcPr>
          <w:p w14:paraId="19E9EB9E"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3E00D65A"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I090000068</w:t>
            </w:r>
          </w:p>
        </w:tc>
        <w:tc>
          <w:tcPr>
            <w:tcW w:w="5103" w:type="dxa"/>
            <w:tcBorders>
              <w:top w:val="nil"/>
              <w:left w:val="nil"/>
              <w:bottom w:val="single" w:sz="4" w:space="0" w:color="auto"/>
              <w:right w:val="single" w:sz="4" w:space="0" w:color="auto"/>
            </w:tcBorders>
            <w:shd w:val="clear" w:color="000000" w:fill="FFFFFF"/>
            <w:vAlign w:val="bottom"/>
            <w:hideMark/>
          </w:tcPr>
          <w:p w14:paraId="412C1F40"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BICICLETA ESTACIONARIA DIGITAL , CON PESO MAXIMO DE USUARIO DE 12OKG, CON NIVEL DE RESISTENCIA.5,CON DISPLAY LCD,ASIENTO AJUSTABLE,PEDALES ANTIDESLIZANTES,MEDIDAS 52.5 x 102 x 116 cm LARGO X ANCHOX ALTO.</w:t>
            </w:r>
          </w:p>
        </w:tc>
        <w:tc>
          <w:tcPr>
            <w:tcW w:w="1276" w:type="dxa"/>
            <w:tcBorders>
              <w:top w:val="nil"/>
              <w:left w:val="nil"/>
              <w:bottom w:val="single" w:sz="4" w:space="0" w:color="auto"/>
              <w:right w:val="single" w:sz="4" w:space="0" w:color="auto"/>
            </w:tcBorders>
            <w:shd w:val="clear" w:color="auto" w:fill="auto"/>
            <w:vAlign w:val="center"/>
            <w:hideMark/>
          </w:tcPr>
          <w:p w14:paraId="54B7AAF2" w14:textId="7994FD51"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2525F7CF"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2</w:t>
            </w:r>
          </w:p>
        </w:tc>
      </w:tr>
      <w:tr w:rsidR="00AF1D48" w:rsidRPr="00AF1D48" w14:paraId="7BE03124"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30C7F4F"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lastRenderedPageBreak/>
              <w:t>4</w:t>
            </w:r>
          </w:p>
        </w:tc>
        <w:tc>
          <w:tcPr>
            <w:tcW w:w="1276" w:type="dxa"/>
            <w:tcBorders>
              <w:top w:val="nil"/>
              <w:left w:val="nil"/>
              <w:bottom w:val="single" w:sz="4" w:space="0" w:color="auto"/>
              <w:right w:val="single" w:sz="4" w:space="0" w:color="auto"/>
            </w:tcBorders>
            <w:shd w:val="clear" w:color="000000" w:fill="FFFFFF"/>
            <w:vAlign w:val="center"/>
            <w:hideMark/>
          </w:tcPr>
          <w:p w14:paraId="417CF375"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7194AFC9"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I090000074</w:t>
            </w:r>
          </w:p>
        </w:tc>
        <w:tc>
          <w:tcPr>
            <w:tcW w:w="5103" w:type="dxa"/>
            <w:tcBorders>
              <w:top w:val="nil"/>
              <w:left w:val="nil"/>
              <w:bottom w:val="single" w:sz="4" w:space="0" w:color="auto"/>
              <w:right w:val="single" w:sz="4" w:space="0" w:color="auto"/>
            </w:tcBorders>
            <w:shd w:val="clear" w:color="000000" w:fill="FFFFFF"/>
            <w:hideMark/>
          </w:tcPr>
          <w:p w14:paraId="70289B84"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BOTE DE BASURA TIPO CAMPANA ,FABRICADO EN LAMINA DE ACERO ,CAPACIDAD DE 20 L, ACABADO EN PINTURA AL HORNO COLOR GRIS,DIMENSIONES 40X28X69CM</w:t>
            </w:r>
          </w:p>
        </w:tc>
        <w:tc>
          <w:tcPr>
            <w:tcW w:w="1276" w:type="dxa"/>
            <w:tcBorders>
              <w:top w:val="nil"/>
              <w:left w:val="nil"/>
              <w:bottom w:val="single" w:sz="4" w:space="0" w:color="auto"/>
              <w:right w:val="single" w:sz="4" w:space="0" w:color="auto"/>
            </w:tcBorders>
            <w:shd w:val="clear" w:color="auto" w:fill="auto"/>
            <w:vAlign w:val="center"/>
            <w:hideMark/>
          </w:tcPr>
          <w:p w14:paraId="60E30D90" w14:textId="63792E0C"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018C3BD6"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55</w:t>
            </w:r>
          </w:p>
        </w:tc>
      </w:tr>
      <w:tr w:rsidR="00AF1D48" w:rsidRPr="00AF1D48" w14:paraId="17D98EA7" w14:textId="77777777" w:rsidTr="00AF1D48">
        <w:trPr>
          <w:trHeight w:val="562"/>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2CA3F51"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5</w:t>
            </w:r>
          </w:p>
        </w:tc>
        <w:tc>
          <w:tcPr>
            <w:tcW w:w="1276" w:type="dxa"/>
            <w:tcBorders>
              <w:top w:val="nil"/>
              <w:left w:val="nil"/>
              <w:bottom w:val="single" w:sz="4" w:space="0" w:color="auto"/>
              <w:right w:val="single" w:sz="4" w:space="0" w:color="auto"/>
            </w:tcBorders>
            <w:shd w:val="clear" w:color="000000" w:fill="FFFFFF"/>
            <w:vAlign w:val="center"/>
            <w:hideMark/>
          </w:tcPr>
          <w:p w14:paraId="03EBFAF1"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0F06B457"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I090000088</w:t>
            </w:r>
          </w:p>
        </w:tc>
        <w:tc>
          <w:tcPr>
            <w:tcW w:w="5103" w:type="dxa"/>
            <w:tcBorders>
              <w:top w:val="nil"/>
              <w:left w:val="nil"/>
              <w:bottom w:val="single" w:sz="4" w:space="0" w:color="auto"/>
              <w:right w:val="single" w:sz="4" w:space="0" w:color="auto"/>
            </w:tcBorders>
            <w:shd w:val="clear" w:color="000000" w:fill="FFFFFF"/>
            <w:hideMark/>
          </w:tcPr>
          <w:p w14:paraId="0F411758"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 xml:space="preserve">CAMA MANUAL </w:t>
            </w:r>
            <w:r w:rsidRPr="00AF1D48">
              <w:rPr>
                <w:rFonts w:ascii="Calibri" w:hAnsi="Calibri" w:cs="Arial"/>
                <w:b/>
                <w:bCs/>
                <w:i/>
                <w:iCs/>
                <w:color w:val="000000"/>
                <w:sz w:val="18"/>
                <w:szCs w:val="18"/>
                <w:lang w:val="es-MX" w:eastAsia="es-MX"/>
              </w:rPr>
              <w:t xml:space="preserve"> </w:t>
            </w:r>
            <w:r w:rsidRPr="00AF1D48">
              <w:rPr>
                <w:rFonts w:ascii="Calibri" w:hAnsi="Calibri" w:cs="Arial"/>
                <w:color w:val="000000"/>
                <w:sz w:val="18"/>
                <w:szCs w:val="18"/>
                <w:lang w:val="es-MX" w:eastAsia="es-MX"/>
              </w:rPr>
              <w:t>PARA HOSPITAL, CAMA RODABLE  CON BARANDALES QUE FACILITA LA ATENCION DEL PACIENTE CON DIMENSIONES TOTALES DE 212 MX 94 CM DE ACERO CON PINTURA EPOXICA POLIESTER CON TRATAMIENTO ANTIBACTERIAL Y CON PARAGOLPES EN LAS ESQUINAS PARA EVITAR ACUMULAMIENTO DE POLVO Y OTROS MATERIALES CON  COLCHÓN IGNIFUGO</w:t>
            </w:r>
          </w:p>
        </w:tc>
        <w:tc>
          <w:tcPr>
            <w:tcW w:w="1276" w:type="dxa"/>
            <w:tcBorders>
              <w:top w:val="nil"/>
              <w:left w:val="nil"/>
              <w:bottom w:val="single" w:sz="4" w:space="0" w:color="auto"/>
              <w:right w:val="single" w:sz="4" w:space="0" w:color="auto"/>
            </w:tcBorders>
            <w:shd w:val="clear" w:color="auto" w:fill="auto"/>
            <w:vAlign w:val="center"/>
            <w:hideMark/>
          </w:tcPr>
          <w:p w14:paraId="4F29451D" w14:textId="02929AC2"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7D4D4193"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37</w:t>
            </w:r>
          </w:p>
        </w:tc>
      </w:tr>
      <w:tr w:rsidR="00AF1D48" w:rsidRPr="00AF1D48" w14:paraId="264F18F6"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0426607"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6</w:t>
            </w:r>
          </w:p>
        </w:tc>
        <w:tc>
          <w:tcPr>
            <w:tcW w:w="1276" w:type="dxa"/>
            <w:tcBorders>
              <w:top w:val="nil"/>
              <w:left w:val="nil"/>
              <w:bottom w:val="single" w:sz="4" w:space="0" w:color="auto"/>
              <w:right w:val="single" w:sz="4" w:space="0" w:color="auto"/>
            </w:tcBorders>
            <w:shd w:val="clear" w:color="000000" w:fill="FFFFFF"/>
            <w:vAlign w:val="center"/>
            <w:hideMark/>
          </w:tcPr>
          <w:p w14:paraId="5E50C759"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5BFC92FF"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I090000100</w:t>
            </w:r>
          </w:p>
        </w:tc>
        <w:tc>
          <w:tcPr>
            <w:tcW w:w="5103" w:type="dxa"/>
            <w:tcBorders>
              <w:top w:val="nil"/>
              <w:left w:val="nil"/>
              <w:bottom w:val="single" w:sz="4" w:space="0" w:color="auto"/>
              <w:right w:val="single" w:sz="4" w:space="0" w:color="auto"/>
            </w:tcBorders>
            <w:shd w:val="clear" w:color="000000" w:fill="FFFFFF"/>
            <w:vAlign w:val="bottom"/>
            <w:hideMark/>
          </w:tcPr>
          <w:p w14:paraId="03A02F89"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 xml:space="preserve">CAMILLA PARA FISIOTERAPIA  DE ALEACIÓN  DE ALUMINIO, CAMILLA 180X60CM , PLEGABLE RECLINABLE PORTATIL   CON CABECERA Y  PORTABRAZOS </w:t>
            </w:r>
          </w:p>
        </w:tc>
        <w:tc>
          <w:tcPr>
            <w:tcW w:w="1276" w:type="dxa"/>
            <w:tcBorders>
              <w:top w:val="nil"/>
              <w:left w:val="nil"/>
              <w:bottom w:val="single" w:sz="4" w:space="0" w:color="auto"/>
              <w:right w:val="single" w:sz="4" w:space="0" w:color="auto"/>
            </w:tcBorders>
            <w:shd w:val="clear" w:color="auto" w:fill="auto"/>
            <w:vAlign w:val="center"/>
            <w:hideMark/>
          </w:tcPr>
          <w:p w14:paraId="334C47A7" w14:textId="54B36E71"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1065A3F1"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1</w:t>
            </w:r>
          </w:p>
        </w:tc>
      </w:tr>
      <w:tr w:rsidR="00AF1D48" w:rsidRPr="00AF1D48" w14:paraId="483CA79A" w14:textId="77777777" w:rsidTr="00AF1D48">
        <w:trPr>
          <w:trHeight w:val="1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37D68FD"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7</w:t>
            </w:r>
          </w:p>
        </w:tc>
        <w:tc>
          <w:tcPr>
            <w:tcW w:w="1276" w:type="dxa"/>
            <w:tcBorders>
              <w:top w:val="nil"/>
              <w:left w:val="nil"/>
              <w:bottom w:val="single" w:sz="4" w:space="0" w:color="auto"/>
              <w:right w:val="single" w:sz="4" w:space="0" w:color="auto"/>
            </w:tcBorders>
            <w:shd w:val="clear" w:color="000000" w:fill="FFFFFF"/>
            <w:vAlign w:val="center"/>
            <w:hideMark/>
          </w:tcPr>
          <w:p w14:paraId="3D3180A9"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52201</w:t>
            </w:r>
          </w:p>
        </w:tc>
        <w:tc>
          <w:tcPr>
            <w:tcW w:w="1275" w:type="dxa"/>
            <w:tcBorders>
              <w:top w:val="nil"/>
              <w:left w:val="nil"/>
              <w:bottom w:val="single" w:sz="4" w:space="0" w:color="auto"/>
              <w:right w:val="single" w:sz="4" w:space="0" w:color="auto"/>
            </w:tcBorders>
            <w:shd w:val="clear" w:color="000000" w:fill="FFFFFF"/>
            <w:vAlign w:val="center"/>
            <w:hideMark/>
          </w:tcPr>
          <w:p w14:paraId="2F21A990"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I270000204</w:t>
            </w:r>
          </w:p>
        </w:tc>
        <w:tc>
          <w:tcPr>
            <w:tcW w:w="5103" w:type="dxa"/>
            <w:tcBorders>
              <w:top w:val="nil"/>
              <w:left w:val="nil"/>
              <w:bottom w:val="single" w:sz="4" w:space="0" w:color="auto"/>
              <w:right w:val="single" w:sz="4" w:space="0" w:color="auto"/>
            </w:tcBorders>
            <w:shd w:val="clear" w:color="000000" w:fill="FFFFFF"/>
            <w:vAlign w:val="bottom"/>
            <w:hideMark/>
          </w:tcPr>
          <w:p w14:paraId="3972CECE"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CAMINADORA ELECTRICA 1-12 KM/H HASTA 120 KG MATERIAL DE ACERO Y POLIMEROS DIMENSIONES LARGOX ANCHO XALTO120 X 71 X 148 CMS</w:t>
            </w:r>
          </w:p>
        </w:tc>
        <w:tc>
          <w:tcPr>
            <w:tcW w:w="1276" w:type="dxa"/>
            <w:tcBorders>
              <w:top w:val="nil"/>
              <w:left w:val="nil"/>
              <w:bottom w:val="single" w:sz="4" w:space="0" w:color="auto"/>
              <w:right w:val="single" w:sz="4" w:space="0" w:color="auto"/>
            </w:tcBorders>
            <w:shd w:val="clear" w:color="auto" w:fill="auto"/>
            <w:vAlign w:val="center"/>
            <w:hideMark/>
          </w:tcPr>
          <w:p w14:paraId="04749858" w14:textId="6D20F2FA"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080523D7"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1</w:t>
            </w:r>
          </w:p>
        </w:tc>
      </w:tr>
      <w:tr w:rsidR="00AF1D48" w:rsidRPr="00AF1D48" w14:paraId="263C9442"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9F69722"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8</w:t>
            </w:r>
          </w:p>
        </w:tc>
        <w:tc>
          <w:tcPr>
            <w:tcW w:w="1276" w:type="dxa"/>
            <w:tcBorders>
              <w:top w:val="nil"/>
              <w:left w:val="nil"/>
              <w:bottom w:val="single" w:sz="4" w:space="0" w:color="auto"/>
              <w:right w:val="single" w:sz="4" w:space="0" w:color="auto"/>
            </w:tcBorders>
            <w:shd w:val="clear" w:color="000000" w:fill="FFFFFF"/>
            <w:vAlign w:val="center"/>
            <w:hideMark/>
          </w:tcPr>
          <w:p w14:paraId="6410EB89"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7828CE18"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I090000100.</w:t>
            </w:r>
          </w:p>
        </w:tc>
        <w:tc>
          <w:tcPr>
            <w:tcW w:w="5103" w:type="dxa"/>
            <w:tcBorders>
              <w:top w:val="nil"/>
              <w:left w:val="nil"/>
              <w:bottom w:val="single" w:sz="4" w:space="0" w:color="auto"/>
              <w:right w:val="single" w:sz="4" w:space="0" w:color="auto"/>
            </w:tcBorders>
            <w:shd w:val="clear" w:color="000000" w:fill="FFFFFF"/>
            <w:hideMark/>
          </w:tcPr>
          <w:p w14:paraId="50775B10"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CARRO CAMILLA  PARA ADULTO, CAMILLA HIDRAULICA Y NEUMATICA CON RESPALDO REGULABLE , CON 2 SECCIONES, CUENTA CON RIELES LATERALES  DE LONGUITUD  COMPLETA , MEDIDAS 210 LARGO ,ANCHO 85 cm , CON CAPACIDAD DE CARGA DE HASTA 350KG.</w:t>
            </w:r>
          </w:p>
        </w:tc>
        <w:tc>
          <w:tcPr>
            <w:tcW w:w="1276" w:type="dxa"/>
            <w:tcBorders>
              <w:top w:val="nil"/>
              <w:left w:val="nil"/>
              <w:bottom w:val="single" w:sz="4" w:space="0" w:color="auto"/>
              <w:right w:val="single" w:sz="4" w:space="0" w:color="auto"/>
            </w:tcBorders>
            <w:shd w:val="clear" w:color="auto" w:fill="auto"/>
            <w:vAlign w:val="center"/>
            <w:hideMark/>
          </w:tcPr>
          <w:p w14:paraId="0DED67D5" w14:textId="0A24C564"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67B502E2"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4</w:t>
            </w:r>
          </w:p>
        </w:tc>
      </w:tr>
      <w:tr w:rsidR="00AF1D48" w:rsidRPr="00AF1D48" w14:paraId="09876B88" w14:textId="77777777" w:rsidTr="00AF1D48">
        <w:trPr>
          <w:trHeight w:val="58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D1080FD"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9</w:t>
            </w:r>
          </w:p>
        </w:tc>
        <w:tc>
          <w:tcPr>
            <w:tcW w:w="1276" w:type="dxa"/>
            <w:tcBorders>
              <w:top w:val="nil"/>
              <w:left w:val="nil"/>
              <w:bottom w:val="single" w:sz="4" w:space="0" w:color="auto"/>
              <w:right w:val="single" w:sz="4" w:space="0" w:color="auto"/>
            </w:tcBorders>
            <w:shd w:val="clear" w:color="000000" w:fill="FFFFFF"/>
            <w:vAlign w:val="center"/>
            <w:hideMark/>
          </w:tcPr>
          <w:p w14:paraId="7D316204"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6A8A3A3F"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I090000104</w:t>
            </w:r>
          </w:p>
        </w:tc>
        <w:tc>
          <w:tcPr>
            <w:tcW w:w="5103" w:type="dxa"/>
            <w:tcBorders>
              <w:top w:val="nil"/>
              <w:left w:val="nil"/>
              <w:bottom w:val="single" w:sz="4" w:space="0" w:color="auto"/>
              <w:right w:val="single" w:sz="4" w:space="0" w:color="auto"/>
            </w:tcBorders>
            <w:shd w:val="clear" w:color="000000" w:fill="FFFFFF"/>
            <w:hideMark/>
          </w:tcPr>
          <w:p w14:paraId="53E97A65"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CARRO DE CURACIONES LÁMINA DE ACERO INOXIDABLE TIPO AISI- 304 CALIBRE NO. 20 ACABADO PULIDO SANITARIO.ESTRUCTURA: TUBO DE LÁMINA DE ACERO INOXIDABLE TIPO AISI- 304, CALIBRE NO. 18, DE 25.4 MM (1”) DE DIÁMETRO, ACABADO PULIDO SANITARIO. TRAVESAÑOS PARA ENTREPAÑO: TUBO DE LÁMINA DE ACERO INOXIDABLE TIPO AISI- 304 ACABADO PULIDO SANITARIO.ENTREPAÑO: DISEÑO TIPO CHAROLA, FABRICADA EN LÁMINA DE ACERO INOXIDABLE TIPO AISI- 304 CALIBRE NO.20, ACABADO</w:t>
            </w:r>
          </w:p>
        </w:tc>
        <w:tc>
          <w:tcPr>
            <w:tcW w:w="1276" w:type="dxa"/>
            <w:tcBorders>
              <w:top w:val="nil"/>
              <w:left w:val="nil"/>
              <w:bottom w:val="single" w:sz="4" w:space="0" w:color="auto"/>
              <w:right w:val="single" w:sz="4" w:space="0" w:color="auto"/>
            </w:tcBorders>
            <w:shd w:val="clear" w:color="auto" w:fill="auto"/>
            <w:vAlign w:val="center"/>
            <w:hideMark/>
          </w:tcPr>
          <w:p w14:paraId="3F096A08" w14:textId="29B4774A"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6735799D"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2</w:t>
            </w:r>
          </w:p>
        </w:tc>
      </w:tr>
      <w:tr w:rsidR="00AF1D48" w:rsidRPr="00AF1D48" w14:paraId="723CA68C" w14:textId="77777777" w:rsidTr="00AF1D48">
        <w:trPr>
          <w:trHeight w:val="122"/>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B34FEAC"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10</w:t>
            </w:r>
          </w:p>
        </w:tc>
        <w:tc>
          <w:tcPr>
            <w:tcW w:w="1276" w:type="dxa"/>
            <w:tcBorders>
              <w:top w:val="nil"/>
              <w:left w:val="nil"/>
              <w:bottom w:val="single" w:sz="4" w:space="0" w:color="auto"/>
              <w:right w:val="single" w:sz="4" w:space="0" w:color="auto"/>
            </w:tcBorders>
            <w:shd w:val="clear" w:color="000000" w:fill="FFFFFF"/>
            <w:vAlign w:val="center"/>
            <w:hideMark/>
          </w:tcPr>
          <w:p w14:paraId="2B1AE427"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41AF7393"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I090000116</w:t>
            </w:r>
          </w:p>
        </w:tc>
        <w:tc>
          <w:tcPr>
            <w:tcW w:w="5103" w:type="dxa"/>
            <w:tcBorders>
              <w:top w:val="nil"/>
              <w:left w:val="nil"/>
              <w:bottom w:val="single" w:sz="4" w:space="0" w:color="auto"/>
              <w:right w:val="single" w:sz="4" w:space="0" w:color="auto"/>
            </w:tcBorders>
            <w:shd w:val="clear" w:color="000000" w:fill="FFFFFF"/>
            <w:hideMark/>
          </w:tcPr>
          <w:p w14:paraId="02F1AC37"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CARRO PORTA EXPEDIENTES FABRICADO CUBIERTA DE ACERO, ACABADO EN LAMINADO PLASTICO ,CUERPO Y ENTREPAÑOS DE LAMINA DE ACERO CAL.22 ACABADO EN ESMALTE Y PORTA ETIQUETAS, MANERAL TUBULAR DE 1" DE DIAMETRO EN ACERO INOXIDABLE EN CAL 18 TIPO 304 CON SOPORTE DE SOLERA EN FORMA DE ESCUADRA,, PROTECCION PERIMETRAL DE HULE SINTETICO DE 1"X1" EN COLOR NEGROY RUEDA DE 4" EN COLOR NEGRO MEDIDAS 104X 56X106CM </w:t>
            </w:r>
          </w:p>
        </w:tc>
        <w:tc>
          <w:tcPr>
            <w:tcW w:w="1276" w:type="dxa"/>
            <w:tcBorders>
              <w:top w:val="nil"/>
              <w:left w:val="nil"/>
              <w:bottom w:val="single" w:sz="4" w:space="0" w:color="auto"/>
              <w:right w:val="single" w:sz="4" w:space="0" w:color="auto"/>
            </w:tcBorders>
            <w:shd w:val="clear" w:color="auto" w:fill="auto"/>
            <w:vAlign w:val="center"/>
            <w:hideMark/>
          </w:tcPr>
          <w:p w14:paraId="0C687D58" w14:textId="4443872A"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1F9D57C3"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3</w:t>
            </w:r>
          </w:p>
        </w:tc>
      </w:tr>
      <w:tr w:rsidR="00AF1D48" w:rsidRPr="00AF1D48" w14:paraId="46E5B6D7"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BCE4E32"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11</w:t>
            </w:r>
          </w:p>
        </w:tc>
        <w:tc>
          <w:tcPr>
            <w:tcW w:w="1276" w:type="dxa"/>
            <w:tcBorders>
              <w:top w:val="nil"/>
              <w:left w:val="nil"/>
              <w:bottom w:val="single" w:sz="4" w:space="0" w:color="auto"/>
              <w:right w:val="single" w:sz="4" w:space="0" w:color="auto"/>
            </w:tcBorders>
            <w:shd w:val="clear" w:color="000000" w:fill="FFFFFF"/>
            <w:vAlign w:val="center"/>
            <w:hideMark/>
          </w:tcPr>
          <w:p w14:paraId="549AA3A9"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53201</w:t>
            </w:r>
          </w:p>
        </w:tc>
        <w:tc>
          <w:tcPr>
            <w:tcW w:w="1275" w:type="dxa"/>
            <w:tcBorders>
              <w:top w:val="nil"/>
              <w:left w:val="nil"/>
              <w:bottom w:val="single" w:sz="4" w:space="0" w:color="auto"/>
              <w:right w:val="single" w:sz="4" w:space="0" w:color="auto"/>
            </w:tcBorders>
            <w:shd w:val="clear" w:color="000000" w:fill="FFFFFF"/>
            <w:vAlign w:val="center"/>
            <w:hideMark/>
          </w:tcPr>
          <w:p w14:paraId="4B857FE2"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I090000996</w:t>
            </w:r>
          </w:p>
        </w:tc>
        <w:tc>
          <w:tcPr>
            <w:tcW w:w="5103" w:type="dxa"/>
            <w:tcBorders>
              <w:top w:val="nil"/>
              <w:left w:val="nil"/>
              <w:bottom w:val="single" w:sz="4" w:space="0" w:color="auto"/>
              <w:right w:val="single" w:sz="4" w:space="0" w:color="auto"/>
            </w:tcBorders>
            <w:shd w:val="clear" w:color="000000" w:fill="FFFFFF"/>
            <w:vAlign w:val="bottom"/>
            <w:hideMark/>
          </w:tcPr>
          <w:p w14:paraId="5B87D3BF"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 xml:space="preserve">EQUIPO QUITAPUNTOS </w:t>
            </w:r>
          </w:p>
        </w:tc>
        <w:tc>
          <w:tcPr>
            <w:tcW w:w="1276" w:type="dxa"/>
            <w:tcBorders>
              <w:top w:val="nil"/>
              <w:left w:val="nil"/>
              <w:bottom w:val="single" w:sz="4" w:space="0" w:color="auto"/>
              <w:right w:val="single" w:sz="4" w:space="0" w:color="auto"/>
            </w:tcBorders>
            <w:shd w:val="clear" w:color="auto" w:fill="auto"/>
            <w:vAlign w:val="center"/>
            <w:hideMark/>
          </w:tcPr>
          <w:p w14:paraId="04D32DA4" w14:textId="73A93278"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348AAB98"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2</w:t>
            </w:r>
          </w:p>
        </w:tc>
      </w:tr>
      <w:tr w:rsidR="00AF1D48" w:rsidRPr="00AF1D48" w14:paraId="7C4728D4" w14:textId="77777777" w:rsidTr="00AF1D48">
        <w:trPr>
          <w:trHeight w:val="196"/>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5A44106"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12</w:t>
            </w:r>
          </w:p>
        </w:tc>
        <w:tc>
          <w:tcPr>
            <w:tcW w:w="1276" w:type="dxa"/>
            <w:tcBorders>
              <w:top w:val="nil"/>
              <w:left w:val="nil"/>
              <w:bottom w:val="single" w:sz="4" w:space="0" w:color="auto"/>
              <w:right w:val="single" w:sz="4" w:space="0" w:color="auto"/>
            </w:tcBorders>
            <w:shd w:val="clear" w:color="000000" w:fill="FFFFFF"/>
            <w:vAlign w:val="center"/>
            <w:hideMark/>
          </w:tcPr>
          <w:p w14:paraId="395F8B1A"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21682B1B"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I090000406</w:t>
            </w:r>
          </w:p>
        </w:tc>
        <w:tc>
          <w:tcPr>
            <w:tcW w:w="5103" w:type="dxa"/>
            <w:tcBorders>
              <w:top w:val="nil"/>
              <w:left w:val="nil"/>
              <w:bottom w:val="single" w:sz="4" w:space="0" w:color="auto"/>
              <w:right w:val="single" w:sz="4" w:space="0" w:color="auto"/>
            </w:tcBorders>
            <w:shd w:val="clear" w:color="000000" w:fill="FFFFFF"/>
            <w:hideMark/>
          </w:tcPr>
          <w:p w14:paraId="344A694D"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SILLAS DE RUEDAS ADULTO, CON FUERTE ESTRUCTURA  DE ACERO ,Y ASIENTO ACOLCHONADO DE NAYLON , CUENTA CON FRENOS EN LAS AGARRADERAS ,TIENE CINTURON PARA MAYOR SEGURIDAD Y DESCANSABRAZOS ,MEDIDAS ALTO 88CM,LARGO 103CM Y ANCHO 53CM</w:t>
            </w:r>
          </w:p>
        </w:tc>
        <w:tc>
          <w:tcPr>
            <w:tcW w:w="1276" w:type="dxa"/>
            <w:tcBorders>
              <w:top w:val="nil"/>
              <w:left w:val="nil"/>
              <w:bottom w:val="single" w:sz="4" w:space="0" w:color="auto"/>
              <w:right w:val="single" w:sz="4" w:space="0" w:color="auto"/>
            </w:tcBorders>
            <w:shd w:val="clear" w:color="auto" w:fill="auto"/>
            <w:vAlign w:val="center"/>
            <w:hideMark/>
          </w:tcPr>
          <w:p w14:paraId="25B6752F" w14:textId="14C1A842"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63BA471E"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4</w:t>
            </w:r>
          </w:p>
        </w:tc>
      </w:tr>
      <w:tr w:rsidR="00AF1D48" w:rsidRPr="00AF1D48" w14:paraId="2443E37F"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0F6528A"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13</w:t>
            </w:r>
          </w:p>
        </w:tc>
        <w:tc>
          <w:tcPr>
            <w:tcW w:w="1276" w:type="dxa"/>
            <w:tcBorders>
              <w:top w:val="nil"/>
              <w:left w:val="nil"/>
              <w:bottom w:val="single" w:sz="4" w:space="0" w:color="auto"/>
              <w:right w:val="single" w:sz="4" w:space="0" w:color="auto"/>
            </w:tcBorders>
            <w:shd w:val="clear" w:color="000000" w:fill="FFFFFF"/>
            <w:vAlign w:val="center"/>
            <w:hideMark/>
          </w:tcPr>
          <w:p w14:paraId="14C945FC"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53201</w:t>
            </w:r>
          </w:p>
        </w:tc>
        <w:tc>
          <w:tcPr>
            <w:tcW w:w="1275" w:type="dxa"/>
            <w:tcBorders>
              <w:top w:val="nil"/>
              <w:left w:val="nil"/>
              <w:bottom w:val="single" w:sz="4" w:space="0" w:color="auto"/>
              <w:right w:val="single" w:sz="4" w:space="0" w:color="auto"/>
            </w:tcBorders>
            <w:shd w:val="clear" w:color="000000" w:fill="FFFFFF"/>
            <w:vAlign w:val="center"/>
            <w:hideMark/>
          </w:tcPr>
          <w:p w14:paraId="088EA3D3"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I060400306</w:t>
            </w:r>
          </w:p>
        </w:tc>
        <w:tc>
          <w:tcPr>
            <w:tcW w:w="5103" w:type="dxa"/>
            <w:tcBorders>
              <w:top w:val="nil"/>
              <w:left w:val="nil"/>
              <w:bottom w:val="single" w:sz="4" w:space="0" w:color="auto"/>
              <w:right w:val="single" w:sz="4" w:space="0" w:color="auto"/>
            </w:tcBorders>
            <w:shd w:val="clear" w:color="auto" w:fill="auto"/>
            <w:vAlign w:val="bottom"/>
            <w:hideMark/>
          </w:tcPr>
          <w:p w14:paraId="632F8FDF"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ESTETOSCOPIO ACÚSTICO PARA ADULTOS. CON DOBLE CAMPANA SOPORTE EN ACABADO CROMADO. TUBO EN FORMA DE Y DE 56 CM DE LONGITUD. MEMBRANA DE CALIDAD DE 44 MM DE DIÁMETRO, CON ACÚSTICA Y TRANSMISIÓN DE SONIDO DE GRAN CALIDAD. LIBRE DE LÁTEX.</w:t>
            </w:r>
          </w:p>
        </w:tc>
        <w:tc>
          <w:tcPr>
            <w:tcW w:w="1276" w:type="dxa"/>
            <w:tcBorders>
              <w:top w:val="nil"/>
              <w:left w:val="nil"/>
              <w:bottom w:val="single" w:sz="4" w:space="0" w:color="auto"/>
              <w:right w:val="single" w:sz="4" w:space="0" w:color="auto"/>
            </w:tcBorders>
            <w:shd w:val="clear" w:color="auto" w:fill="auto"/>
            <w:vAlign w:val="center"/>
            <w:hideMark/>
          </w:tcPr>
          <w:p w14:paraId="32AF3D06" w14:textId="6B72C40F"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07C4CEF3"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11</w:t>
            </w:r>
          </w:p>
        </w:tc>
      </w:tr>
      <w:tr w:rsidR="00AF1D48" w:rsidRPr="00AF1D48" w14:paraId="74F226EC" w14:textId="77777777" w:rsidTr="00AF1D48">
        <w:trPr>
          <w:trHeight w:val="17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B7B40D9"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14</w:t>
            </w:r>
          </w:p>
        </w:tc>
        <w:tc>
          <w:tcPr>
            <w:tcW w:w="1276" w:type="dxa"/>
            <w:tcBorders>
              <w:top w:val="nil"/>
              <w:left w:val="nil"/>
              <w:bottom w:val="single" w:sz="4" w:space="0" w:color="auto"/>
              <w:right w:val="single" w:sz="4" w:space="0" w:color="auto"/>
            </w:tcBorders>
            <w:shd w:val="clear" w:color="000000" w:fill="FFFFFF"/>
            <w:vAlign w:val="center"/>
            <w:hideMark/>
          </w:tcPr>
          <w:p w14:paraId="2273AA23"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4A52CA5E"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I090000216</w:t>
            </w:r>
          </w:p>
        </w:tc>
        <w:tc>
          <w:tcPr>
            <w:tcW w:w="5103" w:type="dxa"/>
            <w:tcBorders>
              <w:top w:val="nil"/>
              <w:left w:val="nil"/>
              <w:bottom w:val="single" w:sz="4" w:space="0" w:color="auto"/>
              <w:right w:val="single" w:sz="4" w:space="0" w:color="auto"/>
            </w:tcBorders>
            <w:shd w:val="clear" w:color="000000" w:fill="FFFFFF"/>
            <w:hideMark/>
          </w:tcPr>
          <w:p w14:paraId="652A6731" w14:textId="2C498739" w:rsidR="00AF1D48" w:rsidRPr="00AF1D48" w:rsidRDefault="00040477" w:rsidP="00AF1D48">
            <w:pPr>
              <w:rPr>
                <w:rFonts w:ascii="Calibri" w:hAnsi="Calibri" w:cs="Arial"/>
                <w:color w:val="000000"/>
                <w:sz w:val="18"/>
                <w:szCs w:val="18"/>
                <w:lang w:val="es-MX" w:eastAsia="es-MX"/>
              </w:rPr>
            </w:pPr>
            <w:r>
              <w:rPr>
                <w:rFonts w:ascii="Calibri" w:hAnsi="Calibri" w:cs="Arial"/>
                <w:color w:val="000000"/>
                <w:sz w:val="18"/>
                <w:szCs w:val="18"/>
                <w:lang w:val="es-MX" w:eastAsia="es-MX"/>
              </w:rPr>
              <w:t xml:space="preserve">ESTUCHE DE DIAGNOSTICO DE PARED </w:t>
            </w:r>
            <w:r w:rsidR="00AF1D48" w:rsidRPr="00AF1D48">
              <w:rPr>
                <w:rFonts w:ascii="Calibri" w:hAnsi="Calibri" w:cs="Arial"/>
                <w:color w:val="000000"/>
                <w:sz w:val="18"/>
                <w:szCs w:val="18"/>
                <w:lang w:val="es-MX" w:eastAsia="es-MX"/>
              </w:rPr>
              <w:t>(J</w:t>
            </w:r>
            <w:r>
              <w:rPr>
                <w:rFonts w:ascii="Calibri" w:hAnsi="Calibri" w:cs="Arial"/>
                <w:color w:val="000000"/>
                <w:sz w:val="18"/>
                <w:szCs w:val="18"/>
                <w:lang w:val="es-MX" w:eastAsia="es-MX"/>
              </w:rPr>
              <w:t xml:space="preserve">GO. DE) ESTUCHE DE DIAGNOSTICO QUE INCLUYE </w:t>
            </w:r>
            <w:r w:rsidR="00AF1D48" w:rsidRPr="00AF1D48">
              <w:rPr>
                <w:rFonts w:ascii="Calibri" w:hAnsi="Calibri" w:cs="Arial"/>
                <w:color w:val="000000"/>
                <w:sz w:val="18"/>
                <w:szCs w:val="18"/>
                <w:lang w:val="es-MX" w:eastAsia="es-MX"/>
              </w:rPr>
              <w:t xml:space="preserve">TRANSFORMADOR DE PARED   OTOSCOPIO DE DIAGNOSTICO  CON ILUMINADOR DE GARGANTA. </w:t>
            </w:r>
            <w:r>
              <w:rPr>
                <w:rFonts w:ascii="Calibri" w:hAnsi="Calibri" w:cs="Arial"/>
                <w:color w:val="000000"/>
                <w:sz w:val="18"/>
                <w:szCs w:val="18"/>
                <w:lang w:val="es-MX" w:eastAsia="es-MX"/>
              </w:rPr>
              <w:lastRenderedPageBreak/>
              <w:t>LUZ HALOGENA XPH</w:t>
            </w:r>
            <w:r w:rsidR="00AF1D48" w:rsidRPr="00AF1D48">
              <w:rPr>
                <w:rFonts w:ascii="Calibri" w:hAnsi="Calibri" w:cs="Arial"/>
                <w:color w:val="000000"/>
                <w:sz w:val="18"/>
                <w:szCs w:val="18"/>
                <w:lang w:val="es-MX" w:eastAsia="es-MX"/>
              </w:rPr>
              <w:t>. OFTALMOSCOPIO ESTANDAR CON LUZ DE HALOGENO EXPH  DE 3.5  VOLTIOS QUE PROPORCIONA  LUZ  BLANCA  Y BRILLANTE PARA VISUALIZAR EL VERDADERO COLOR DEL TEJIDO  Y CONTAR CON ILUMINACION UNIFORME</w:t>
            </w:r>
            <w:r>
              <w:rPr>
                <w:rFonts w:ascii="Calibri" w:hAnsi="Calibri" w:cs="Arial"/>
                <w:color w:val="000000"/>
                <w:sz w:val="18"/>
                <w:szCs w:val="18"/>
                <w:lang w:val="es-MX" w:eastAsia="es-MX"/>
              </w:rPr>
              <w:t xml:space="preserve"> Y DURADERA. DISCO DE 28 LENTES.</w:t>
            </w:r>
            <w:r w:rsidR="00AF1D48" w:rsidRPr="00AF1D48">
              <w:rPr>
                <w:rFonts w:ascii="Calibri" w:hAnsi="Calibri" w:cs="Arial"/>
                <w:color w:val="000000"/>
                <w:sz w:val="18"/>
                <w:szCs w:val="18"/>
                <w:lang w:val="es-MX" w:eastAsia="es-MX"/>
              </w:rPr>
              <w:t xml:space="preserve"> COLOR  DEL EQUIPO BLANCO OSTION</w:t>
            </w:r>
          </w:p>
        </w:tc>
        <w:tc>
          <w:tcPr>
            <w:tcW w:w="1276" w:type="dxa"/>
            <w:tcBorders>
              <w:top w:val="nil"/>
              <w:left w:val="nil"/>
              <w:bottom w:val="single" w:sz="4" w:space="0" w:color="auto"/>
              <w:right w:val="single" w:sz="4" w:space="0" w:color="auto"/>
            </w:tcBorders>
            <w:shd w:val="clear" w:color="auto" w:fill="auto"/>
            <w:vAlign w:val="center"/>
            <w:hideMark/>
          </w:tcPr>
          <w:p w14:paraId="26C5A3FC" w14:textId="0378666C"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000000" w:fill="FFFFFF"/>
            <w:vAlign w:val="center"/>
            <w:hideMark/>
          </w:tcPr>
          <w:p w14:paraId="0730C494"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8</w:t>
            </w:r>
          </w:p>
        </w:tc>
      </w:tr>
      <w:tr w:rsidR="00AF1D48" w:rsidRPr="00AF1D48" w14:paraId="7699FD27"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8CC1EAE"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15</w:t>
            </w:r>
          </w:p>
        </w:tc>
        <w:tc>
          <w:tcPr>
            <w:tcW w:w="1276" w:type="dxa"/>
            <w:tcBorders>
              <w:top w:val="nil"/>
              <w:left w:val="nil"/>
              <w:bottom w:val="single" w:sz="4" w:space="0" w:color="auto"/>
              <w:right w:val="single" w:sz="4" w:space="0" w:color="auto"/>
            </w:tcBorders>
            <w:shd w:val="clear" w:color="000000" w:fill="FFFFFF"/>
            <w:vAlign w:val="center"/>
            <w:hideMark/>
          </w:tcPr>
          <w:p w14:paraId="19C19EE7"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33F9C568"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I090000226</w:t>
            </w:r>
          </w:p>
        </w:tc>
        <w:tc>
          <w:tcPr>
            <w:tcW w:w="5103" w:type="dxa"/>
            <w:tcBorders>
              <w:top w:val="nil"/>
              <w:left w:val="nil"/>
              <w:bottom w:val="single" w:sz="4" w:space="0" w:color="auto"/>
              <w:right w:val="single" w:sz="4" w:space="0" w:color="auto"/>
            </w:tcBorders>
            <w:shd w:val="clear" w:color="auto" w:fill="auto"/>
            <w:vAlign w:val="bottom"/>
            <w:hideMark/>
          </w:tcPr>
          <w:p w14:paraId="1016F72F" w14:textId="1BD55F84"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ESTUCHE SUTURA (JGO. DE) SET DE SUTURA; MARCA:</w:t>
            </w:r>
            <w:r w:rsidR="00040477">
              <w:rPr>
                <w:rFonts w:ascii="Calibri" w:hAnsi="Calibri" w:cs="Arial"/>
                <w:color w:val="000000"/>
                <w:sz w:val="18"/>
                <w:szCs w:val="18"/>
                <w:lang w:val="es-MX" w:eastAsia="es-MX"/>
              </w:rPr>
              <w:t xml:space="preserve"> </w:t>
            </w:r>
            <w:r w:rsidRPr="00AF1D48">
              <w:rPr>
                <w:rFonts w:ascii="Calibri" w:hAnsi="Calibri" w:cs="Arial"/>
                <w:color w:val="000000"/>
                <w:sz w:val="18"/>
                <w:szCs w:val="18"/>
                <w:lang w:val="es-MX" w:eastAsia="es-MX"/>
              </w:rPr>
              <w:t>ESTANDAR PINZA PARA DISECCION RECTA PUNTA CON 1 X 2 DIENTES 13.0 CM. MAYO-HEGAR PORTA AGUJAS SIN RANURA CENTRAL 18.0 CM. MAYO TIJERA HOJA BISELADA 17.0 CM. RECTA. VASO ACERO INOXIDABLE 30 ML. KELLY PINZA 14.0 CM. CURVA. KELLY PINZA 14.0 CM. RECTA. RINON ACERO INOXIDABLE 500 ML.</w:t>
            </w:r>
          </w:p>
        </w:tc>
        <w:tc>
          <w:tcPr>
            <w:tcW w:w="1276" w:type="dxa"/>
            <w:tcBorders>
              <w:top w:val="nil"/>
              <w:left w:val="nil"/>
              <w:bottom w:val="single" w:sz="4" w:space="0" w:color="auto"/>
              <w:right w:val="single" w:sz="4" w:space="0" w:color="auto"/>
            </w:tcBorders>
            <w:shd w:val="clear" w:color="auto" w:fill="auto"/>
            <w:vAlign w:val="center"/>
            <w:hideMark/>
          </w:tcPr>
          <w:p w14:paraId="5C1575BA" w14:textId="73397C9C"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3E524E7E"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2</w:t>
            </w:r>
          </w:p>
        </w:tc>
      </w:tr>
      <w:tr w:rsidR="00AF1D48" w:rsidRPr="00AF1D48" w14:paraId="5031ED42"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C91C904"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16</w:t>
            </w:r>
          </w:p>
        </w:tc>
        <w:tc>
          <w:tcPr>
            <w:tcW w:w="1276" w:type="dxa"/>
            <w:tcBorders>
              <w:top w:val="nil"/>
              <w:left w:val="nil"/>
              <w:bottom w:val="single" w:sz="4" w:space="0" w:color="auto"/>
              <w:right w:val="single" w:sz="4" w:space="0" w:color="auto"/>
            </w:tcBorders>
            <w:shd w:val="clear" w:color="000000" w:fill="FFFFFF"/>
            <w:vAlign w:val="center"/>
            <w:hideMark/>
          </w:tcPr>
          <w:p w14:paraId="4FD95E11"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53201</w:t>
            </w:r>
          </w:p>
        </w:tc>
        <w:tc>
          <w:tcPr>
            <w:tcW w:w="1275" w:type="dxa"/>
            <w:tcBorders>
              <w:top w:val="nil"/>
              <w:left w:val="nil"/>
              <w:bottom w:val="single" w:sz="4" w:space="0" w:color="auto"/>
              <w:right w:val="single" w:sz="4" w:space="0" w:color="auto"/>
            </w:tcBorders>
            <w:shd w:val="clear" w:color="000000" w:fill="FFFFFF"/>
            <w:vAlign w:val="center"/>
            <w:hideMark/>
          </w:tcPr>
          <w:p w14:paraId="60FA942E"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I093331176</w:t>
            </w:r>
          </w:p>
        </w:tc>
        <w:tc>
          <w:tcPr>
            <w:tcW w:w="5103" w:type="dxa"/>
            <w:tcBorders>
              <w:top w:val="nil"/>
              <w:left w:val="nil"/>
              <w:bottom w:val="single" w:sz="4" w:space="0" w:color="auto"/>
              <w:right w:val="single" w:sz="4" w:space="0" w:color="auto"/>
            </w:tcBorders>
            <w:shd w:val="clear" w:color="auto" w:fill="auto"/>
            <w:vAlign w:val="bottom"/>
            <w:hideMark/>
          </w:tcPr>
          <w:p w14:paraId="08139908"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MARTILLO DE PERCUSIÓN</w:t>
            </w:r>
          </w:p>
        </w:tc>
        <w:tc>
          <w:tcPr>
            <w:tcW w:w="1276" w:type="dxa"/>
            <w:tcBorders>
              <w:top w:val="nil"/>
              <w:left w:val="nil"/>
              <w:bottom w:val="single" w:sz="4" w:space="0" w:color="auto"/>
              <w:right w:val="single" w:sz="4" w:space="0" w:color="auto"/>
            </w:tcBorders>
            <w:shd w:val="clear" w:color="auto" w:fill="auto"/>
            <w:vAlign w:val="center"/>
            <w:hideMark/>
          </w:tcPr>
          <w:p w14:paraId="72E28618" w14:textId="4634AE82"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773F3DC7"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2</w:t>
            </w:r>
          </w:p>
        </w:tc>
      </w:tr>
      <w:tr w:rsidR="00AF1D48" w:rsidRPr="00AF1D48" w14:paraId="39E4B8CB"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667E175"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17</w:t>
            </w:r>
          </w:p>
        </w:tc>
        <w:tc>
          <w:tcPr>
            <w:tcW w:w="1276" w:type="dxa"/>
            <w:tcBorders>
              <w:top w:val="nil"/>
              <w:left w:val="nil"/>
              <w:bottom w:val="single" w:sz="4" w:space="0" w:color="auto"/>
              <w:right w:val="single" w:sz="4" w:space="0" w:color="auto"/>
            </w:tcBorders>
            <w:shd w:val="clear" w:color="000000" w:fill="FFFFFF"/>
            <w:vAlign w:val="center"/>
            <w:hideMark/>
          </w:tcPr>
          <w:p w14:paraId="7A410F3B"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2CF24072"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I060941390</w:t>
            </w:r>
          </w:p>
        </w:tc>
        <w:tc>
          <w:tcPr>
            <w:tcW w:w="5103" w:type="dxa"/>
            <w:tcBorders>
              <w:top w:val="nil"/>
              <w:left w:val="nil"/>
              <w:bottom w:val="single" w:sz="4" w:space="0" w:color="auto"/>
              <w:right w:val="single" w:sz="4" w:space="0" w:color="auto"/>
            </w:tcBorders>
            <w:shd w:val="clear" w:color="000000" w:fill="FFFFFF"/>
            <w:hideMark/>
          </w:tcPr>
          <w:p w14:paraId="649F328C" w14:textId="0A5AF933"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 xml:space="preserve">LAMPARA DE CHICOTE ELABORADA CON TUBULAR </w:t>
            </w:r>
            <w:r w:rsidR="00040477">
              <w:rPr>
                <w:rFonts w:ascii="Calibri" w:hAnsi="Calibri" w:cs="Arial"/>
                <w:color w:val="000000"/>
                <w:sz w:val="18"/>
                <w:szCs w:val="18"/>
                <w:lang w:val="es-MX" w:eastAsia="es-MX"/>
              </w:rPr>
              <w:t xml:space="preserve">DE 1 " CAL.18, ACABADO CROMADO </w:t>
            </w:r>
            <w:r w:rsidRPr="00AF1D48">
              <w:rPr>
                <w:rFonts w:ascii="Calibri" w:hAnsi="Calibri" w:cs="Arial"/>
                <w:color w:val="000000"/>
                <w:sz w:val="18"/>
                <w:szCs w:val="18"/>
                <w:lang w:val="es-MX" w:eastAsia="es-MX"/>
              </w:rPr>
              <w:t xml:space="preserve">CHICOTE FLEXIBLE Y CABLE POP CAL.20 DE 3 METROS DE LARGO ZOQUET ROTATIVO Y CAMPANA ELEABORADA EN ALUMINIO. DIMENSIÓN DE 1 A 1.80 DE ALTO </w:t>
            </w:r>
          </w:p>
        </w:tc>
        <w:tc>
          <w:tcPr>
            <w:tcW w:w="1276" w:type="dxa"/>
            <w:tcBorders>
              <w:top w:val="nil"/>
              <w:left w:val="nil"/>
              <w:bottom w:val="single" w:sz="4" w:space="0" w:color="auto"/>
              <w:right w:val="single" w:sz="4" w:space="0" w:color="auto"/>
            </w:tcBorders>
            <w:shd w:val="clear" w:color="auto" w:fill="auto"/>
            <w:vAlign w:val="center"/>
            <w:hideMark/>
          </w:tcPr>
          <w:p w14:paraId="4A631C98" w14:textId="1AA0416F"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574CD719"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4</w:t>
            </w:r>
          </w:p>
        </w:tc>
      </w:tr>
      <w:tr w:rsidR="00AF1D48" w:rsidRPr="00AF1D48" w14:paraId="017FFBFA"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6920E01"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18</w:t>
            </w:r>
          </w:p>
        </w:tc>
        <w:tc>
          <w:tcPr>
            <w:tcW w:w="1276" w:type="dxa"/>
            <w:tcBorders>
              <w:top w:val="nil"/>
              <w:left w:val="nil"/>
              <w:bottom w:val="single" w:sz="4" w:space="0" w:color="auto"/>
              <w:right w:val="single" w:sz="4" w:space="0" w:color="auto"/>
            </w:tcBorders>
            <w:shd w:val="clear" w:color="000000" w:fill="FFFFFF"/>
            <w:vAlign w:val="center"/>
            <w:hideMark/>
          </w:tcPr>
          <w:p w14:paraId="7C2FF00F"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56197C63"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I090000312.</w:t>
            </w:r>
          </w:p>
        </w:tc>
        <w:tc>
          <w:tcPr>
            <w:tcW w:w="5103" w:type="dxa"/>
            <w:tcBorders>
              <w:top w:val="nil"/>
              <w:left w:val="nil"/>
              <w:bottom w:val="single" w:sz="4" w:space="0" w:color="auto"/>
              <w:right w:val="single" w:sz="4" w:space="0" w:color="auto"/>
            </w:tcBorders>
            <w:shd w:val="clear" w:color="000000" w:fill="FFFFFF"/>
            <w:vAlign w:val="bottom"/>
            <w:hideMark/>
          </w:tcPr>
          <w:p w14:paraId="2AC5D56E" w14:textId="6EB00BDC" w:rsidR="00AF1D48" w:rsidRPr="00AF1D48" w:rsidRDefault="00040477" w:rsidP="00AF1D48">
            <w:pPr>
              <w:rPr>
                <w:rFonts w:ascii="Calibri" w:hAnsi="Calibri" w:cs="Arial"/>
                <w:color w:val="000000"/>
                <w:sz w:val="18"/>
                <w:szCs w:val="18"/>
                <w:lang w:val="es-MX" w:eastAsia="es-MX"/>
              </w:rPr>
            </w:pPr>
            <w:r>
              <w:rPr>
                <w:rFonts w:ascii="Calibri" w:hAnsi="Calibri" w:cs="Arial"/>
                <w:color w:val="000000"/>
                <w:sz w:val="18"/>
                <w:szCs w:val="18"/>
                <w:lang w:val="es-MX" w:eastAsia="es-MX"/>
              </w:rPr>
              <w:t xml:space="preserve">MESA DE EXPLORACION UNIVERSAL </w:t>
            </w:r>
            <w:r w:rsidR="00AF1D48" w:rsidRPr="00AF1D48">
              <w:rPr>
                <w:rFonts w:ascii="Calibri" w:hAnsi="Calibri" w:cs="Arial"/>
                <w:color w:val="000000"/>
                <w:sz w:val="18"/>
                <w:szCs w:val="18"/>
                <w:lang w:val="es-MX" w:eastAsia="es-MX"/>
              </w:rPr>
              <w:t xml:space="preserve">FABICADO DE CUERPO DE LAMINA DE ACERO, PUERTAS DE LAMINA CAL. 22 ACABADO ESMALTE, TOMA DE CORRIENTE, VARILLA DE ALTURA DE BARRA REDONDA DE ACERO DE 3/4"DE DIAMETRO CROMADA, CUBIERTA DE HULE ESPUMA ACABADO TIPO VINIL IMITACION PIEL, DIVIDO EN TRES SECCIONES, RESPALDO Y PIECERO ABATIBLE (MOVIMIENTO DE ELEVACION MANUAL A BASE DE CREMALLERA) TRES POSICIONES, CONJUNTO DE PIERNERA COMPLETAS DE PLASTICO EN COLOR NEGRO. MEDIDAS: 165 x55 X </w:t>
            </w:r>
            <w:proofErr w:type="spellStart"/>
            <w:r w:rsidR="00AF1D48" w:rsidRPr="00AF1D48">
              <w:rPr>
                <w:rFonts w:ascii="Calibri" w:hAnsi="Calibri" w:cs="Arial"/>
                <w:color w:val="000000"/>
                <w:sz w:val="18"/>
                <w:szCs w:val="18"/>
                <w:lang w:val="es-MX" w:eastAsia="es-MX"/>
              </w:rPr>
              <w:t>X</w:t>
            </w:r>
            <w:proofErr w:type="spellEnd"/>
            <w:r w:rsidR="00AF1D48" w:rsidRPr="00AF1D48">
              <w:rPr>
                <w:rFonts w:ascii="Calibri" w:hAnsi="Calibri" w:cs="Arial"/>
                <w:color w:val="000000"/>
                <w:sz w:val="18"/>
                <w:szCs w:val="18"/>
                <w:lang w:val="es-MX" w:eastAsia="es-MX"/>
              </w:rPr>
              <w:t xml:space="preserve"> 80 CMS DE ALTO</w:t>
            </w:r>
          </w:p>
        </w:tc>
        <w:tc>
          <w:tcPr>
            <w:tcW w:w="1276" w:type="dxa"/>
            <w:tcBorders>
              <w:top w:val="nil"/>
              <w:left w:val="nil"/>
              <w:bottom w:val="single" w:sz="4" w:space="0" w:color="auto"/>
              <w:right w:val="single" w:sz="4" w:space="0" w:color="auto"/>
            </w:tcBorders>
            <w:shd w:val="clear" w:color="auto" w:fill="auto"/>
            <w:vAlign w:val="center"/>
            <w:hideMark/>
          </w:tcPr>
          <w:p w14:paraId="0299B348" w14:textId="078365AA"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5D7F8E39"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3</w:t>
            </w:r>
          </w:p>
        </w:tc>
      </w:tr>
      <w:tr w:rsidR="00AF1D48" w:rsidRPr="00AF1D48" w14:paraId="0D9845E2" w14:textId="77777777" w:rsidTr="00AF1D48">
        <w:trPr>
          <w:trHeight w:val="196"/>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5F25314"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19</w:t>
            </w:r>
          </w:p>
        </w:tc>
        <w:tc>
          <w:tcPr>
            <w:tcW w:w="1276" w:type="dxa"/>
            <w:tcBorders>
              <w:top w:val="nil"/>
              <w:left w:val="nil"/>
              <w:bottom w:val="single" w:sz="4" w:space="0" w:color="auto"/>
              <w:right w:val="single" w:sz="4" w:space="0" w:color="auto"/>
            </w:tcBorders>
            <w:shd w:val="clear" w:color="000000" w:fill="FFFFFF"/>
            <w:vAlign w:val="center"/>
            <w:hideMark/>
          </w:tcPr>
          <w:p w14:paraId="5C69F504" w14:textId="436FE751" w:rsidR="00AF1D48" w:rsidRPr="00AF1D48" w:rsidRDefault="006D162D" w:rsidP="00AF1D48">
            <w:pPr>
              <w:jc w:val="center"/>
              <w:rPr>
                <w:rFonts w:ascii="Calibri" w:hAnsi="Calibri" w:cs="Arial"/>
                <w:color w:val="000000"/>
                <w:sz w:val="18"/>
                <w:szCs w:val="18"/>
                <w:lang w:val="es-MX" w:eastAsia="es-MX"/>
              </w:rPr>
            </w:pPr>
            <w:r>
              <w:rPr>
                <w:rFonts w:ascii="Calibri" w:hAnsi="Calibri" w:cs="Arial"/>
                <w:color w:val="000000"/>
                <w:sz w:val="18"/>
                <w:szCs w:val="18"/>
                <w:lang w:val="es-MX" w:eastAsia="es-MX"/>
              </w:rPr>
              <w:t>51</w:t>
            </w:r>
            <w:r w:rsidR="00AF1D48" w:rsidRPr="00AF1D48">
              <w:rPr>
                <w:rFonts w:ascii="Calibri" w:hAnsi="Calibri" w:cs="Arial"/>
                <w:color w:val="000000"/>
                <w:sz w:val="18"/>
                <w:szCs w:val="18"/>
                <w:lang w:val="es-MX" w:eastAsia="es-MX"/>
              </w:rPr>
              <w:t>101</w:t>
            </w:r>
          </w:p>
        </w:tc>
        <w:tc>
          <w:tcPr>
            <w:tcW w:w="1275" w:type="dxa"/>
            <w:tcBorders>
              <w:top w:val="nil"/>
              <w:left w:val="nil"/>
              <w:bottom w:val="single" w:sz="4" w:space="0" w:color="auto"/>
              <w:right w:val="single" w:sz="4" w:space="0" w:color="auto"/>
            </w:tcBorders>
            <w:shd w:val="clear" w:color="000000" w:fill="FFFFFF"/>
            <w:vAlign w:val="center"/>
            <w:hideMark/>
          </w:tcPr>
          <w:p w14:paraId="67E97C1F" w14:textId="0F6E696B" w:rsidR="00AF1D48" w:rsidRPr="00AF1D48" w:rsidRDefault="006D162D" w:rsidP="00AF1D48">
            <w:pPr>
              <w:jc w:val="center"/>
              <w:rPr>
                <w:rFonts w:ascii="Calibri" w:hAnsi="Calibri" w:cs="Arial"/>
                <w:color w:val="000000"/>
                <w:sz w:val="18"/>
                <w:szCs w:val="18"/>
                <w:lang w:val="es-MX" w:eastAsia="es-MX"/>
              </w:rPr>
            </w:pPr>
            <w:r>
              <w:rPr>
                <w:rFonts w:ascii="Calibri" w:hAnsi="Calibri" w:cs="Arial"/>
                <w:color w:val="000000"/>
                <w:sz w:val="18"/>
                <w:szCs w:val="18"/>
                <w:lang w:val="es-MX" w:eastAsia="es-MX"/>
              </w:rPr>
              <w:t>I090000478</w:t>
            </w:r>
          </w:p>
        </w:tc>
        <w:tc>
          <w:tcPr>
            <w:tcW w:w="5103" w:type="dxa"/>
            <w:tcBorders>
              <w:top w:val="nil"/>
              <w:left w:val="nil"/>
              <w:bottom w:val="single" w:sz="4" w:space="0" w:color="auto"/>
              <w:right w:val="single" w:sz="4" w:space="0" w:color="auto"/>
            </w:tcBorders>
            <w:shd w:val="clear" w:color="000000" w:fill="FFFFFF"/>
            <w:hideMark/>
          </w:tcPr>
          <w:p w14:paraId="034B955F"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MESA DE MAYO CON CHAROLA DE ACERO INOXIDABLE,ANTENA Y SOPORTE DE CHAROLA DE ACERO INOXIDABLE AISI DE 1".PERILLA OPRESORA DE FIERRO COLADO ACABADO CROMADO. BASE DE LA ANTENA DE TUBO REDONDO DE 1 1/4" ACABADO CROMADO. BASE TUBULAR DE PERFIL CUADRADO DE 1 1/2" X 1 1/2"   CROMADO. RODAJA DE 2" DE DIÁMETRO COLOR GRIS. MEDIDA LARGO Y ANCHO: 57 cm x 35 cm</w:t>
            </w:r>
          </w:p>
        </w:tc>
        <w:tc>
          <w:tcPr>
            <w:tcW w:w="1276" w:type="dxa"/>
            <w:tcBorders>
              <w:top w:val="nil"/>
              <w:left w:val="nil"/>
              <w:bottom w:val="single" w:sz="4" w:space="0" w:color="auto"/>
              <w:right w:val="single" w:sz="4" w:space="0" w:color="auto"/>
            </w:tcBorders>
            <w:shd w:val="clear" w:color="auto" w:fill="auto"/>
            <w:vAlign w:val="center"/>
            <w:hideMark/>
          </w:tcPr>
          <w:p w14:paraId="05AE0467" w14:textId="651E3850"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7FEBA14F"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2</w:t>
            </w:r>
          </w:p>
        </w:tc>
      </w:tr>
      <w:tr w:rsidR="00AF1D48" w:rsidRPr="00AF1D48" w14:paraId="2951DA51"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5BDB2EA"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20</w:t>
            </w:r>
          </w:p>
        </w:tc>
        <w:tc>
          <w:tcPr>
            <w:tcW w:w="1276" w:type="dxa"/>
            <w:tcBorders>
              <w:top w:val="nil"/>
              <w:left w:val="nil"/>
              <w:bottom w:val="single" w:sz="4" w:space="0" w:color="auto"/>
              <w:right w:val="single" w:sz="4" w:space="0" w:color="auto"/>
            </w:tcBorders>
            <w:shd w:val="clear" w:color="000000" w:fill="FFFFFF"/>
            <w:vAlign w:val="center"/>
            <w:hideMark/>
          </w:tcPr>
          <w:p w14:paraId="79857D3E"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1122A33F"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I090000308</w:t>
            </w:r>
          </w:p>
        </w:tc>
        <w:tc>
          <w:tcPr>
            <w:tcW w:w="5103" w:type="dxa"/>
            <w:tcBorders>
              <w:top w:val="nil"/>
              <w:left w:val="nil"/>
              <w:bottom w:val="single" w:sz="4" w:space="0" w:color="auto"/>
              <w:right w:val="single" w:sz="4" w:space="0" w:color="auto"/>
            </w:tcBorders>
            <w:shd w:val="clear" w:color="000000" w:fill="FFFFFF"/>
            <w:hideMark/>
          </w:tcPr>
          <w:p w14:paraId="78DD54C4"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MESA PASTEUR CON CAJON DE ACERO INOXIDABLE,MEDIDAS: 60X40X100,CUBIERTA Y ENTREPAÑO DE ACERO INOXIDABLE CALIBRE 20, BARANDAL DE REDONDO SOLIDO DE ACERO INOXIDABLE DE 1/8" Y LLANTAS DE 360 GRADOS</w:t>
            </w:r>
          </w:p>
        </w:tc>
        <w:tc>
          <w:tcPr>
            <w:tcW w:w="1276" w:type="dxa"/>
            <w:tcBorders>
              <w:top w:val="nil"/>
              <w:left w:val="nil"/>
              <w:bottom w:val="single" w:sz="4" w:space="0" w:color="auto"/>
              <w:right w:val="single" w:sz="4" w:space="0" w:color="auto"/>
            </w:tcBorders>
            <w:shd w:val="clear" w:color="auto" w:fill="auto"/>
            <w:vAlign w:val="center"/>
            <w:hideMark/>
          </w:tcPr>
          <w:p w14:paraId="5E09DBD6" w14:textId="21108E50"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3B438BAA"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17</w:t>
            </w:r>
          </w:p>
        </w:tc>
      </w:tr>
      <w:tr w:rsidR="00AF1D48" w:rsidRPr="00AF1D48" w14:paraId="7E723E08"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4311BEF"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21</w:t>
            </w:r>
          </w:p>
        </w:tc>
        <w:tc>
          <w:tcPr>
            <w:tcW w:w="1276" w:type="dxa"/>
            <w:tcBorders>
              <w:top w:val="nil"/>
              <w:left w:val="nil"/>
              <w:bottom w:val="single" w:sz="4" w:space="0" w:color="auto"/>
              <w:right w:val="single" w:sz="4" w:space="0" w:color="auto"/>
            </w:tcBorders>
            <w:shd w:val="clear" w:color="000000" w:fill="FFFFFF"/>
            <w:vAlign w:val="center"/>
            <w:hideMark/>
          </w:tcPr>
          <w:p w14:paraId="2B0976BE"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52101</w:t>
            </w:r>
          </w:p>
        </w:tc>
        <w:tc>
          <w:tcPr>
            <w:tcW w:w="1275" w:type="dxa"/>
            <w:tcBorders>
              <w:top w:val="nil"/>
              <w:left w:val="nil"/>
              <w:bottom w:val="single" w:sz="4" w:space="0" w:color="auto"/>
              <w:right w:val="single" w:sz="4" w:space="0" w:color="auto"/>
            </w:tcBorders>
            <w:shd w:val="clear" w:color="000000" w:fill="FFFFFF"/>
            <w:vAlign w:val="center"/>
            <w:hideMark/>
          </w:tcPr>
          <w:p w14:paraId="251D257A" w14:textId="2F54B444" w:rsidR="00AF1D48" w:rsidRPr="00AF1D48" w:rsidRDefault="006D162D" w:rsidP="00AF1D48">
            <w:pPr>
              <w:jc w:val="center"/>
              <w:rPr>
                <w:rFonts w:ascii="Calibri" w:hAnsi="Calibri" w:cs="Arial"/>
                <w:color w:val="000000"/>
                <w:sz w:val="18"/>
                <w:szCs w:val="18"/>
                <w:lang w:val="es-MX" w:eastAsia="es-MX"/>
              </w:rPr>
            </w:pPr>
            <w:r>
              <w:rPr>
                <w:rFonts w:ascii="Calibri" w:hAnsi="Calibri" w:cs="Arial"/>
                <w:color w:val="000000"/>
                <w:sz w:val="18"/>
                <w:szCs w:val="18"/>
                <w:lang w:val="es-MX" w:eastAsia="es-MX"/>
              </w:rPr>
              <w:t>I150200232</w:t>
            </w:r>
          </w:p>
        </w:tc>
        <w:tc>
          <w:tcPr>
            <w:tcW w:w="5103" w:type="dxa"/>
            <w:tcBorders>
              <w:top w:val="nil"/>
              <w:left w:val="nil"/>
              <w:bottom w:val="single" w:sz="4" w:space="0" w:color="auto"/>
              <w:right w:val="single" w:sz="4" w:space="0" w:color="auto"/>
            </w:tcBorders>
            <w:shd w:val="clear" w:color="000000" w:fill="FFFFFF"/>
            <w:hideMark/>
          </w:tcPr>
          <w:p w14:paraId="6A33739D"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 xml:space="preserve">MONITOR DE SIGNOS VITALES  DIMENSIONES  26 cm ANCHO x 22 cm </w:t>
            </w:r>
            <w:proofErr w:type="spellStart"/>
            <w:r w:rsidRPr="00AF1D48">
              <w:rPr>
                <w:rFonts w:ascii="Calibri" w:hAnsi="Calibri" w:cs="Arial"/>
                <w:color w:val="000000"/>
                <w:sz w:val="18"/>
                <w:szCs w:val="18"/>
                <w:lang w:val="es-MX" w:eastAsia="es-MX"/>
              </w:rPr>
              <w:t>ALTOx</w:t>
            </w:r>
            <w:proofErr w:type="spellEnd"/>
            <w:r w:rsidRPr="00AF1D48">
              <w:rPr>
                <w:rFonts w:ascii="Calibri" w:hAnsi="Calibri" w:cs="Arial"/>
                <w:color w:val="000000"/>
                <w:sz w:val="18"/>
                <w:szCs w:val="18"/>
                <w:lang w:val="es-MX" w:eastAsia="es-MX"/>
              </w:rPr>
              <w:t xml:space="preserve"> 14,5 cm PROFUNDIDAD (10,2" ANCHO x 8,6" Alto x 5,7" PROFUNDIDAD),CON BATERIA INTERNA DE 4 HORAS , CON CABLES ECG,PA, PAI, RI, SPO2, TEMPERATURA, PESO 3.KG,RESOLUCIÓN DE PANTALLA 800  PIXELES ACTIVOS </w:t>
            </w:r>
          </w:p>
        </w:tc>
        <w:tc>
          <w:tcPr>
            <w:tcW w:w="1276" w:type="dxa"/>
            <w:tcBorders>
              <w:top w:val="nil"/>
              <w:left w:val="nil"/>
              <w:bottom w:val="single" w:sz="4" w:space="0" w:color="auto"/>
              <w:right w:val="single" w:sz="4" w:space="0" w:color="auto"/>
            </w:tcBorders>
            <w:shd w:val="clear" w:color="auto" w:fill="auto"/>
            <w:vAlign w:val="center"/>
            <w:hideMark/>
          </w:tcPr>
          <w:p w14:paraId="52E73403" w14:textId="41CF029C"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0AC3391A"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4</w:t>
            </w:r>
          </w:p>
        </w:tc>
      </w:tr>
      <w:tr w:rsidR="00AF1D48" w:rsidRPr="00AF1D48" w14:paraId="331ADF74" w14:textId="77777777" w:rsidTr="00AF1D48">
        <w:trPr>
          <w:trHeight w:val="354"/>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FC2C3D2"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22</w:t>
            </w:r>
          </w:p>
        </w:tc>
        <w:tc>
          <w:tcPr>
            <w:tcW w:w="1276" w:type="dxa"/>
            <w:tcBorders>
              <w:top w:val="nil"/>
              <w:left w:val="nil"/>
              <w:bottom w:val="single" w:sz="4" w:space="0" w:color="auto"/>
              <w:right w:val="single" w:sz="4" w:space="0" w:color="auto"/>
            </w:tcBorders>
            <w:shd w:val="clear" w:color="000000" w:fill="FFFFFF"/>
            <w:vAlign w:val="center"/>
            <w:hideMark/>
          </w:tcPr>
          <w:p w14:paraId="6DDF467F"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29A0760A" w14:textId="5A733269" w:rsidR="00AF1D48" w:rsidRPr="00AF1D48" w:rsidRDefault="006D162D" w:rsidP="00AF1D48">
            <w:pPr>
              <w:jc w:val="center"/>
              <w:rPr>
                <w:rFonts w:ascii="Calibri" w:hAnsi="Calibri" w:cs="Arial"/>
                <w:color w:val="000000"/>
                <w:sz w:val="18"/>
                <w:szCs w:val="18"/>
                <w:lang w:val="es-MX" w:eastAsia="es-MX"/>
              </w:rPr>
            </w:pPr>
            <w:r>
              <w:rPr>
                <w:rFonts w:ascii="Calibri" w:hAnsi="Calibri" w:cs="Arial"/>
                <w:color w:val="000000"/>
                <w:sz w:val="18"/>
                <w:szCs w:val="18"/>
                <w:lang w:val="es-MX" w:eastAsia="es-MX"/>
              </w:rPr>
              <w:t>I090000340</w:t>
            </w:r>
          </w:p>
        </w:tc>
        <w:tc>
          <w:tcPr>
            <w:tcW w:w="5103" w:type="dxa"/>
            <w:tcBorders>
              <w:top w:val="nil"/>
              <w:left w:val="nil"/>
              <w:bottom w:val="single" w:sz="4" w:space="0" w:color="auto"/>
              <w:right w:val="single" w:sz="4" w:space="0" w:color="auto"/>
            </w:tcBorders>
            <w:shd w:val="clear" w:color="000000" w:fill="FFFFFF"/>
            <w:hideMark/>
          </w:tcPr>
          <w:p w14:paraId="0BDD39E0"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 xml:space="preserve">NEGATOSCOPIO PARA RAYOS X ESMALTADO  DE UN CAMPO PANTALLA  EN ACRILICO OPAL  DE 3.0mm(1/8) DE ESPESOR , ESTRUCTURA EN LAMINA DE ACERO CALIBRE 22, ACABADO EN ESMALTE HORNAEADO , CUENTA CON UNA LAMPARA CIRCULAR DE 32 W, INTERRUPTOR DE TABLERO, MEDIDAS 50 CM DE LARGO X 38 CM DE ALTO </w:t>
            </w:r>
          </w:p>
        </w:tc>
        <w:tc>
          <w:tcPr>
            <w:tcW w:w="1276" w:type="dxa"/>
            <w:tcBorders>
              <w:top w:val="nil"/>
              <w:left w:val="nil"/>
              <w:bottom w:val="single" w:sz="4" w:space="0" w:color="auto"/>
              <w:right w:val="single" w:sz="4" w:space="0" w:color="auto"/>
            </w:tcBorders>
            <w:shd w:val="clear" w:color="auto" w:fill="auto"/>
            <w:vAlign w:val="center"/>
            <w:hideMark/>
          </w:tcPr>
          <w:p w14:paraId="4101EA7E" w14:textId="56891005"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018DAC62"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3</w:t>
            </w:r>
          </w:p>
        </w:tc>
      </w:tr>
      <w:tr w:rsidR="00AF1D48" w:rsidRPr="00AF1D48" w14:paraId="36414CE7" w14:textId="77777777" w:rsidTr="00AF1D48">
        <w:trPr>
          <w:trHeight w:val="122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8FB334B"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lastRenderedPageBreak/>
              <w:t>23</w:t>
            </w:r>
          </w:p>
        </w:tc>
        <w:tc>
          <w:tcPr>
            <w:tcW w:w="1276" w:type="dxa"/>
            <w:tcBorders>
              <w:top w:val="nil"/>
              <w:left w:val="nil"/>
              <w:bottom w:val="single" w:sz="4" w:space="0" w:color="auto"/>
              <w:right w:val="single" w:sz="4" w:space="0" w:color="auto"/>
            </w:tcBorders>
            <w:shd w:val="clear" w:color="000000" w:fill="FFFFFF"/>
            <w:vAlign w:val="center"/>
            <w:hideMark/>
          </w:tcPr>
          <w:p w14:paraId="47EB9488"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33AE0427"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I090000988</w:t>
            </w:r>
          </w:p>
        </w:tc>
        <w:tc>
          <w:tcPr>
            <w:tcW w:w="5103" w:type="dxa"/>
            <w:tcBorders>
              <w:top w:val="nil"/>
              <w:left w:val="nil"/>
              <w:bottom w:val="single" w:sz="4" w:space="0" w:color="auto"/>
              <w:right w:val="single" w:sz="4" w:space="0" w:color="auto"/>
            </w:tcBorders>
            <w:shd w:val="clear" w:color="000000" w:fill="FFFFFF"/>
            <w:hideMark/>
          </w:tcPr>
          <w:p w14:paraId="35E22D20"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PORTA SUERO RODABLE ESTRUCTURA PRINCIPAL VERTICAL FABRICADA EN RESISTENTE ACERO CON ACABADO CROMADO. CUENTA CON 2 GANCHOS PORTAVENOCLISIS DE VARILLA GRUESA, UNO EN CADA LADO PARA MEJOR APROVECHAMIENTO. SU ALTURA ES AJUSTABLE MEDIANTE ROSCA/PERILLA DE SEGURIDAD QUE PERMITE ADAPTARLO A LA ALTURA DESEADA CON FACILIDAD. SUS RUEDAS DOBLES DE 2" FACILITAN SU MOVILIDAD Y PERMITEN COLOCARLO SIN PROBLEMA A UN COSTADO DE SU CAMA. BASE PESADA CON PERFIL BAJO, QUE MEJORA SU ESTABILIDAD PARA EVITAR ACCIDENTESPESO 3.5 KG, ANCHO 59CM, ACABADO CROMO.</w:t>
            </w:r>
          </w:p>
        </w:tc>
        <w:tc>
          <w:tcPr>
            <w:tcW w:w="1276" w:type="dxa"/>
            <w:tcBorders>
              <w:top w:val="nil"/>
              <w:left w:val="nil"/>
              <w:bottom w:val="single" w:sz="4" w:space="0" w:color="auto"/>
              <w:right w:val="single" w:sz="4" w:space="0" w:color="auto"/>
            </w:tcBorders>
            <w:shd w:val="clear" w:color="auto" w:fill="auto"/>
            <w:vAlign w:val="center"/>
            <w:hideMark/>
          </w:tcPr>
          <w:p w14:paraId="40EA001D" w14:textId="0611E584"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6C132A0E"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4</w:t>
            </w:r>
          </w:p>
        </w:tc>
      </w:tr>
      <w:tr w:rsidR="00AF1D48" w:rsidRPr="00AF1D48" w14:paraId="58B070CA" w14:textId="77777777" w:rsidTr="00AF1D48">
        <w:trPr>
          <w:trHeight w:val="9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2301077"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24</w:t>
            </w:r>
          </w:p>
        </w:tc>
        <w:tc>
          <w:tcPr>
            <w:tcW w:w="1276" w:type="dxa"/>
            <w:tcBorders>
              <w:top w:val="nil"/>
              <w:left w:val="nil"/>
              <w:bottom w:val="single" w:sz="4" w:space="0" w:color="auto"/>
              <w:right w:val="single" w:sz="4" w:space="0" w:color="auto"/>
            </w:tcBorders>
            <w:shd w:val="clear" w:color="000000" w:fill="FFFFFF"/>
            <w:vAlign w:val="center"/>
            <w:hideMark/>
          </w:tcPr>
          <w:p w14:paraId="08F450D8"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1FCE1702"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I090000384</w:t>
            </w:r>
          </w:p>
        </w:tc>
        <w:tc>
          <w:tcPr>
            <w:tcW w:w="5103" w:type="dxa"/>
            <w:tcBorders>
              <w:top w:val="nil"/>
              <w:left w:val="nil"/>
              <w:bottom w:val="nil"/>
              <w:right w:val="nil"/>
            </w:tcBorders>
            <w:shd w:val="clear" w:color="000000" w:fill="FFFFFF"/>
            <w:hideMark/>
          </w:tcPr>
          <w:p w14:paraId="40557C76" w14:textId="72C3FA58"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REFRIGERADOR LABORATORIO REFRIGERADOR PARA MEDICAMENTOS., CON CAPACIDAD DE 19 PIES,</w:t>
            </w:r>
            <w:r w:rsidR="00040477">
              <w:rPr>
                <w:rFonts w:ascii="Calibri" w:hAnsi="Calibri" w:cs="Arial"/>
                <w:color w:val="000000"/>
                <w:sz w:val="18"/>
                <w:szCs w:val="18"/>
                <w:lang w:val="es-MX" w:eastAsia="es-MX"/>
              </w:rPr>
              <w:t xml:space="preserve"> </w:t>
            </w:r>
            <w:r w:rsidRPr="00AF1D48">
              <w:rPr>
                <w:rFonts w:ascii="Calibri" w:hAnsi="Calibri" w:cs="Arial"/>
                <w:color w:val="000000"/>
                <w:sz w:val="18"/>
                <w:szCs w:val="18"/>
                <w:lang w:val="es-MX" w:eastAsia="es-MX"/>
              </w:rPr>
              <w:t>CON DIFUSOR (HOMOGENEIDAD +/-1°C). DESHIELO AUTOMÁTICO. CONTROL POR MICROPROCESADOR PARA MANTENER LA TEMPERATURA ENTRE 2°C A 8°C. ALARMA AUDIBLE Y VISUAL PARA ALTA/BAJA TEMPERATURA, FALLA DE CORRIENTE ELÉCTRICA, PUERTA ABIERTA, Y FALLA DE SENSOR. INTERIOR Y EXTERIOR EN ACERO INOXIDABLE. PUERTA DE VIDRIO CON CERRADURA. 5 PARRILLAS. LÁMPARA CON LUZ LED. ALIMENTACIÓN ELÉCTRICA: 115V A 60HZ.REGULADOR DE VOLTAJE Y SUPRESOR DE PICOS TEMPERATURA DE 7 DÍAS.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A94962B" w14:textId="201E290C"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2151C2F2"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3</w:t>
            </w:r>
          </w:p>
        </w:tc>
      </w:tr>
      <w:tr w:rsidR="00AF1D48" w:rsidRPr="00AF1D48" w14:paraId="5F30591D"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3E3DC0A"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25</w:t>
            </w:r>
          </w:p>
        </w:tc>
        <w:tc>
          <w:tcPr>
            <w:tcW w:w="1276" w:type="dxa"/>
            <w:tcBorders>
              <w:top w:val="nil"/>
              <w:left w:val="nil"/>
              <w:bottom w:val="single" w:sz="4" w:space="0" w:color="auto"/>
              <w:right w:val="single" w:sz="4" w:space="0" w:color="auto"/>
            </w:tcBorders>
            <w:shd w:val="clear" w:color="000000" w:fill="FFFFFF"/>
            <w:vAlign w:val="center"/>
            <w:hideMark/>
          </w:tcPr>
          <w:p w14:paraId="577D1943"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53201</w:t>
            </w:r>
          </w:p>
        </w:tc>
        <w:tc>
          <w:tcPr>
            <w:tcW w:w="1275" w:type="dxa"/>
            <w:tcBorders>
              <w:top w:val="nil"/>
              <w:left w:val="nil"/>
              <w:bottom w:val="single" w:sz="4" w:space="0" w:color="auto"/>
              <w:right w:val="single" w:sz="4" w:space="0" w:color="auto"/>
            </w:tcBorders>
            <w:shd w:val="clear" w:color="000000" w:fill="FFFFFF"/>
            <w:vAlign w:val="center"/>
            <w:hideMark/>
          </w:tcPr>
          <w:p w14:paraId="753F10EE"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I090000506</w:t>
            </w:r>
          </w:p>
        </w:tc>
        <w:tc>
          <w:tcPr>
            <w:tcW w:w="5103" w:type="dxa"/>
            <w:tcBorders>
              <w:top w:val="single" w:sz="4" w:space="0" w:color="auto"/>
              <w:left w:val="nil"/>
              <w:bottom w:val="single" w:sz="4" w:space="0" w:color="auto"/>
              <w:right w:val="single" w:sz="4" w:space="0" w:color="auto"/>
            </w:tcBorders>
            <w:shd w:val="clear" w:color="000000" w:fill="FFFFFF"/>
            <w:vAlign w:val="bottom"/>
            <w:hideMark/>
          </w:tcPr>
          <w:p w14:paraId="0F796264"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 xml:space="preserve">RIÑON METALICO  </w:t>
            </w:r>
          </w:p>
        </w:tc>
        <w:tc>
          <w:tcPr>
            <w:tcW w:w="1276" w:type="dxa"/>
            <w:tcBorders>
              <w:top w:val="nil"/>
              <w:left w:val="nil"/>
              <w:bottom w:val="single" w:sz="4" w:space="0" w:color="auto"/>
              <w:right w:val="single" w:sz="4" w:space="0" w:color="auto"/>
            </w:tcBorders>
            <w:shd w:val="clear" w:color="auto" w:fill="auto"/>
            <w:vAlign w:val="center"/>
            <w:hideMark/>
          </w:tcPr>
          <w:p w14:paraId="3EC04768" w14:textId="28CB3C9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718039A5"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4</w:t>
            </w:r>
          </w:p>
        </w:tc>
      </w:tr>
      <w:tr w:rsidR="00AF1D48" w:rsidRPr="00AF1D48" w14:paraId="61C9DF34"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CD79635"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26</w:t>
            </w:r>
          </w:p>
        </w:tc>
        <w:tc>
          <w:tcPr>
            <w:tcW w:w="1276" w:type="dxa"/>
            <w:tcBorders>
              <w:top w:val="nil"/>
              <w:left w:val="nil"/>
              <w:bottom w:val="single" w:sz="4" w:space="0" w:color="auto"/>
              <w:right w:val="single" w:sz="4" w:space="0" w:color="auto"/>
            </w:tcBorders>
            <w:shd w:val="clear" w:color="000000" w:fill="FFFFFF"/>
            <w:vAlign w:val="center"/>
            <w:hideMark/>
          </w:tcPr>
          <w:p w14:paraId="55AA65F0"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56902</w:t>
            </w:r>
          </w:p>
        </w:tc>
        <w:tc>
          <w:tcPr>
            <w:tcW w:w="1275" w:type="dxa"/>
            <w:tcBorders>
              <w:top w:val="nil"/>
              <w:left w:val="nil"/>
              <w:bottom w:val="single" w:sz="4" w:space="0" w:color="auto"/>
              <w:right w:val="single" w:sz="4" w:space="0" w:color="auto"/>
            </w:tcBorders>
            <w:shd w:val="clear" w:color="000000" w:fill="FFFFFF"/>
            <w:vAlign w:val="center"/>
            <w:hideMark/>
          </w:tcPr>
          <w:p w14:paraId="05159D9B"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I060600540</w:t>
            </w:r>
          </w:p>
        </w:tc>
        <w:tc>
          <w:tcPr>
            <w:tcW w:w="5103" w:type="dxa"/>
            <w:tcBorders>
              <w:top w:val="nil"/>
              <w:left w:val="nil"/>
              <w:bottom w:val="single" w:sz="4" w:space="0" w:color="auto"/>
              <w:right w:val="single" w:sz="4" w:space="0" w:color="auto"/>
            </w:tcBorders>
            <w:shd w:val="clear" w:color="000000" w:fill="FFFFFF"/>
            <w:hideMark/>
          </w:tcPr>
          <w:p w14:paraId="294BE8A0"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TERMOMETRO DIGITAL INFRARROJO , CON MEMORIA EXTENSA,APAGADO AUTOMATICO A LOS 5 SEGUNDOS, CON RETROILUMINACION DE 3 COLORES</w:t>
            </w:r>
          </w:p>
        </w:tc>
        <w:tc>
          <w:tcPr>
            <w:tcW w:w="1276" w:type="dxa"/>
            <w:tcBorders>
              <w:top w:val="nil"/>
              <w:left w:val="nil"/>
              <w:bottom w:val="single" w:sz="4" w:space="0" w:color="auto"/>
              <w:right w:val="single" w:sz="4" w:space="0" w:color="auto"/>
            </w:tcBorders>
            <w:shd w:val="clear" w:color="auto" w:fill="auto"/>
            <w:vAlign w:val="center"/>
            <w:hideMark/>
          </w:tcPr>
          <w:p w14:paraId="60280722" w14:textId="0DE8DBAC"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7AA6885A"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4</w:t>
            </w:r>
          </w:p>
        </w:tc>
      </w:tr>
      <w:tr w:rsidR="00AF1D48" w:rsidRPr="00AF1D48" w14:paraId="28905846" w14:textId="77777777" w:rsidTr="00AF1D48">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884A722"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27</w:t>
            </w:r>
          </w:p>
        </w:tc>
        <w:tc>
          <w:tcPr>
            <w:tcW w:w="1276" w:type="dxa"/>
            <w:tcBorders>
              <w:top w:val="nil"/>
              <w:left w:val="nil"/>
              <w:bottom w:val="single" w:sz="4" w:space="0" w:color="auto"/>
              <w:right w:val="single" w:sz="4" w:space="0" w:color="auto"/>
            </w:tcBorders>
            <w:shd w:val="clear" w:color="000000" w:fill="FFFFFF"/>
            <w:vAlign w:val="center"/>
            <w:hideMark/>
          </w:tcPr>
          <w:p w14:paraId="340C83A4"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000000" w:fill="FFFFFF"/>
            <w:vAlign w:val="center"/>
            <w:hideMark/>
          </w:tcPr>
          <w:p w14:paraId="5F22FE92" w14:textId="77777777"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I090000382</w:t>
            </w:r>
          </w:p>
        </w:tc>
        <w:tc>
          <w:tcPr>
            <w:tcW w:w="5103" w:type="dxa"/>
            <w:tcBorders>
              <w:top w:val="nil"/>
              <w:left w:val="nil"/>
              <w:bottom w:val="single" w:sz="4" w:space="0" w:color="auto"/>
              <w:right w:val="single" w:sz="4" w:space="0" w:color="auto"/>
            </w:tcBorders>
            <w:shd w:val="clear" w:color="auto" w:fill="auto"/>
            <w:hideMark/>
          </w:tcPr>
          <w:p w14:paraId="5C8D18A1" w14:textId="77777777" w:rsidR="00AF1D48" w:rsidRPr="00AF1D48" w:rsidRDefault="00AF1D48" w:rsidP="00AF1D48">
            <w:pP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GAVETA PARA CADAVERES DE ACERO INOXIDABLE CON 2 GAVETAS, CALIBRE 20,CON SISTEMA DE REFRIGERACIÓN</w:t>
            </w:r>
          </w:p>
        </w:tc>
        <w:tc>
          <w:tcPr>
            <w:tcW w:w="1276" w:type="dxa"/>
            <w:tcBorders>
              <w:top w:val="nil"/>
              <w:left w:val="nil"/>
              <w:bottom w:val="single" w:sz="4" w:space="0" w:color="auto"/>
              <w:right w:val="single" w:sz="4" w:space="0" w:color="auto"/>
            </w:tcBorders>
            <w:shd w:val="clear" w:color="auto" w:fill="auto"/>
            <w:vAlign w:val="center"/>
            <w:hideMark/>
          </w:tcPr>
          <w:p w14:paraId="2BF6C06A" w14:textId="6A6502DD" w:rsidR="00AF1D48" w:rsidRPr="00AF1D48" w:rsidRDefault="00AF1D48" w:rsidP="00AF1D48">
            <w:pPr>
              <w:jc w:val="center"/>
              <w:rPr>
                <w:rFonts w:ascii="Calibri" w:hAnsi="Calibri" w:cs="Arial"/>
                <w:color w:val="000000"/>
                <w:sz w:val="18"/>
                <w:szCs w:val="18"/>
                <w:lang w:val="es-MX" w:eastAsia="es-MX"/>
              </w:rPr>
            </w:pPr>
            <w:r w:rsidRPr="00AF1D48">
              <w:rPr>
                <w:rFonts w:ascii="Calibri" w:hAnsi="Calibri" w:cs="Arial"/>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344079E0" w14:textId="77777777" w:rsidR="00AF1D48" w:rsidRPr="00AF1D48" w:rsidRDefault="00AF1D48" w:rsidP="00AF1D48">
            <w:pPr>
              <w:jc w:val="center"/>
              <w:rPr>
                <w:rFonts w:ascii="Calibri" w:hAnsi="Calibri"/>
                <w:color w:val="000000"/>
                <w:sz w:val="18"/>
                <w:szCs w:val="18"/>
                <w:lang w:val="es-MX" w:eastAsia="es-MX"/>
              </w:rPr>
            </w:pPr>
            <w:r w:rsidRPr="00AF1D48">
              <w:rPr>
                <w:rFonts w:ascii="Calibri" w:hAnsi="Calibri"/>
                <w:color w:val="000000"/>
                <w:sz w:val="18"/>
                <w:szCs w:val="18"/>
                <w:lang w:val="es-MX" w:eastAsia="es-MX"/>
              </w:rPr>
              <w:t>1</w:t>
            </w:r>
          </w:p>
        </w:tc>
      </w:tr>
    </w:tbl>
    <w:p w14:paraId="6B27EC7E" w14:textId="77777777" w:rsidR="00AF1D48" w:rsidRDefault="00AF1D48" w:rsidP="001F7430">
      <w:pPr>
        <w:jc w:val="center"/>
        <w:rPr>
          <w:rFonts w:ascii="Calibri" w:hAnsi="Calibri"/>
          <w:b/>
          <w:sz w:val="28"/>
          <w:szCs w:val="28"/>
        </w:rPr>
      </w:pPr>
    </w:p>
    <w:p w14:paraId="0CE93F23" w14:textId="77777777" w:rsidR="00AF1D48" w:rsidRDefault="00AF1D48" w:rsidP="001F7430">
      <w:pPr>
        <w:jc w:val="center"/>
        <w:rPr>
          <w:rFonts w:ascii="Calibri" w:hAnsi="Calibri"/>
          <w:b/>
          <w:sz w:val="28"/>
          <w:szCs w:val="28"/>
        </w:rPr>
      </w:pPr>
    </w:p>
    <w:p w14:paraId="4418F7DA" w14:textId="77777777" w:rsidR="00AF1D48" w:rsidRPr="00AF1D48" w:rsidRDefault="00AF1D48" w:rsidP="001F7430">
      <w:pPr>
        <w:jc w:val="center"/>
        <w:rPr>
          <w:rFonts w:ascii="Calibri" w:hAnsi="Calibri"/>
          <w:b/>
          <w:sz w:val="28"/>
          <w:szCs w:val="28"/>
        </w:rPr>
      </w:pPr>
    </w:p>
    <w:p w14:paraId="290F2385" w14:textId="77777777" w:rsidR="0049153A" w:rsidRDefault="0049153A" w:rsidP="001F7430">
      <w:pPr>
        <w:jc w:val="center"/>
        <w:rPr>
          <w:rFonts w:ascii="Calibri" w:hAnsi="Calibri"/>
          <w:b/>
        </w:rPr>
      </w:pPr>
    </w:p>
    <w:p w14:paraId="44D270FE" w14:textId="77777777" w:rsidR="0049153A" w:rsidRDefault="0049153A" w:rsidP="001F7430">
      <w:pPr>
        <w:jc w:val="center"/>
        <w:rPr>
          <w:rFonts w:ascii="Calibri" w:hAnsi="Calibri"/>
          <w:b/>
        </w:rPr>
      </w:pPr>
    </w:p>
    <w:p w14:paraId="5845ABA5" w14:textId="77777777" w:rsidR="0049153A" w:rsidRDefault="0049153A" w:rsidP="001F7430">
      <w:pPr>
        <w:jc w:val="center"/>
        <w:rPr>
          <w:rFonts w:ascii="Calibri" w:hAnsi="Calibri"/>
          <w:b/>
        </w:rPr>
      </w:pPr>
    </w:p>
    <w:p w14:paraId="03D6BDF3" w14:textId="77777777" w:rsidR="0049153A" w:rsidRDefault="0049153A" w:rsidP="001F7430">
      <w:pPr>
        <w:jc w:val="center"/>
        <w:rPr>
          <w:rFonts w:ascii="Calibri" w:hAnsi="Calibri"/>
          <w:b/>
        </w:rPr>
      </w:pPr>
    </w:p>
    <w:p w14:paraId="6D4C54B2" w14:textId="245A2807" w:rsidR="00F43CEA" w:rsidRDefault="00F43CEA" w:rsidP="001F7430">
      <w:pPr>
        <w:jc w:val="center"/>
        <w:rPr>
          <w:rFonts w:ascii="Calibri" w:hAnsi="Calibri"/>
          <w:b/>
        </w:rPr>
      </w:pPr>
    </w:p>
    <w:p w14:paraId="31BE55A8" w14:textId="6DE8E1F3" w:rsidR="00F43CEA" w:rsidRDefault="00F43CEA" w:rsidP="001F7430">
      <w:pPr>
        <w:jc w:val="center"/>
        <w:rPr>
          <w:rFonts w:ascii="Calibri" w:hAnsi="Calibri"/>
          <w:b/>
        </w:rPr>
      </w:pPr>
    </w:p>
    <w:p w14:paraId="1A3111E7" w14:textId="678890AD" w:rsidR="00F43CEA" w:rsidRDefault="00F43CEA" w:rsidP="001F7430">
      <w:pPr>
        <w:jc w:val="center"/>
        <w:rPr>
          <w:rFonts w:ascii="Calibri" w:hAnsi="Calibri"/>
          <w:b/>
        </w:rPr>
      </w:pPr>
    </w:p>
    <w:p w14:paraId="7D231ACE" w14:textId="46C8487F" w:rsidR="00F43CEA" w:rsidRDefault="00F43CEA" w:rsidP="001F7430">
      <w:pPr>
        <w:jc w:val="center"/>
        <w:rPr>
          <w:rFonts w:ascii="Calibri" w:hAnsi="Calibri"/>
          <w:b/>
        </w:rPr>
      </w:pPr>
    </w:p>
    <w:p w14:paraId="0C920D20" w14:textId="5A0E480F" w:rsidR="00F43CEA" w:rsidRDefault="00F43CEA" w:rsidP="001F7430">
      <w:pPr>
        <w:jc w:val="center"/>
        <w:rPr>
          <w:rFonts w:ascii="Calibri" w:hAnsi="Calibri"/>
          <w:b/>
        </w:rPr>
      </w:pPr>
    </w:p>
    <w:p w14:paraId="70EF5391" w14:textId="2865E600" w:rsidR="00F43CEA" w:rsidRDefault="00F43CEA" w:rsidP="001F7430">
      <w:pPr>
        <w:jc w:val="center"/>
        <w:rPr>
          <w:rFonts w:ascii="Calibri" w:hAnsi="Calibri"/>
          <w:b/>
        </w:rPr>
      </w:pPr>
    </w:p>
    <w:p w14:paraId="68355F72" w14:textId="629B8343" w:rsidR="00F43CEA" w:rsidRDefault="00F43CEA" w:rsidP="001F7430">
      <w:pPr>
        <w:jc w:val="center"/>
        <w:rPr>
          <w:rFonts w:ascii="Calibri" w:hAnsi="Calibri"/>
          <w:b/>
        </w:rPr>
      </w:pPr>
    </w:p>
    <w:p w14:paraId="03077BEF" w14:textId="512A2417" w:rsidR="00F43CEA" w:rsidRDefault="00F43CEA" w:rsidP="001F7430">
      <w:pPr>
        <w:jc w:val="center"/>
        <w:rPr>
          <w:rFonts w:ascii="Calibri" w:hAnsi="Calibri"/>
          <w:b/>
        </w:rPr>
      </w:pPr>
    </w:p>
    <w:p w14:paraId="58B75CE6" w14:textId="0D73CC88" w:rsidR="00F43CEA" w:rsidRDefault="00F43CEA" w:rsidP="001F7430">
      <w:pPr>
        <w:jc w:val="center"/>
        <w:rPr>
          <w:rFonts w:ascii="Calibri" w:hAnsi="Calibri"/>
          <w:b/>
        </w:rPr>
      </w:pPr>
    </w:p>
    <w:p w14:paraId="2E7A433E" w14:textId="23726017" w:rsidR="00F43CEA" w:rsidRDefault="00F43CEA" w:rsidP="001F7430">
      <w:pPr>
        <w:jc w:val="center"/>
        <w:rPr>
          <w:rFonts w:ascii="Calibri" w:hAnsi="Calibri"/>
          <w:b/>
        </w:rPr>
      </w:pPr>
    </w:p>
    <w:p w14:paraId="75DD1F87" w14:textId="3F0F81B1" w:rsidR="00F43CEA" w:rsidRDefault="00F43CEA" w:rsidP="001F7430">
      <w:pPr>
        <w:jc w:val="center"/>
        <w:rPr>
          <w:rFonts w:ascii="Calibri" w:hAnsi="Calibri"/>
          <w:b/>
        </w:rPr>
      </w:pPr>
    </w:p>
    <w:p w14:paraId="50EF42AF" w14:textId="05DE162F" w:rsidR="00F43CEA" w:rsidRDefault="00F43CEA" w:rsidP="001F7430">
      <w:pPr>
        <w:jc w:val="center"/>
        <w:rPr>
          <w:rFonts w:ascii="Calibri" w:hAnsi="Calibri"/>
          <w:b/>
        </w:rPr>
      </w:pPr>
    </w:p>
    <w:p w14:paraId="51439C39" w14:textId="77777777" w:rsidR="008531B6" w:rsidRDefault="008531B6" w:rsidP="001F7430">
      <w:pPr>
        <w:jc w:val="center"/>
        <w:rPr>
          <w:rFonts w:ascii="Calibri" w:hAnsi="Calibri"/>
          <w:b/>
        </w:rPr>
      </w:pPr>
    </w:p>
    <w:p w14:paraId="68161105" w14:textId="1CC55B6C" w:rsidR="00E1428C" w:rsidRPr="00007CCB" w:rsidRDefault="00AE1876" w:rsidP="008531B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jc w:val="center"/>
        <w:rPr>
          <w:rFonts w:ascii="Calibri" w:hAnsi="Calibri"/>
          <w:b/>
        </w:rPr>
      </w:pPr>
      <w:r>
        <w:rPr>
          <w:rFonts w:ascii="Calibri" w:hAnsi="Calibri"/>
          <w:b/>
        </w:rPr>
        <w:lastRenderedPageBreak/>
        <w:t>A</w:t>
      </w:r>
      <w:r w:rsidR="00E1428C" w:rsidRPr="00007CCB">
        <w:rPr>
          <w:rFonts w:ascii="Calibri" w:hAnsi="Calibri"/>
          <w:b/>
        </w:rPr>
        <w:t>NEXO 2</w:t>
      </w:r>
    </w:p>
    <w:p w14:paraId="3197D245"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86A78A9"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17A3ABD6" w14:textId="77777777" w:rsidR="00E1428C" w:rsidRPr="00007CCB" w:rsidRDefault="00E1428C" w:rsidP="00E1428C">
      <w:pPr>
        <w:tabs>
          <w:tab w:val="left" w:pos="4253"/>
          <w:tab w:val="left" w:pos="7797"/>
        </w:tabs>
        <w:jc w:val="right"/>
        <w:rPr>
          <w:rFonts w:ascii="Calibri" w:hAnsi="Calibri"/>
        </w:rPr>
      </w:pPr>
    </w:p>
    <w:p w14:paraId="7D03EC4F" w14:textId="77777777" w:rsidR="003B4E14" w:rsidRPr="00EB0F15" w:rsidRDefault="003B4E14" w:rsidP="003B4E14">
      <w:pPr>
        <w:tabs>
          <w:tab w:val="left" w:pos="4253"/>
          <w:tab w:val="left" w:pos="7797"/>
        </w:tabs>
        <w:ind w:left="993"/>
        <w:rPr>
          <w:rFonts w:ascii="Arial" w:hAnsi="Arial" w:cs="Arial"/>
        </w:rPr>
      </w:pPr>
      <w:r w:rsidRPr="00EB0F15">
        <w:rPr>
          <w:rFonts w:ascii="Arial" w:hAnsi="Arial" w:cs="Arial"/>
        </w:rPr>
        <w:t>F  e  c  h  a</w:t>
      </w:r>
      <w:r w:rsidRPr="00EB0F15">
        <w:rPr>
          <w:rFonts w:ascii="Arial" w:hAnsi="Arial" w:cs="Arial"/>
        </w:rPr>
        <w:tab/>
      </w:r>
      <w:r w:rsidRPr="00EB0F15">
        <w:rPr>
          <w:rFonts w:ascii="Arial" w:hAnsi="Arial" w:cs="Arial"/>
          <w:b/>
        </w:rPr>
        <w:tab/>
      </w:r>
      <w:r w:rsidRPr="00EB0F15">
        <w:rPr>
          <w:rFonts w:ascii="Arial" w:hAnsi="Arial" w:cs="Arial"/>
        </w:rPr>
        <w:t>No. de  Partida</w:t>
      </w:r>
    </w:p>
    <w:p w14:paraId="1A8D7C0D" w14:textId="77777777" w:rsidR="003B4E14" w:rsidRPr="00EB0F15" w:rsidRDefault="003B4E14" w:rsidP="003B4E14">
      <w:pPr>
        <w:tabs>
          <w:tab w:val="left" w:pos="8080"/>
        </w:tabs>
        <w:ind w:left="1134"/>
        <w:rPr>
          <w:rFonts w:ascii="Arial" w:hAnsi="Arial" w:cs="Arial"/>
          <w:b/>
        </w:rPr>
      </w:pPr>
      <w:r w:rsidRPr="00EB0F15">
        <w:rPr>
          <w:rFonts w:ascii="Arial" w:hAnsi="Arial" w:cs="Arial"/>
        </w:rPr>
        <w:tab/>
        <w:t>y/o Renglón:</w:t>
      </w:r>
    </w:p>
    <w:p w14:paraId="40DCC12F" w14:textId="77777777" w:rsidR="003B4E14" w:rsidRPr="00EB0F15" w:rsidRDefault="003B4E14" w:rsidP="003B4E14">
      <w:pPr>
        <w:tabs>
          <w:tab w:val="left" w:pos="7371"/>
        </w:tabs>
        <w:ind w:left="567"/>
        <w:rPr>
          <w:rFonts w:ascii="Arial" w:hAnsi="Arial" w:cs="Arial"/>
          <w:u w:val="single"/>
        </w:rPr>
      </w:pPr>
      <w:r w:rsidRPr="00EB0F15">
        <w:rPr>
          <w:rFonts w:ascii="Arial" w:hAnsi="Arial" w:cs="Arial"/>
        </w:rPr>
        <w:t>_____________________</w:t>
      </w:r>
      <w:r w:rsidRPr="00EB0F15">
        <w:rPr>
          <w:rFonts w:ascii="Arial" w:hAnsi="Arial" w:cs="Arial"/>
        </w:rPr>
        <w:tab/>
        <w:t>__________________</w:t>
      </w:r>
    </w:p>
    <w:p w14:paraId="6FEC0655" w14:textId="77777777" w:rsidR="003B4E14" w:rsidRPr="00EB0F15" w:rsidRDefault="003B4E14" w:rsidP="003B4E14">
      <w:pPr>
        <w:tabs>
          <w:tab w:val="left" w:pos="7655"/>
        </w:tabs>
        <w:ind w:left="851"/>
        <w:rPr>
          <w:rFonts w:ascii="Arial" w:hAnsi="Arial" w:cs="Arial"/>
        </w:rPr>
      </w:pPr>
    </w:p>
    <w:p w14:paraId="4CBBD80D" w14:textId="77777777" w:rsidR="003B4E14" w:rsidRPr="00EB0F15" w:rsidRDefault="003B4E14" w:rsidP="003B4E14">
      <w:pPr>
        <w:ind w:left="426"/>
        <w:jc w:val="center"/>
        <w:rPr>
          <w:rFonts w:ascii="Arial" w:hAnsi="Arial" w:cs="Arial"/>
          <w:b/>
        </w:rPr>
      </w:pPr>
      <w:r w:rsidRPr="00EB0F15">
        <w:rPr>
          <w:rFonts w:ascii="Arial" w:hAnsi="Arial" w:cs="Arial"/>
          <w:b/>
        </w:rPr>
        <w:t>FORMATO DE PROPOSICIÓN TÉCNICA</w:t>
      </w:r>
    </w:p>
    <w:p w14:paraId="5D5C3739" w14:textId="77777777" w:rsidR="003B4E14" w:rsidRPr="00EB0F15" w:rsidRDefault="003B4E14" w:rsidP="003B4E14">
      <w:pPr>
        <w:ind w:left="426"/>
        <w:jc w:val="center"/>
        <w:rPr>
          <w:rFonts w:ascii="Arial" w:hAnsi="Arial" w:cs="Arial"/>
        </w:rPr>
      </w:pPr>
      <w:r w:rsidRPr="00EB0F15">
        <w:rPr>
          <w:rFonts w:ascii="Arial" w:hAnsi="Arial" w:cs="Arial"/>
        </w:rPr>
        <w:t>(Deberá contener las características solicitadas en el anexo 1)</w:t>
      </w:r>
    </w:p>
    <w:p w14:paraId="35BF7101" w14:textId="77777777" w:rsidR="003B4E14" w:rsidRPr="00EB0F15" w:rsidRDefault="003B4E14" w:rsidP="003B4E14">
      <w:pPr>
        <w:ind w:left="851"/>
        <w:rPr>
          <w:rFonts w:ascii="Arial" w:hAnsi="Arial" w:cs="Arial"/>
        </w:rPr>
      </w:pPr>
    </w:p>
    <w:p w14:paraId="0C5F1167" w14:textId="77777777" w:rsidR="003B4E14" w:rsidRPr="00EB0F15" w:rsidRDefault="003B4E14" w:rsidP="003B4E14">
      <w:pPr>
        <w:tabs>
          <w:tab w:val="right" w:pos="9356"/>
        </w:tabs>
        <w:ind w:left="1276" w:right="283"/>
        <w:rPr>
          <w:rFonts w:ascii="Arial" w:hAnsi="Arial" w:cs="Arial"/>
          <w:u w:val="single"/>
        </w:rPr>
      </w:pPr>
      <w:r w:rsidRPr="00EB0F15">
        <w:rPr>
          <w:rFonts w:ascii="Arial" w:hAnsi="Arial" w:cs="Arial"/>
        </w:rPr>
        <w:t>Concurso No:</w:t>
      </w:r>
      <w:r w:rsidRPr="00EB0F15">
        <w:rPr>
          <w:rFonts w:ascii="Arial" w:hAnsi="Arial" w:cs="Arial"/>
          <w:u w:val="single"/>
        </w:rPr>
        <w:tab/>
      </w:r>
    </w:p>
    <w:p w14:paraId="362B4E52" w14:textId="77777777" w:rsidR="003B4E14" w:rsidRPr="00EB0F15" w:rsidRDefault="003B4E14" w:rsidP="003B4E14">
      <w:pPr>
        <w:tabs>
          <w:tab w:val="right" w:pos="9923"/>
        </w:tabs>
        <w:ind w:left="851"/>
        <w:rPr>
          <w:rFonts w:ascii="Arial" w:hAnsi="Arial" w:cs="Arial"/>
        </w:rPr>
      </w:pPr>
    </w:p>
    <w:p w14:paraId="36687894" w14:textId="77777777" w:rsidR="003B4E14" w:rsidRPr="00EB0F15" w:rsidRDefault="003B4E14" w:rsidP="003B4E14">
      <w:pPr>
        <w:tabs>
          <w:tab w:val="right" w:pos="9781"/>
        </w:tabs>
        <w:ind w:left="426" w:right="283"/>
        <w:rPr>
          <w:rFonts w:ascii="Arial" w:hAnsi="Arial" w:cs="Arial"/>
          <w:u w:val="single"/>
        </w:rPr>
      </w:pPr>
      <w:r w:rsidRPr="00EB0F15">
        <w:rPr>
          <w:rFonts w:ascii="Arial" w:hAnsi="Arial" w:cs="Arial"/>
        </w:rPr>
        <w:t xml:space="preserve">Compañía vendedora: </w:t>
      </w:r>
      <w:r w:rsidRPr="00EB0F15">
        <w:rPr>
          <w:rFonts w:ascii="Arial" w:hAnsi="Arial" w:cs="Arial"/>
          <w:u w:val="single"/>
        </w:rPr>
        <w:tab/>
      </w:r>
    </w:p>
    <w:p w14:paraId="60E6A8F8" w14:textId="77777777" w:rsidR="003B4E14" w:rsidRPr="00EB0F15" w:rsidRDefault="003B4E14" w:rsidP="003B4E14">
      <w:pPr>
        <w:tabs>
          <w:tab w:val="right" w:pos="9781"/>
        </w:tabs>
        <w:ind w:left="426" w:right="141"/>
        <w:rPr>
          <w:rFonts w:ascii="Arial" w:hAnsi="Arial" w:cs="Arial"/>
        </w:rPr>
      </w:pPr>
    </w:p>
    <w:p w14:paraId="0BED1ED1" w14:textId="77777777" w:rsidR="003B4E14" w:rsidRPr="00EB0F15" w:rsidRDefault="003B4E14" w:rsidP="003B4E14">
      <w:pPr>
        <w:tabs>
          <w:tab w:val="right" w:pos="9781"/>
        </w:tabs>
        <w:ind w:left="426" w:right="141"/>
        <w:rPr>
          <w:rFonts w:ascii="Arial" w:hAnsi="Arial" w:cs="Arial"/>
        </w:rPr>
      </w:pPr>
      <w:r w:rsidRPr="00EB0F15">
        <w:rPr>
          <w:rFonts w:ascii="Arial" w:hAnsi="Arial" w:cs="Arial"/>
        </w:rPr>
        <w:t>Descripción del bien:</w:t>
      </w:r>
    </w:p>
    <w:p w14:paraId="22C400E8"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54639AF9"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3D225E"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205C36CF"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AF61B1"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3F438982"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1CFF21A3"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2BA22CA" w14:textId="77777777" w:rsidR="003B4E14" w:rsidRPr="00EB0F15" w:rsidRDefault="003B4E14" w:rsidP="003B4E14">
      <w:pPr>
        <w:tabs>
          <w:tab w:val="right" w:pos="9781"/>
        </w:tabs>
        <w:ind w:left="426" w:right="141"/>
        <w:rPr>
          <w:rFonts w:ascii="Arial" w:hAnsi="Arial" w:cs="Arial"/>
        </w:rPr>
      </w:pPr>
    </w:p>
    <w:p w14:paraId="39D5582E" w14:textId="77777777" w:rsidR="003B4E14" w:rsidRPr="00EB0F15" w:rsidRDefault="003B4E14" w:rsidP="003B4E14">
      <w:pPr>
        <w:pStyle w:val="Sangra2detindependiente2"/>
        <w:tabs>
          <w:tab w:val="clear" w:pos="5529"/>
          <w:tab w:val="clear" w:pos="9923"/>
          <w:tab w:val="right" w:pos="5103"/>
          <w:tab w:val="left" w:pos="5812"/>
          <w:tab w:val="right" w:pos="9781"/>
        </w:tabs>
        <w:spacing w:line="276" w:lineRule="auto"/>
        <w:ind w:left="426" w:right="141"/>
        <w:rPr>
          <w:rFonts w:ascii="Arial" w:hAnsi="Arial" w:cs="Arial"/>
          <w:u w:val="single"/>
        </w:rPr>
      </w:pPr>
      <w:r w:rsidRPr="00EB0F15">
        <w:rPr>
          <w:rFonts w:ascii="Arial" w:hAnsi="Arial" w:cs="Arial"/>
        </w:rPr>
        <w:t>MARCA:</w:t>
      </w:r>
      <w:r w:rsidRPr="00EB0F15">
        <w:rPr>
          <w:rFonts w:ascii="Arial" w:hAnsi="Arial" w:cs="Arial"/>
          <w:u w:val="single"/>
        </w:rPr>
        <w:tab/>
      </w:r>
      <w:r w:rsidRPr="00EB0F15">
        <w:rPr>
          <w:rFonts w:ascii="Arial" w:hAnsi="Arial" w:cs="Arial"/>
        </w:rPr>
        <w:tab/>
        <w:t>MODELO:</w:t>
      </w:r>
      <w:r w:rsidRPr="00EB0F15">
        <w:rPr>
          <w:rFonts w:ascii="Arial" w:hAnsi="Arial" w:cs="Arial"/>
          <w:u w:val="single"/>
        </w:rPr>
        <w:tab/>
      </w:r>
    </w:p>
    <w:p w14:paraId="48A4AA6A" w14:textId="77777777" w:rsidR="003B4E14" w:rsidRPr="00EB0F15" w:rsidRDefault="003B4E14" w:rsidP="003B4E14">
      <w:pPr>
        <w:tabs>
          <w:tab w:val="right" w:pos="9781"/>
        </w:tabs>
        <w:ind w:left="426" w:right="141"/>
        <w:rPr>
          <w:rFonts w:ascii="Arial" w:hAnsi="Arial" w:cs="Arial"/>
        </w:rPr>
      </w:pPr>
    </w:p>
    <w:p w14:paraId="702A7CD8" w14:textId="77777777" w:rsidR="003B4E14" w:rsidRPr="00EB0F15" w:rsidRDefault="003B4E14" w:rsidP="003B4E14">
      <w:pPr>
        <w:pStyle w:val="Sangra2detindependiente2"/>
        <w:tabs>
          <w:tab w:val="clear" w:pos="5529"/>
          <w:tab w:val="clear" w:pos="9923"/>
          <w:tab w:val="left" w:pos="5954"/>
          <w:tab w:val="right" w:pos="9781"/>
        </w:tabs>
        <w:spacing w:line="276" w:lineRule="auto"/>
        <w:ind w:left="426" w:right="141"/>
        <w:rPr>
          <w:rFonts w:ascii="Arial" w:hAnsi="Arial" w:cs="Arial"/>
        </w:rPr>
      </w:pPr>
      <w:r w:rsidRPr="00EB0F15">
        <w:rPr>
          <w:rFonts w:ascii="Arial" w:hAnsi="Arial" w:cs="Arial"/>
        </w:rPr>
        <w:t xml:space="preserve">Presentación y </w:t>
      </w:r>
      <w:r w:rsidRPr="00EB0F15">
        <w:rPr>
          <w:rFonts w:ascii="Arial" w:hAnsi="Arial" w:cs="Arial"/>
        </w:rPr>
        <w:tab/>
      </w:r>
    </w:p>
    <w:p w14:paraId="29047098" w14:textId="77777777" w:rsidR="003B4E14" w:rsidRPr="00EB0F15" w:rsidRDefault="003B4E14" w:rsidP="003B4E14">
      <w:pPr>
        <w:tabs>
          <w:tab w:val="right" w:pos="5103"/>
          <w:tab w:val="left" w:pos="5812"/>
          <w:tab w:val="right" w:pos="9781"/>
        </w:tabs>
        <w:ind w:left="426" w:right="141"/>
        <w:rPr>
          <w:rFonts w:ascii="Arial" w:hAnsi="Arial" w:cs="Arial"/>
        </w:rPr>
      </w:pPr>
      <w:r w:rsidRPr="00EB0F15">
        <w:rPr>
          <w:rFonts w:ascii="Arial" w:hAnsi="Arial" w:cs="Arial"/>
        </w:rPr>
        <w:t>Unidad de Medida:</w:t>
      </w:r>
      <w:r w:rsidRPr="00EB0F15">
        <w:rPr>
          <w:rFonts w:ascii="Arial" w:hAnsi="Arial" w:cs="Arial"/>
          <w:u w:val="single"/>
        </w:rPr>
        <w:tab/>
      </w:r>
      <w:r w:rsidRPr="00EB0F15">
        <w:rPr>
          <w:rFonts w:ascii="Arial" w:hAnsi="Arial" w:cs="Arial"/>
        </w:rPr>
        <w:t xml:space="preserve"> </w:t>
      </w:r>
      <w:r w:rsidRPr="00EB0F15">
        <w:rPr>
          <w:rFonts w:ascii="Arial" w:hAnsi="Arial" w:cs="Arial"/>
        </w:rPr>
        <w:tab/>
        <w:t>Cantidad Ofertada</w:t>
      </w:r>
      <w:r w:rsidRPr="00EB0F15">
        <w:rPr>
          <w:rFonts w:ascii="Arial" w:hAnsi="Arial" w:cs="Arial"/>
          <w:u w:val="single"/>
        </w:rPr>
        <w:tab/>
      </w:r>
      <w:r w:rsidRPr="00EB0F15">
        <w:rPr>
          <w:rFonts w:ascii="Arial" w:hAnsi="Arial" w:cs="Arial"/>
        </w:rPr>
        <w:tab/>
      </w:r>
    </w:p>
    <w:p w14:paraId="2A603017" w14:textId="77777777" w:rsidR="003B4E14" w:rsidRPr="00EB0F15" w:rsidRDefault="003B4E14" w:rsidP="003B4E14">
      <w:pPr>
        <w:tabs>
          <w:tab w:val="right" w:pos="5103"/>
          <w:tab w:val="right" w:pos="9781"/>
        </w:tabs>
        <w:ind w:left="426" w:right="141"/>
        <w:rPr>
          <w:rFonts w:ascii="Arial" w:hAnsi="Arial" w:cs="Arial"/>
          <w:u w:val="single"/>
        </w:rPr>
      </w:pPr>
      <w:r w:rsidRPr="00EB0F15">
        <w:rPr>
          <w:rFonts w:ascii="Arial" w:hAnsi="Arial" w:cs="Arial"/>
        </w:rPr>
        <w:t xml:space="preserve">Garantía del </w:t>
      </w:r>
      <w:r>
        <w:rPr>
          <w:rFonts w:ascii="Arial" w:hAnsi="Arial" w:cs="Arial"/>
        </w:rPr>
        <w:t xml:space="preserve">Equipo </w:t>
      </w:r>
      <w:r w:rsidRPr="00EB0F15">
        <w:rPr>
          <w:rFonts w:ascii="Arial" w:hAnsi="Arial" w:cs="Arial"/>
        </w:rPr>
        <w:t>Ofertado:</w:t>
      </w:r>
      <w:r w:rsidRPr="00EB0F15">
        <w:rPr>
          <w:rFonts w:ascii="Arial" w:hAnsi="Arial" w:cs="Arial"/>
          <w:u w:val="single"/>
        </w:rPr>
        <w:tab/>
      </w:r>
    </w:p>
    <w:p w14:paraId="4721B706" w14:textId="77777777" w:rsidR="003B4E14" w:rsidRPr="00EB0F15" w:rsidRDefault="003B4E14" w:rsidP="003B4E14">
      <w:pPr>
        <w:tabs>
          <w:tab w:val="right" w:pos="9781"/>
        </w:tabs>
        <w:ind w:left="426" w:right="141"/>
        <w:rPr>
          <w:rFonts w:ascii="Arial" w:hAnsi="Arial" w:cs="Arial"/>
        </w:rPr>
      </w:pPr>
    </w:p>
    <w:p w14:paraId="737744C2" w14:textId="77777777" w:rsidR="003B4E14" w:rsidRPr="00EB0F15" w:rsidRDefault="003B4E14" w:rsidP="003B4E14">
      <w:pPr>
        <w:pBdr>
          <w:top w:val="single" w:sz="6" w:space="0" w:color="auto"/>
          <w:left w:val="single" w:sz="6" w:space="12" w:color="auto"/>
          <w:bottom w:val="single" w:sz="6" w:space="1" w:color="auto"/>
          <w:right w:val="single" w:sz="6" w:space="1" w:color="auto"/>
        </w:pBdr>
        <w:ind w:left="851" w:right="-1"/>
        <w:jc w:val="center"/>
        <w:rPr>
          <w:rFonts w:ascii="Arial" w:hAnsi="Arial" w:cs="Arial"/>
          <w:b/>
        </w:rPr>
      </w:pPr>
      <w:r w:rsidRPr="00EB0F15">
        <w:rPr>
          <w:rFonts w:ascii="Arial" w:hAnsi="Arial" w:cs="Arial"/>
          <w:b/>
        </w:rPr>
        <w:t>FABRICANTE</w:t>
      </w:r>
    </w:p>
    <w:p w14:paraId="4195AFAD"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RAZÓN SOCIAL </w:t>
      </w:r>
      <w:r w:rsidRPr="00EB0F15">
        <w:rPr>
          <w:rFonts w:ascii="Arial" w:hAnsi="Arial" w:cs="Arial"/>
          <w:u w:val="single"/>
        </w:rPr>
        <w:tab/>
      </w:r>
    </w:p>
    <w:p w14:paraId="26815A96"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DIRECCIÓN: </w:t>
      </w:r>
      <w:r w:rsidRPr="00EB0F15">
        <w:rPr>
          <w:rFonts w:ascii="Arial" w:hAnsi="Arial" w:cs="Arial"/>
          <w:u w:val="single"/>
        </w:rPr>
        <w:tab/>
      </w:r>
    </w:p>
    <w:p w14:paraId="4B7D050F"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left" w:pos="5812"/>
          <w:tab w:val="right" w:pos="9923"/>
        </w:tabs>
        <w:ind w:left="851" w:right="-1"/>
        <w:rPr>
          <w:rFonts w:ascii="Arial" w:hAnsi="Arial" w:cs="Arial"/>
          <w:u w:val="single"/>
        </w:rPr>
      </w:pPr>
      <w:r w:rsidRPr="00EB0F15">
        <w:rPr>
          <w:rFonts w:ascii="Arial" w:hAnsi="Arial" w:cs="Arial"/>
        </w:rPr>
        <w:t xml:space="preserve">PAÍS DE ORIGEN: </w:t>
      </w:r>
      <w:r w:rsidRPr="00EB0F15">
        <w:rPr>
          <w:rFonts w:ascii="Arial" w:hAnsi="Arial" w:cs="Arial"/>
          <w:u w:val="single"/>
        </w:rPr>
        <w:tab/>
      </w:r>
      <w:r w:rsidRPr="00EB0F15">
        <w:rPr>
          <w:rFonts w:ascii="Arial" w:hAnsi="Arial" w:cs="Arial"/>
          <w:u w:val="single"/>
        </w:rPr>
        <w:tab/>
      </w:r>
    </w:p>
    <w:p w14:paraId="1637DEC1"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6663"/>
          <w:tab w:val="right" w:pos="9923"/>
        </w:tabs>
        <w:ind w:left="851" w:right="-1"/>
        <w:rPr>
          <w:rFonts w:ascii="Arial" w:hAnsi="Arial" w:cs="Arial"/>
          <w:u w:val="single"/>
        </w:rPr>
      </w:pPr>
      <w:r w:rsidRPr="00EB0F15">
        <w:rPr>
          <w:rFonts w:ascii="Arial" w:hAnsi="Arial" w:cs="Arial"/>
        </w:rPr>
        <w:t>TELÉFONOS:</w:t>
      </w:r>
      <w:r w:rsidRPr="00EB0F15">
        <w:rPr>
          <w:rFonts w:ascii="Arial" w:hAnsi="Arial" w:cs="Arial"/>
          <w:u w:val="single"/>
        </w:rPr>
        <w:tab/>
        <w:t xml:space="preserve"> </w:t>
      </w:r>
      <w:r w:rsidRPr="00EB0F15">
        <w:rPr>
          <w:rFonts w:ascii="Arial" w:hAnsi="Arial" w:cs="Arial"/>
        </w:rPr>
        <w:t xml:space="preserve"> CORREO ELECTRÓNICO: </w:t>
      </w:r>
      <w:r w:rsidRPr="00EB0F15">
        <w:rPr>
          <w:rFonts w:ascii="Arial" w:hAnsi="Arial" w:cs="Arial"/>
          <w:u w:val="single"/>
        </w:rPr>
        <w:tab/>
      </w:r>
    </w:p>
    <w:p w14:paraId="78693E78" w14:textId="77777777" w:rsidR="003B4E14" w:rsidRPr="00EB0F15" w:rsidRDefault="003B4E14" w:rsidP="003B4E14">
      <w:pPr>
        <w:ind w:left="851"/>
        <w:rPr>
          <w:rFonts w:ascii="Arial" w:hAnsi="Arial" w:cs="Arial"/>
        </w:rPr>
      </w:pPr>
    </w:p>
    <w:p w14:paraId="788E6FCF" w14:textId="77777777" w:rsidR="003B4E14" w:rsidRPr="00EB0F15" w:rsidRDefault="003B4E14" w:rsidP="003B4E14">
      <w:pPr>
        <w:ind w:left="851"/>
        <w:rPr>
          <w:rFonts w:ascii="Arial" w:hAnsi="Arial" w:cs="Arial"/>
        </w:rPr>
      </w:pPr>
    </w:p>
    <w:p w14:paraId="0B645FE6" w14:textId="77777777" w:rsidR="003B4E14" w:rsidRPr="00EB0F15" w:rsidRDefault="003B4E14" w:rsidP="003B4E14">
      <w:pPr>
        <w:ind w:left="851"/>
        <w:rPr>
          <w:rFonts w:ascii="Arial" w:hAnsi="Arial" w:cs="Arial"/>
        </w:rPr>
      </w:pPr>
    </w:p>
    <w:p w14:paraId="24BFAC3C" w14:textId="77777777" w:rsidR="003B4E14" w:rsidRPr="00EB0F15" w:rsidRDefault="003B4E14" w:rsidP="003B4E14">
      <w:pPr>
        <w:ind w:left="426"/>
        <w:jc w:val="center"/>
        <w:rPr>
          <w:rFonts w:ascii="Arial" w:hAnsi="Arial" w:cs="Arial"/>
          <w:b/>
        </w:rPr>
      </w:pPr>
      <w:r w:rsidRPr="00EB0F15">
        <w:rPr>
          <w:rFonts w:ascii="Arial" w:hAnsi="Arial" w:cs="Arial"/>
          <w:b/>
        </w:rPr>
        <w:t>Datos del Representante Legal de la Compañía</w:t>
      </w:r>
    </w:p>
    <w:p w14:paraId="683F3DAE" w14:textId="77777777" w:rsidR="003B4E14" w:rsidRPr="00EB0F15" w:rsidRDefault="003B4E14" w:rsidP="003B4E14">
      <w:pPr>
        <w:ind w:left="426"/>
        <w:jc w:val="center"/>
        <w:rPr>
          <w:rFonts w:ascii="Arial" w:hAnsi="Arial" w:cs="Arial"/>
          <w:b/>
          <w:u w:val="single"/>
        </w:rPr>
      </w:pPr>
    </w:p>
    <w:p w14:paraId="5D2E2BC7" w14:textId="77777777" w:rsidR="003B4E14" w:rsidRPr="00EB0F15" w:rsidRDefault="003B4E14" w:rsidP="003B4E14">
      <w:pPr>
        <w:ind w:left="426"/>
        <w:jc w:val="center"/>
        <w:rPr>
          <w:rFonts w:ascii="Arial" w:hAnsi="Arial" w:cs="Arial"/>
          <w:b/>
          <w:u w:val="single"/>
        </w:rPr>
      </w:pPr>
    </w:p>
    <w:p w14:paraId="4F525CE4" w14:textId="77777777" w:rsidR="003B4E14" w:rsidRPr="00EB0F15" w:rsidRDefault="003B4E14" w:rsidP="003B4E14">
      <w:pPr>
        <w:ind w:left="426"/>
        <w:jc w:val="center"/>
        <w:rPr>
          <w:rFonts w:ascii="Arial" w:hAnsi="Arial" w:cs="Arial"/>
          <w:b/>
          <w:u w:val="single"/>
        </w:rPr>
      </w:pPr>
      <w:r w:rsidRPr="00EB0F15">
        <w:rPr>
          <w:rFonts w:ascii="Arial" w:hAnsi="Arial" w:cs="Arial"/>
          <w:b/>
          <w:u w:val="single"/>
        </w:rPr>
        <w:t>________________________________________________</w:t>
      </w:r>
    </w:p>
    <w:p w14:paraId="25C26A60" w14:textId="77777777" w:rsidR="003B4E14" w:rsidRPr="00EB0F15" w:rsidRDefault="003B4E14" w:rsidP="003B4E14">
      <w:pPr>
        <w:ind w:left="426"/>
        <w:jc w:val="center"/>
        <w:rPr>
          <w:rFonts w:ascii="Arial" w:hAnsi="Arial" w:cs="Arial"/>
          <w:b/>
        </w:rPr>
      </w:pPr>
      <w:r w:rsidRPr="00EB0F15">
        <w:rPr>
          <w:rFonts w:ascii="Arial" w:hAnsi="Arial" w:cs="Arial"/>
          <w:b/>
        </w:rPr>
        <w:t>Nombre y firma</w:t>
      </w:r>
    </w:p>
    <w:p w14:paraId="2E77ACA8" w14:textId="77777777" w:rsidR="00324414" w:rsidRDefault="00324414" w:rsidP="00E1428C">
      <w:pPr>
        <w:ind w:left="426"/>
        <w:jc w:val="center"/>
        <w:rPr>
          <w:rFonts w:ascii="Calibri" w:hAnsi="Calibri"/>
          <w:b/>
        </w:rPr>
      </w:pPr>
    </w:p>
    <w:p w14:paraId="40278352" w14:textId="77777777" w:rsidR="00324414" w:rsidRDefault="00324414" w:rsidP="00E1428C">
      <w:pPr>
        <w:ind w:left="426"/>
        <w:jc w:val="center"/>
        <w:rPr>
          <w:rFonts w:ascii="Calibri" w:hAnsi="Calibri"/>
          <w:b/>
        </w:rPr>
      </w:pPr>
    </w:p>
    <w:p w14:paraId="755BBC0C" w14:textId="77777777" w:rsidR="008531B6" w:rsidRDefault="008531B6" w:rsidP="00E1428C">
      <w:pPr>
        <w:ind w:left="426"/>
        <w:jc w:val="center"/>
        <w:rPr>
          <w:rFonts w:ascii="Calibri" w:hAnsi="Calibri"/>
          <w:b/>
        </w:rPr>
      </w:pPr>
    </w:p>
    <w:p w14:paraId="46E5B5E8" w14:textId="77777777" w:rsidR="00324414" w:rsidRDefault="00324414" w:rsidP="00E1428C">
      <w:pPr>
        <w:ind w:left="426"/>
        <w:jc w:val="center"/>
        <w:rPr>
          <w:rFonts w:ascii="Calibri" w:hAnsi="Calibri"/>
          <w:b/>
        </w:rPr>
      </w:pPr>
    </w:p>
    <w:p w14:paraId="75806C4E" w14:textId="77777777" w:rsidR="00BA09CD" w:rsidRPr="002522C8" w:rsidRDefault="00BA09CD"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C7E32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162EC1F" w14:textId="77777777" w:rsidR="00BA09CD" w:rsidRPr="002522C8" w:rsidRDefault="00BA09CD" w:rsidP="00BA09CD">
      <w:pPr>
        <w:tabs>
          <w:tab w:val="left" w:pos="426"/>
        </w:tabs>
        <w:ind w:left="284"/>
        <w:jc w:val="center"/>
        <w:rPr>
          <w:rFonts w:ascii="Calibri" w:hAnsi="Calibri"/>
          <w:b/>
        </w:rPr>
      </w:pPr>
    </w:p>
    <w:p w14:paraId="0B0932A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464C32" w14:textId="77777777" w:rsidTr="008531B6">
        <w:trPr>
          <w:jc w:val="center"/>
        </w:trPr>
        <w:tc>
          <w:tcPr>
            <w:tcW w:w="7371" w:type="dxa"/>
            <w:tcBorders>
              <w:bottom w:val="nil"/>
            </w:tcBorders>
            <w:shd w:val="clear" w:color="auto" w:fill="81E7FF"/>
          </w:tcPr>
          <w:p w14:paraId="7AE854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3E0768A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8181C54" w14:textId="77777777" w:rsidTr="003C57FD">
        <w:trPr>
          <w:trHeight w:val="418"/>
          <w:jc w:val="center"/>
        </w:trPr>
        <w:tc>
          <w:tcPr>
            <w:tcW w:w="7371" w:type="dxa"/>
            <w:tcBorders>
              <w:top w:val="single" w:sz="4" w:space="0" w:color="auto"/>
              <w:left w:val="single" w:sz="4" w:space="0" w:color="auto"/>
              <w:bottom w:val="single" w:sz="4" w:space="0" w:color="auto"/>
              <w:right w:val="nil"/>
            </w:tcBorders>
            <w:shd w:val="clear" w:color="auto" w:fill="auto"/>
            <w:vAlign w:val="center"/>
          </w:tcPr>
          <w:p w14:paraId="4CE5F43A" w14:textId="53541701" w:rsidR="00BA09CD" w:rsidRPr="002522C8" w:rsidRDefault="00BA09CD" w:rsidP="00C96B24">
            <w:pPr>
              <w:jc w:val="center"/>
              <w:rPr>
                <w:rFonts w:ascii="Calibri" w:hAnsi="Calibri" w:cs="Arial"/>
                <w:b/>
              </w:rPr>
            </w:pPr>
            <w:r w:rsidRPr="003C57FD">
              <w:rPr>
                <w:rFonts w:ascii="Calibri" w:hAnsi="Calibri" w:cs="Arial"/>
                <w:bCs/>
              </w:rPr>
              <w:t xml:space="preserve">No. </w:t>
            </w:r>
            <w:r w:rsidR="00CB72C1">
              <w:rPr>
                <w:rFonts w:ascii="Calibri" w:hAnsi="Calibri"/>
                <w:b/>
                <w:bCs/>
              </w:rPr>
              <w:t>LP-919044992-I38-2022</w:t>
            </w:r>
          </w:p>
        </w:tc>
        <w:tc>
          <w:tcPr>
            <w:tcW w:w="1843" w:type="dxa"/>
            <w:tcBorders>
              <w:top w:val="single" w:sz="4" w:space="0" w:color="auto"/>
              <w:left w:val="single" w:sz="4" w:space="0" w:color="auto"/>
              <w:bottom w:val="single" w:sz="4" w:space="0" w:color="auto"/>
              <w:right w:val="single" w:sz="4" w:space="0" w:color="auto"/>
            </w:tcBorders>
            <w:vAlign w:val="center"/>
          </w:tcPr>
          <w:p w14:paraId="2CD73BA6" w14:textId="77777777" w:rsidR="00BA09CD" w:rsidRPr="002522C8" w:rsidRDefault="00BA09CD" w:rsidP="003632F9">
            <w:pPr>
              <w:jc w:val="center"/>
              <w:rPr>
                <w:rFonts w:ascii="Calibri" w:hAnsi="Calibri"/>
              </w:rPr>
            </w:pPr>
            <w:r w:rsidRPr="002522C8">
              <w:rPr>
                <w:rFonts w:ascii="Calibri" w:hAnsi="Calibri"/>
              </w:rPr>
              <w:t>_____________</w:t>
            </w:r>
          </w:p>
        </w:tc>
      </w:tr>
    </w:tbl>
    <w:p w14:paraId="3003B83B" w14:textId="77777777" w:rsidR="00BA09CD" w:rsidRPr="002522C8" w:rsidRDefault="00BA09CD" w:rsidP="00BA09CD">
      <w:pPr>
        <w:ind w:left="851"/>
        <w:jc w:val="both"/>
        <w:rPr>
          <w:rFonts w:ascii="Calibri" w:hAnsi="Calibri"/>
        </w:rPr>
      </w:pPr>
    </w:p>
    <w:p w14:paraId="19BF70A0" w14:textId="77777777" w:rsidR="00BA09CD" w:rsidRPr="002522C8" w:rsidRDefault="00BA09CD" w:rsidP="00BA09CD">
      <w:pPr>
        <w:ind w:left="851"/>
        <w:jc w:val="both"/>
        <w:rPr>
          <w:rFonts w:ascii="Calibri" w:hAnsi="Calibri"/>
        </w:rPr>
      </w:pPr>
    </w:p>
    <w:p w14:paraId="60505EA6"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29C88742" w14:textId="77777777" w:rsidTr="008531B6">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064BECCF"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3DDCE72" w14:textId="77777777" w:rsidTr="003632F9">
        <w:trPr>
          <w:jc w:val="center"/>
        </w:trPr>
        <w:tc>
          <w:tcPr>
            <w:tcW w:w="9193" w:type="dxa"/>
            <w:tcBorders>
              <w:top w:val="nil"/>
            </w:tcBorders>
          </w:tcPr>
          <w:p w14:paraId="0CF9C273" w14:textId="77777777" w:rsidR="00BA09CD" w:rsidRPr="002522C8" w:rsidRDefault="00BA09CD" w:rsidP="003632F9">
            <w:pPr>
              <w:ind w:left="851"/>
              <w:jc w:val="center"/>
              <w:rPr>
                <w:rFonts w:ascii="Calibri" w:hAnsi="Calibri"/>
                <w:b/>
              </w:rPr>
            </w:pPr>
          </w:p>
          <w:p w14:paraId="64A57697"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AC35D44" w14:textId="77777777" w:rsidR="00BA09CD" w:rsidRPr="002522C8" w:rsidRDefault="00BA09CD" w:rsidP="003632F9">
            <w:pPr>
              <w:ind w:left="851"/>
              <w:jc w:val="center"/>
              <w:rPr>
                <w:rFonts w:ascii="Calibri" w:hAnsi="Calibri"/>
                <w:b/>
              </w:rPr>
            </w:pPr>
          </w:p>
        </w:tc>
      </w:tr>
    </w:tbl>
    <w:p w14:paraId="1F45D5F7" w14:textId="77777777" w:rsidR="00BA09CD" w:rsidRPr="002522C8" w:rsidRDefault="00BA09CD" w:rsidP="00BA09CD">
      <w:pPr>
        <w:ind w:left="851"/>
        <w:jc w:val="both"/>
        <w:rPr>
          <w:rFonts w:ascii="Calibri" w:hAnsi="Calibri"/>
        </w:rPr>
      </w:pPr>
    </w:p>
    <w:p w14:paraId="552E2398" w14:textId="77777777" w:rsidR="00BA09CD" w:rsidRPr="002522C8" w:rsidRDefault="00BA09CD" w:rsidP="00BA09CD">
      <w:pPr>
        <w:ind w:left="851"/>
        <w:jc w:val="both"/>
        <w:rPr>
          <w:rFonts w:ascii="Calibri" w:hAnsi="Calibri"/>
        </w:rPr>
      </w:pPr>
    </w:p>
    <w:p w14:paraId="6618674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88D03D9" w14:textId="77777777" w:rsidTr="008531B6">
        <w:trPr>
          <w:jc w:val="center"/>
        </w:trPr>
        <w:tc>
          <w:tcPr>
            <w:tcW w:w="3083" w:type="dxa"/>
            <w:tcBorders>
              <w:bottom w:val="single" w:sz="4" w:space="0" w:color="auto"/>
            </w:tcBorders>
            <w:shd w:val="clear" w:color="auto" w:fill="81E7FF"/>
            <w:vAlign w:val="center"/>
          </w:tcPr>
          <w:p w14:paraId="513E8ED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67FBBB74"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3F53450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BCE70B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D98CE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FF31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10D06E6" w14:textId="77777777" w:rsidR="00BA09CD" w:rsidRPr="002522C8" w:rsidRDefault="00BA09CD" w:rsidP="003632F9">
            <w:pPr>
              <w:jc w:val="center"/>
              <w:rPr>
                <w:rFonts w:ascii="Calibri" w:hAnsi="Calibri"/>
                <w:noProof/>
              </w:rPr>
            </w:pPr>
          </w:p>
        </w:tc>
      </w:tr>
    </w:tbl>
    <w:p w14:paraId="19C6B0B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2B066C4" w14:textId="77777777" w:rsidTr="008531B6">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7676119A" w14:textId="77777777" w:rsidR="00BA09CD" w:rsidRPr="002522C8" w:rsidRDefault="00BA09CD" w:rsidP="003632F9">
            <w:pPr>
              <w:jc w:val="center"/>
              <w:rPr>
                <w:rFonts w:ascii="Calibri" w:hAnsi="Calibri"/>
                <w:b/>
                <w:noProof/>
              </w:rPr>
            </w:pPr>
          </w:p>
          <w:p w14:paraId="2A8E38D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D270ED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4E70D7D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5A156AD6"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700FB3A6" w14:textId="77777777" w:rsidTr="003632F9">
        <w:trPr>
          <w:trHeight w:val="1270"/>
          <w:jc w:val="center"/>
        </w:trPr>
        <w:tc>
          <w:tcPr>
            <w:tcW w:w="3071" w:type="dxa"/>
            <w:tcBorders>
              <w:top w:val="single" w:sz="4" w:space="0" w:color="auto"/>
            </w:tcBorders>
          </w:tcPr>
          <w:p w14:paraId="44632A92" w14:textId="77777777" w:rsidR="00BA09CD" w:rsidRPr="002522C8" w:rsidRDefault="00BA09CD" w:rsidP="003632F9">
            <w:pPr>
              <w:rPr>
                <w:rFonts w:ascii="Calibri" w:hAnsi="Calibri"/>
                <w:noProof/>
              </w:rPr>
            </w:pPr>
          </w:p>
          <w:p w14:paraId="2B64F3D1" w14:textId="77777777" w:rsidR="00BA09CD" w:rsidRPr="002522C8" w:rsidRDefault="00BA09CD" w:rsidP="003632F9">
            <w:pPr>
              <w:rPr>
                <w:rFonts w:ascii="Calibri" w:hAnsi="Calibri"/>
                <w:noProof/>
              </w:rPr>
            </w:pPr>
          </w:p>
          <w:p w14:paraId="5AEA5C0F" w14:textId="77777777" w:rsidR="00BA09CD" w:rsidRPr="002522C8" w:rsidRDefault="00BA09CD" w:rsidP="003632F9">
            <w:pPr>
              <w:rPr>
                <w:rFonts w:ascii="Calibri" w:hAnsi="Calibri"/>
                <w:noProof/>
              </w:rPr>
            </w:pPr>
          </w:p>
          <w:p w14:paraId="6BDAA20F" w14:textId="77777777" w:rsidR="00BA09CD" w:rsidRPr="002522C8" w:rsidRDefault="00BA09CD" w:rsidP="003632F9">
            <w:pPr>
              <w:rPr>
                <w:rFonts w:ascii="Calibri" w:hAnsi="Calibri"/>
                <w:noProof/>
              </w:rPr>
            </w:pPr>
          </w:p>
        </w:tc>
        <w:tc>
          <w:tcPr>
            <w:tcW w:w="3071" w:type="dxa"/>
            <w:tcBorders>
              <w:top w:val="single" w:sz="4" w:space="0" w:color="auto"/>
            </w:tcBorders>
          </w:tcPr>
          <w:p w14:paraId="3D8807E5" w14:textId="77777777" w:rsidR="00BA09CD" w:rsidRPr="002522C8" w:rsidRDefault="00BA09CD" w:rsidP="003632F9">
            <w:pPr>
              <w:rPr>
                <w:rFonts w:ascii="Calibri" w:hAnsi="Calibri"/>
                <w:noProof/>
              </w:rPr>
            </w:pPr>
          </w:p>
        </w:tc>
        <w:tc>
          <w:tcPr>
            <w:tcW w:w="3072" w:type="dxa"/>
            <w:tcBorders>
              <w:top w:val="single" w:sz="4" w:space="0" w:color="auto"/>
            </w:tcBorders>
          </w:tcPr>
          <w:p w14:paraId="26A3AC24" w14:textId="77777777" w:rsidR="00BA09CD" w:rsidRPr="002522C8" w:rsidRDefault="00BA09CD" w:rsidP="003632F9">
            <w:pPr>
              <w:rPr>
                <w:rFonts w:ascii="Calibri" w:hAnsi="Calibri"/>
                <w:noProof/>
              </w:rPr>
            </w:pPr>
          </w:p>
        </w:tc>
      </w:tr>
    </w:tbl>
    <w:p w14:paraId="256BC797" w14:textId="77777777" w:rsidR="00BA09CD" w:rsidRPr="002522C8" w:rsidRDefault="00BA09CD" w:rsidP="00BA09CD">
      <w:pPr>
        <w:rPr>
          <w:rFonts w:ascii="Calibri" w:hAnsi="Calibri"/>
        </w:rPr>
      </w:pPr>
    </w:p>
    <w:p w14:paraId="32D4AF1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44CF665" w14:textId="77777777" w:rsidR="00BA09CD" w:rsidRPr="002522C8" w:rsidRDefault="00BA09CD" w:rsidP="00BA09CD">
      <w:pPr>
        <w:tabs>
          <w:tab w:val="left" w:pos="5245"/>
          <w:tab w:val="left" w:pos="7655"/>
        </w:tabs>
        <w:ind w:left="426"/>
        <w:jc w:val="center"/>
        <w:rPr>
          <w:rFonts w:ascii="Calibri" w:hAnsi="Calibri"/>
          <w:b/>
        </w:rPr>
      </w:pPr>
    </w:p>
    <w:p w14:paraId="379544A7" w14:textId="77777777" w:rsidR="00BA09CD" w:rsidRPr="002522C8" w:rsidRDefault="00BA09CD" w:rsidP="00BA09CD">
      <w:pPr>
        <w:tabs>
          <w:tab w:val="left" w:pos="5245"/>
          <w:tab w:val="left" w:pos="7655"/>
        </w:tabs>
        <w:ind w:left="426"/>
        <w:rPr>
          <w:rFonts w:ascii="Calibri" w:hAnsi="Calibri"/>
          <w:b/>
        </w:rPr>
      </w:pPr>
    </w:p>
    <w:p w14:paraId="74778AD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916419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5DEC51F" w14:textId="77777777" w:rsidR="00BA09CD" w:rsidRPr="00C40ADF" w:rsidRDefault="00BA09CD" w:rsidP="00BA09CD">
      <w:pPr>
        <w:tabs>
          <w:tab w:val="left" w:pos="5245"/>
          <w:tab w:val="left" w:pos="7655"/>
        </w:tabs>
        <w:ind w:left="426"/>
        <w:jc w:val="center"/>
        <w:rPr>
          <w:rFonts w:ascii="Calibri" w:hAnsi="Calibri"/>
          <w:sz w:val="22"/>
        </w:rPr>
      </w:pPr>
    </w:p>
    <w:p w14:paraId="5E3D27DA" w14:textId="77777777" w:rsidR="00BA09CD" w:rsidRDefault="00BA09CD" w:rsidP="00C96B24">
      <w:pPr>
        <w:jc w:val="center"/>
        <w:rPr>
          <w:rFonts w:ascii="Calibri" w:hAnsi="Calibri"/>
          <w:b/>
        </w:rPr>
      </w:pPr>
      <w:r w:rsidRPr="00C96B24">
        <w:rPr>
          <w:rFonts w:ascii="Calibri" w:hAnsi="Calibri"/>
          <w:b/>
        </w:rPr>
        <w:t>*Anexar en sobre Económico.</w:t>
      </w:r>
    </w:p>
    <w:p w14:paraId="6B2EBE1E" w14:textId="77777777" w:rsidR="00636BCD" w:rsidRDefault="00636BCD" w:rsidP="00C96B24">
      <w:pPr>
        <w:jc w:val="center"/>
        <w:rPr>
          <w:rFonts w:ascii="Calibri" w:hAnsi="Calibri"/>
          <w:b/>
        </w:rPr>
      </w:pPr>
    </w:p>
    <w:p w14:paraId="7B4082A0" w14:textId="77777777" w:rsidR="00636BCD" w:rsidRDefault="00636BCD" w:rsidP="00C96B24">
      <w:pPr>
        <w:jc w:val="center"/>
        <w:rPr>
          <w:rFonts w:ascii="Calibri" w:hAnsi="Calibri"/>
          <w:b/>
        </w:rPr>
      </w:pPr>
    </w:p>
    <w:p w14:paraId="74E02C88" w14:textId="77777777" w:rsidR="00636BCD" w:rsidRDefault="00636BCD" w:rsidP="00C96B24">
      <w:pPr>
        <w:jc w:val="center"/>
        <w:rPr>
          <w:rFonts w:ascii="Calibri" w:hAnsi="Calibri"/>
          <w:b/>
        </w:rPr>
      </w:pPr>
    </w:p>
    <w:p w14:paraId="571959B6" w14:textId="77777777" w:rsidR="00BA09CD" w:rsidRPr="002522C8" w:rsidRDefault="00BA09CD" w:rsidP="008531B6">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93822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FF495E9"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31EBE6F5" w14:textId="77777777" w:rsidTr="008531B6">
        <w:trPr>
          <w:jc w:val="center"/>
        </w:trPr>
        <w:tc>
          <w:tcPr>
            <w:tcW w:w="7102" w:type="dxa"/>
            <w:tcBorders>
              <w:bottom w:val="nil"/>
            </w:tcBorders>
            <w:shd w:val="clear" w:color="auto" w:fill="81E7FF"/>
          </w:tcPr>
          <w:p w14:paraId="15280F0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1E7FF"/>
          </w:tcPr>
          <w:p w14:paraId="3CD42713"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6498940"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420823CA" w14:textId="098397E9" w:rsidR="0093321E" w:rsidRPr="0093321E" w:rsidRDefault="0093321E" w:rsidP="00C96B24">
            <w:pPr>
              <w:jc w:val="center"/>
              <w:rPr>
                <w:rFonts w:asciiTheme="minorHAnsi" w:hAnsiTheme="minorHAnsi" w:cs="Arial"/>
                <w:u w:val="single"/>
              </w:rPr>
            </w:pPr>
            <w:r w:rsidRPr="003C57FD">
              <w:rPr>
                <w:rFonts w:asciiTheme="minorHAnsi" w:hAnsiTheme="minorHAnsi" w:cs="Arial"/>
                <w:bCs/>
                <w:u w:val="single"/>
              </w:rPr>
              <w:t xml:space="preserve">No. </w:t>
            </w:r>
            <w:r w:rsidR="00CB72C1">
              <w:rPr>
                <w:rFonts w:asciiTheme="minorHAnsi" w:hAnsiTheme="minorHAnsi" w:cs="Arial"/>
                <w:bCs/>
                <w:u w:val="single"/>
              </w:rPr>
              <w:t>LP-919044992-I38-2022</w:t>
            </w:r>
          </w:p>
        </w:tc>
        <w:tc>
          <w:tcPr>
            <w:tcW w:w="2899" w:type="dxa"/>
            <w:tcBorders>
              <w:top w:val="single" w:sz="4" w:space="0" w:color="auto"/>
              <w:left w:val="single" w:sz="4" w:space="0" w:color="auto"/>
              <w:bottom w:val="single" w:sz="4" w:space="0" w:color="auto"/>
              <w:right w:val="single" w:sz="4" w:space="0" w:color="auto"/>
            </w:tcBorders>
          </w:tcPr>
          <w:p w14:paraId="4D51CD9B"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5E234333"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EB462CC" w14:textId="77777777" w:rsidTr="008531B6">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1E7FF"/>
          </w:tcPr>
          <w:p w14:paraId="09D5EB66"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2429F220" w14:textId="77777777" w:rsidTr="00E1428C">
        <w:trPr>
          <w:trHeight w:val="172"/>
          <w:jc w:val="center"/>
        </w:trPr>
        <w:tc>
          <w:tcPr>
            <w:tcW w:w="10359" w:type="dxa"/>
            <w:tcBorders>
              <w:top w:val="nil"/>
            </w:tcBorders>
          </w:tcPr>
          <w:p w14:paraId="193F158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83A88CB" w14:textId="77777777" w:rsidR="0093321E" w:rsidRDefault="0093321E" w:rsidP="002F5444">
      <w:pPr>
        <w:tabs>
          <w:tab w:val="left" w:pos="426"/>
        </w:tabs>
        <w:ind w:left="284"/>
        <w:jc w:val="center"/>
        <w:rPr>
          <w:rFonts w:asciiTheme="minorHAnsi" w:hAnsiTheme="minorHAnsi"/>
          <w:b/>
        </w:rPr>
      </w:pPr>
    </w:p>
    <w:tbl>
      <w:tblPr>
        <w:tblW w:w="9634" w:type="dxa"/>
        <w:jc w:val="center"/>
        <w:tblLayout w:type="fixed"/>
        <w:tblCellMar>
          <w:left w:w="70" w:type="dxa"/>
          <w:right w:w="70" w:type="dxa"/>
        </w:tblCellMar>
        <w:tblLook w:val="04A0" w:firstRow="1" w:lastRow="0" w:firstColumn="1" w:lastColumn="0" w:noHBand="0" w:noVBand="1"/>
      </w:tblPr>
      <w:tblGrid>
        <w:gridCol w:w="851"/>
        <w:gridCol w:w="709"/>
        <w:gridCol w:w="1837"/>
        <w:gridCol w:w="1060"/>
        <w:gridCol w:w="1060"/>
        <w:gridCol w:w="1060"/>
        <w:gridCol w:w="1498"/>
        <w:gridCol w:w="1559"/>
      </w:tblGrid>
      <w:tr w:rsidR="003B4E14" w:rsidRPr="0093321E" w14:paraId="402578F9" w14:textId="77777777" w:rsidTr="008531B6">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789EC569"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09" w:type="dxa"/>
            <w:tcBorders>
              <w:top w:val="single" w:sz="4" w:space="0" w:color="auto"/>
              <w:left w:val="nil"/>
              <w:bottom w:val="single" w:sz="4" w:space="0" w:color="auto"/>
              <w:right w:val="single" w:sz="4" w:space="0" w:color="auto"/>
            </w:tcBorders>
            <w:shd w:val="clear" w:color="auto" w:fill="81E7FF"/>
            <w:noWrap/>
            <w:vAlign w:val="center"/>
            <w:hideMark/>
          </w:tcPr>
          <w:p w14:paraId="7E083C1C"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837" w:type="dxa"/>
            <w:tcBorders>
              <w:top w:val="single" w:sz="4" w:space="0" w:color="auto"/>
              <w:left w:val="nil"/>
              <w:bottom w:val="single" w:sz="4" w:space="0" w:color="auto"/>
              <w:right w:val="single" w:sz="4" w:space="0" w:color="auto"/>
            </w:tcBorders>
            <w:shd w:val="clear" w:color="auto" w:fill="81E7FF"/>
            <w:vAlign w:val="center"/>
          </w:tcPr>
          <w:p w14:paraId="1CF6FED4"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1060" w:type="dxa"/>
            <w:tcBorders>
              <w:top w:val="single" w:sz="4" w:space="0" w:color="auto"/>
              <w:left w:val="single" w:sz="4" w:space="0" w:color="auto"/>
              <w:bottom w:val="single" w:sz="4" w:space="0" w:color="auto"/>
              <w:right w:val="single" w:sz="4" w:space="0" w:color="auto"/>
            </w:tcBorders>
            <w:shd w:val="clear" w:color="auto" w:fill="81E7FF"/>
            <w:vAlign w:val="center"/>
          </w:tcPr>
          <w:p w14:paraId="4A9AB9D8"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1E7FF"/>
          </w:tcPr>
          <w:p w14:paraId="2CD88177" w14:textId="77777777" w:rsidR="003B4E14" w:rsidRDefault="003B4E14" w:rsidP="00F63839">
            <w:pPr>
              <w:jc w:val="center"/>
              <w:rPr>
                <w:rFonts w:asciiTheme="minorHAnsi" w:hAnsiTheme="minorHAnsi" w:cs="Calibri"/>
                <w:b/>
                <w:color w:val="000000"/>
                <w:sz w:val="14"/>
                <w:szCs w:val="16"/>
              </w:rPr>
            </w:pPr>
          </w:p>
          <w:p w14:paraId="08EB7E96"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MODELO</w:t>
            </w:r>
          </w:p>
        </w:tc>
        <w:tc>
          <w:tcPr>
            <w:tcW w:w="1060"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4D63F77D"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98" w:type="dxa"/>
            <w:tcBorders>
              <w:top w:val="single" w:sz="4" w:space="0" w:color="auto"/>
              <w:left w:val="nil"/>
              <w:bottom w:val="single" w:sz="4" w:space="0" w:color="auto"/>
              <w:right w:val="single" w:sz="4" w:space="0" w:color="auto"/>
            </w:tcBorders>
            <w:shd w:val="clear" w:color="auto" w:fill="81E7FF"/>
            <w:noWrap/>
            <w:vAlign w:val="center"/>
            <w:hideMark/>
          </w:tcPr>
          <w:p w14:paraId="0F1A5CB1"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559" w:type="dxa"/>
            <w:tcBorders>
              <w:top w:val="single" w:sz="4" w:space="0" w:color="auto"/>
              <w:left w:val="nil"/>
              <w:bottom w:val="single" w:sz="4" w:space="0" w:color="auto"/>
              <w:right w:val="single" w:sz="4" w:space="0" w:color="auto"/>
            </w:tcBorders>
            <w:shd w:val="clear" w:color="auto" w:fill="81E7FF"/>
            <w:vAlign w:val="center"/>
          </w:tcPr>
          <w:p w14:paraId="0162A375" w14:textId="77777777" w:rsidR="003B4E14" w:rsidRPr="0093321E" w:rsidRDefault="003B4E14" w:rsidP="003B4E1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 xml:space="preserve">IMPORTE </w:t>
            </w:r>
          </w:p>
        </w:tc>
      </w:tr>
      <w:tr w:rsidR="003B4E14" w:rsidRPr="0093321E" w14:paraId="26466B08"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ECE82"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6545A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6B2E6F16"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F68813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73246A5"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E0CF"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4D9603C"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24D9B29"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8468344"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E48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40DC7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4A56F37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4C7BA9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7D4EAEF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C0237"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20DDDC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9032244"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37CB556A"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8539"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D1940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729A75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4058EA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543F1CB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CC0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B6D046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204FFDE1"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7161BA81"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19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5E550"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90ADBEA"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0A3A6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1377E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D3F6"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65C4794"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0D32CFFC"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1786FC0B"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DD6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0679A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A76EA1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EFE708E"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30E46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538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5B01AC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000BE0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4D3EFD5"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023F"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E2F2F8"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528FE3E4"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268CD3"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F5632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9E2B"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5C2DC3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F8823D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6F9596D2"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9A9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CC69E2"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706A557"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501FB2F"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480E1F4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3B605"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4FAD0F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15300DFE"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B9DF79B" w14:textId="77777777" w:rsidTr="00F4327E">
        <w:trPr>
          <w:trHeight w:val="60"/>
          <w:jc w:val="center"/>
        </w:trPr>
        <w:tc>
          <w:tcPr>
            <w:tcW w:w="851" w:type="dxa"/>
            <w:tcBorders>
              <w:top w:val="single" w:sz="4" w:space="0" w:color="auto"/>
            </w:tcBorders>
            <w:shd w:val="clear" w:color="auto" w:fill="auto"/>
            <w:noWrap/>
            <w:vAlign w:val="center"/>
          </w:tcPr>
          <w:p w14:paraId="58C7F66A" w14:textId="77777777" w:rsidR="003B4E14" w:rsidRPr="0093321E" w:rsidRDefault="003B4E1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0A4531BA" w14:textId="77777777" w:rsidR="003B4E14" w:rsidRPr="0093321E" w:rsidRDefault="003B4E14" w:rsidP="00E1428C">
            <w:pPr>
              <w:jc w:val="center"/>
              <w:rPr>
                <w:rFonts w:asciiTheme="minorHAnsi" w:hAnsiTheme="minorHAnsi" w:cs="Calibri"/>
                <w:color w:val="000000"/>
              </w:rPr>
            </w:pPr>
          </w:p>
        </w:tc>
        <w:tc>
          <w:tcPr>
            <w:tcW w:w="1837" w:type="dxa"/>
            <w:tcBorders>
              <w:top w:val="single" w:sz="4" w:space="0" w:color="auto"/>
            </w:tcBorders>
            <w:vAlign w:val="center"/>
          </w:tcPr>
          <w:p w14:paraId="1B9171A8"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vAlign w:val="center"/>
          </w:tcPr>
          <w:p w14:paraId="35C1FFA4"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tcPr>
          <w:p w14:paraId="6E790699"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33FF1B7C" w14:textId="77777777" w:rsidR="003B4E14" w:rsidRPr="0093321E" w:rsidRDefault="003B4E14" w:rsidP="00E1428C">
            <w:pPr>
              <w:jc w:val="center"/>
              <w:rPr>
                <w:rFonts w:asciiTheme="minorHAnsi" w:hAnsiTheme="minorHAnsi" w:cs="Calibri"/>
                <w:color w:val="000000"/>
              </w:rPr>
            </w:pPr>
          </w:p>
        </w:tc>
        <w:tc>
          <w:tcPr>
            <w:tcW w:w="1498" w:type="dxa"/>
            <w:tcBorders>
              <w:top w:val="single" w:sz="4" w:space="0" w:color="auto"/>
            </w:tcBorders>
            <w:shd w:val="clear" w:color="auto" w:fill="auto"/>
            <w:noWrap/>
            <w:vAlign w:val="center"/>
          </w:tcPr>
          <w:p w14:paraId="5CCE4048"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SUB TOTAL</w:t>
            </w:r>
          </w:p>
        </w:tc>
        <w:tc>
          <w:tcPr>
            <w:tcW w:w="1559" w:type="dxa"/>
            <w:tcBorders>
              <w:top w:val="single" w:sz="4" w:space="0" w:color="auto"/>
              <w:left w:val="single" w:sz="4" w:space="0" w:color="auto"/>
              <w:bottom w:val="single" w:sz="4" w:space="0" w:color="auto"/>
              <w:right w:val="single" w:sz="4" w:space="0" w:color="auto"/>
            </w:tcBorders>
            <w:vAlign w:val="center"/>
          </w:tcPr>
          <w:p w14:paraId="6F84FAFF"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F2A2CDA" w14:textId="77777777" w:rsidTr="00F4327E">
        <w:trPr>
          <w:trHeight w:val="60"/>
          <w:jc w:val="center"/>
        </w:trPr>
        <w:tc>
          <w:tcPr>
            <w:tcW w:w="851" w:type="dxa"/>
            <w:shd w:val="clear" w:color="auto" w:fill="auto"/>
            <w:noWrap/>
            <w:vAlign w:val="center"/>
          </w:tcPr>
          <w:p w14:paraId="5630CF99"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2998F5B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C16BB0D" w14:textId="77777777" w:rsidR="003B4E14" w:rsidRPr="0093321E" w:rsidRDefault="003B4E14" w:rsidP="00E1428C">
            <w:pPr>
              <w:jc w:val="center"/>
              <w:rPr>
                <w:rFonts w:asciiTheme="minorHAnsi" w:hAnsiTheme="minorHAnsi" w:cs="Calibri"/>
                <w:color w:val="000000"/>
              </w:rPr>
            </w:pPr>
          </w:p>
        </w:tc>
        <w:tc>
          <w:tcPr>
            <w:tcW w:w="1060" w:type="dxa"/>
            <w:vAlign w:val="center"/>
          </w:tcPr>
          <w:p w14:paraId="3F12D88F" w14:textId="77777777" w:rsidR="003B4E14" w:rsidRPr="0093321E" w:rsidRDefault="003B4E14" w:rsidP="00E1428C">
            <w:pPr>
              <w:jc w:val="center"/>
              <w:rPr>
                <w:rFonts w:asciiTheme="minorHAnsi" w:hAnsiTheme="minorHAnsi" w:cs="Calibri"/>
                <w:color w:val="000000"/>
              </w:rPr>
            </w:pPr>
          </w:p>
        </w:tc>
        <w:tc>
          <w:tcPr>
            <w:tcW w:w="1060" w:type="dxa"/>
          </w:tcPr>
          <w:p w14:paraId="510AC316"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24EAF45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64AD77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I.V.A.</w:t>
            </w:r>
          </w:p>
        </w:tc>
        <w:tc>
          <w:tcPr>
            <w:tcW w:w="1559" w:type="dxa"/>
            <w:tcBorders>
              <w:top w:val="single" w:sz="4" w:space="0" w:color="auto"/>
              <w:left w:val="single" w:sz="4" w:space="0" w:color="auto"/>
              <w:bottom w:val="single" w:sz="4" w:space="0" w:color="auto"/>
              <w:right w:val="single" w:sz="4" w:space="0" w:color="auto"/>
            </w:tcBorders>
            <w:vAlign w:val="center"/>
          </w:tcPr>
          <w:p w14:paraId="6DD4937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426B81CA" w14:textId="77777777" w:rsidTr="00F4327E">
        <w:trPr>
          <w:trHeight w:val="60"/>
          <w:jc w:val="center"/>
        </w:trPr>
        <w:tc>
          <w:tcPr>
            <w:tcW w:w="851" w:type="dxa"/>
            <w:shd w:val="clear" w:color="auto" w:fill="auto"/>
            <w:noWrap/>
            <w:vAlign w:val="center"/>
          </w:tcPr>
          <w:p w14:paraId="60075AF8"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1539C9A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4F9617B" w14:textId="77777777" w:rsidR="003B4E14" w:rsidRPr="0093321E" w:rsidRDefault="003B4E14" w:rsidP="00E1428C">
            <w:pPr>
              <w:jc w:val="center"/>
              <w:rPr>
                <w:rFonts w:asciiTheme="minorHAnsi" w:hAnsiTheme="minorHAnsi" w:cs="Calibri"/>
                <w:color w:val="000000"/>
              </w:rPr>
            </w:pPr>
          </w:p>
        </w:tc>
        <w:tc>
          <w:tcPr>
            <w:tcW w:w="1060" w:type="dxa"/>
            <w:vAlign w:val="center"/>
          </w:tcPr>
          <w:p w14:paraId="4E1DA1C5" w14:textId="77777777" w:rsidR="003B4E14" w:rsidRPr="0093321E" w:rsidRDefault="003B4E14" w:rsidP="00E1428C">
            <w:pPr>
              <w:jc w:val="center"/>
              <w:rPr>
                <w:rFonts w:asciiTheme="minorHAnsi" w:hAnsiTheme="minorHAnsi" w:cs="Calibri"/>
                <w:color w:val="000000"/>
              </w:rPr>
            </w:pPr>
          </w:p>
        </w:tc>
        <w:tc>
          <w:tcPr>
            <w:tcW w:w="1060" w:type="dxa"/>
          </w:tcPr>
          <w:p w14:paraId="61D3E698"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194241D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1DE5A3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0DC46536" w14:textId="77777777" w:rsidR="003B4E14" w:rsidRPr="0093321E" w:rsidRDefault="003B4E14" w:rsidP="00C96B24">
            <w:pPr>
              <w:spacing w:before="120" w:after="120"/>
              <w:jc w:val="center"/>
              <w:rPr>
                <w:rFonts w:asciiTheme="minorHAnsi" w:hAnsiTheme="minorHAnsi" w:cs="Calibri"/>
                <w:color w:val="000000"/>
              </w:rPr>
            </w:pPr>
          </w:p>
        </w:tc>
      </w:tr>
    </w:tbl>
    <w:p w14:paraId="315EEC90" w14:textId="77777777" w:rsidR="00BA09CD" w:rsidRDefault="00BA09CD" w:rsidP="00BA09CD">
      <w:pPr>
        <w:tabs>
          <w:tab w:val="left" w:pos="5245"/>
          <w:tab w:val="left" w:pos="7655"/>
        </w:tabs>
        <w:ind w:left="567"/>
        <w:rPr>
          <w:rFonts w:asciiTheme="minorHAnsi" w:hAnsiTheme="minorHAnsi"/>
        </w:rPr>
      </w:pPr>
    </w:p>
    <w:p w14:paraId="21A62369" w14:textId="77777777" w:rsidR="00385897" w:rsidRDefault="00385897" w:rsidP="00BA09CD">
      <w:pPr>
        <w:tabs>
          <w:tab w:val="left" w:pos="5245"/>
          <w:tab w:val="left" w:pos="8364"/>
        </w:tabs>
        <w:ind w:left="567"/>
        <w:jc w:val="center"/>
        <w:rPr>
          <w:rFonts w:ascii="Calibri" w:hAnsi="Calibri"/>
        </w:rPr>
      </w:pPr>
    </w:p>
    <w:p w14:paraId="7DA9377A" w14:textId="77777777" w:rsidR="00C96B24" w:rsidRDefault="00C96B24" w:rsidP="00BA09CD">
      <w:pPr>
        <w:tabs>
          <w:tab w:val="left" w:pos="5245"/>
          <w:tab w:val="left" w:pos="8364"/>
        </w:tabs>
        <w:ind w:left="567"/>
        <w:jc w:val="center"/>
        <w:rPr>
          <w:rFonts w:ascii="Calibri" w:hAnsi="Calibri"/>
        </w:rPr>
      </w:pPr>
    </w:p>
    <w:p w14:paraId="5FC23655" w14:textId="77777777" w:rsidR="00C96B24" w:rsidRDefault="00C96B24" w:rsidP="00BA09CD">
      <w:pPr>
        <w:tabs>
          <w:tab w:val="left" w:pos="5245"/>
          <w:tab w:val="left" w:pos="8364"/>
        </w:tabs>
        <w:ind w:left="567"/>
        <w:jc w:val="center"/>
        <w:rPr>
          <w:rFonts w:ascii="Calibri" w:hAnsi="Calibri"/>
        </w:rPr>
      </w:pPr>
    </w:p>
    <w:p w14:paraId="38AB5430" w14:textId="77777777" w:rsidR="00C96B24" w:rsidRDefault="00C96B24" w:rsidP="00BA09CD">
      <w:pPr>
        <w:tabs>
          <w:tab w:val="left" w:pos="5245"/>
          <w:tab w:val="left" w:pos="8364"/>
        </w:tabs>
        <w:ind w:left="567"/>
        <w:jc w:val="center"/>
        <w:rPr>
          <w:rFonts w:ascii="Calibri" w:hAnsi="Calibri"/>
        </w:rPr>
      </w:pPr>
    </w:p>
    <w:p w14:paraId="1FC99233"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2FA836D" w14:textId="77777777" w:rsidR="00BA09CD" w:rsidRPr="002522C8" w:rsidRDefault="00BA09CD" w:rsidP="00BA09CD">
      <w:pPr>
        <w:tabs>
          <w:tab w:val="left" w:pos="5245"/>
          <w:tab w:val="left" w:pos="8364"/>
        </w:tabs>
        <w:ind w:left="567"/>
        <w:jc w:val="center"/>
        <w:rPr>
          <w:rFonts w:ascii="Calibri" w:hAnsi="Calibri"/>
        </w:rPr>
      </w:pPr>
    </w:p>
    <w:p w14:paraId="2F90985B"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931B7E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368A80D"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103EF16" w14:textId="77777777" w:rsidR="00BA09CD"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EF7FC34" w14:textId="77777777" w:rsidR="004A1DBC" w:rsidRPr="002522C8" w:rsidRDefault="004A1DBC" w:rsidP="00BA09CD">
      <w:pPr>
        <w:tabs>
          <w:tab w:val="left" w:pos="4253"/>
          <w:tab w:val="left" w:pos="8080"/>
        </w:tabs>
        <w:ind w:right="1"/>
        <w:jc w:val="center"/>
        <w:rPr>
          <w:rFonts w:ascii="Calibri" w:hAnsi="Calibri" w:cs="Arial"/>
          <w:b/>
          <w:bCs/>
        </w:rPr>
      </w:pPr>
    </w:p>
    <w:p w14:paraId="1A932F3C" w14:textId="77777777" w:rsidR="0093321E" w:rsidRDefault="0093321E" w:rsidP="00BA09CD">
      <w:pPr>
        <w:tabs>
          <w:tab w:val="left" w:pos="8080"/>
        </w:tabs>
        <w:spacing w:line="360" w:lineRule="auto"/>
        <w:jc w:val="both"/>
        <w:rPr>
          <w:rFonts w:ascii="Calibri" w:hAnsi="Calibri" w:cs="Arial"/>
        </w:rPr>
      </w:pPr>
    </w:p>
    <w:p w14:paraId="3B069EDF" w14:textId="77777777" w:rsidR="00D266BD" w:rsidRDefault="00D266BD" w:rsidP="00BA09CD">
      <w:pPr>
        <w:tabs>
          <w:tab w:val="left" w:pos="8080"/>
        </w:tabs>
        <w:spacing w:line="360" w:lineRule="auto"/>
        <w:jc w:val="both"/>
        <w:rPr>
          <w:rFonts w:ascii="Calibri" w:hAnsi="Calibri" w:cs="Arial"/>
        </w:rPr>
      </w:pPr>
    </w:p>
    <w:p w14:paraId="1B87CA32" w14:textId="77777777" w:rsidR="002F5444" w:rsidRDefault="002F5444" w:rsidP="00D266BD">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6498E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54A033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036980FD" w14:textId="77777777" w:rsidR="002F5444" w:rsidRPr="005B113B" w:rsidRDefault="002F5444" w:rsidP="002F5444">
      <w:pPr>
        <w:tabs>
          <w:tab w:val="left" w:pos="4253"/>
          <w:tab w:val="left" w:pos="7938"/>
        </w:tabs>
        <w:jc w:val="right"/>
        <w:rPr>
          <w:rFonts w:ascii="Calibri" w:hAnsi="Calibri" w:cs="Arial"/>
        </w:rPr>
      </w:pPr>
    </w:p>
    <w:p w14:paraId="01862C00"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352B76C" w14:textId="77777777" w:rsidR="002F5444" w:rsidRPr="005B113B" w:rsidRDefault="002F5444" w:rsidP="002F5444">
      <w:pPr>
        <w:tabs>
          <w:tab w:val="left" w:pos="4253"/>
          <w:tab w:val="left" w:pos="7938"/>
        </w:tabs>
        <w:rPr>
          <w:rFonts w:ascii="Calibri" w:hAnsi="Calibri" w:cs="Arial"/>
        </w:rPr>
      </w:pPr>
    </w:p>
    <w:p w14:paraId="67535F48" w14:textId="77777777" w:rsidR="002F5444" w:rsidRPr="005B113B" w:rsidRDefault="002F5444" w:rsidP="002F5444">
      <w:pPr>
        <w:tabs>
          <w:tab w:val="left" w:pos="4253"/>
          <w:tab w:val="left" w:pos="7938"/>
        </w:tabs>
        <w:rPr>
          <w:rFonts w:ascii="Calibri" w:hAnsi="Calibri" w:cs="Arial"/>
        </w:rPr>
      </w:pPr>
    </w:p>
    <w:p w14:paraId="047B4994" w14:textId="5E55D944" w:rsidR="002F5444" w:rsidRPr="00572D88" w:rsidRDefault="008531B6" w:rsidP="002F5444">
      <w:pPr>
        <w:rPr>
          <w:rFonts w:asciiTheme="minorHAnsi" w:hAnsiTheme="minorHAnsi" w:cs="Arial"/>
          <w:b/>
        </w:rPr>
      </w:pPr>
      <w:r>
        <w:rPr>
          <w:rFonts w:asciiTheme="minorHAnsi" w:hAnsiTheme="minorHAnsi" w:cs="Arial"/>
          <w:b/>
        </w:rPr>
        <w:t>LIC. VICENTE ARTURO LÓPEZ LIMÓN</w:t>
      </w:r>
    </w:p>
    <w:p w14:paraId="08C26AAA"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82C291"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  O.P.D.</w:t>
      </w:r>
    </w:p>
    <w:p w14:paraId="246F011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18A26C6" w14:textId="77777777" w:rsidR="002F5444" w:rsidRPr="005B113B" w:rsidRDefault="002F5444" w:rsidP="002F5444">
      <w:pPr>
        <w:tabs>
          <w:tab w:val="left" w:pos="4253"/>
          <w:tab w:val="left" w:pos="7938"/>
        </w:tabs>
        <w:rPr>
          <w:rFonts w:ascii="Calibri" w:hAnsi="Calibri" w:cs="Arial"/>
        </w:rPr>
      </w:pPr>
    </w:p>
    <w:p w14:paraId="3BFE5C16" w14:textId="77777777" w:rsidR="002F5444" w:rsidRPr="005B113B" w:rsidRDefault="002F5444" w:rsidP="002F5444">
      <w:pPr>
        <w:tabs>
          <w:tab w:val="left" w:pos="1985"/>
          <w:tab w:val="left" w:pos="6096"/>
          <w:tab w:val="left" w:pos="8647"/>
        </w:tabs>
        <w:rPr>
          <w:rFonts w:ascii="Calibri" w:hAnsi="Calibri" w:cs="Arial"/>
        </w:rPr>
      </w:pPr>
    </w:p>
    <w:p w14:paraId="281F8FE3"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DDFAD69" w14:textId="77777777" w:rsidR="002F5444" w:rsidRPr="005B113B" w:rsidRDefault="002F5444" w:rsidP="002F5444">
      <w:pPr>
        <w:tabs>
          <w:tab w:val="left" w:pos="8080"/>
        </w:tabs>
        <w:jc w:val="both"/>
        <w:rPr>
          <w:rFonts w:ascii="Calibri" w:hAnsi="Calibri" w:cs="Arial"/>
          <w:b/>
        </w:rPr>
      </w:pPr>
    </w:p>
    <w:p w14:paraId="690C8CF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188577E" w14:textId="77777777" w:rsidR="002F5444" w:rsidRPr="005B113B" w:rsidRDefault="002F5444" w:rsidP="002F5444">
      <w:pPr>
        <w:tabs>
          <w:tab w:val="left" w:pos="8080"/>
        </w:tabs>
        <w:jc w:val="both"/>
        <w:rPr>
          <w:rFonts w:ascii="Calibri" w:hAnsi="Calibri" w:cs="Arial"/>
          <w:b/>
        </w:rPr>
      </w:pPr>
    </w:p>
    <w:p w14:paraId="06913101" w14:textId="4882630C"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F4327E">
        <w:rPr>
          <w:rFonts w:ascii="Calibri" w:hAnsi="Calibri" w:cs="Arial"/>
        </w:rPr>
        <w:t>,</w:t>
      </w:r>
      <w:r w:rsidRPr="005B113B">
        <w:rPr>
          <w:rFonts w:ascii="Calibri" w:hAnsi="Calibri" w:cs="Arial"/>
        </w:rPr>
        <w:t xml:space="preserve"> O.P.D.</w:t>
      </w:r>
    </w:p>
    <w:p w14:paraId="0B1197A2" w14:textId="77777777" w:rsidR="002F5444" w:rsidRPr="005B113B" w:rsidRDefault="002F5444" w:rsidP="002F5444">
      <w:pPr>
        <w:tabs>
          <w:tab w:val="left" w:pos="8080"/>
        </w:tabs>
        <w:jc w:val="both"/>
        <w:rPr>
          <w:rFonts w:ascii="Calibri" w:hAnsi="Calibri" w:cs="Arial"/>
        </w:rPr>
      </w:pPr>
    </w:p>
    <w:p w14:paraId="3CF2D20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A704EE1" w14:textId="77777777" w:rsidR="002F5444" w:rsidRPr="005B113B" w:rsidRDefault="002F5444" w:rsidP="002F5444">
      <w:pPr>
        <w:tabs>
          <w:tab w:val="left" w:pos="8080"/>
        </w:tabs>
        <w:jc w:val="both"/>
        <w:rPr>
          <w:rFonts w:ascii="Calibri" w:hAnsi="Calibri" w:cs="Arial"/>
          <w:b/>
        </w:rPr>
      </w:pPr>
    </w:p>
    <w:p w14:paraId="518EDCA3" w14:textId="4D1EB001"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F4327E">
        <w:rPr>
          <w:rFonts w:ascii="Calibri" w:hAnsi="Calibri" w:cs="Arial"/>
        </w:rPr>
        <w:t>,</w:t>
      </w:r>
      <w:r w:rsidRPr="005B113B">
        <w:rPr>
          <w:rFonts w:ascii="Calibri" w:hAnsi="Calibri" w:cs="Arial"/>
        </w:rPr>
        <w:t xml:space="preserve"> O.P.D.</w:t>
      </w:r>
    </w:p>
    <w:p w14:paraId="70B33D51" w14:textId="77777777" w:rsidR="002F5444" w:rsidRPr="005B113B" w:rsidRDefault="002F5444" w:rsidP="002F5444">
      <w:pPr>
        <w:tabs>
          <w:tab w:val="left" w:pos="5245"/>
          <w:tab w:val="left" w:pos="7655"/>
        </w:tabs>
        <w:rPr>
          <w:rFonts w:ascii="Calibri" w:hAnsi="Calibri" w:cs="Arial"/>
          <w:b/>
        </w:rPr>
      </w:pPr>
    </w:p>
    <w:p w14:paraId="2744400B"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059A3F7" w14:textId="77777777" w:rsidR="002F5444" w:rsidRPr="005B113B" w:rsidRDefault="002F5444" w:rsidP="002F5444">
      <w:pPr>
        <w:tabs>
          <w:tab w:val="left" w:pos="5245"/>
          <w:tab w:val="left" w:pos="7655"/>
        </w:tabs>
        <w:rPr>
          <w:rFonts w:ascii="Calibri" w:hAnsi="Calibri" w:cs="Arial"/>
        </w:rPr>
      </w:pPr>
    </w:p>
    <w:p w14:paraId="09F3F68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6F454A92" w14:textId="77777777" w:rsidR="002F5444" w:rsidRPr="005B113B" w:rsidRDefault="002F5444" w:rsidP="002F5444">
      <w:pPr>
        <w:tabs>
          <w:tab w:val="left" w:pos="5245"/>
          <w:tab w:val="left" w:pos="7655"/>
        </w:tabs>
        <w:rPr>
          <w:rFonts w:ascii="Calibri" w:hAnsi="Calibri" w:cs="Arial"/>
        </w:rPr>
      </w:pPr>
    </w:p>
    <w:p w14:paraId="504AA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BF79C7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4539C67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48073AA" w14:textId="77777777" w:rsidR="002F5444" w:rsidRPr="005B113B" w:rsidRDefault="002F5444" w:rsidP="002F5444">
      <w:pPr>
        <w:tabs>
          <w:tab w:val="left" w:pos="5245"/>
          <w:tab w:val="left" w:pos="7655"/>
        </w:tabs>
        <w:jc w:val="center"/>
        <w:rPr>
          <w:rFonts w:ascii="Calibri" w:hAnsi="Calibri" w:cs="Arial"/>
        </w:rPr>
      </w:pPr>
    </w:p>
    <w:p w14:paraId="5EE21AD2"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32BD0DE" w14:textId="77777777" w:rsidR="002F5444" w:rsidRPr="005B113B" w:rsidRDefault="002F5444" w:rsidP="002F5444">
      <w:pPr>
        <w:tabs>
          <w:tab w:val="left" w:pos="5245"/>
          <w:tab w:val="left" w:pos="7655"/>
        </w:tabs>
        <w:rPr>
          <w:rFonts w:ascii="Calibri" w:hAnsi="Calibri" w:cs="Arial"/>
        </w:rPr>
      </w:pPr>
    </w:p>
    <w:p w14:paraId="62F8A1A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75F3932" w14:textId="77777777" w:rsidR="008A681F" w:rsidRDefault="008A681F" w:rsidP="002F5444">
      <w:pPr>
        <w:tabs>
          <w:tab w:val="left" w:pos="5245"/>
          <w:tab w:val="left" w:pos="7655"/>
        </w:tabs>
        <w:rPr>
          <w:rFonts w:ascii="Calibri" w:hAnsi="Calibri" w:cs="Arial"/>
          <w:b/>
          <w:i/>
          <w:u w:val="single"/>
        </w:rPr>
      </w:pPr>
    </w:p>
    <w:p w14:paraId="1B221AB8" w14:textId="77777777" w:rsidR="008A681F" w:rsidRDefault="008A681F" w:rsidP="002F5444">
      <w:pPr>
        <w:tabs>
          <w:tab w:val="left" w:pos="5245"/>
          <w:tab w:val="left" w:pos="7655"/>
        </w:tabs>
        <w:rPr>
          <w:rFonts w:ascii="Calibri" w:hAnsi="Calibri" w:cs="Arial"/>
          <w:b/>
          <w:i/>
          <w:u w:val="single"/>
        </w:rPr>
      </w:pPr>
    </w:p>
    <w:p w14:paraId="0667B986" w14:textId="77777777" w:rsidR="002F5444" w:rsidRPr="00C40ADF" w:rsidRDefault="002F5444" w:rsidP="00D266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444F164" w14:textId="77777777" w:rsidR="002F5444" w:rsidRPr="00C40ADF" w:rsidRDefault="002F5444" w:rsidP="002F5444">
      <w:pPr>
        <w:tabs>
          <w:tab w:val="left" w:pos="4253"/>
          <w:tab w:val="left" w:pos="8080"/>
        </w:tabs>
        <w:ind w:right="1"/>
        <w:jc w:val="center"/>
        <w:rPr>
          <w:rFonts w:ascii="Calibri" w:hAnsi="Calibri" w:cs="Arial"/>
          <w:b/>
          <w:bCs/>
        </w:rPr>
      </w:pPr>
    </w:p>
    <w:p w14:paraId="73ED6D8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68EE8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3783D8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DDFF80" w14:textId="77777777" w:rsidR="002F5444" w:rsidRPr="00B300E6" w:rsidRDefault="002F5444" w:rsidP="002F5444">
      <w:pPr>
        <w:tabs>
          <w:tab w:val="left" w:pos="4253"/>
          <w:tab w:val="left" w:pos="7938"/>
        </w:tabs>
        <w:ind w:right="-91"/>
        <w:jc w:val="right"/>
        <w:rPr>
          <w:rFonts w:ascii="Calibri" w:hAnsi="Calibri" w:cs="Arial"/>
          <w:b/>
          <w:bCs/>
          <w:lang w:val="es-MX"/>
        </w:rPr>
      </w:pPr>
    </w:p>
    <w:p w14:paraId="5D9F8A98" w14:textId="77777777" w:rsidR="002F5444" w:rsidRPr="00C40ADF" w:rsidRDefault="002F5444" w:rsidP="002F5444">
      <w:pPr>
        <w:tabs>
          <w:tab w:val="left" w:pos="4253"/>
          <w:tab w:val="left" w:pos="7938"/>
        </w:tabs>
        <w:ind w:right="-91"/>
        <w:jc w:val="right"/>
        <w:rPr>
          <w:rFonts w:ascii="Calibri" w:hAnsi="Calibri" w:cs="Arial"/>
          <w:b/>
          <w:bCs/>
        </w:rPr>
      </w:pPr>
    </w:p>
    <w:p w14:paraId="4C94D2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4678CF7"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397A3B2"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B6F8D7A" w14:textId="77777777" w:rsidR="002F5444" w:rsidRPr="00C40ADF" w:rsidRDefault="002F5444" w:rsidP="002F5444">
      <w:pPr>
        <w:tabs>
          <w:tab w:val="left" w:pos="4253"/>
          <w:tab w:val="left" w:pos="7938"/>
        </w:tabs>
        <w:ind w:right="-91"/>
        <w:jc w:val="right"/>
        <w:rPr>
          <w:rFonts w:ascii="Calibri" w:hAnsi="Calibri" w:cs="Arial"/>
          <w:b/>
          <w:bCs/>
        </w:rPr>
      </w:pPr>
    </w:p>
    <w:p w14:paraId="4193426F" w14:textId="77777777" w:rsidR="002F5444" w:rsidRPr="00C40ADF" w:rsidRDefault="002F5444" w:rsidP="002F5444">
      <w:pPr>
        <w:tabs>
          <w:tab w:val="left" w:pos="4253"/>
          <w:tab w:val="left" w:pos="7938"/>
        </w:tabs>
        <w:ind w:right="-91"/>
        <w:jc w:val="right"/>
        <w:rPr>
          <w:rFonts w:ascii="Calibri" w:hAnsi="Calibri" w:cs="Arial"/>
          <w:b/>
          <w:bCs/>
        </w:rPr>
      </w:pPr>
    </w:p>
    <w:p w14:paraId="4968703E" w14:textId="77777777" w:rsidR="002F5444" w:rsidRPr="00C40ADF" w:rsidRDefault="002F5444" w:rsidP="002F5444">
      <w:pPr>
        <w:tabs>
          <w:tab w:val="left" w:pos="4253"/>
          <w:tab w:val="left" w:pos="7938"/>
        </w:tabs>
        <w:ind w:right="-91"/>
        <w:jc w:val="right"/>
        <w:rPr>
          <w:rFonts w:ascii="Calibri" w:hAnsi="Calibri" w:cs="Arial"/>
          <w:b/>
          <w:bCs/>
        </w:rPr>
      </w:pPr>
    </w:p>
    <w:p w14:paraId="46A6E525" w14:textId="77777777" w:rsidR="002F5444" w:rsidRDefault="002F5444" w:rsidP="002F5444">
      <w:pPr>
        <w:tabs>
          <w:tab w:val="left" w:pos="4253"/>
          <w:tab w:val="left" w:pos="7938"/>
        </w:tabs>
        <w:ind w:right="-91"/>
        <w:jc w:val="right"/>
        <w:rPr>
          <w:rFonts w:ascii="Calibri" w:hAnsi="Calibri" w:cs="Arial"/>
          <w:b/>
          <w:bCs/>
        </w:rPr>
      </w:pPr>
    </w:p>
    <w:p w14:paraId="0BB1A87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25F9ACF" w14:textId="77777777" w:rsidTr="009230E1">
        <w:trPr>
          <w:trHeight w:val="360"/>
          <w:jc w:val="center"/>
        </w:trPr>
        <w:tc>
          <w:tcPr>
            <w:tcW w:w="4962" w:type="dxa"/>
          </w:tcPr>
          <w:p w14:paraId="39999A67"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54C536D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CD58C48"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773662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412277ED"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29DC2DD" w14:textId="77777777" w:rsidTr="009230E1">
        <w:trPr>
          <w:trHeight w:val="1108"/>
          <w:jc w:val="center"/>
        </w:trPr>
        <w:tc>
          <w:tcPr>
            <w:tcW w:w="4962" w:type="dxa"/>
            <w:vAlign w:val="center"/>
          </w:tcPr>
          <w:p w14:paraId="08C2DDA1"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6BD2894"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1CA8D5C"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94953DB" w14:textId="77777777" w:rsidR="002F5444" w:rsidRPr="00C40ADF" w:rsidRDefault="002F5444" w:rsidP="002F5444">
      <w:pPr>
        <w:tabs>
          <w:tab w:val="left" w:pos="5103"/>
          <w:tab w:val="left" w:pos="8080"/>
        </w:tabs>
        <w:ind w:left="567"/>
        <w:jc w:val="center"/>
        <w:rPr>
          <w:rFonts w:ascii="Calibri" w:hAnsi="Calibri"/>
          <w:sz w:val="22"/>
        </w:rPr>
      </w:pPr>
    </w:p>
    <w:p w14:paraId="2D22BB8C" w14:textId="77777777" w:rsidR="002F5444" w:rsidRPr="00C40ADF" w:rsidRDefault="002F5444" w:rsidP="002F5444">
      <w:pPr>
        <w:tabs>
          <w:tab w:val="left" w:pos="5103"/>
          <w:tab w:val="left" w:pos="8080"/>
        </w:tabs>
        <w:ind w:left="567"/>
        <w:rPr>
          <w:rFonts w:ascii="Calibri" w:hAnsi="Calibri"/>
          <w:sz w:val="22"/>
        </w:rPr>
      </w:pPr>
    </w:p>
    <w:p w14:paraId="2881AC2C" w14:textId="77777777" w:rsidR="002F5444" w:rsidRPr="00C40ADF" w:rsidRDefault="002F5444" w:rsidP="002F5444">
      <w:pPr>
        <w:tabs>
          <w:tab w:val="left" w:pos="5103"/>
          <w:tab w:val="left" w:pos="8080"/>
        </w:tabs>
        <w:ind w:left="567"/>
        <w:rPr>
          <w:rFonts w:ascii="Calibri" w:hAnsi="Calibri"/>
          <w:sz w:val="22"/>
        </w:rPr>
      </w:pPr>
    </w:p>
    <w:p w14:paraId="11B6E450" w14:textId="77777777" w:rsidR="002F5444" w:rsidRPr="00C40ADF" w:rsidRDefault="002F5444" w:rsidP="002F5444">
      <w:pPr>
        <w:tabs>
          <w:tab w:val="left" w:pos="5103"/>
          <w:tab w:val="left" w:pos="8080"/>
        </w:tabs>
        <w:ind w:left="567"/>
        <w:rPr>
          <w:rFonts w:ascii="Calibri" w:hAnsi="Calibri"/>
          <w:sz w:val="22"/>
        </w:rPr>
      </w:pPr>
    </w:p>
    <w:p w14:paraId="306179C0"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88866E"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2B3F5E3D" w14:textId="77777777" w:rsidTr="009230E1">
        <w:trPr>
          <w:trHeight w:val="1055"/>
          <w:jc w:val="center"/>
        </w:trPr>
        <w:tc>
          <w:tcPr>
            <w:tcW w:w="3106" w:type="dxa"/>
            <w:shd w:val="clear" w:color="auto" w:fill="auto"/>
            <w:vAlign w:val="center"/>
          </w:tcPr>
          <w:p w14:paraId="5E99EEF8"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271851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80BE43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C38F799" w14:textId="77777777" w:rsidTr="009230E1">
        <w:trPr>
          <w:jc w:val="center"/>
        </w:trPr>
        <w:tc>
          <w:tcPr>
            <w:tcW w:w="3106" w:type="dxa"/>
            <w:shd w:val="clear" w:color="auto" w:fill="auto"/>
          </w:tcPr>
          <w:p w14:paraId="390F03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0055DC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8EC4C5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07F948F" w14:textId="77777777" w:rsidR="002F5444" w:rsidRPr="00C40ADF" w:rsidRDefault="002F5444" w:rsidP="002F5444">
      <w:pPr>
        <w:tabs>
          <w:tab w:val="left" w:pos="5103"/>
          <w:tab w:val="left" w:pos="8080"/>
        </w:tabs>
        <w:rPr>
          <w:rFonts w:ascii="Calibri" w:hAnsi="Calibri"/>
          <w:sz w:val="22"/>
        </w:rPr>
      </w:pPr>
    </w:p>
    <w:p w14:paraId="0972DB9D" w14:textId="77777777" w:rsidR="002F5444" w:rsidRPr="00C40ADF" w:rsidRDefault="002F5444" w:rsidP="002F5444">
      <w:pPr>
        <w:tabs>
          <w:tab w:val="left" w:pos="5103"/>
          <w:tab w:val="left" w:pos="8080"/>
        </w:tabs>
        <w:ind w:left="567"/>
        <w:rPr>
          <w:rFonts w:ascii="Calibri" w:hAnsi="Calibri"/>
          <w:sz w:val="22"/>
        </w:rPr>
      </w:pPr>
    </w:p>
    <w:p w14:paraId="165FC937" w14:textId="77777777" w:rsidR="002F5444" w:rsidRDefault="002F5444" w:rsidP="002F5444">
      <w:pPr>
        <w:tabs>
          <w:tab w:val="left" w:pos="1985"/>
          <w:tab w:val="left" w:pos="6096"/>
          <w:tab w:val="left" w:pos="8647"/>
        </w:tabs>
        <w:ind w:left="567"/>
        <w:rPr>
          <w:rFonts w:ascii="Calibri" w:hAnsi="Calibri"/>
          <w:sz w:val="22"/>
        </w:rPr>
      </w:pPr>
    </w:p>
    <w:p w14:paraId="73B6F8C7" w14:textId="77777777" w:rsidR="002F5444" w:rsidRPr="00C40ADF" w:rsidRDefault="002F5444" w:rsidP="002F5444">
      <w:pPr>
        <w:tabs>
          <w:tab w:val="left" w:pos="1985"/>
          <w:tab w:val="left" w:pos="6096"/>
          <w:tab w:val="left" w:pos="8647"/>
        </w:tabs>
        <w:ind w:left="567"/>
        <w:rPr>
          <w:rFonts w:ascii="Calibri" w:hAnsi="Calibri"/>
          <w:sz w:val="22"/>
        </w:rPr>
      </w:pPr>
    </w:p>
    <w:p w14:paraId="4D72D42B"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942426C" w14:textId="77777777" w:rsidR="002F5444" w:rsidRDefault="002F5444" w:rsidP="002F5444">
      <w:pPr>
        <w:tabs>
          <w:tab w:val="left" w:pos="1985"/>
          <w:tab w:val="left" w:pos="6096"/>
          <w:tab w:val="left" w:pos="8647"/>
        </w:tabs>
        <w:ind w:left="567"/>
        <w:jc w:val="center"/>
        <w:rPr>
          <w:rFonts w:ascii="Calibri" w:hAnsi="Calibri"/>
          <w:b/>
          <w:i/>
          <w:sz w:val="22"/>
        </w:rPr>
      </w:pPr>
    </w:p>
    <w:p w14:paraId="0DFB0A0C" w14:textId="77777777" w:rsidR="002F5444" w:rsidRDefault="002F5444" w:rsidP="002F5444">
      <w:pPr>
        <w:tabs>
          <w:tab w:val="left" w:pos="1985"/>
          <w:tab w:val="left" w:pos="6096"/>
          <w:tab w:val="left" w:pos="8647"/>
        </w:tabs>
        <w:ind w:left="567"/>
        <w:jc w:val="center"/>
        <w:rPr>
          <w:rFonts w:ascii="Calibri" w:hAnsi="Calibri"/>
          <w:b/>
          <w:i/>
          <w:sz w:val="22"/>
        </w:rPr>
      </w:pPr>
    </w:p>
    <w:p w14:paraId="08099C18" w14:textId="77777777" w:rsidR="00D266BD" w:rsidRDefault="00D266BD" w:rsidP="002F5444">
      <w:pPr>
        <w:tabs>
          <w:tab w:val="left" w:pos="1985"/>
          <w:tab w:val="left" w:pos="6096"/>
          <w:tab w:val="left" w:pos="8647"/>
        </w:tabs>
        <w:ind w:left="567"/>
        <w:jc w:val="center"/>
        <w:rPr>
          <w:rFonts w:ascii="Calibri" w:hAnsi="Calibri"/>
          <w:b/>
          <w:i/>
          <w:sz w:val="22"/>
        </w:rPr>
      </w:pPr>
    </w:p>
    <w:p w14:paraId="72BD158B" w14:textId="77777777" w:rsidR="00636BCD" w:rsidRDefault="00636BCD" w:rsidP="002F5444">
      <w:pPr>
        <w:tabs>
          <w:tab w:val="left" w:pos="1985"/>
          <w:tab w:val="left" w:pos="6096"/>
          <w:tab w:val="left" w:pos="8647"/>
        </w:tabs>
        <w:ind w:left="567"/>
        <w:jc w:val="center"/>
        <w:rPr>
          <w:rFonts w:ascii="Calibri" w:hAnsi="Calibri"/>
          <w:b/>
          <w:i/>
          <w:sz w:val="22"/>
        </w:rPr>
      </w:pPr>
    </w:p>
    <w:p w14:paraId="5AF0759F" w14:textId="77777777" w:rsidR="002F5444" w:rsidRPr="00C40ADF" w:rsidRDefault="002F5444" w:rsidP="00D266BD">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5DD45F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A43BF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4D27345"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389CE3AD" w14:textId="77777777" w:rsidR="002F5444" w:rsidRPr="00B63CD0" w:rsidRDefault="002F5444" w:rsidP="002F5444">
      <w:pPr>
        <w:pStyle w:val="Default"/>
        <w:rPr>
          <w:rFonts w:ascii="Calibri" w:hAnsi="Calibri" w:cs="Calibri"/>
          <w:sz w:val="20"/>
          <w:szCs w:val="20"/>
        </w:rPr>
      </w:pPr>
    </w:p>
    <w:p w14:paraId="75D733DE" w14:textId="3AA685FE" w:rsidR="002F5444" w:rsidRPr="00B63CD0" w:rsidRDefault="008531B6"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BEDCB8D"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CA6BC75" w14:textId="77777777" w:rsidR="002F5444" w:rsidRPr="00B63CD0" w:rsidRDefault="002F5444" w:rsidP="002F5444">
      <w:pPr>
        <w:pStyle w:val="Default"/>
        <w:rPr>
          <w:rFonts w:ascii="Calibri" w:hAnsi="Calibri" w:cs="Calibri"/>
          <w:sz w:val="20"/>
          <w:szCs w:val="20"/>
        </w:rPr>
      </w:pPr>
    </w:p>
    <w:p w14:paraId="3398C559" w14:textId="6E5BB819" w:rsidR="002F5444" w:rsidRPr="00B63CD0" w:rsidRDefault="002F5444" w:rsidP="002F5444">
      <w:pPr>
        <w:pStyle w:val="Default"/>
        <w:jc w:val="both"/>
        <w:rPr>
          <w:rFonts w:ascii="Calibri" w:hAnsi="Calibri" w:cs="Calibri"/>
          <w:sz w:val="20"/>
          <w:szCs w:val="20"/>
        </w:rPr>
      </w:pPr>
      <w:r w:rsidRPr="003C57FD">
        <w:rPr>
          <w:rFonts w:ascii="Calibri" w:hAnsi="Calibri" w:cs="Calibri"/>
          <w:sz w:val="20"/>
          <w:szCs w:val="20"/>
        </w:rPr>
        <w:t xml:space="preserve">En relación con la </w:t>
      </w:r>
      <w:r w:rsidR="00364F8A">
        <w:rPr>
          <w:rFonts w:ascii="Calibri" w:hAnsi="Calibri" w:cs="Calibri"/>
          <w:b/>
          <w:bCs/>
          <w:sz w:val="20"/>
          <w:szCs w:val="20"/>
        </w:rPr>
        <w:t>LICITACIÓN PÚBLICA INTERNACIONAL ABIERTA PRESENCIAL</w:t>
      </w:r>
      <w:r w:rsidRPr="003C57FD">
        <w:rPr>
          <w:rFonts w:ascii="Calibri" w:hAnsi="Calibri" w:cs="Calibri"/>
          <w:b/>
          <w:bCs/>
          <w:sz w:val="20"/>
          <w:szCs w:val="20"/>
        </w:rPr>
        <w:t xml:space="preserve"> No. </w:t>
      </w:r>
      <w:r w:rsidR="00CB72C1">
        <w:rPr>
          <w:rFonts w:ascii="Calibri" w:hAnsi="Calibri" w:cs="Calibri"/>
          <w:b/>
          <w:bCs/>
          <w:sz w:val="20"/>
          <w:szCs w:val="20"/>
        </w:rPr>
        <w:t>LP-919044992-I38-2022</w:t>
      </w:r>
      <w:r w:rsidRPr="003C57FD">
        <w:rPr>
          <w:rFonts w:ascii="Calibri" w:hAnsi="Calibri" w:cs="Calibri"/>
          <w:sz w:val="20"/>
          <w:szCs w:val="20"/>
        </w:rPr>
        <w:t>, el suscrito C.________________________, en mi carácter de representante legal de la</w:t>
      </w:r>
      <w:r w:rsidRPr="00B63CD0">
        <w:rPr>
          <w:rFonts w:ascii="Calibri" w:hAnsi="Calibri" w:cs="Calibri"/>
          <w:sz w:val="20"/>
          <w:szCs w:val="20"/>
        </w:rPr>
        <w:t xml:space="preserve">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6D7AFF1" w14:textId="77777777" w:rsidR="002F5444" w:rsidRPr="00B63CD0" w:rsidRDefault="002F5444" w:rsidP="002F5444">
      <w:pPr>
        <w:pStyle w:val="Default"/>
        <w:jc w:val="both"/>
        <w:rPr>
          <w:rFonts w:ascii="Calibri" w:hAnsi="Calibri" w:cs="Calibri"/>
          <w:sz w:val="20"/>
          <w:szCs w:val="20"/>
        </w:rPr>
      </w:pPr>
    </w:p>
    <w:p w14:paraId="1B856467"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A43BF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7699191" w14:textId="73B5F85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F4327E">
        <w:rPr>
          <w:rFonts w:ascii="Calibri" w:hAnsi="Calibri" w:cs="Calibri"/>
          <w:sz w:val="20"/>
          <w:szCs w:val="20"/>
        </w:rPr>
        <w:t>D.</w:t>
      </w:r>
      <w:r w:rsidR="00D266BD">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80252D2"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C3038C0" w14:textId="77777777" w:rsidR="002F5444" w:rsidRPr="00B63CD0" w:rsidRDefault="002F5444" w:rsidP="002F5444">
      <w:pPr>
        <w:pStyle w:val="Default"/>
        <w:jc w:val="both"/>
        <w:rPr>
          <w:rFonts w:ascii="Calibri" w:hAnsi="Calibri" w:cs="Calibri"/>
          <w:sz w:val="20"/>
          <w:szCs w:val="20"/>
        </w:rPr>
      </w:pPr>
    </w:p>
    <w:p w14:paraId="10FDFE43"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100204" w14:textId="77777777" w:rsidR="002F5444" w:rsidRPr="00B63CD0" w:rsidRDefault="002F5444" w:rsidP="002F5444">
      <w:pPr>
        <w:pStyle w:val="Default"/>
        <w:jc w:val="both"/>
        <w:rPr>
          <w:rFonts w:ascii="Calibri" w:hAnsi="Calibri" w:cs="Calibri"/>
          <w:sz w:val="20"/>
          <w:szCs w:val="20"/>
        </w:rPr>
      </w:pPr>
    </w:p>
    <w:p w14:paraId="302A3DB4"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F8DEBBE" w14:textId="77777777" w:rsidR="002F5444" w:rsidRPr="00B63CD0" w:rsidRDefault="002F5444" w:rsidP="002F5444">
      <w:pPr>
        <w:rPr>
          <w:rFonts w:ascii="Calibri" w:hAnsi="Calibri"/>
          <w:lang w:val="es-MX"/>
        </w:rPr>
      </w:pPr>
    </w:p>
    <w:p w14:paraId="6299D18E"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2092641"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FBBA442" w14:textId="77777777" w:rsidTr="009230E1">
        <w:trPr>
          <w:trHeight w:val="457"/>
          <w:jc w:val="center"/>
        </w:trPr>
        <w:tc>
          <w:tcPr>
            <w:tcW w:w="3106" w:type="dxa"/>
          </w:tcPr>
          <w:p w14:paraId="740D54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E61E2B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C424C4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7557E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B9E20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C2202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C998597" w14:textId="77777777" w:rsidR="002F5444" w:rsidRPr="00B63CD0" w:rsidRDefault="002F5444" w:rsidP="002F5444">
      <w:pPr>
        <w:tabs>
          <w:tab w:val="left" w:pos="5245"/>
          <w:tab w:val="left" w:pos="7655"/>
        </w:tabs>
        <w:ind w:right="-91"/>
        <w:rPr>
          <w:rFonts w:ascii="Calibri" w:hAnsi="Calibri" w:cs="Arial"/>
          <w:b/>
          <w:i/>
        </w:rPr>
      </w:pPr>
    </w:p>
    <w:p w14:paraId="08A6D763"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3A1A92A" w14:textId="77777777" w:rsidR="005F1933" w:rsidRPr="00B63CD0" w:rsidRDefault="005F1933" w:rsidP="002F5444">
      <w:pPr>
        <w:tabs>
          <w:tab w:val="left" w:pos="5245"/>
          <w:tab w:val="left" w:pos="7655"/>
        </w:tabs>
        <w:ind w:right="-1"/>
        <w:rPr>
          <w:rFonts w:ascii="Calibri" w:hAnsi="Calibri" w:cs="Arial"/>
          <w:b/>
          <w:i/>
        </w:rPr>
      </w:pPr>
    </w:p>
    <w:p w14:paraId="6BE36C93" w14:textId="77777777" w:rsidR="002F5444" w:rsidRDefault="002F5444" w:rsidP="002F5444">
      <w:pPr>
        <w:jc w:val="center"/>
        <w:rPr>
          <w:rFonts w:ascii="Calibri" w:hAnsi="Calibri" w:cs="Arial"/>
          <w:b/>
          <w:i/>
          <w:sz w:val="18"/>
        </w:rPr>
      </w:pPr>
    </w:p>
    <w:p w14:paraId="0EC925B6" w14:textId="77777777" w:rsidR="00636BCD" w:rsidRDefault="00636BCD" w:rsidP="002F5444">
      <w:pPr>
        <w:jc w:val="center"/>
        <w:rPr>
          <w:rFonts w:ascii="Calibri" w:hAnsi="Calibri" w:cs="Arial"/>
          <w:b/>
          <w:i/>
          <w:sz w:val="18"/>
        </w:rPr>
      </w:pPr>
    </w:p>
    <w:p w14:paraId="55B87695" w14:textId="77777777" w:rsidR="008A681F" w:rsidRDefault="008A681F" w:rsidP="002F5444">
      <w:pPr>
        <w:jc w:val="center"/>
        <w:rPr>
          <w:rFonts w:ascii="Calibri" w:hAnsi="Calibri" w:cs="Arial"/>
          <w:b/>
          <w:i/>
          <w:sz w:val="18"/>
        </w:rPr>
      </w:pPr>
    </w:p>
    <w:p w14:paraId="20AA0633" w14:textId="77777777" w:rsidR="008A681F" w:rsidRDefault="008A681F" w:rsidP="002F5444">
      <w:pPr>
        <w:jc w:val="center"/>
        <w:rPr>
          <w:rFonts w:ascii="Calibri" w:hAnsi="Calibri" w:cs="Arial"/>
          <w:b/>
          <w:i/>
          <w:sz w:val="18"/>
        </w:rPr>
      </w:pPr>
    </w:p>
    <w:p w14:paraId="35BCA4BA" w14:textId="77777777" w:rsidR="002F5444" w:rsidRPr="001C3B83" w:rsidRDefault="002F5444" w:rsidP="00D266BD">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8A681F">
        <w:rPr>
          <w:rFonts w:ascii="Calibri" w:hAnsi="Calibri" w:cs="Arial"/>
          <w:b/>
        </w:rPr>
        <w:t>8</w:t>
      </w:r>
    </w:p>
    <w:p w14:paraId="3C19D0F0" w14:textId="77777777" w:rsidR="00D266BD" w:rsidRPr="00D266BD" w:rsidRDefault="00D266BD" w:rsidP="00D266BD">
      <w:pPr>
        <w:jc w:val="center"/>
        <w:rPr>
          <w:rFonts w:asciiTheme="minorHAnsi" w:hAnsiTheme="minorHAnsi" w:cs="Arial"/>
          <w:sz w:val="16"/>
          <w:szCs w:val="16"/>
        </w:rPr>
      </w:pPr>
      <w:bookmarkStart w:id="5" w:name="_Hlk68601678"/>
      <w:r w:rsidRPr="00D266BD">
        <w:rPr>
          <w:rFonts w:asciiTheme="minorHAnsi" w:hAnsiTheme="minorHAnsi" w:cs="Arial"/>
          <w:sz w:val="16"/>
          <w:szCs w:val="16"/>
        </w:rPr>
        <w:t>INFORMACIÓN SOBRE LA COMPAÑIA</w:t>
      </w:r>
    </w:p>
    <w:p w14:paraId="457152A4" w14:textId="77777777" w:rsidR="00D266BD" w:rsidRPr="00D266BD" w:rsidRDefault="00D266BD" w:rsidP="00D266BD">
      <w:pPr>
        <w:jc w:val="center"/>
        <w:rPr>
          <w:rFonts w:asciiTheme="minorHAnsi" w:hAnsiTheme="minorHAnsi" w:cs="Arial"/>
          <w:sz w:val="16"/>
          <w:szCs w:val="16"/>
          <w:u w:val="single"/>
        </w:rPr>
      </w:pPr>
    </w:p>
    <w:p w14:paraId="277C340C" w14:textId="0F1DF765"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364F8A">
        <w:rPr>
          <w:rFonts w:asciiTheme="minorHAnsi" w:hAnsiTheme="minorHAnsi" w:cs="Calibri"/>
          <w:sz w:val="16"/>
          <w:szCs w:val="16"/>
        </w:rPr>
        <w:t>LICITACIÓN PÚBLICA INTERNACIONAL ABIERTA PRESENCIAL</w:t>
      </w:r>
      <w:r w:rsidRPr="00D266BD">
        <w:rPr>
          <w:rFonts w:asciiTheme="minorHAnsi" w:hAnsiTheme="minorHAnsi" w:cs="Arial"/>
          <w:sz w:val="16"/>
          <w:szCs w:val="16"/>
        </w:rPr>
        <w:t>, a nombre y representación de: (persona física o moral)</w:t>
      </w:r>
    </w:p>
    <w:p w14:paraId="62E57B5C" w14:textId="77777777" w:rsidR="00D266BD" w:rsidRPr="00D266BD" w:rsidRDefault="00D266BD" w:rsidP="00D266BD">
      <w:pPr>
        <w:tabs>
          <w:tab w:val="left" w:pos="1985"/>
        </w:tabs>
        <w:jc w:val="both"/>
        <w:rPr>
          <w:rFonts w:asciiTheme="minorHAnsi" w:hAnsiTheme="minorHAnsi" w:cs="Arial"/>
          <w:sz w:val="16"/>
          <w:szCs w:val="16"/>
        </w:rPr>
      </w:pPr>
    </w:p>
    <w:p w14:paraId="18BA71CF" w14:textId="5C1558F5" w:rsidR="00D266BD" w:rsidRPr="00D266BD" w:rsidRDefault="00364F8A" w:rsidP="00D266BD">
      <w:pPr>
        <w:tabs>
          <w:tab w:val="left" w:pos="1985"/>
        </w:tabs>
        <w:jc w:val="both"/>
        <w:rPr>
          <w:rFonts w:asciiTheme="minorHAnsi" w:hAnsiTheme="minorHAnsi" w:cs="Arial"/>
          <w:sz w:val="16"/>
          <w:szCs w:val="16"/>
        </w:rPr>
      </w:pPr>
      <w:r>
        <w:rPr>
          <w:rFonts w:asciiTheme="minorHAnsi" w:hAnsiTheme="minorHAnsi" w:cs="Calibri"/>
          <w:sz w:val="16"/>
          <w:szCs w:val="16"/>
        </w:rPr>
        <w:t>LICITACIÓN PÚBLICA INTERNACIONAL ABIERTA PRESENCIAL</w:t>
      </w:r>
      <w:r w:rsidR="00D266BD" w:rsidRPr="00D266BD">
        <w:rPr>
          <w:rFonts w:asciiTheme="minorHAnsi" w:hAnsiTheme="minorHAnsi" w:cs="Arial"/>
          <w:sz w:val="16"/>
          <w:szCs w:val="16"/>
        </w:rPr>
        <w:t xml:space="preserve"> Nº. ____________________ </w:t>
      </w:r>
    </w:p>
    <w:p w14:paraId="43ACCF91"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Referente a: _________________</w:t>
      </w:r>
    </w:p>
    <w:p w14:paraId="57A3BE73" w14:textId="77777777" w:rsidR="00D266BD" w:rsidRPr="00D266BD" w:rsidRDefault="00D266BD" w:rsidP="00D266BD">
      <w:pPr>
        <w:tabs>
          <w:tab w:val="left" w:pos="1985"/>
        </w:tabs>
        <w:jc w:val="both"/>
        <w:rPr>
          <w:rFonts w:asciiTheme="minorHAnsi" w:hAnsiTheme="minorHAnsi" w:cs="Arial"/>
          <w:sz w:val="16"/>
          <w:szCs w:val="16"/>
        </w:rPr>
      </w:pPr>
    </w:p>
    <w:p w14:paraId="3FCE1446"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Registro Federal de Contribuyentes:</w:t>
      </w:r>
    </w:p>
    <w:p w14:paraId="5FEC9ABE"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Domicilio: Calle y Número, Colonia, Delegación o Municipio, Entidad, Código Postal.</w:t>
      </w:r>
    </w:p>
    <w:p w14:paraId="12F958A6"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Teléfonos: Fax:</w:t>
      </w:r>
    </w:p>
    <w:p w14:paraId="02CA81D2"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Correo Electrónico:</w:t>
      </w:r>
    </w:p>
    <w:p w14:paraId="2DE2FA88"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 de la escritura pública en la que consta su acta constitutiva: Fecha:</w:t>
      </w:r>
    </w:p>
    <w:p w14:paraId="77B1F172"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Nombre, número y lugar del Notario Público ante el cual se </w:t>
      </w:r>
      <w:proofErr w:type="spellStart"/>
      <w:r w:rsidRPr="00D266BD">
        <w:rPr>
          <w:rFonts w:asciiTheme="minorHAnsi" w:hAnsiTheme="minorHAnsi" w:cs="Arial"/>
          <w:sz w:val="16"/>
          <w:szCs w:val="16"/>
        </w:rPr>
        <w:t>dió</w:t>
      </w:r>
      <w:proofErr w:type="spellEnd"/>
      <w:r w:rsidRPr="00D266BD">
        <w:rPr>
          <w:rFonts w:asciiTheme="minorHAnsi" w:hAnsiTheme="minorHAnsi" w:cs="Arial"/>
          <w:sz w:val="16"/>
          <w:szCs w:val="16"/>
        </w:rPr>
        <w:t xml:space="preserve"> fe de la misma:</w:t>
      </w:r>
    </w:p>
    <w:p w14:paraId="0088A28C"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 inscripción ante el Registro Público de la Propiedad y del Comercio.</w:t>
      </w:r>
    </w:p>
    <w:p w14:paraId="14D0795A"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Relación de accionistas.-</w:t>
      </w:r>
    </w:p>
    <w:p w14:paraId="1CCC36C8"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Apellido Paterno: Apellido Materno: Nombre (s) (Denominación)</w:t>
      </w:r>
    </w:p>
    <w:p w14:paraId="615E67C4"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Descripción del objeto social:</w:t>
      </w:r>
    </w:p>
    <w:p w14:paraId="7DBFA8DF"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Reformas al acta constitutiva:</w:t>
      </w:r>
    </w:p>
    <w:p w14:paraId="3CBE734A"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Monto de ventas totales del Ejercicio Fiscal 2021:</w:t>
      </w:r>
    </w:p>
    <w:p w14:paraId="7159B685"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del apoderado o representante:</w:t>
      </w:r>
    </w:p>
    <w:p w14:paraId="19BC07F3"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del documento mediante el cual acredita su personalidad y facultades.-</w:t>
      </w:r>
    </w:p>
    <w:p w14:paraId="5D89C407"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Escritura pública número: Fecha:</w:t>
      </w:r>
    </w:p>
    <w:p w14:paraId="093216B7"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número y lugar del Notario Público ante el cual se otorgó</w:t>
      </w:r>
    </w:p>
    <w:p w14:paraId="619E199C"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 inscripción ante el Registro Público de la Propiedad y del Comercio.</w:t>
      </w:r>
    </w:p>
    <w:p w14:paraId="0949592E"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(Lugar y fecha)</w:t>
      </w:r>
    </w:p>
    <w:p w14:paraId="5DEEF594"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Protesto lo necesario.</w:t>
      </w:r>
    </w:p>
    <w:p w14:paraId="33500DA0"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(Firma)</w:t>
      </w:r>
    </w:p>
    <w:p w14:paraId="21278B51"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Notas (Toda la información solicitada a continuación se deberá presentar en CD o USB en formato de Word, </w:t>
      </w:r>
      <w:proofErr w:type="spellStart"/>
      <w:r w:rsidRPr="00D266BD">
        <w:rPr>
          <w:rFonts w:asciiTheme="minorHAnsi" w:hAnsiTheme="minorHAnsi" w:cs="Arial"/>
          <w:sz w:val="16"/>
          <w:szCs w:val="16"/>
        </w:rPr>
        <w:t>pdf</w:t>
      </w:r>
      <w:proofErr w:type="spellEnd"/>
      <w:r w:rsidRPr="00D266BD">
        <w:rPr>
          <w:rFonts w:asciiTheme="minorHAnsi" w:hAnsiTheme="minorHAnsi" w:cs="Arial"/>
          <w:sz w:val="16"/>
          <w:szCs w:val="16"/>
        </w:rPr>
        <w:t xml:space="preserve"> o </w:t>
      </w:r>
      <w:proofErr w:type="spellStart"/>
      <w:r w:rsidRPr="00D266BD">
        <w:rPr>
          <w:rFonts w:asciiTheme="minorHAnsi" w:hAnsiTheme="minorHAnsi" w:cs="Arial"/>
          <w:sz w:val="16"/>
          <w:szCs w:val="16"/>
        </w:rPr>
        <w:t>excel</w:t>
      </w:r>
      <w:proofErr w:type="spellEnd"/>
      <w:r w:rsidRPr="00D266BD">
        <w:rPr>
          <w:rFonts w:asciiTheme="minorHAnsi" w:hAnsiTheme="minorHAnsi" w:cs="Arial"/>
          <w:sz w:val="16"/>
          <w:szCs w:val="16"/>
        </w:rPr>
        <w:t xml:space="preserve">): </w:t>
      </w:r>
    </w:p>
    <w:p w14:paraId="05187440"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Al presente anexo se deberá anexar copia simple legible de todas las actas, reformas y poderes.</w:t>
      </w:r>
    </w:p>
    <w:p w14:paraId="16307C37"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D266BD">
        <w:rPr>
          <w:rFonts w:asciiTheme="minorHAnsi" w:hAnsiTheme="minorHAnsi" w:cs="Arial"/>
          <w:sz w:val="16"/>
          <w:szCs w:val="16"/>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266BD">
        <w:rPr>
          <w:rFonts w:asciiTheme="minorHAnsi" w:hAnsiTheme="minorHAnsi"/>
          <w:sz w:val="16"/>
          <w:szCs w:val="16"/>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D1A0FF6"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Se deberá anexar Escrito simple en el cual manifieste, bajo protesta de decir verdad de estar al corriente en el cumplimiento de Obligaciones Estatales y Federales, en lo relativo al pago de impuestos.</w:t>
      </w:r>
    </w:p>
    <w:p w14:paraId="4BE3433B" w14:textId="77777777" w:rsidR="00D266BD" w:rsidRPr="00D266BD" w:rsidRDefault="00D266BD" w:rsidP="00D266BD">
      <w:pPr>
        <w:numPr>
          <w:ilvl w:val="0"/>
          <w:numId w:val="36"/>
        </w:numPr>
        <w:ind w:left="284" w:hanging="284"/>
        <w:jc w:val="both"/>
        <w:rPr>
          <w:rFonts w:asciiTheme="minorHAnsi" w:hAnsiTheme="minorHAnsi" w:cs="Arial"/>
          <w:sz w:val="16"/>
          <w:szCs w:val="16"/>
        </w:rPr>
      </w:pPr>
      <w:r w:rsidRPr="00D266BD">
        <w:rPr>
          <w:rFonts w:asciiTheme="minorHAnsi" w:hAnsiTheme="minorHAns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89719BB"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7C2F8F9"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5FD2145" w14:textId="5DD61A5C" w:rsidR="00D22B42" w:rsidRPr="00D266BD" w:rsidRDefault="00D266BD" w:rsidP="00D266BD">
      <w:pPr>
        <w:jc w:val="both"/>
        <w:rPr>
          <w:rFonts w:ascii="Calibri" w:hAnsi="Calibri" w:cs="Arial"/>
          <w:b/>
          <w:i/>
          <w:sz w:val="16"/>
          <w:szCs w:val="16"/>
        </w:rPr>
      </w:pPr>
      <w:r w:rsidRPr="00D266BD">
        <w:rPr>
          <w:rFonts w:asciiTheme="minorHAnsi" w:hAnsiTheme="minorHAnsi" w:cs="Arial"/>
          <w:sz w:val="16"/>
          <w:szCs w:val="16"/>
        </w:rPr>
        <w:t>*ESTE FORMATO SE PRESENTARÁ DURANTE EL PERIODO DE REGISTRO DEL CONCURSO, EN ORIGINAL Y EN HOJA MEMBRETADA DEL PROVEEDOR.</w:t>
      </w:r>
    </w:p>
    <w:p w14:paraId="083B20E0" w14:textId="77777777" w:rsidR="003C57FD" w:rsidRDefault="003C57FD" w:rsidP="00D22B42">
      <w:pPr>
        <w:jc w:val="both"/>
        <w:rPr>
          <w:rFonts w:ascii="Calibri" w:hAnsi="Calibri" w:cs="Arial"/>
          <w:b/>
          <w:i/>
          <w:sz w:val="14"/>
          <w:szCs w:val="14"/>
        </w:rPr>
      </w:pPr>
    </w:p>
    <w:p w14:paraId="76EE2AC9" w14:textId="77777777" w:rsidR="003C57FD" w:rsidRDefault="003C57FD" w:rsidP="00D22B42">
      <w:pPr>
        <w:jc w:val="both"/>
        <w:rPr>
          <w:rFonts w:ascii="Calibri" w:hAnsi="Calibri" w:cs="Arial"/>
          <w:b/>
          <w:i/>
          <w:sz w:val="14"/>
          <w:szCs w:val="14"/>
        </w:rPr>
      </w:pPr>
    </w:p>
    <w:p w14:paraId="7CD5BABD" w14:textId="77777777" w:rsidR="003C57FD" w:rsidRDefault="003C57FD" w:rsidP="00D22B42">
      <w:pPr>
        <w:jc w:val="both"/>
        <w:rPr>
          <w:rFonts w:ascii="Calibri" w:hAnsi="Calibri" w:cs="Arial"/>
          <w:b/>
          <w:i/>
          <w:sz w:val="14"/>
          <w:szCs w:val="14"/>
        </w:rPr>
      </w:pPr>
    </w:p>
    <w:p w14:paraId="6030DF86"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DFBF8A3"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7E60B4" w14:textId="77777777" w:rsidR="003C57FD" w:rsidRDefault="003C57FD" w:rsidP="003C57FD">
      <w:pPr>
        <w:pStyle w:val="Default"/>
        <w:jc w:val="right"/>
        <w:rPr>
          <w:rFonts w:ascii="Calibri" w:hAnsi="Calibri" w:cs="Calibri"/>
          <w:sz w:val="22"/>
          <w:szCs w:val="22"/>
        </w:rPr>
      </w:pPr>
    </w:p>
    <w:p w14:paraId="4950AAEA"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B99E76" w14:textId="77777777" w:rsidR="003C57FD" w:rsidRPr="00012D21" w:rsidRDefault="003C57FD" w:rsidP="003C57FD">
      <w:pPr>
        <w:pStyle w:val="Default"/>
        <w:rPr>
          <w:rFonts w:ascii="Calibri" w:hAnsi="Calibri" w:cs="Calibri"/>
          <w:sz w:val="22"/>
          <w:szCs w:val="22"/>
        </w:rPr>
      </w:pPr>
    </w:p>
    <w:p w14:paraId="0A00EB57" w14:textId="77777777" w:rsidR="003C57FD" w:rsidRDefault="003C57FD" w:rsidP="003C57FD">
      <w:pPr>
        <w:pStyle w:val="Default"/>
        <w:rPr>
          <w:rFonts w:asciiTheme="minorHAnsi" w:hAnsiTheme="minorHAnsi" w:cs="Arial"/>
          <w:b/>
          <w:sz w:val="22"/>
          <w:szCs w:val="22"/>
        </w:rPr>
      </w:pPr>
    </w:p>
    <w:p w14:paraId="60510D3E" w14:textId="3425D83B" w:rsidR="003C57FD" w:rsidRPr="00AB17B1" w:rsidRDefault="00D266BD"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075FCE9"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743402"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9FC27DD" w14:textId="77777777" w:rsidR="003C57FD" w:rsidRPr="00AB17B1" w:rsidRDefault="003C57FD" w:rsidP="003C57FD">
      <w:pPr>
        <w:pStyle w:val="Default"/>
        <w:rPr>
          <w:rFonts w:ascii="Calibri" w:hAnsi="Calibri" w:cs="Calibri"/>
          <w:b/>
          <w:sz w:val="18"/>
          <w:szCs w:val="18"/>
        </w:rPr>
      </w:pPr>
    </w:p>
    <w:p w14:paraId="49921BC8"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540A0FA" w14:textId="77777777" w:rsidR="003C57FD" w:rsidRPr="00AB17B1" w:rsidRDefault="003C57FD" w:rsidP="003C57FD">
      <w:pPr>
        <w:pStyle w:val="Default"/>
        <w:jc w:val="both"/>
        <w:rPr>
          <w:rFonts w:ascii="Calibri" w:hAnsi="Calibri" w:cs="Calibri"/>
          <w:sz w:val="18"/>
          <w:szCs w:val="18"/>
        </w:rPr>
      </w:pPr>
    </w:p>
    <w:p w14:paraId="1B6C37B7"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1A2375B" w14:textId="77777777" w:rsidR="003C57FD" w:rsidRPr="00AB17B1" w:rsidRDefault="003C57FD" w:rsidP="003C57FD">
      <w:pPr>
        <w:pStyle w:val="Default"/>
        <w:ind w:firstLine="708"/>
        <w:jc w:val="both"/>
        <w:rPr>
          <w:rFonts w:ascii="Calibri" w:hAnsi="Calibri" w:cs="Calibri"/>
          <w:sz w:val="18"/>
          <w:szCs w:val="18"/>
        </w:rPr>
      </w:pPr>
    </w:p>
    <w:p w14:paraId="673269A9"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0C5CCD" w14:textId="77777777" w:rsidR="003C57FD" w:rsidRPr="00AB17B1" w:rsidRDefault="003C57FD" w:rsidP="003C57FD">
      <w:pPr>
        <w:pStyle w:val="Default"/>
        <w:jc w:val="both"/>
        <w:rPr>
          <w:rFonts w:ascii="Calibri" w:hAnsi="Calibri" w:cs="Calibri"/>
          <w:sz w:val="18"/>
          <w:szCs w:val="18"/>
        </w:rPr>
      </w:pPr>
    </w:p>
    <w:p w14:paraId="3950E73C" w14:textId="48E4B2D4" w:rsidR="003C57FD" w:rsidRPr="00AB17B1"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FC3BC90" w14:textId="77777777" w:rsidR="003C57FD" w:rsidRPr="00AB17B1" w:rsidRDefault="003C57FD" w:rsidP="003C57FD">
      <w:pPr>
        <w:pStyle w:val="Default"/>
        <w:jc w:val="both"/>
        <w:rPr>
          <w:rFonts w:ascii="Calibri" w:hAnsi="Calibri" w:cs="Calibri"/>
          <w:sz w:val="18"/>
          <w:szCs w:val="18"/>
        </w:rPr>
      </w:pPr>
    </w:p>
    <w:p w14:paraId="4325E35D" w14:textId="77777777" w:rsidR="003C57FD" w:rsidRPr="00AB17B1" w:rsidRDefault="003C57FD" w:rsidP="003C57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F9034CA" w14:textId="77777777" w:rsidR="003C57FD" w:rsidRDefault="003C57FD" w:rsidP="003C57FD">
      <w:pPr>
        <w:rPr>
          <w:rFonts w:ascii="Calibri" w:hAnsi="Calibri"/>
          <w:sz w:val="22"/>
          <w:szCs w:val="22"/>
          <w:lang w:val="es-MX"/>
        </w:rPr>
      </w:pPr>
    </w:p>
    <w:p w14:paraId="7A45E03A" w14:textId="77777777" w:rsidR="003C57FD" w:rsidRPr="00012D21" w:rsidRDefault="003C57FD" w:rsidP="003C57FD">
      <w:pPr>
        <w:rPr>
          <w:rFonts w:ascii="Calibri" w:hAnsi="Calibri"/>
          <w:sz w:val="22"/>
          <w:szCs w:val="22"/>
          <w:lang w:val="es-MX"/>
        </w:rPr>
      </w:pPr>
    </w:p>
    <w:p w14:paraId="65B80FC6" w14:textId="77777777" w:rsidR="003C57FD" w:rsidRPr="00012D21" w:rsidRDefault="003C57FD" w:rsidP="003C57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41FEC3" w14:textId="77777777" w:rsidR="003C57FD" w:rsidRPr="00012D21" w:rsidRDefault="003C57FD" w:rsidP="003C57FD">
      <w:pPr>
        <w:pStyle w:val="Default"/>
        <w:jc w:val="center"/>
        <w:rPr>
          <w:rFonts w:ascii="Calibri" w:hAnsi="Calibri" w:cs="Calibri"/>
          <w:sz w:val="22"/>
          <w:szCs w:val="22"/>
        </w:rPr>
      </w:pPr>
    </w:p>
    <w:p w14:paraId="3BD764E5" w14:textId="77777777" w:rsidR="003C57FD" w:rsidRPr="00012D21" w:rsidRDefault="003C57FD" w:rsidP="003C57FD">
      <w:pPr>
        <w:pStyle w:val="Default"/>
        <w:jc w:val="center"/>
        <w:rPr>
          <w:rFonts w:ascii="Calibri" w:hAnsi="Calibri" w:cs="Calibri"/>
          <w:sz w:val="22"/>
          <w:szCs w:val="22"/>
        </w:rPr>
      </w:pPr>
    </w:p>
    <w:p w14:paraId="514667CD"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2CF0AAE7" w14:textId="77777777" w:rsidTr="004264A5">
        <w:trPr>
          <w:trHeight w:val="457"/>
        </w:trPr>
        <w:tc>
          <w:tcPr>
            <w:tcW w:w="3105" w:type="dxa"/>
            <w:tcBorders>
              <w:top w:val="nil"/>
              <w:left w:val="nil"/>
              <w:bottom w:val="nil"/>
              <w:right w:val="nil"/>
            </w:tcBorders>
            <w:hideMark/>
          </w:tcPr>
          <w:p w14:paraId="15090FAC"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7AAF80D"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4FAD7E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396FD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4846A6B"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F34025"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D92321" w14:textId="77777777" w:rsidR="003C57FD" w:rsidRDefault="003C57FD" w:rsidP="003C57FD">
      <w:pPr>
        <w:tabs>
          <w:tab w:val="left" w:pos="5245"/>
          <w:tab w:val="left" w:pos="7655"/>
        </w:tabs>
        <w:ind w:right="-1"/>
        <w:rPr>
          <w:rFonts w:ascii="Calibri" w:hAnsi="Calibri" w:cs="Arial"/>
          <w:b/>
          <w:i/>
          <w:sz w:val="22"/>
          <w:szCs w:val="22"/>
        </w:rPr>
      </w:pPr>
    </w:p>
    <w:p w14:paraId="50258034" w14:textId="77777777" w:rsidR="003C57FD" w:rsidRDefault="003C57FD" w:rsidP="003C57FD">
      <w:pPr>
        <w:pStyle w:val="Default"/>
        <w:jc w:val="center"/>
        <w:rPr>
          <w:rFonts w:ascii="Calibri" w:hAnsi="Calibri" w:cs="Calibri"/>
          <w:sz w:val="22"/>
          <w:szCs w:val="22"/>
        </w:rPr>
      </w:pPr>
    </w:p>
    <w:p w14:paraId="49B43537" w14:textId="77777777" w:rsidR="003C57FD" w:rsidRDefault="003C57FD" w:rsidP="003C57FD">
      <w:pPr>
        <w:pStyle w:val="Default"/>
        <w:jc w:val="center"/>
        <w:rPr>
          <w:rFonts w:ascii="Calibri" w:hAnsi="Calibri" w:cs="Calibri"/>
          <w:sz w:val="22"/>
          <w:szCs w:val="22"/>
        </w:rPr>
      </w:pPr>
    </w:p>
    <w:p w14:paraId="6319F7DC"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6469D8B"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E16C98C" w14:textId="77777777" w:rsidR="003C57FD" w:rsidRDefault="003C57FD" w:rsidP="003C57FD">
      <w:pPr>
        <w:pStyle w:val="Default"/>
        <w:jc w:val="right"/>
        <w:rPr>
          <w:rFonts w:ascii="Calibri" w:hAnsi="Calibri" w:cs="Calibri"/>
          <w:sz w:val="22"/>
          <w:szCs w:val="22"/>
        </w:rPr>
      </w:pPr>
    </w:p>
    <w:p w14:paraId="1B3EB0A4" w14:textId="77777777" w:rsidR="003C57FD" w:rsidRDefault="003C57FD" w:rsidP="003C57FD">
      <w:pPr>
        <w:pStyle w:val="Default"/>
        <w:ind w:firstLine="708"/>
        <w:jc w:val="both"/>
        <w:rPr>
          <w:rFonts w:ascii="Calibri" w:hAnsi="Calibri" w:cs="Calibri"/>
          <w:sz w:val="22"/>
          <w:szCs w:val="22"/>
        </w:rPr>
      </w:pPr>
    </w:p>
    <w:p w14:paraId="4F0B4092"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B8F554" w14:textId="77777777" w:rsidR="003C57FD" w:rsidRDefault="003C57FD" w:rsidP="003C57FD">
      <w:pPr>
        <w:pStyle w:val="Default"/>
        <w:ind w:firstLine="708"/>
        <w:jc w:val="both"/>
        <w:rPr>
          <w:rFonts w:ascii="Calibri" w:hAnsi="Calibri" w:cs="Calibri"/>
          <w:sz w:val="22"/>
          <w:szCs w:val="22"/>
        </w:rPr>
      </w:pPr>
    </w:p>
    <w:p w14:paraId="3BA8A4FB" w14:textId="77777777" w:rsidR="003C57FD" w:rsidRDefault="003C57FD" w:rsidP="003C57FD">
      <w:pPr>
        <w:pStyle w:val="Default"/>
        <w:rPr>
          <w:rFonts w:asciiTheme="minorHAnsi" w:hAnsiTheme="minorHAnsi" w:cs="Arial"/>
          <w:b/>
          <w:sz w:val="22"/>
          <w:szCs w:val="22"/>
        </w:rPr>
      </w:pPr>
    </w:p>
    <w:p w14:paraId="4FCE08A0" w14:textId="4DAA4FBC" w:rsidR="003C57FD" w:rsidRPr="00AB17B1" w:rsidRDefault="00D266BD"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E2DBAFE"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6B6616"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381C3A" w14:textId="77777777" w:rsidR="003C57FD" w:rsidRDefault="003C57FD" w:rsidP="003C57FD">
      <w:pPr>
        <w:pStyle w:val="Default"/>
        <w:ind w:firstLine="708"/>
        <w:jc w:val="both"/>
        <w:rPr>
          <w:rFonts w:ascii="Calibri" w:hAnsi="Calibri" w:cs="Calibri"/>
          <w:sz w:val="22"/>
          <w:szCs w:val="22"/>
        </w:rPr>
      </w:pPr>
    </w:p>
    <w:p w14:paraId="4D9FCCCA" w14:textId="77777777" w:rsidR="003C57FD" w:rsidRDefault="003C57FD" w:rsidP="003C57FD">
      <w:pPr>
        <w:pStyle w:val="Default"/>
        <w:ind w:firstLine="708"/>
        <w:jc w:val="both"/>
        <w:rPr>
          <w:rFonts w:ascii="Calibri" w:hAnsi="Calibri" w:cs="Calibri"/>
          <w:sz w:val="22"/>
          <w:szCs w:val="22"/>
        </w:rPr>
      </w:pPr>
    </w:p>
    <w:p w14:paraId="0680348F"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F6CF6E3" w14:textId="77777777" w:rsidR="003C57FD" w:rsidRPr="00874110" w:rsidRDefault="003C57FD" w:rsidP="003C57FD">
      <w:pPr>
        <w:pStyle w:val="Default"/>
        <w:jc w:val="both"/>
        <w:rPr>
          <w:rFonts w:ascii="Calibri" w:hAnsi="Calibri" w:cs="Calibri"/>
          <w:sz w:val="18"/>
          <w:szCs w:val="18"/>
        </w:rPr>
      </w:pPr>
    </w:p>
    <w:p w14:paraId="1248515D"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B6609AA" w14:textId="77777777" w:rsidR="003C57FD" w:rsidRPr="00874110" w:rsidRDefault="003C57FD" w:rsidP="003C57FD">
      <w:pPr>
        <w:pStyle w:val="Default"/>
        <w:ind w:firstLine="708"/>
        <w:jc w:val="both"/>
        <w:rPr>
          <w:rFonts w:ascii="Calibri" w:hAnsi="Calibri" w:cs="Calibri"/>
          <w:sz w:val="18"/>
          <w:szCs w:val="18"/>
        </w:rPr>
      </w:pPr>
    </w:p>
    <w:p w14:paraId="148DB765"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C16241" w14:textId="77777777" w:rsidR="003C57FD" w:rsidRPr="00874110" w:rsidRDefault="003C57FD" w:rsidP="003C57FD">
      <w:pPr>
        <w:pStyle w:val="Default"/>
        <w:jc w:val="both"/>
        <w:rPr>
          <w:rFonts w:ascii="Calibri" w:hAnsi="Calibri" w:cs="Calibri"/>
          <w:sz w:val="18"/>
          <w:szCs w:val="18"/>
        </w:rPr>
      </w:pPr>
    </w:p>
    <w:p w14:paraId="64E312CE" w14:textId="25F79FD6" w:rsidR="003C57FD" w:rsidRPr="00874110"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874110">
        <w:rPr>
          <w:rFonts w:ascii="Calibri" w:hAnsi="Calibri" w:cs="Calibri"/>
          <w:sz w:val="18"/>
          <w:szCs w:val="18"/>
        </w:rPr>
        <w:t xml:space="preserve">anifestación anterior que se formula en cumplimiento a lo establecido en el artículo 49 fracción </w:t>
      </w:r>
      <w:r w:rsidR="00F43CEA" w:rsidRPr="00874110">
        <w:rPr>
          <w:rFonts w:ascii="Calibri" w:hAnsi="Calibri" w:cs="Calibri"/>
          <w:sz w:val="18"/>
          <w:szCs w:val="18"/>
        </w:rPr>
        <w:t>IX, tanto</w:t>
      </w:r>
      <w:r w:rsidR="003C57FD"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65555B4" w14:textId="77777777" w:rsidR="003C57FD" w:rsidRPr="00874110" w:rsidRDefault="003C57FD" w:rsidP="003C57FD">
      <w:pPr>
        <w:pStyle w:val="Default"/>
        <w:jc w:val="both"/>
        <w:rPr>
          <w:rFonts w:ascii="Calibri" w:hAnsi="Calibri" w:cs="Calibri"/>
          <w:sz w:val="18"/>
          <w:szCs w:val="18"/>
        </w:rPr>
      </w:pPr>
    </w:p>
    <w:p w14:paraId="42C5D7AC" w14:textId="77777777" w:rsidR="003C57FD" w:rsidRPr="00874110" w:rsidRDefault="003C57FD" w:rsidP="003C57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AEFAFEF" w14:textId="77777777" w:rsidR="003C57FD" w:rsidRPr="00874110" w:rsidRDefault="003C57FD" w:rsidP="003C57FD">
      <w:pPr>
        <w:rPr>
          <w:rFonts w:ascii="Calibri" w:hAnsi="Calibri"/>
          <w:sz w:val="18"/>
          <w:szCs w:val="18"/>
          <w:lang w:val="es-MX"/>
        </w:rPr>
      </w:pPr>
    </w:p>
    <w:p w14:paraId="183D447C" w14:textId="77777777" w:rsidR="003C57FD" w:rsidRPr="00874110" w:rsidRDefault="003C57FD" w:rsidP="003C57FD">
      <w:pPr>
        <w:rPr>
          <w:rFonts w:ascii="Calibri" w:hAnsi="Calibri"/>
          <w:sz w:val="18"/>
          <w:szCs w:val="18"/>
          <w:lang w:val="es-MX"/>
        </w:rPr>
      </w:pPr>
    </w:p>
    <w:p w14:paraId="017908AA" w14:textId="77777777" w:rsidR="003C57FD" w:rsidRPr="00874110" w:rsidRDefault="003C57FD" w:rsidP="003C57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B4E1D67" w14:textId="77777777" w:rsidR="003C57FD" w:rsidRPr="00874110" w:rsidRDefault="003C57FD" w:rsidP="003C57FD">
      <w:pPr>
        <w:pStyle w:val="Default"/>
        <w:jc w:val="center"/>
        <w:rPr>
          <w:rFonts w:ascii="Calibri" w:hAnsi="Calibri" w:cs="Calibri"/>
          <w:sz w:val="18"/>
          <w:szCs w:val="18"/>
        </w:rPr>
      </w:pPr>
    </w:p>
    <w:p w14:paraId="1ECAC260" w14:textId="77777777" w:rsidR="003C57FD" w:rsidRPr="00012D21" w:rsidRDefault="003C57FD" w:rsidP="003C57FD">
      <w:pPr>
        <w:pStyle w:val="Default"/>
        <w:jc w:val="center"/>
        <w:rPr>
          <w:rFonts w:ascii="Calibri" w:hAnsi="Calibri" w:cs="Calibri"/>
          <w:sz w:val="22"/>
          <w:szCs w:val="22"/>
        </w:rPr>
      </w:pPr>
    </w:p>
    <w:p w14:paraId="638FA691"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51BC3A84" w14:textId="77777777" w:rsidTr="004264A5">
        <w:trPr>
          <w:trHeight w:val="457"/>
        </w:trPr>
        <w:tc>
          <w:tcPr>
            <w:tcW w:w="3105" w:type="dxa"/>
            <w:tcBorders>
              <w:top w:val="nil"/>
              <w:left w:val="nil"/>
              <w:bottom w:val="nil"/>
              <w:right w:val="nil"/>
            </w:tcBorders>
            <w:hideMark/>
          </w:tcPr>
          <w:p w14:paraId="18F5E80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CD2FA29"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4D3B16A" w14:textId="77777777" w:rsidR="003C57FD" w:rsidRPr="00012D21" w:rsidRDefault="003C57FD" w:rsidP="004264A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84A040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A895631"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DB3F1" w14:textId="77777777" w:rsidR="003C57FD" w:rsidRPr="00012D21" w:rsidRDefault="003C57FD" w:rsidP="003C57FD">
      <w:pPr>
        <w:tabs>
          <w:tab w:val="left" w:pos="5245"/>
          <w:tab w:val="left" w:pos="7655"/>
        </w:tabs>
        <w:ind w:right="-1"/>
        <w:rPr>
          <w:rFonts w:ascii="Calibri" w:hAnsi="Calibri" w:cs="Arial"/>
          <w:b/>
          <w:i/>
          <w:sz w:val="22"/>
          <w:szCs w:val="22"/>
        </w:rPr>
      </w:pPr>
    </w:p>
    <w:p w14:paraId="378D0429" w14:textId="77777777" w:rsidR="003C57FD" w:rsidRDefault="003C57FD" w:rsidP="003C57FD">
      <w:pPr>
        <w:rPr>
          <w:sz w:val="22"/>
          <w:szCs w:val="22"/>
        </w:rPr>
      </w:pPr>
    </w:p>
    <w:p w14:paraId="37E56A0B" w14:textId="77777777" w:rsidR="003C57FD" w:rsidRDefault="003C57FD" w:rsidP="003C57FD">
      <w:pPr>
        <w:rPr>
          <w:sz w:val="22"/>
          <w:szCs w:val="22"/>
        </w:rPr>
      </w:pPr>
    </w:p>
    <w:p w14:paraId="7721F6F8" w14:textId="77777777" w:rsidR="003C57FD" w:rsidRDefault="003C57FD" w:rsidP="003C57FD">
      <w:pPr>
        <w:rPr>
          <w:sz w:val="22"/>
          <w:szCs w:val="22"/>
        </w:rPr>
      </w:pPr>
    </w:p>
    <w:p w14:paraId="6D0C732A" w14:textId="77777777" w:rsidR="003C57FD" w:rsidRDefault="003C57FD" w:rsidP="003C57FD">
      <w:pPr>
        <w:rPr>
          <w:sz w:val="22"/>
          <w:szCs w:val="22"/>
        </w:rPr>
      </w:pPr>
    </w:p>
    <w:p w14:paraId="11AB01D4" w14:textId="77777777" w:rsidR="003C57FD" w:rsidRDefault="003C57FD" w:rsidP="003C57FD">
      <w:pPr>
        <w:rPr>
          <w:sz w:val="22"/>
          <w:szCs w:val="22"/>
        </w:rPr>
      </w:pPr>
    </w:p>
    <w:p w14:paraId="6871E752" w14:textId="77777777" w:rsidR="003C57FD" w:rsidRDefault="003C57FD" w:rsidP="003C57FD">
      <w:pPr>
        <w:rPr>
          <w:sz w:val="22"/>
          <w:szCs w:val="22"/>
        </w:rPr>
      </w:pPr>
    </w:p>
    <w:p w14:paraId="59854EBD" w14:textId="77777777" w:rsidR="00C54B37" w:rsidRDefault="00C54B37" w:rsidP="003C57FD">
      <w:pPr>
        <w:rPr>
          <w:sz w:val="22"/>
          <w:szCs w:val="22"/>
        </w:rPr>
      </w:pPr>
    </w:p>
    <w:p w14:paraId="19C1BE3C" w14:textId="77777777" w:rsidR="00D266BD" w:rsidRDefault="00D266BD" w:rsidP="003C57FD">
      <w:pPr>
        <w:rPr>
          <w:sz w:val="22"/>
          <w:szCs w:val="22"/>
        </w:rPr>
      </w:pPr>
    </w:p>
    <w:p w14:paraId="0A438CA3" w14:textId="77777777" w:rsidR="00C54B37" w:rsidRDefault="00C54B37" w:rsidP="003C57FD">
      <w:pPr>
        <w:rPr>
          <w:sz w:val="22"/>
          <w:szCs w:val="22"/>
        </w:rPr>
      </w:pPr>
    </w:p>
    <w:bookmarkEnd w:id="5"/>
    <w:p w14:paraId="2C268119" w14:textId="0481B5D3" w:rsidR="002F5444" w:rsidRPr="002522C8" w:rsidRDefault="002F5444" w:rsidP="00D266BD">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sidR="00364F8A">
        <w:rPr>
          <w:rFonts w:ascii="Calibri" w:hAnsi="Calibri" w:cs="Arial"/>
          <w:b/>
        </w:rPr>
        <w:t>9</w:t>
      </w:r>
    </w:p>
    <w:p w14:paraId="5C335C4B"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39689CA3"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7D4DE88F" w14:textId="77777777" w:rsidR="002F5444" w:rsidRPr="002522C8" w:rsidRDefault="002F5444" w:rsidP="002F5444">
      <w:pPr>
        <w:tabs>
          <w:tab w:val="left" w:pos="3969"/>
          <w:tab w:val="left" w:pos="8080"/>
        </w:tabs>
        <w:ind w:right="1"/>
        <w:jc w:val="center"/>
        <w:rPr>
          <w:rFonts w:ascii="Calibri" w:hAnsi="Calibri" w:cs="Arial"/>
          <w:b/>
          <w:u w:val="single"/>
        </w:rPr>
      </w:pPr>
    </w:p>
    <w:p w14:paraId="30DFC3DD" w14:textId="77777777" w:rsidR="00B43BA6" w:rsidRPr="00F4327E" w:rsidRDefault="00B43BA6" w:rsidP="00B43BA6">
      <w:pPr>
        <w:pStyle w:val="NormalWeb"/>
        <w:spacing w:before="0" w:beforeAutospacing="0" w:after="0" w:afterAutospacing="0"/>
        <w:jc w:val="both"/>
        <w:rPr>
          <w:sz w:val="20"/>
          <w:szCs w:val="20"/>
          <w:lang w:val="es-MX" w:eastAsia="es-MX"/>
        </w:rPr>
      </w:pPr>
      <w:r w:rsidRPr="00F4327E">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9D053" w14:textId="77777777" w:rsidR="00B43BA6" w:rsidRPr="00F4327E" w:rsidRDefault="00B43BA6" w:rsidP="00B43BA6">
      <w:pPr>
        <w:pStyle w:val="NormalWeb"/>
        <w:spacing w:before="0" w:beforeAutospacing="0" w:after="0" w:afterAutospacing="0"/>
        <w:jc w:val="both"/>
        <w:rPr>
          <w:sz w:val="20"/>
          <w:szCs w:val="20"/>
        </w:rPr>
      </w:pPr>
      <w:r w:rsidRPr="00F4327E">
        <w:rPr>
          <w:rFonts w:ascii="Calibri" w:hAnsi="Calibri" w:cs="Tahoma"/>
          <w:sz w:val="20"/>
          <w:szCs w:val="20"/>
        </w:rPr>
        <w:t> </w:t>
      </w:r>
    </w:p>
    <w:p w14:paraId="5D69CE3A" w14:textId="7777777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F196B40" w14:textId="4B43EE23"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4D344A78" w14:textId="2FEAE191"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Ante la Secretaría de Finanzas y Tesorería General del Estado de Nuevo León, la presente fianza se otorga para garantizar por (nombre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F4327E">
        <w:rPr>
          <w:rFonts w:ascii="Calibri" w:hAnsi="Calibri" w:cs="Tahoma"/>
          <w:b/>
          <w:color w:val="000000"/>
          <w:sz w:val="20"/>
          <w:szCs w:val="20"/>
        </w:rPr>
        <w:t xml:space="preserve">“S.S.N.L.”; </w:t>
      </w:r>
      <w:r w:rsidRPr="00F4327E">
        <w:rPr>
          <w:rFonts w:ascii="Calibri" w:hAnsi="Calibri" w:cs="Tahoma"/>
          <w:color w:val="000000"/>
          <w:sz w:val="20"/>
          <w:szCs w:val="20"/>
        </w:rPr>
        <w:t>relativo a</w:t>
      </w:r>
      <w:r w:rsidR="00F4327E" w:rsidRPr="00F4327E">
        <w:rPr>
          <w:rFonts w:ascii="Calibri" w:hAnsi="Calibri" w:cs="Tahoma"/>
          <w:color w:val="000000"/>
          <w:sz w:val="20"/>
          <w:szCs w:val="20"/>
        </w:rPr>
        <w:t xml:space="preserve"> </w:t>
      </w:r>
      <w:r w:rsidRPr="00F4327E">
        <w:rPr>
          <w:rFonts w:ascii="Calibri" w:hAnsi="Calibri" w:cs="Tahoma"/>
          <w:color w:val="000000"/>
          <w:sz w:val="20"/>
          <w:szCs w:val="20"/>
        </w:rPr>
        <w:t>l</w:t>
      </w:r>
      <w:r w:rsidR="00F4327E" w:rsidRPr="00F4327E">
        <w:rPr>
          <w:rFonts w:ascii="Calibri" w:hAnsi="Calibri" w:cs="Tahoma"/>
          <w:color w:val="000000"/>
          <w:sz w:val="20"/>
          <w:szCs w:val="20"/>
        </w:rPr>
        <w:t>a</w:t>
      </w:r>
      <w:r w:rsidRPr="00F4327E">
        <w:rPr>
          <w:rFonts w:ascii="Calibri" w:hAnsi="Calibri" w:cs="Tahoma"/>
          <w:color w:val="000000"/>
          <w:sz w:val="20"/>
          <w:szCs w:val="20"/>
        </w:rPr>
        <w:t xml:space="preserve"> </w:t>
      </w:r>
      <w:r w:rsidR="00F4327E" w:rsidRPr="00F4327E">
        <w:rPr>
          <w:rFonts w:ascii="Calibri" w:hAnsi="Calibri" w:cs="Tahoma"/>
          <w:color w:val="000000"/>
          <w:sz w:val="20"/>
          <w:szCs w:val="20"/>
        </w:rPr>
        <w:t>adquisición</w:t>
      </w:r>
      <w:r w:rsidRPr="00F4327E">
        <w:rPr>
          <w:rFonts w:ascii="Calibri" w:hAnsi="Calibri" w:cs="Tahoma"/>
          <w:color w:val="000000"/>
          <w:sz w:val="20"/>
          <w:szCs w:val="20"/>
        </w:rPr>
        <w:t xml:space="preserve"> de ________________________, por un importe de (monto del contrato incluyendo I.V.A).</w:t>
      </w:r>
    </w:p>
    <w:p w14:paraId="6A19BDB9" w14:textId="08138411"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06421" w14:textId="6FBE415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Fianza se otorga en los términos del presente contrato, para garantizar todas y cada una de las obligaciones derivadas de la Licitación Pública ___________________ Presencial No. ______________.</w:t>
      </w:r>
    </w:p>
    <w:p w14:paraId="565E44D7" w14:textId="70DE67AC"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983D9DF" w14:textId="1F3C1810"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la Fianza estará en vigor por un año, y en el caso de defectos y/o responsabilidades imputables a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4A442F" w14:textId="5F73EAEA"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0626A8CD" w14:textId="7D07E952"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esta fianza continuará vigente en el caso de que se otorgue prórroga a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el cumplimiento de las obligaciones que se afianzan, aun cuando haya sido solicitada y autorizada extemporáneamente. </w:t>
      </w:r>
    </w:p>
    <w:p w14:paraId="14267F44" w14:textId="338EF895"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3ED0F6C" w14:textId="0EE34778"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sólo podrá ser cancelada mediante aviso por escrito de </w:t>
      </w:r>
      <w:r w:rsidRPr="00F4327E">
        <w:rPr>
          <w:rFonts w:ascii="Calibri" w:hAnsi="Calibri" w:cs="Tahoma"/>
          <w:b/>
          <w:color w:val="000000"/>
          <w:sz w:val="20"/>
          <w:szCs w:val="20"/>
        </w:rPr>
        <w:t>“S.S.N.L.”</w:t>
      </w:r>
      <w:r w:rsidRPr="00F4327E">
        <w:rPr>
          <w:rFonts w:ascii="Calibri" w:hAnsi="Calibri" w:cs="Tahoma"/>
          <w:color w:val="000000"/>
          <w:sz w:val="20"/>
          <w:szCs w:val="20"/>
        </w:rPr>
        <w:t>.</w:t>
      </w:r>
    </w:p>
    <w:p w14:paraId="58757328" w14:textId="40398A2E"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CCFA5F7" w14:textId="7A76DA6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1EC5CE" w14:textId="3CA59D80"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737D7" w14:textId="3898098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w:t>
      </w:r>
      <w:r w:rsidRPr="00F4327E">
        <w:rPr>
          <w:rFonts w:ascii="Calibri" w:hAnsi="Calibri" w:cs="Tahoma"/>
          <w:b/>
          <w:color w:val="000000"/>
          <w:sz w:val="20"/>
          <w:szCs w:val="20"/>
        </w:rPr>
        <w:t xml:space="preserve">“S.S.N.L.”, </w:t>
      </w:r>
      <w:r w:rsidRPr="00F4327E">
        <w:rPr>
          <w:rFonts w:ascii="Calibri" w:hAnsi="Calibri" w:cs="Tahoma"/>
          <w:color w:val="000000"/>
          <w:sz w:val="20"/>
          <w:szCs w:val="20"/>
        </w:rPr>
        <w:t xml:space="preserve">cuenta con un término de un año contado a partir del incumplimiento de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C46224C" w14:textId="77777777" w:rsidR="00B43BA6" w:rsidRPr="00F4327E" w:rsidRDefault="00B43BA6" w:rsidP="00B43BA6">
      <w:pPr>
        <w:pStyle w:val="NormalWeb"/>
        <w:spacing w:before="0" w:beforeAutospacing="0" w:after="0" w:afterAutospacing="0"/>
        <w:ind w:left="720"/>
        <w:jc w:val="both"/>
        <w:rPr>
          <w:color w:val="000000"/>
          <w:sz w:val="20"/>
          <w:szCs w:val="20"/>
        </w:rPr>
      </w:pPr>
      <w:r w:rsidRPr="00F4327E">
        <w:rPr>
          <w:rFonts w:ascii="Calibri" w:hAnsi="Calibri" w:cs="Tahoma"/>
          <w:color w:val="000000"/>
          <w:sz w:val="20"/>
          <w:szCs w:val="20"/>
        </w:rPr>
        <w:t> </w:t>
      </w:r>
    </w:p>
    <w:p w14:paraId="099EACBB" w14:textId="77777777" w:rsidR="00B43BA6" w:rsidRDefault="00B43BA6" w:rsidP="00B43BA6">
      <w:pPr>
        <w:pStyle w:val="NormalWeb"/>
        <w:spacing w:before="0" w:beforeAutospacing="0" w:after="0" w:afterAutospacing="0"/>
        <w:ind w:left="720"/>
        <w:jc w:val="both"/>
        <w:rPr>
          <w:rFonts w:ascii="Calibri" w:hAnsi="Calibri" w:cs="Tahoma"/>
          <w:color w:val="000000"/>
          <w:sz w:val="20"/>
          <w:szCs w:val="20"/>
        </w:rPr>
      </w:pPr>
      <w:r w:rsidRPr="00F4327E">
        <w:rPr>
          <w:rFonts w:ascii="Calibri" w:hAnsi="Calibri" w:cs="Tahoma"/>
          <w:color w:val="000000"/>
          <w:sz w:val="20"/>
          <w:szCs w:val="20"/>
        </w:rPr>
        <w:t xml:space="preserve">Una vez cumplidas las obligaciones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a satisfacción de </w:t>
      </w:r>
      <w:r w:rsidRPr="00F4327E">
        <w:rPr>
          <w:rFonts w:ascii="Calibri" w:hAnsi="Calibri" w:cs="Tahoma"/>
          <w:b/>
          <w:color w:val="000000"/>
          <w:sz w:val="20"/>
          <w:szCs w:val="20"/>
        </w:rPr>
        <w:t>“S.S.N.L.”</w:t>
      </w:r>
      <w:r w:rsidRPr="00F4327E">
        <w:rPr>
          <w:rFonts w:ascii="Calibri" w:hAnsi="Calibri" w:cs="Tahoma"/>
          <w:color w:val="000000"/>
          <w:sz w:val="20"/>
          <w:szCs w:val="20"/>
        </w:rPr>
        <w:t xml:space="preserve">, este último procederá a extender la constancia de cumplimiento de las obligaciones contractuales para que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de inicio a los trámites para la cancelación de la garantía de cumplimiento prevista en esta cláusula.</w:t>
      </w:r>
    </w:p>
    <w:p w14:paraId="384A3F90" w14:textId="77777777" w:rsidR="00F4327E" w:rsidRDefault="00F4327E" w:rsidP="00B43BA6">
      <w:pPr>
        <w:pStyle w:val="NormalWeb"/>
        <w:spacing w:before="0" w:beforeAutospacing="0" w:after="0" w:afterAutospacing="0"/>
        <w:ind w:left="720"/>
        <w:jc w:val="both"/>
        <w:rPr>
          <w:rFonts w:ascii="Calibri" w:hAnsi="Calibri" w:cs="Tahoma"/>
          <w:color w:val="000000"/>
          <w:sz w:val="20"/>
          <w:szCs w:val="20"/>
        </w:rPr>
      </w:pPr>
    </w:p>
    <w:p w14:paraId="13754BAF" w14:textId="77777777" w:rsidR="00F4327E" w:rsidRPr="00F4327E" w:rsidRDefault="00F4327E" w:rsidP="00B43BA6">
      <w:pPr>
        <w:pStyle w:val="NormalWeb"/>
        <w:spacing w:before="0" w:beforeAutospacing="0" w:after="0" w:afterAutospacing="0"/>
        <w:ind w:left="720"/>
        <w:jc w:val="both"/>
        <w:rPr>
          <w:color w:val="000000"/>
          <w:sz w:val="20"/>
          <w:szCs w:val="20"/>
        </w:rPr>
      </w:pPr>
    </w:p>
    <w:p w14:paraId="7BC9FF32" w14:textId="4665F536" w:rsidR="00D22B42" w:rsidRPr="00B43BA6" w:rsidRDefault="00B43BA6" w:rsidP="005819C4">
      <w:pPr>
        <w:pStyle w:val="NormalWeb"/>
        <w:spacing w:before="0" w:beforeAutospacing="0" w:after="0" w:afterAutospacing="0"/>
        <w:ind w:left="720"/>
        <w:jc w:val="both"/>
        <w:rPr>
          <w:rFonts w:ascii="Calibri" w:hAnsi="Calibri" w:cs="Arial"/>
          <w:b/>
          <w:u w:val="single"/>
        </w:rPr>
      </w:pPr>
      <w:r w:rsidRPr="0038242F">
        <w:rPr>
          <w:rFonts w:ascii="Calibri" w:hAnsi="Calibri" w:cs="Tahoma"/>
          <w:color w:val="000000"/>
          <w:sz w:val="20"/>
          <w:szCs w:val="20"/>
        </w:rPr>
        <w:t> </w:t>
      </w:r>
    </w:p>
    <w:p w14:paraId="140C2562" w14:textId="65C14B4E" w:rsidR="002F5444" w:rsidRPr="00174D9C" w:rsidRDefault="00364F8A"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lastRenderedPageBreak/>
        <w:t>ANEXO 10</w:t>
      </w:r>
    </w:p>
    <w:p w14:paraId="3102D7E6"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5216E57" w14:textId="77777777" w:rsidR="002F5444" w:rsidRPr="00174D9C" w:rsidRDefault="002F5444" w:rsidP="002F5444">
      <w:pPr>
        <w:pStyle w:val="Default"/>
        <w:rPr>
          <w:rFonts w:ascii="Calibri" w:hAnsi="Calibri" w:cs="Calibri"/>
          <w:b/>
          <w:bCs/>
          <w:sz w:val="20"/>
          <w:szCs w:val="20"/>
        </w:rPr>
      </w:pPr>
    </w:p>
    <w:p w14:paraId="7E92ECFF" w14:textId="77777777" w:rsidR="002F5444" w:rsidRPr="00174D9C" w:rsidRDefault="002F5444" w:rsidP="002F5444">
      <w:pPr>
        <w:pStyle w:val="Default"/>
        <w:rPr>
          <w:rFonts w:ascii="Calibri" w:hAnsi="Calibri" w:cs="Calibri"/>
          <w:b/>
          <w:bCs/>
          <w:sz w:val="20"/>
          <w:szCs w:val="20"/>
        </w:rPr>
      </w:pPr>
    </w:p>
    <w:p w14:paraId="659AFA54" w14:textId="77777777" w:rsidR="002F5444" w:rsidRPr="00174D9C" w:rsidRDefault="002F5444" w:rsidP="002F5444">
      <w:pPr>
        <w:pStyle w:val="Default"/>
        <w:rPr>
          <w:rFonts w:ascii="Calibri" w:hAnsi="Calibri" w:cs="Calibri"/>
          <w:b/>
          <w:bCs/>
          <w:sz w:val="20"/>
          <w:szCs w:val="20"/>
        </w:rPr>
      </w:pPr>
    </w:p>
    <w:p w14:paraId="058266EC" w14:textId="560C3CFC" w:rsidR="002F5444" w:rsidRPr="00174D9C" w:rsidRDefault="00D266B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76B32F9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5336AFF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74098266" w14:textId="77777777" w:rsidR="002F5444" w:rsidRPr="00174D9C" w:rsidRDefault="002F5444" w:rsidP="002F5444">
      <w:pPr>
        <w:pStyle w:val="Default"/>
        <w:rPr>
          <w:rFonts w:ascii="Calibri" w:hAnsi="Calibri" w:cs="Calibri"/>
          <w:sz w:val="20"/>
          <w:szCs w:val="20"/>
        </w:rPr>
      </w:pPr>
    </w:p>
    <w:p w14:paraId="2BDC83EF"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5BE2B7C" w14:textId="77777777" w:rsidR="002F5444" w:rsidRPr="00174D9C" w:rsidRDefault="002F5444" w:rsidP="002F5444">
      <w:pPr>
        <w:pStyle w:val="Default"/>
        <w:rPr>
          <w:rFonts w:ascii="Calibri" w:hAnsi="Calibri" w:cs="Calibri"/>
          <w:sz w:val="20"/>
          <w:szCs w:val="20"/>
        </w:rPr>
      </w:pPr>
    </w:p>
    <w:p w14:paraId="2B970EB6" w14:textId="77777777" w:rsidR="002F5444" w:rsidRPr="00174D9C" w:rsidRDefault="002F5444" w:rsidP="002F5444">
      <w:pPr>
        <w:pStyle w:val="Default"/>
        <w:rPr>
          <w:rFonts w:ascii="Calibri" w:hAnsi="Calibri" w:cs="Calibri"/>
          <w:sz w:val="20"/>
          <w:szCs w:val="20"/>
        </w:rPr>
      </w:pPr>
    </w:p>
    <w:p w14:paraId="5D1C2DB6" w14:textId="167C6B16"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proofErr w:type="gramStart"/>
      <w:r w:rsidRPr="00174D9C">
        <w:rPr>
          <w:rFonts w:ascii="Calibri" w:hAnsi="Calibri" w:cs="Calibri"/>
          <w:sz w:val="20"/>
          <w:szCs w:val="20"/>
        </w:rPr>
        <w:t>)_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364F8A">
        <w:rPr>
          <w:rFonts w:ascii="Calibri" w:hAnsi="Calibri" w:cs="Calibri"/>
          <w:b/>
          <w:bCs/>
          <w:sz w:val="20"/>
          <w:szCs w:val="20"/>
        </w:rPr>
        <w:t>LICITACIÓN PÚBLICA INTERNACIONAL ABIERTA PRESENCIAL</w:t>
      </w:r>
      <w:r w:rsidR="00C96B24" w:rsidRPr="003C57FD">
        <w:rPr>
          <w:rFonts w:ascii="Calibri" w:hAnsi="Calibri" w:cs="Calibri"/>
          <w:b/>
          <w:bCs/>
          <w:sz w:val="20"/>
          <w:szCs w:val="20"/>
        </w:rPr>
        <w:t xml:space="preserve"> </w:t>
      </w:r>
      <w:r w:rsidRPr="003C57FD">
        <w:rPr>
          <w:rFonts w:ascii="Calibri" w:hAnsi="Calibri" w:cs="Calibri"/>
          <w:b/>
          <w:bCs/>
          <w:sz w:val="20"/>
          <w:szCs w:val="20"/>
        </w:rPr>
        <w:t xml:space="preserve">No. </w:t>
      </w:r>
      <w:r w:rsidR="00CB72C1">
        <w:rPr>
          <w:rFonts w:ascii="Calibri" w:hAnsi="Calibri" w:cs="Calibri"/>
          <w:b/>
          <w:bCs/>
          <w:sz w:val="20"/>
          <w:szCs w:val="20"/>
        </w:rPr>
        <w:t>LP-919044992-I38-2022</w:t>
      </w:r>
      <w:r w:rsidRPr="003C57FD">
        <w:rPr>
          <w:rFonts w:ascii="Calibri" w:hAnsi="Calibri" w:cs="Calibri"/>
          <w:sz w:val="20"/>
          <w:szCs w:val="20"/>
        </w:rPr>
        <w:t>, personas físicas o morales que se encuentren inhabilitadas por resolución de la Secretaría</w:t>
      </w:r>
      <w:r w:rsidRPr="00174D9C">
        <w:rPr>
          <w:rFonts w:ascii="Calibri" w:hAnsi="Calibri" w:cs="Calibri"/>
          <w:sz w:val="20"/>
          <w:szCs w:val="20"/>
        </w:rPr>
        <w:t xml:space="preserve"> de la Función Pública, en términos de la Ley, con el propósito de evadir los efectos de la inhabilitación y tomando en consideración entre otros, los supuestos siguientes: </w:t>
      </w:r>
    </w:p>
    <w:p w14:paraId="1D1297E7" w14:textId="77777777" w:rsidR="002F5444" w:rsidRPr="00174D9C" w:rsidRDefault="002F5444" w:rsidP="002F5444">
      <w:pPr>
        <w:pStyle w:val="Default"/>
        <w:spacing w:line="360" w:lineRule="auto"/>
        <w:jc w:val="both"/>
        <w:rPr>
          <w:rFonts w:ascii="Calibri" w:hAnsi="Calibri" w:cs="Calibri"/>
          <w:sz w:val="20"/>
          <w:szCs w:val="20"/>
        </w:rPr>
      </w:pPr>
    </w:p>
    <w:p w14:paraId="6D5A4B43"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C063B1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615644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DB4D4D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D569FF6"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F43885E" w14:textId="77777777" w:rsidR="002F5444" w:rsidRPr="00174D9C" w:rsidRDefault="002F5444" w:rsidP="002F5444">
      <w:pPr>
        <w:pStyle w:val="Default"/>
        <w:jc w:val="both"/>
        <w:rPr>
          <w:rFonts w:ascii="Calibri" w:hAnsi="Calibri" w:cs="Calibri"/>
          <w:b/>
          <w:bCs/>
          <w:sz w:val="20"/>
          <w:szCs w:val="20"/>
        </w:rPr>
      </w:pPr>
    </w:p>
    <w:p w14:paraId="4CD35C7C" w14:textId="77777777" w:rsidR="002F5444" w:rsidRPr="00174D9C" w:rsidRDefault="002F5444" w:rsidP="002F5444">
      <w:pPr>
        <w:pStyle w:val="Default"/>
        <w:rPr>
          <w:rFonts w:ascii="Calibri" w:hAnsi="Calibri" w:cs="Calibri"/>
          <w:b/>
          <w:bCs/>
          <w:sz w:val="20"/>
          <w:szCs w:val="20"/>
        </w:rPr>
      </w:pPr>
    </w:p>
    <w:p w14:paraId="638FCED2" w14:textId="77777777" w:rsidR="002F5444" w:rsidRPr="00174D9C" w:rsidRDefault="002F5444" w:rsidP="002F5444">
      <w:pPr>
        <w:pStyle w:val="Default"/>
        <w:rPr>
          <w:rFonts w:ascii="Calibri" w:hAnsi="Calibri" w:cs="Calibri"/>
          <w:b/>
          <w:bCs/>
          <w:sz w:val="20"/>
          <w:szCs w:val="20"/>
        </w:rPr>
      </w:pPr>
    </w:p>
    <w:p w14:paraId="1EFE3CF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A7567B6" w14:textId="77777777" w:rsidR="002F5444" w:rsidRPr="00174D9C" w:rsidRDefault="002F5444" w:rsidP="002F5444">
      <w:pPr>
        <w:autoSpaceDE w:val="0"/>
        <w:autoSpaceDN w:val="0"/>
        <w:adjustRightInd w:val="0"/>
        <w:jc w:val="center"/>
        <w:rPr>
          <w:rFonts w:ascii="Calibri" w:hAnsi="Calibri" w:cs="Calibri"/>
          <w:b/>
          <w:szCs w:val="22"/>
        </w:rPr>
      </w:pPr>
    </w:p>
    <w:p w14:paraId="25186964" w14:textId="77777777" w:rsidR="002F5444" w:rsidRPr="00174D9C" w:rsidRDefault="002F5444" w:rsidP="002F5444">
      <w:pPr>
        <w:autoSpaceDE w:val="0"/>
        <w:autoSpaceDN w:val="0"/>
        <w:adjustRightInd w:val="0"/>
        <w:jc w:val="center"/>
        <w:rPr>
          <w:rFonts w:ascii="Calibri" w:hAnsi="Calibri" w:cs="Calibri"/>
          <w:b/>
          <w:szCs w:val="22"/>
        </w:rPr>
      </w:pPr>
    </w:p>
    <w:p w14:paraId="348FE49D"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F42393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E8C67D0" w14:textId="77777777" w:rsidR="00D266BD" w:rsidRDefault="00D266BD" w:rsidP="002F5444">
      <w:pPr>
        <w:tabs>
          <w:tab w:val="left" w:pos="5245"/>
          <w:tab w:val="left" w:pos="7655"/>
        </w:tabs>
        <w:ind w:right="-91"/>
        <w:jc w:val="center"/>
        <w:rPr>
          <w:rFonts w:ascii="Calibri" w:hAnsi="Calibri" w:cs="Arial"/>
          <w:b/>
        </w:rPr>
      </w:pPr>
    </w:p>
    <w:p w14:paraId="5B776F5A" w14:textId="77777777" w:rsidR="00D266BD" w:rsidRDefault="00D266BD" w:rsidP="002F5444">
      <w:pPr>
        <w:tabs>
          <w:tab w:val="left" w:pos="5245"/>
          <w:tab w:val="left" w:pos="7655"/>
        </w:tabs>
        <w:ind w:right="-91"/>
        <w:jc w:val="center"/>
        <w:rPr>
          <w:rFonts w:ascii="Calibri" w:hAnsi="Calibri" w:cs="Arial"/>
          <w:b/>
        </w:rPr>
      </w:pPr>
    </w:p>
    <w:p w14:paraId="00ED6E69" w14:textId="28A4B21A" w:rsidR="002F5444" w:rsidRPr="00174D9C" w:rsidRDefault="00364F8A" w:rsidP="00364F8A">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lastRenderedPageBreak/>
        <w:t>ANEXO 11</w:t>
      </w:r>
    </w:p>
    <w:p w14:paraId="2FB16FD0" w14:textId="77777777" w:rsidR="002F5444" w:rsidRPr="00174D9C" w:rsidRDefault="002F5444" w:rsidP="002F5444">
      <w:pPr>
        <w:pStyle w:val="Default"/>
        <w:jc w:val="both"/>
        <w:rPr>
          <w:rFonts w:ascii="Calibri" w:hAnsi="Calibri" w:cs="Calibri"/>
          <w:b/>
          <w:bCs/>
          <w:sz w:val="22"/>
          <w:szCs w:val="23"/>
        </w:rPr>
      </w:pPr>
    </w:p>
    <w:p w14:paraId="451B44D9"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22D0658" w14:textId="77777777" w:rsidR="002F5444" w:rsidRPr="00174D9C" w:rsidRDefault="002F5444" w:rsidP="002F5444">
      <w:pPr>
        <w:pStyle w:val="Default"/>
        <w:rPr>
          <w:rFonts w:ascii="Calibri" w:hAnsi="Calibri" w:cs="Calibri"/>
          <w:i/>
          <w:iCs/>
          <w:sz w:val="20"/>
          <w:szCs w:val="22"/>
        </w:rPr>
      </w:pPr>
    </w:p>
    <w:p w14:paraId="54594778"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001796D9" w14:textId="77777777" w:rsidR="002F5444" w:rsidRPr="00174D9C" w:rsidRDefault="002F5444" w:rsidP="002F5444">
      <w:pPr>
        <w:pStyle w:val="Default"/>
        <w:rPr>
          <w:rFonts w:ascii="Calibri" w:hAnsi="Calibri" w:cs="Calibri"/>
          <w:sz w:val="20"/>
          <w:szCs w:val="22"/>
        </w:rPr>
      </w:pPr>
    </w:p>
    <w:p w14:paraId="2402A48D"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46F850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54F097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42A6B8E" w14:textId="77777777" w:rsidR="002F5444" w:rsidRPr="00174D9C" w:rsidRDefault="002F5444" w:rsidP="002F5444">
      <w:pPr>
        <w:spacing w:line="216" w:lineRule="exact"/>
        <w:ind w:firstLine="288"/>
        <w:jc w:val="both"/>
        <w:rPr>
          <w:rFonts w:ascii="Calibri" w:hAnsi="Calibri" w:cs="Calibri"/>
          <w:sz w:val="14"/>
          <w:szCs w:val="16"/>
          <w:lang w:val="es-MX"/>
        </w:rPr>
      </w:pPr>
    </w:p>
    <w:p w14:paraId="3A6CD3D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C07D43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E1BFD3B" w14:textId="77777777" w:rsidTr="00D266BD">
        <w:trPr>
          <w:trHeight w:val="96"/>
        </w:trPr>
        <w:tc>
          <w:tcPr>
            <w:tcW w:w="9639" w:type="dxa"/>
            <w:gridSpan w:val="5"/>
            <w:shd w:val="clear" w:color="auto" w:fill="81E7FF"/>
          </w:tcPr>
          <w:p w14:paraId="53653E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53E0670" w14:textId="77777777" w:rsidTr="00D266BD">
        <w:tc>
          <w:tcPr>
            <w:tcW w:w="1687" w:type="dxa"/>
            <w:shd w:val="clear" w:color="auto" w:fill="81E7FF"/>
          </w:tcPr>
          <w:p w14:paraId="42CEB1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E8AB8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7AD5672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E272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75540D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349911F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6F5259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27EDD347" w14:textId="77777777" w:rsidTr="00D266BD">
        <w:tc>
          <w:tcPr>
            <w:tcW w:w="1687" w:type="dxa"/>
            <w:shd w:val="clear" w:color="auto" w:fill="81E7FF"/>
          </w:tcPr>
          <w:p w14:paraId="7789CE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CB5A0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E8B5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0887F9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F92A5C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D513A3F" w14:textId="77777777" w:rsidTr="00D266BD">
        <w:tc>
          <w:tcPr>
            <w:tcW w:w="1687" w:type="dxa"/>
            <w:vMerge w:val="restart"/>
            <w:shd w:val="clear" w:color="auto" w:fill="81E7FF"/>
          </w:tcPr>
          <w:p w14:paraId="69CF0F6D" w14:textId="77777777" w:rsidR="002F5444" w:rsidRPr="00174D9C" w:rsidRDefault="002F5444" w:rsidP="009230E1">
            <w:pPr>
              <w:jc w:val="center"/>
              <w:rPr>
                <w:rFonts w:ascii="Calibri" w:hAnsi="Calibri" w:cs="Calibri"/>
                <w:sz w:val="2"/>
                <w:szCs w:val="4"/>
                <w:lang w:val="es-MX"/>
              </w:rPr>
            </w:pPr>
          </w:p>
          <w:p w14:paraId="478FB1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8ADB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000D96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BA04F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01AC0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126B086E" w14:textId="77777777" w:rsidTr="00D266BD">
        <w:tc>
          <w:tcPr>
            <w:tcW w:w="1687" w:type="dxa"/>
            <w:vMerge/>
            <w:shd w:val="clear" w:color="auto" w:fill="81E7FF"/>
          </w:tcPr>
          <w:p w14:paraId="403453BC" w14:textId="77777777" w:rsidR="002F5444" w:rsidRPr="00174D9C" w:rsidRDefault="002F5444" w:rsidP="009230E1">
            <w:pPr>
              <w:jc w:val="center"/>
              <w:rPr>
                <w:rFonts w:ascii="Calibri" w:hAnsi="Calibri" w:cs="Calibri"/>
                <w:sz w:val="14"/>
                <w:szCs w:val="16"/>
                <w:lang w:val="es-MX"/>
              </w:rPr>
            </w:pPr>
          </w:p>
        </w:tc>
        <w:tc>
          <w:tcPr>
            <w:tcW w:w="1795" w:type="dxa"/>
          </w:tcPr>
          <w:p w14:paraId="327D2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72B0A0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92CC2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DE44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1532CAE8" w14:textId="77777777" w:rsidTr="00D266BD">
        <w:tc>
          <w:tcPr>
            <w:tcW w:w="1687" w:type="dxa"/>
            <w:vMerge w:val="restart"/>
            <w:shd w:val="clear" w:color="auto" w:fill="81E7FF"/>
          </w:tcPr>
          <w:p w14:paraId="2F2F23E0" w14:textId="77777777" w:rsidR="002F5444" w:rsidRPr="00174D9C" w:rsidRDefault="002F5444" w:rsidP="009230E1">
            <w:pPr>
              <w:jc w:val="center"/>
              <w:rPr>
                <w:rFonts w:ascii="Calibri" w:hAnsi="Calibri" w:cs="Calibri"/>
                <w:sz w:val="8"/>
                <w:szCs w:val="10"/>
                <w:lang w:val="es-MX"/>
              </w:rPr>
            </w:pPr>
          </w:p>
          <w:p w14:paraId="3E801FE4" w14:textId="77777777" w:rsidR="002F5444" w:rsidRPr="00174D9C" w:rsidRDefault="002F5444" w:rsidP="009230E1">
            <w:pPr>
              <w:jc w:val="center"/>
              <w:rPr>
                <w:rFonts w:ascii="Calibri" w:hAnsi="Calibri" w:cs="Calibri"/>
                <w:sz w:val="8"/>
                <w:szCs w:val="10"/>
                <w:lang w:val="es-MX"/>
              </w:rPr>
            </w:pPr>
          </w:p>
          <w:p w14:paraId="54544D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134327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8028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19A4A2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71BEB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3B8599A" w14:textId="77777777" w:rsidTr="00D266BD">
        <w:tc>
          <w:tcPr>
            <w:tcW w:w="1687" w:type="dxa"/>
            <w:vMerge/>
            <w:shd w:val="clear" w:color="auto" w:fill="81E7FF"/>
          </w:tcPr>
          <w:p w14:paraId="589EE42C" w14:textId="77777777" w:rsidR="002F5444" w:rsidRPr="00174D9C" w:rsidRDefault="002F5444" w:rsidP="009230E1">
            <w:pPr>
              <w:jc w:val="center"/>
              <w:rPr>
                <w:rFonts w:ascii="Calibri" w:hAnsi="Calibri" w:cs="Calibri"/>
                <w:sz w:val="14"/>
                <w:szCs w:val="16"/>
                <w:lang w:val="es-MX"/>
              </w:rPr>
            </w:pPr>
          </w:p>
        </w:tc>
        <w:tc>
          <w:tcPr>
            <w:tcW w:w="1795" w:type="dxa"/>
          </w:tcPr>
          <w:p w14:paraId="62A447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34B3E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8BC9894" w14:textId="77777777" w:rsidR="002F5444" w:rsidRPr="00174D9C" w:rsidRDefault="002F5444" w:rsidP="009230E1">
            <w:pPr>
              <w:jc w:val="center"/>
              <w:rPr>
                <w:rFonts w:ascii="Calibri" w:hAnsi="Calibri" w:cs="Calibri"/>
                <w:sz w:val="14"/>
                <w:szCs w:val="16"/>
                <w:lang w:val="es-MX"/>
              </w:rPr>
            </w:pPr>
          </w:p>
        </w:tc>
        <w:tc>
          <w:tcPr>
            <w:tcW w:w="1701" w:type="dxa"/>
            <w:vMerge/>
          </w:tcPr>
          <w:p w14:paraId="4636145F" w14:textId="77777777" w:rsidR="002F5444" w:rsidRPr="00174D9C" w:rsidRDefault="002F5444" w:rsidP="009230E1">
            <w:pPr>
              <w:jc w:val="center"/>
              <w:rPr>
                <w:rFonts w:ascii="Calibri" w:hAnsi="Calibri" w:cs="Calibri"/>
                <w:sz w:val="14"/>
                <w:szCs w:val="16"/>
                <w:lang w:val="es-MX"/>
              </w:rPr>
            </w:pPr>
          </w:p>
        </w:tc>
      </w:tr>
      <w:tr w:rsidR="002F5444" w:rsidRPr="00EF115D" w14:paraId="4F7BC9B1" w14:textId="77777777" w:rsidTr="00D266BD">
        <w:tc>
          <w:tcPr>
            <w:tcW w:w="1687" w:type="dxa"/>
            <w:vMerge/>
            <w:shd w:val="clear" w:color="auto" w:fill="81E7FF"/>
          </w:tcPr>
          <w:p w14:paraId="725241A8" w14:textId="77777777" w:rsidR="002F5444" w:rsidRPr="00174D9C" w:rsidRDefault="002F5444" w:rsidP="009230E1">
            <w:pPr>
              <w:jc w:val="center"/>
              <w:rPr>
                <w:rFonts w:ascii="Calibri" w:hAnsi="Calibri" w:cs="Calibri"/>
                <w:sz w:val="14"/>
                <w:szCs w:val="16"/>
                <w:lang w:val="es-MX"/>
              </w:rPr>
            </w:pPr>
          </w:p>
        </w:tc>
        <w:tc>
          <w:tcPr>
            <w:tcW w:w="1795" w:type="dxa"/>
          </w:tcPr>
          <w:p w14:paraId="58ADCCA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E902D6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2AB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ED57F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AF572E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546CFF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8A4A605" w14:textId="77777777" w:rsidR="002F5444" w:rsidRPr="00174D9C" w:rsidRDefault="002F5444" w:rsidP="002F5444">
      <w:pPr>
        <w:spacing w:line="216" w:lineRule="exact"/>
        <w:jc w:val="both"/>
        <w:rPr>
          <w:rFonts w:ascii="Calibri" w:hAnsi="Calibri" w:cs="Calibri"/>
          <w:sz w:val="14"/>
          <w:szCs w:val="16"/>
          <w:lang w:val="es-MX"/>
        </w:rPr>
      </w:pPr>
    </w:p>
    <w:p w14:paraId="3F81FA9D"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87828FB" w14:textId="77777777" w:rsidR="002F5444" w:rsidRPr="00174D9C" w:rsidRDefault="002F5444" w:rsidP="002F5444">
      <w:pPr>
        <w:spacing w:line="216" w:lineRule="exact"/>
        <w:jc w:val="both"/>
        <w:rPr>
          <w:rFonts w:ascii="Calibri" w:hAnsi="Calibri" w:cs="Calibri"/>
          <w:sz w:val="14"/>
          <w:szCs w:val="16"/>
          <w:lang w:val="es-MX"/>
        </w:rPr>
      </w:pPr>
    </w:p>
    <w:p w14:paraId="34C91E1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2954555"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3919EF3" w14:textId="77777777" w:rsidR="002F5444" w:rsidRPr="00174D9C" w:rsidRDefault="002F5444" w:rsidP="002F5444">
      <w:pPr>
        <w:spacing w:line="216" w:lineRule="exact"/>
        <w:jc w:val="center"/>
        <w:rPr>
          <w:rFonts w:ascii="Calibri" w:hAnsi="Calibri" w:cs="Calibri"/>
          <w:b/>
          <w:sz w:val="16"/>
          <w:szCs w:val="16"/>
          <w:lang w:val="es-MX"/>
        </w:rPr>
      </w:pPr>
    </w:p>
    <w:p w14:paraId="148BBEA6"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636BCD" w:rsidRPr="00EF115D" w14:paraId="0036D5C0" w14:textId="77777777" w:rsidTr="00D266B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501DAF22"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1DD49A79"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636BCD" w:rsidRPr="00EF115D" w14:paraId="2D7ABDE2"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2B2C64B"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F6E1725"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636BCD" w:rsidRPr="00EF115D" w14:paraId="1199368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8D35FF7"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01570E7"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636BCD" w:rsidRPr="00EF115D" w14:paraId="3BDA4A56"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DCD55A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95C7AA9"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636BCD" w:rsidRPr="00EF115D" w14:paraId="4AD7689E"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0628DC6"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FE5B82D"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636BCD" w:rsidRPr="00EF115D" w14:paraId="067C4810"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4D5602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D74B9B"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636BCD" w:rsidRPr="00EF115D" w14:paraId="7FC42D5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68E53D9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D79ABE4"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636BCD" w:rsidRPr="00EF115D" w14:paraId="2447CFF8"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240BF81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A3A291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636BCD" w:rsidRPr="00EF115D" w14:paraId="376EF32C" w14:textId="77777777" w:rsidTr="00B7346E">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2022AF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8365530" w14:textId="77777777" w:rsidR="00636BCD" w:rsidRPr="00174D9C" w:rsidRDefault="00636BCD" w:rsidP="00B7346E">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636BCD" w:rsidRPr="00EF115D" w14:paraId="55E123A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673A59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DA38990"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636BCD" w:rsidRPr="00EF115D" w14:paraId="45F9D96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9212B9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892E221"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36BCD" w:rsidRPr="00EF115D" w14:paraId="29DC571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1D159D28"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13ADA7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5059587" w14:textId="77777777" w:rsidR="00636BCD" w:rsidRDefault="00636BCD" w:rsidP="002F5444">
      <w:pPr>
        <w:spacing w:line="216" w:lineRule="exact"/>
        <w:jc w:val="center"/>
        <w:rPr>
          <w:rFonts w:ascii="Calibri" w:hAnsi="Calibri" w:cs="Calibri"/>
          <w:b/>
          <w:szCs w:val="24"/>
          <w:lang w:val="es-MX"/>
        </w:rPr>
      </w:pPr>
    </w:p>
    <w:p w14:paraId="2354BBF1" w14:textId="77777777" w:rsidR="00C15FEF" w:rsidRDefault="00C15FEF" w:rsidP="002F5444">
      <w:pPr>
        <w:spacing w:line="216" w:lineRule="exact"/>
        <w:jc w:val="center"/>
        <w:rPr>
          <w:rFonts w:ascii="Calibri" w:hAnsi="Calibri" w:cs="Calibri"/>
          <w:b/>
          <w:szCs w:val="24"/>
          <w:lang w:val="es-MX"/>
        </w:rPr>
      </w:pPr>
    </w:p>
    <w:p w14:paraId="424607CD" w14:textId="3B29E83A" w:rsidR="002F5444" w:rsidRPr="00AA0B61" w:rsidRDefault="002F5444"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AA0B61">
        <w:rPr>
          <w:rFonts w:ascii="Calibri" w:hAnsi="Calibri"/>
          <w:b/>
          <w:bCs/>
          <w:sz w:val="20"/>
          <w:szCs w:val="20"/>
        </w:rPr>
        <w:lastRenderedPageBreak/>
        <w:t>ANEXO 1</w:t>
      </w:r>
      <w:r w:rsidR="00364F8A">
        <w:rPr>
          <w:rFonts w:ascii="Calibri" w:hAnsi="Calibri"/>
          <w:b/>
          <w:bCs/>
          <w:sz w:val="20"/>
          <w:szCs w:val="20"/>
        </w:rPr>
        <w:t>2</w:t>
      </w:r>
    </w:p>
    <w:p w14:paraId="13A6205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6732528F" w14:textId="26F8F8F5" w:rsidR="00C96B24" w:rsidRDefault="00364F8A" w:rsidP="002F5444">
      <w:pPr>
        <w:pStyle w:val="Default"/>
        <w:jc w:val="center"/>
        <w:rPr>
          <w:rFonts w:ascii="Calibri" w:hAnsi="Calibri"/>
          <w:b/>
          <w:bCs/>
          <w:sz w:val="20"/>
          <w:szCs w:val="20"/>
        </w:rPr>
      </w:pPr>
      <w:r>
        <w:rPr>
          <w:rFonts w:ascii="Calibri" w:hAnsi="Calibri" w:cs="Calibri"/>
          <w:b/>
          <w:bCs/>
          <w:sz w:val="20"/>
          <w:szCs w:val="20"/>
        </w:rPr>
        <w:t>LICITACIÓN PÚBLICA INTERNACIONAL ABIERTA PRESENCIAL</w:t>
      </w:r>
      <w:r w:rsidR="00C96B24" w:rsidRPr="00AA0B61">
        <w:rPr>
          <w:rFonts w:ascii="Calibri" w:hAnsi="Calibri"/>
          <w:b/>
          <w:bCs/>
          <w:sz w:val="20"/>
          <w:szCs w:val="20"/>
        </w:rPr>
        <w:t xml:space="preserve"> </w:t>
      </w:r>
    </w:p>
    <w:p w14:paraId="10962C51" w14:textId="6EAA60FB" w:rsidR="002F5444" w:rsidRPr="00AA0B61" w:rsidRDefault="002F5444" w:rsidP="002F5444">
      <w:pPr>
        <w:pStyle w:val="Default"/>
        <w:jc w:val="center"/>
        <w:rPr>
          <w:rFonts w:ascii="Calibri" w:hAnsi="Calibri"/>
          <w:b/>
          <w:bCs/>
          <w:color w:val="548DD4"/>
          <w:sz w:val="20"/>
          <w:szCs w:val="20"/>
        </w:rPr>
      </w:pPr>
      <w:r w:rsidRPr="003C57FD">
        <w:rPr>
          <w:rFonts w:ascii="Calibri" w:hAnsi="Calibri"/>
          <w:b/>
          <w:bCs/>
          <w:sz w:val="20"/>
          <w:szCs w:val="20"/>
        </w:rPr>
        <w:t>No.</w:t>
      </w:r>
      <w:r w:rsidR="00C96B24" w:rsidRPr="003C57FD">
        <w:rPr>
          <w:rFonts w:ascii="Calibri" w:hAnsi="Calibri"/>
          <w:b/>
          <w:bCs/>
          <w:sz w:val="20"/>
          <w:szCs w:val="20"/>
        </w:rPr>
        <w:t xml:space="preserve"> </w:t>
      </w:r>
      <w:r w:rsidR="00CB72C1">
        <w:rPr>
          <w:rFonts w:ascii="Calibri" w:hAnsi="Calibri"/>
          <w:b/>
          <w:bCs/>
          <w:sz w:val="20"/>
          <w:szCs w:val="20"/>
        </w:rPr>
        <w:t>LP-919044992-I38-2022</w:t>
      </w:r>
      <w:r w:rsidRPr="00AA0B61">
        <w:rPr>
          <w:rFonts w:ascii="Calibri" w:hAnsi="Calibri"/>
          <w:b/>
          <w:bCs/>
          <w:sz w:val="20"/>
          <w:szCs w:val="20"/>
        </w:rPr>
        <w:t xml:space="preserve"> </w:t>
      </w:r>
    </w:p>
    <w:p w14:paraId="6C2ED645" w14:textId="77777777" w:rsidR="002F5444" w:rsidRDefault="002F5444" w:rsidP="002F5444">
      <w:pPr>
        <w:pStyle w:val="Default"/>
        <w:rPr>
          <w:rFonts w:ascii="Calibri" w:hAnsi="Calibri"/>
          <w:b/>
          <w:bCs/>
          <w:sz w:val="20"/>
          <w:szCs w:val="20"/>
        </w:rPr>
      </w:pPr>
    </w:p>
    <w:p w14:paraId="5BDF13C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AAF0B52" w14:textId="77777777" w:rsidR="00D61F7A" w:rsidRDefault="00D61F7A" w:rsidP="002F5444">
      <w:pPr>
        <w:pStyle w:val="Default"/>
        <w:rPr>
          <w:rFonts w:ascii="Calibri" w:hAnsi="Calibri"/>
          <w:b/>
          <w:bCs/>
          <w:sz w:val="20"/>
          <w:szCs w:val="20"/>
        </w:rPr>
      </w:pPr>
    </w:p>
    <w:tbl>
      <w:tblPr>
        <w:tblW w:w="10773" w:type="dxa"/>
        <w:tblInd w:w="-5" w:type="dxa"/>
        <w:tblLayout w:type="fixed"/>
        <w:tblCellMar>
          <w:left w:w="70" w:type="dxa"/>
          <w:right w:w="70" w:type="dxa"/>
        </w:tblCellMar>
        <w:tblLook w:val="04A0" w:firstRow="1" w:lastRow="0" w:firstColumn="1" w:lastColumn="0" w:noHBand="0" w:noVBand="1"/>
      </w:tblPr>
      <w:tblGrid>
        <w:gridCol w:w="8505"/>
        <w:gridCol w:w="567"/>
        <w:gridCol w:w="567"/>
        <w:gridCol w:w="1134"/>
      </w:tblGrid>
      <w:tr w:rsidR="00D61F7A" w:rsidRPr="00D61F7A" w14:paraId="35B89A88" w14:textId="77777777" w:rsidTr="00B401AF">
        <w:trPr>
          <w:trHeight w:val="450"/>
        </w:trPr>
        <w:tc>
          <w:tcPr>
            <w:tcW w:w="8505" w:type="dxa"/>
            <w:tcBorders>
              <w:top w:val="single" w:sz="4" w:space="0" w:color="auto"/>
              <w:left w:val="single" w:sz="4" w:space="0" w:color="auto"/>
              <w:bottom w:val="single" w:sz="4" w:space="0" w:color="auto"/>
              <w:right w:val="single" w:sz="4" w:space="0" w:color="auto"/>
            </w:tcBorders>
            <w:shd w:val="clear" w:color="000000" w:fill="81E7FF"/>
            <w:vAlign w:val="center"/>
            <w:hideMark/>
          </w:tcPr>
          <w:p w14:paraId="0141DBC6"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DOCUMENTO</w:t>
            </w:r>
          </w:p>
        </w:tc>
        <w:tc>
          <w:tcPr>
            <w:tcW w:w="1134" w:type="dxa"/>
            <w:gridSpan w:val="2"/>
            <w:tcBorders>
              <w:top w:val="single" w:sz="4" w:space="0" w:color="auto"/>
              <w:left w:val="nil"/>
              <w:bottom w:val="single" w:sz="4" w:space="0" w:color="auto"/>
              <w:right w:val="single" w:sz="4" w:space="0" w:color="auto"/>
            </w:tcBorders>
            <w:shd w:val="clear" w:color="000000" w:fill="81E7FF"/>
            <w:vAlign w:val="center"/>
            <w:hideMark/>
          </w:tcPr>
          <w:p w14:paraId="5698DAD9"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ENTREGA</w:t>
            </w:r>
          </w:p>
        </w:tc>
        <w:tc>
          <w:tcPr>
            <w:tcW w:w="1134" w:type="dxa"/>
            <w:tcBorders>
              <w:top w:val="single" w:sz="4" w:space="0" w:color="auto"/>
              <w:left w:val="nil"/>
              <w:bottom w:val="single" w:sz="4" w:space="0" w:color="auto"/>
              <w:right w:val="single" w:sz="4" w:space="0" w:color="auto"/>
            </w:tcBorders>
            <w:shd w:val="clear" w:color="000000" w:fill="81E7FF"/>
            <w:vAlign w:val="center"/>
            <w:hideMark/>
          </w:tcPr>
          <w:p w14:paraId="41109F35"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OBSERVACIONES</w:t>
            </w:r>
          </w:p>
        </w:tc>
      </w:tr>
      <w:tr w:rsidR="00D61F7A" w:rsidRPr="00D61F7A" w14:paraId="403083C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60D2AED" w14:textId="1FCDD068" w:rsidR="00D61F7A" w:rsidRPr="00D61F7A" w:rsidRDefault="00364F8A"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       ANEXO 12</w:t>
            </w:r>
            <w:r w:rsidR="00D61F7A" w:rsidRPr="00D61F7A">
              <w:rPr>
                <w:rFonts w:ascii="Calibri" w:hAnsi="Calibri"/>
                <w:bCs/>
                <w:color w:val="000000"/>
                <w:sz w:val="16"/>
                <w:szCs w:val="16"/>
                <w:lang w:eastAsia="es-MX"/>
              </w:rPr>
              <w:t>. Cédula de entrega de documentos.</w:t>
            </w:r>
          </w:p>
        </w:tc>
        <w:tc>
          <w:tcPr>
            <w:tcW w:w="567" w:type="dxa"/>
            <w:tcBorders>
              <w:top w:val="nil"/>
              <w:left w:val="nil"/>
              <w:bottom w:val="single" w:sz="4" w:space="0" w:color="auto"/>
              <w:right w:val="single" w:sz="4" w:space="0" w:color="auto"/>
            </w:tcBorders>
            <w:shd w:val="clear" w:color="auto" w:fill="auto"/>
            <w:vAlign w:val="center"/>
            <w:hideMark/>
          </w:tcPr>
          <w:p w14:paraId="42347F9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30EC3B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8779F8C"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E28549B"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03BE21A"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       Identificación oficial vigente de quien firma las proposiciones, quien deberá contar con facultades de administración y/o dominio, o poder especial para actos de licitación pública.</w:t>
            </w:r>
          </w:p>
        </w:tc>
        <w:tc>
          <w:tcPr>
            <w:tcW w:w="567" w:type="dxa"/>
            <w:tcBorders>
              <w:top w:val="nil"/>
              <w:left w:val="nil"/>
              <w:bottom w:val="single" w:sz="4" w:space="0" w:color="auto"/>
              <w:right w:val="single" w:sz="4" w:space="0" w:color="auto"/>
            </w:tcBorders>
            <w:shd w:val="clear" w:color="auto" w:fill="auto"/>
            <w:vAlign w:val="center"/>
            <w:hideMark/>
          </w:tcPr>
          <w:p w14:paraId="345DC88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E1B42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9C964A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90AC466" w14:textId="77777777" w:rsidTr="00B401AF">
        <w:trPr>
          <w:trHeight w:val="618"/>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C429FA3" w14:textId="2CA93605"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3.       Currículum de la empresa como proveedor de </w:t>
            </w:r>
            <w:r w:rsidR="00CB72C1">
              <w:rPr>
                <w:rFonts w:ascii="Calibri" w:hAnsi="Calibri"/>
                <w:bCs/>
                <w:color w:val="000000"/>
                <w:sz w:val="16"/>
                <w:szCs w:val="16"/>
                <w:lang w:eastAsia="es-MX"/>
              </w:rPr>
              <w:t>equipo</w:t>
            </w:r>
            <w:r w:rsidR="00CB72C1" w:rsidRPr="00D61F7A">
              <w:rPr>
                <w:rFonts w:ascii="Calibri" w:hAnsi="Calibri"/>
                <w:bCs/>
                <w:color w:val="000000"/>
                <w:sz w:val="16"/>
                <w:szCs w:val="16"/>
                <w:lang w:eastAsia="es-MX"/>
              </w:rPr>
              <w:t xml:space="preserve">, </w:t>
            </w:r>
            <w:r w:rsidRPr="00D61F7A">
              <w:rPr>
                <w:rFonts w:ascii="Calibri" w:hAnsi="Calibri"/>
                <w:bCs/>
                <w:color w:val="000000"/>
                <w:sz w:val="16"/>
                <w:szCs w:val="16"/>
                <w:lang w:eastAsia="es-MX"/>
              </w:rPr>
              <w:t xml:space="preserve">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w:t>
            </w:r>
            <w:r w:rsidR="00CB72C1" w:rsidRPr="00D61F7A">
              <w:rPr>
                <w:rFonts w:ascii="Calibri" w:hAnsi="Calibri"/>
                <w:bCs/>
                <w:color w:val="000000"/>
                <w:sz w:val="16"/>
                <w:szCs w:val="16"/>
                <w:lang w:eastAsia="es-MX"/>
              </w:rPr>
              <w:t xml:space="preserve">de </w:t>
            </w:r>
            <w:r w:rsidR="00CB72C1">
              <w:rPr>
                <w:rFonts w:ascii="Calibri" w:hAnsi="Calibri"/>
                <w:bCs/>
                <w:color w:val="000000"/>
                <w:sz w:val="16"/>
                <w:szCs w:val="16"/>
                <w:lang w:eastAsia="es-MX"/>
              </w:rPr>
              <w:t>equipo</w:t>
            </w:r>
            <w:r w:rsidR="00CB72C1" w:rsidRPr="00D61F7A">
              <w:rPr>
                <w:rFonts w:ascii="Calibri" w:hAnsi="Calibri"/>
                <w:bCs/>
                <w:color w:val="000000"/>
                <w:sz w:val="16"/>
                <w:szCs w:val="16"/>
                <w:lang w:eastAsia="es-MX"/>
              </w:rPr>
              <w:t xml:space="preserve"> con </w:t>
            </w:r>
            <w:r w:rsidRPr="00D61F7A">
              <w:rPr>
                <w:rFonts w:ascii="Calibri" w:hAnsi="Calibri"/>
                <w:bCs/>
                <w:color w:val="000000"/>
                <w:sz w:val="16"/>
                <w:szCs w:val="16"/>
                <w:lang w:eastAsia="es-MX"/>
              </w:rPr>
              <w:t>experiencia en el Sector Salud.</w:t>
            </w:r>
          </w:p>
        </w:tc>
        <w:tc>
          <w:tcPr>
            <w:tcW w:w="567" w:type="dxa"/>
            <w:tcBorders>
              <w:top w:val="nil"/>
              <w:left w:val="nil"/>
              <w:bottom w:val="single" w:sz="4" w:space="0" w:color="auto"/>
              <w:right w:val="single" w:sz="4" w:space="0" w:color="auto"/>
            </w:tcBorders>
            <w:shd w:val="clear" w:color="auto" w:fill="auto"/>
            <w:vAlign w:val="center"/>
            <w:hideMark/>
          </w:tcPr>
          <w:p w14:paraId="22F32E8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64D6DED"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37EF85C"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916689F" w14:textId="77777777" w:rsidTr="00B401AF">
        <w:trPr>
          <w:trHeight w:val="106"/>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D1D7B3C"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4.       ANEXO 2. Propuesta Técnica conforme al formato del anexo 2 de las presentes bases.</w:t>
            </w:r>
          </w:p>
        </w:tc>
        <w:tc>
          <w:tcPr>
            <w:tcW w:w="567" w:type="dxa"/>
            <w:tcBorders>
              <w:top w:val="nil"/>
              <w:left w:val="nil"/>
              <w:bottom w:val="single" w:sz="4" w:space="0" w:color="auto"/>
              <w:right w:val="single" w:sz="4" w:space="0" w:color="auto"/>
            </w:tcBorders>
            <w:shd w:val="clear" w:color="auto" w:fill="auto"/>
            <w:vAlign w:val="center"/>
            <w:hideMark/>
          </w:tcPr>
          <w:p w14:paraId="5F0D8223"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44674A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DF5C86A"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50B1D10"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BB854A3"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5.       Catálogos del equipo a ofertar en idioma español o en inglés siempre y cuando se acompañe de su traducción simple al español en la cual se referencie el cumplimiento de las especificaciones técnicas solicitadas.</w:t>
            </w:r>
          </w:p>
        </w:tc>
        <w:tc>
          <w:tcPr>
            <w:tcW w:w="567" w:type="dxa"/>
            <w:tcBorders>
              <w:top w:val="nil"/>
              <w:left w:val="nil"/>
              <w:bottom w:val="single" w:sz="4" w:space="0" w:color="auto"/>
              <w:right w:val="single" w:sz="4" w:space="0" w:color="auto"/>
            </w:tcBorders>
            <w:shd w:val="clear" w:color="auto" w:fill="auto"/>
            <w:vAlign w:val="center"/>
            <w:hideMark/>
          </w:tcPr>
          <w:p w14:paraId="39939F8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F5B94E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76BFE6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5CF81FD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4666EDBE" w14:textId="5E075C50"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6.       Carta bajo protesta de decir verdad que cuenta con la capacidad de suministrar el </w:t>
            </w:r>
            <w:r w:rsidR="00CB72C1">
              <w:rPr>
                <w:rFonts w:ascii="Calibri" w:hAnsi="Calibri"/>
                <w:bCs/>
                <w:color w:val="000000"/>
                <w:sz w:val="16"/>
                <w:szCs w:val="16"/>
                <w:lang w:eastAsia="es-MX"/>
              </w:rPr>
              <w:t>equipo</w:t>
            </w:r>
            <w:r w:rsidR="00CB72C1" w:rsidRPr="00D61F7A">
              <w:rPr>
                <w:rFonts w:ascii="Calibri" w:hAnsi="Calibri"/>
                <w:bCs/>
                <w:color w:val="000000"/>
                <w:sz w:val="16"/>
                <w:szCs w:val="16"/>
                <w:lang w:eastAsia="es-MX"/>
              </w:rPr>
              <w:t xml:space="preserve"> c</w:t>
            </w:r>
            <w:r w:rsidRPr="00D61F7A">
              <w:rPr>
                <w:rFonts w:ascii="Calibri" w:hAnsi="Calibri"/>
                <w:bCs/>
                <w:color w:val="000000"/>
                <w:sz w:val="16"/>
                <w:szCs w:val="16"/>
                <w:lang w:eastAsia="es-MX"/>
              </w:rPr>
              <w:t>on los requerimientos establecidos en estas bases.</w:t>
            </w:r>
          </w:p>
        </w:tc>
        <w:tc>
          <w:tcPr>
            <w:tcW w:w="567" w:type="dxa"/>
            <w:tcBorders>
              <w:top w:val="nil"/>
              <w:left w:val="nil"/>
              <w:bottom w:val="single" w:sz="4" w:space="0" w:color="auto"/>
              <w:right w:val="single" w:sz="4" w:space="0" w:color="auto"/>
            </w:tcBorders>
            <w:shd w:val="clear" w:color="auto" w:fill="auto"/>
            <w:vAlign w:val="center"/>
            <w:hideMark/>
          </w:tcPr>
          <w:p w14:paraId="75BB607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070E29E"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5B28729"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B06B022" w14:textId="77777777" w:rsidTr="00B401AF">
        <w:trPr>
          <w:trHeight w:val="389"/>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35EA3CF8" w14:textId="3B1B11E8" w:rsidR="00D61F7A" w:rsidRPr="00D61F7A" w:rsidRDefault="00D61F7A" w:rsidP="006644F7">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7.       </w:t>
            </w:r>
            <w:r w:rsidR="00364F8A" w:rsidRPr="008A5B48">
              <w:rPr>
                <w:rFonts w:ascii="Calibri" w:hAnsi="Calibri" w:cs="Arial"/>
                <w:sz w:val="16"/>
                <w:szCs w:val="16"/>
              </w:rPr>
              <w:t xml:space="preserve">Carta de apoyo del fabricante y/o distribuidor mayorista, en la cual lo autoriza a participar como distribuidor </w:t>
            </w:r>
            <w:r w:rsidR="00364F8A" w:rsidRPr="008A5B48">
              <w:rPr>
                <w:rFonts w:asciiTheme="minorHAnsi" w:hAnsiTheme="minorHAnsi"/>
                <w:color w:val="000000"/>
                <w:sz w:val="16"/>
                <w:szCs w:val="16"/>
              </w:rPr>
              <w:t>del insumos que se solicitan en el anexo 1 de estas bases en la que se mencione el número de licitación y se describan las partidas, marcas y cantidades ofertadas.</w:t>
            </w:r>
          </w:p>
        </w:tc>
        <w:tc>
          <w:tcPr>
            <w:tcW w:w="567" w:type="dxa"/>
            <w:tcBorders>
              <w:top w:val="nil"/>
              <w:left w:val="nil"/>
              <w:bottom w:val="single" w:sz="4" w:space="0" w:color="auto"/>
              <w:right w:val="single" w:sz="4" w:space="0" w:color="auto"/>
            </w:tcBorders>
            <w:shd w:val="clear" w:color="auto" w:fill="auto"/>
            <w:vAlign w:val="center"/>
            <w:hideMark/>
          </w:tcPr>
          <w:p w14:paraId="7631C2F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E118BDE"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22FB38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0E153A9" w14:textId="77777777" w:rsidTr="00B401AF">
        <w:trPr>
          <w:trHeight w:val="247"/>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A9FF8BE" w14:textId="76B4FCE0"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8.       </w:t>
            </w:r>
            <w:r w:rsidR="00364F8A" w:rsidRPr="00E432D4">
              <w:rPr>
                <w:rFonts w:asciiTheme="minorHAnsi" w:hAnsiTheme="minorHAnsi" w:cs="Arial"/>
                <w:sz w:val="16"/>
                <w:szCs w:val="16"/>
                <w:lang w:val="es-MX"/>
              </w:rPr>
              <w:t>Escrito libr</w:t>
            </w:r>
            <w:r w:rsidR="00364F8A">
              <w:rPr>
                <w:rFonts w:asciiTheme="minorHAnsi" w:hAnsiTheme="minorHAnsi" w:cs="Arial"/>
                <w:sz w:val="16"/>
                <w:szCs w:val="16"/>
                <w:lang w:val="es-MX"/>
              </w:rPr>
              <w:t xml:space="preserve">e firmado por el representante </w:t>
            </w:r>
            <w:r w:rsidR="00364F8A" w:rsidRPr="00E432D4">
              <w:rPr>
                <w:rFonts w:asciiTheme="minorHAnsi" w:hAnsiTheme="minorHAnsi" w:cs="Arial"/>
                <w:sz w:val="16"/>
                <w:szCs w:val="16"/>
                <w:lang w:val="es-MX"/>
              </w:rPr>
              <w:t>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66167C8B"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7B4D38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F231B76"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6D6F6A0" w14:textId="77777777" w:rsidTr="00B401AF">
        <w:trPr>
          <w:trHeight w:val="403"/>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F535369"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9.       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567" w:type="dxa"/>
            <w:tcBorders>
              <w:top w:val="nil"/>
              <w:left w:val="nil"/>
              <w:bottom w:val="single" w:sz="4" w:space="0" w:color="auto"/>
              <w:right w:val="single" w:sz="4" w:space="0" w:color="auto"/>
            </w:tcBorders>
            <w:shd w:val="clear" w:color="auto" w:fill="auto"/>
            <w:vAlign w:val="center"/>
            <w:hideMark/>
          </w:tcPr>
          <w:p w14:paraId="5AB3B4E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B2F6F3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5C94E8B"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D81208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FC02094"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10.   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tc>
        <w:tc>
          <w:tcPr>
            <w:tcW w:w="567" w:type="dxa"/>
            <w:tcBorders>
              <w:top w:val="nil"/>
              <w:left w:val="nil"/>
              <w:bottom w:val="single" w:sz="4" w:space="0" w:color="auto"/>
              <w:right w:val="single" w:sz="4" w:space="0" w:color="auto"/>
            </w:tcBorders>
            <w:shd w:val="clear" w:color="auto" w:fill="auto"/>
            <w:vAlign w:val="center"/>
            <w:hideMark/>
          </w:tcPr>
          <w:p w14:paraId="38AEC06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3182C53"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1693E1F"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B599568" w14:textId="77777777" w:rsidTr="00B401AF">
        <w:trPr>
          <w:trHeight w:val="14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DC998DD" w14:textId="0BCE9105"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11.   Los licitantes que deseen participar en el presente concurso deberán presentar como mínimo dos cartas en original, dirigidas al Director Administrativo de la Convocante, emitidas en un período máximo de 12 meses previos a la fecha de la apertura de proposiciones técnicas  por clientes, en papel membretado de éstos, en las cuales estipulen que han prestado buen servicio en cuanto al suministro de </w:t>
            </w:r>
            <w:r w:rsidR="00CB72C1">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de la misma o similar naturaleza a esta licitación; la Convocante se reserva el derecho de verificar dicha información, para su participación en el presente evento.</w:t>
            </w:r>
          </w:p>
        </w:tc>
        <w:tc>
          <w:tcPr>
            <w:tcW w:w="567" w:type="dxa"/>
            <w:tcBorders>
              <w:top w:val="nil"/>
              <w:left w:val="nil"/>
              <w:bottom w:val="single" w:sz="4" w:space="0" w:color="auto"/>
              <w:right w:val="single" w:sz="4" w:space="0" w:color="auto"/>
            </w:tcBorders>
            <w:shd w:val="clear" w:color="auto" w:fill="auto"/>
            <w:vAlign w:val="center"/>
            <w:hideMark/>
          </w:tcPr>
          <w:p w14:paraId="09FA043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780991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B7D9211"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0BC91A2"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56C57ABD"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12.   Cd o USB que contenga el total de los documentos incluidos en el sobre técnico en formato </w:t>
            </w:r>
            <w:proofErr w:type="spellStart"/>
            <w:r w:rsidRPr="00D61F7A">
              <w:rPr>
                <w:rFonts w:ascii="Calibri" w:hAnsi="Calibri"/>
                <w:bCs/>
                <w:color w:val="000000"/>
                <w:sz w:val="16"/>
                <w:szCs w:val="16"/>
                <w:lang w:eastAsia="es-MX"/>
              </w:rPr>
              <w:t>pdf</w:t>
            </w:r>
            <w:proofErr w:type="spellEnd"/>
            <w:r w:rsidRPr="00D61F7A">
              <w:rPr>
                <w:rFonts w:ascii="Calibri" w:hAnsi="Calibri"/>
                <w:bCs/>
                <w:color w:val="000000"/>
                <w:sz w:val="16"/>
                <w:szCs w:val="16"/>
                <w:lang w:eastAsia="es-MX"/>
              </w:rPr>
              <w:t xml:space="preserve">, </w:t>
            </w:r>
            <w:proofErr w:type="spellStart"/>
            <w:r w:rsidRPr="00D61F7A">
              <w:rPr>
                <w:rFonts w:ascii="Calibri" w:hAnsi="Calibri"/>
                <w:bCs/>
                <w:color w:val="000000"/>
                <w:sz w:val="16"/>
                <w:szCs w:val="16"/>
                <w:lang w:eastAsia="es-MX"/>
              </w:rPr>
              <w:t>word</w:t>
            </w:r>
            <w:proofErr w:type="spellEnd"/>
            <w:r w:rsidRPr="00D61F7A">
              <w:rPr>
                <w:rFonts w:ascii="Calibri" w:hAnsi="Calibri"/>
                <w:bCs/>
                <w:color w:val="000000"/>
                <w:sz w:val="16"/>
                <w:szCs w:val="16"/>
                <w:lang w:eastAsia="es-MX"/>
              </w:rPr>
              <w:t xml:space="preserve"> o </w:t>
            </w:r>
            <w:proofErr w:type="spellStart"/>
            <w:r w:rsidRPr="00D61F7A">
              <w:rPr>
                <w:rFonts w:ascii="Calibri" w:hAnsi="Calibri"/>
                <w:bCs/>
                <w:color w:val="000000"/>
                <w:sz w:val="16"/>
                <w:szCs w:val="16"/>
                <w:lang w:eastAsia="es-MX"/>
              </w:rPr>
              <w:t>excel</w:t>
            </w:r>
            <w:proofErr w:type="spellEnd"/>
            <w:r w:rsidRPr="00D61F7A">
              <w:rPr>
                <w:rFonts w:ascii="Calibri" w:hAnsi="Calibri"/>
                <w:bCs/>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vAlign w:val="center"/>
            <w:hideMark/>
          </w:tcPr>
          <w:p w14:paraId="71029B3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08B4A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506CB93"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3E8DFA7"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4D2BB56A"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13.   ANEXO 5. Carta de presentación de proposiciones.</w:t>
            </w:r>
          </w:p>
        </w:tc>
        <w:tc>
          <w:tcPr>
            <w:tcW w:w="567" w:type="dxa"/>
            <w:tcBorders>
              <w:top w:val="nil"/>
              <w:left w:val="nil"/>
              <w:bottom w:val="single" w:sz="4" w:space="0" w:color="auto"/>
              <w:right w:val="single" w:sz="4" w:space="0" w:color="auto"/>
            </w:tcBorders>
            <w:shd w:val="clear" w:color="auto" w:fill="auto"/>
            <w:vAlign w:val="center"/>
            <w:hideMark/>
          </w:tcPr>
          <w:p w14:paraId="20DB7AE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1F05B54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908065D"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0CF1213"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7D8B02F"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14.   ANEXO 6. Recibo de proposiciones.</w:t>
            </w:r>
          </w:p>
        </w:tc>
        <w:tc>
          <w:tcPr>
            <w:tcW w:w="567" w:type="dxa"/>
            <w:tcBorders>
              <w:top w:val="nil"/>
              <w:left w:val="nil"/>
              <w:bottom w:val="single" w:sz="4" w:space="0" w:color="auto"/>
              <w:right w:val="single" w:sz="4" w:space="0" w:color="auto"/>
            </w:tcBorders>
            <w:shd w:val="clear" w:color="auto" w:fill="auto"/>
            <w:vAlign w:val="center"/>
            <w:hideMark/>
          </w:tcPr>
          <w:p w14:paraId="6EEBBC7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4AAD0D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081AA23F"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2046F7C1"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2F50572" w14:textId="77777777" w:rsidR="00D61F7A" w:rsidRPr="00D61F7A" w:rsidRDefault="00D61F7A" w:rsidP="00D61F7A">
            <w:pPr>
              <w:jc w:val="both"/>
              <w:rPr>
                <w:rFonts w:ascii="Calibri" w:hAnsi="Calibri"/>
                <w:bCs/>
                <w:color w:val="000000"/>
                <w:sz w:val="16"/>
                <w:szCs w:val="16"/>
                <w:lang w:eastAsia="es-MX"/>
              </w:rPr>
            </w:pPr>
            <w:r w:rsidRPr="00D61F7A">
              <w:rPr>
                <w:rFonts w:ascii="Calibri" w:hAnsi="Calibri"/>
                <w:bCs/>
                <w:color w:val="000000"/>
                <w:sz w:val="16"/>
                <w:szCs w:val="16"/>
                <w:lang w:eastAsia="es-MX"/>
              </w:rPr>
              <w:t>15.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567" w:type="dxa"/>
            <w:tcBorders>
              <w:top w:val="nil"/>
              <w:left w:val="nil"/>
              <w:bottom w:val="single" w:sz="4" w:space="0" w:color="auto"/>
              <w:right w:val="single" w:sz="4" w:space="0" w:color="auto"/>
            </w:tcBorders>
            <w:shd w:val="clear" w:color="auto" w:fill="auto"/>
            <w:vAlign w:val="center"/>
            <w:hideMark/>
          </w:tcPr>
          <w:p w14:paraId="2CDEB624"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6FE4C3E"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4BFE1D2"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 </w:t>
            </w:r>
          </w:p>
        </w:tc>
      </w:tr>
      <w:tr w:rsidR="00D61F7A" w:rsidRPr="00D61F7A" w14:paraId="5B0DA7D2"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5D9B5F02" w14:textId="57A9EC94" w:rsidR="00D61F7A" w:rsidRPr="00D61F7A" w:rsidRDefault="00D61F7A" w:rsidP="00364F8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16.   </w:t>
            </w:r>
            <w:r w:rsidR="00364F8A" w:rsidRPr="00E432D4">
              <w:rPr>
                <w:rFonts w:asciiTheme="minorHAnsi" w:hAnsiTheme="minorHAnsi" w:cs="Arial"/>
                <w:sz w:val="16"/>
                <w:szCs w:val="16"/>
              </w:rPr>
              <w:t>Escrito bajo protesta de decir verdad de que el licitante cumple con todos los requisitos de la Legislación Aplicable en los ámbitos Federal, Estatal y Municipal.</w:t>
            </w:r>
          </w:p>
        </w:tc>
        <w:tc>
          <w:tcPr>
            <w:tcW w:w="567" w:type="dxa"/>
            <w:tcBorders>
              <w:top w:val="nil"/>
              <w:left w:val="nil"/>
              <w:bottom w:val="single" w:sz="4" w:space="0" w:color="auto"/>
              <w:right w:val="single" w:sz="4" w:space="0" w:color="auto"/>
            </w:tcBorders>
            <w:shd w:val="clear" w:color="auto" w:fill="auto"/>
            <w:vAlign w:val="center"/>
            <w:hideMark/>
          </w:tcPr>
          <w:p w14:paraId="2C98BCE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A938FF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0A07748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218E9B5D"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35EC0226" w14:textId="33457C65" w:rsidR="00D61F7A" w:rsidRPr="00D61F7A" w:rsidRDefault="00E50979"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17.   ANEXO 10</w:t>
            </w:r>
            <w:r w:rsidR="00D61F7A" w:rsidRPr="00D61F7A">
              <w:rPr>
                <w:rFonts w:ascii="Calibri" w:hAnsi="Calibri"/>
                <w:bCs/>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tcBorders>
              <w:top w:val="nil"/>
              <w:left w:val="nil"/>
              <w:bottom w:val="single" w:sz="4" w:space="0" w:color="auto"/>
              <w:right w:val="single" w:sz="4" w:space="0" w:color="auto"/>
            </w:tcBorders>
            <w:shd w:val="clear" w:color="auto" w:fill="auto"/>
            <w:vAlign w:val="center"/>
            <w:hideMark/>
          </w:tcPr>
          <w:p w14:paraId="3A1B43FF"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430C5F7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CB6F2D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55609A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6EB0B49" w14:textId="2B7B15DA" w:rsidR="00D61F7A" w:rsidRPr="00D61F7A" w:rsidRDefault="00E50979"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18.   ANEXO 11</w:t>
            </w:r>
            <w:r w:rsidR="00D61F7A" w:rsidRPr="00D61F7A">
              <w:rPr>
                <w:rFonts w:ascii="Calibri" w:hAnsi="Calibri"/>
                <w:bCs/>
                <w:color w:val="000000"/>
                <w:sz w:val="16"/>
                <w:szCs w:val="16"/>
                <w:lang w:eastAsia="es-MX"/>
              </w:rPr>
              <w:t>. Escrito a que hace referencia a la Estratificación de Micro, Pequeña o Mediana empresa.</w:t>
            </w:r>
          </w:p>
        </w:tc>
        <w:tc>
          <w:tcPr>
            <w:tcW w:w="567" w:type="dxa"/>
            <w:tcBorders>
              <w:top w:val="nil"/>
              <w:left w:val="nil"/>
              <w:bottom w:val="single" w:sz="4" w:space="0" w:color="auto"/>
              <w:right w:val="single" w:sz="4" w:space="0" w:color="auto"/>
            </w:tcBorders>
            <w:shd w:val="clear" w:color="auto" w:fill="auto"/>
            <w:vAlign w:val="center"/>
            <w:hideMark/>
          </w:tcPr>
          <w:p w14:paraId="321CDAD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180361F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54D1F2A2"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D942E2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0BCBBC9"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19.   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037CD46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6EC563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3B4790A"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45CD25A"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8BC615F"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lastRenderedPageBreak/>
              <w:t>20.   Escrito indicando que en caso de violaciones en materia de derechos inherentes a la propiedad intelectual asumirán la responsabilidad correspondiente.</w:t>
            </w:r>
          </w:p>
        </w:tc>
        <w:tc>
          <w:tcPr>
            <w:tcW w:w="567" w:type="dxa"/>
            <w:tcBorders>
              <w:top w:val="nil"/>
              <w:left w:val="nil"/>
              <w:bottom w:val="single" w:sz="4" w:space="0" w:color="auto"/>
              <w:right w:val="single" w:sz="4" w:space="0" w:color="auto"/>
            </w:tcBorders>
            <w:shd w:val="clear" w:color="auto" w:fill="auto"/>
            <w:vAlign w:val="center"/>
            <w:hideMark/>
          </w:tcPr>
          <w:p w14:paraId="3DF0380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43A1449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CD07673"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AA2C59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7FE7F7D"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21.   Documentos que acrediten encontrarse al corriente en el cumplimiento de sus obligaciones fiscales, tanto federales como estatales y municipales, siendo los siguientes: el documento actualizado y vigente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en caso de ser propietario, de  lo contrario, contrato de arrendamiento o figura legal con la que se sustente la propiedad del domicilio fiscal.</w:t>
            </w:r>
          </w:p>
        </w:tc>
        <w:tc>
          <w:tcPr>
            <w:tcW w:w="567" w:type="dxa"/>
            <w:tcBorders>
              <w:top w:val="nil"/>
              <w:left w:val="nil"/>
              <w:bottom w:val="single" w:sz="4" w:space="0" w:color="auto"/>
              <w:right w:val="single" w:sz="4" w:space="0" w:color="auto"/>
            </w:tcBorders>
            <w:shd w:val="clear" w:color="auto" w:fill="auto"/>
            <w:vAlign w:val="center"/>
            <w:hideMark/>
          </w:tcPr>
          <w:p w14:paraId="796DD279"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53053BD"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A091CC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2E83EF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182A831"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22.   Carta mediante la cual manifieste que su giro comercial comprende la venta de los bienes a que se refiere el anexo 1 de esta convocatoria.</w:t>
            </w:r>
          </w:p>
        </w:tc>
        <w:tc>
          <w:tcPr>
            <w:tcW w:w="567" w:type="dxa"/>
            <w:tcBorders>
              <w:top w:val="nil"/>
              <w:left w:val="nil"/>
              <w:bottom w:val="single" w:sz="4" w:space="0" w:color="auto"/>
              <w:right w:val="single" w:sz="4" w:space="0" w:color="auto"/>
            </w:tcBorders>
            <w:shd w:val="clear" w:color="auto" w:fill="auto"/>
            <w:vAlign w:val="center"/>
            <w:hideMark/>
          </w:tcPr>
          <w:p w14:paraId="5C7B291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BE3D6D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6EB578CD"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49EDA9C" w14:textId="77777777" w:rsidTr="00B401AF">
        <w:trPr>
          <w:trHeight w:val="1344"/>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2C56D1D"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23.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tcBorders>
              <w:top w:val="nil"/>
              <w:left w:val="nil"/>
              <w:bottom w:val="single" w:sz="4" w:space="0" w:color="auto"/>
              <w:right w:val="single" w:sz="4" w:space="0" w:color="auto"/>
            </w:tcBorders>
            <w:shd w:val="clear" w:color="auto" w:fill="auto"/>
            <w:vAlign w:val="center"/>
            <w:hideMark/>
          </w:tcPr>
          <w:p w14:paraId="4AF7DF6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241710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3998C0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B56F839"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D359799" w14:textId="60EBBCA2"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24.   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364F8A">
              <w:rPr>
                <w:rFonts w:ascii="Calibri" w:hAnsi="Calibri"/>
                <w:bCs/>
                <w:color w:val="000000"/>
                <w:sz w:val="16"/>
                <w:szCs w:val="16"/>
                <w:lang w:eastAsia="es-MX"/>
              </w:rPr>
              <w:t>LICITACIÓN PÚBLICA INTERNACIONAL ABIERTA PRESENCIAL</w:t>
            </w:r>
            <w:r w:rsidRPr="00D61F7A">
              <w:rPr>
                <w:rFonts w:ascii="Calibri" w:hAnsi="Calibri"/>
                <w:bCs/>
                <w:color w:val="000000"/>
                <w:sz w:val="16"/>
                <w:szCs w:val="16"/>
                <w:lang w:eastAsia="es-MX"/>
              </w:rPr>
              <w:t xml:space="preserve">;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proofErr w:type="spellStart"/>
            <w:r w:rsidRPr="00D61F7A">
              <w:rPr>
                <w:rFonts w:ascii="Calibri" w:hAnsi="Calibri"/>
                <w:bCs/>
                <w:color w:val="000000"/>
                <w:sz w:val="16"/>
                <w:szCs w:val="16"/>
                <w:lang w:eastAsia="es-MX"/>
              </w:rPr>
              <w:t>mismo.En</w:t>
            </w:r>
            <w:proofErr w:type="spellEnd"/>
            <w:r w:rsidRPr="00D61F7A">
              <w:rPr>
                <w:rFonts w:ascii="Calibri" w:hAnsi="Calibri"/>
                <w:bCs/>
                <w:color w:val="000000"/>
                <w:sz w:val="16"/>
                <w:szCs w:val="16"/>
                <w:lang w:eastAsia="es-MX"/>
              </w:rPr>
              <w:t xml:space="preserve"> caso de que no participen en propuestas conjuntas deberá manifestarlo por escrito bajo protesta de decir verdad.</w:t>
            </w:r>
          </w:p>
        </w:tc>
        <w:tc>
          <w:tcPr>
            <w:tcW w:w="567" w:type="dxa"/>
            <w:tcBorders>
              <w:top w:val="nil"/>
              <w:left w:val="nil"/>
              <w:bottom w:val="single" w:sz="4" w:space="0" w:color="auto"/>
              <w:right w:val="single" w:sz="4" w:space="0" w:color="auto"/>
            </w:tcBorders>
            <w:shd w:val="clear" w:color="auto" w:fill="auto"/>
            <w:vAlign w:val="center"/>
            <w:hideMark/>
          </w:tcPr>
          <w:p w14:paraId="5C05850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ACE0D9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DECAA88"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bl>
    <w:p w14:paraId="78520720" w14:textId="77777777" w:rsidR="00D61F7A" w:rsidRDefault="00D61F7A" w:rsidP="002F5444">
      <w:pPr>
        <w:pStyle w:val="Default"/>
        <w:rPr>
          <w:rFonts w:ascii="Calibri" w:hAnsi="Calibri"/>
          <w:b/>
          <w:bCs/>
          <w:sz w:val="20"/>
          <w:szCs w:val="20"/>
        </w:rPr>
      </w:pPr>
    </w:p>
    <w:p w14:paraId="7DE85B9F" w14:textId="77777777" w:rsidR="00D61F7A" w:rsidRDefault="00D61F7A" w:rsidP="002F5444">
      <w:pPr>
        <w:pStyle w:val="Default"/>
        <w:rPr>
          <w:rFonts w:ascii="Calibri" w:hAnsi="Calibri"/>
          <w:b/>
          <w:bCs/>
          <w:sz w:val="20"/>
          <w:szCs w:val="20"/>
        </w:rPr>
      </w:pPr>
    </w:p>
    <w:p w14:paraId="3674332F"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833D70E" w14:textId="77777777" w:rsidTr="003632F9">
        <w:trPr>
          <w:trHeight w:val="474"/>
          <w:jc w:val="center"/>
        </w:trPr>
        <w:tc>
          <w:tcPr>
            <w:tcW w:w="4890" w:type="dxa"/>
          </w:tcPr>
          <w:p w14:paraId="22DC56E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9FFE5E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923383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7306E7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80ADF4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424F0B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7CDF281" w14:textId="77777777" w:rsidR="00BA09CD" w:rsidRDefault="00BA09CD" w:rsidP="00BA09CD">
      <w:pPr>
        <w:pStyle w:val="Default"/>
        <w:jc w:val="both"/>
        <w:rPr>
          <w:rFonts w:ascii="Calibri" w:hAnsi="Calibri"/>
          <w:sz w:val="16"/>
          <w:szCs w:val="16"/>
        </w:rPr>
      </w:pPr>
    </w:p>
    <w:p w14:paraId="52DCFE1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30D10F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750FF05"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14:paraId="69541F22" w14:textId="77777777" w:rsidR="00BA09CD" w:rsidRDefault="00BA09CD" w:rsidP="00BA09CD">
      <w:pPr>
        <w:tabs>
          <w:tab w:val="left" w:pos="4253"/>
          <w:tab w:val="left" w:pos="8080"/>
        </w:tabs>
        <w:ind w:right="1"/>
        <w:jc w:val="center"/>
        <w:rPr>
          <w:rFonts w:ascii="Calibri" w:hAnsi="Calibri" w:cs="Arial"/>
          <w:b/>
          <w:bCs/>
        </w:rPr>
      </w:pPr>
    </w:p>
    <w:p w14:paraId="5B3B54A9" w14:textId="77777777" w:rsidR="00BA09CD" w:rsidRDefault="00BA09CD" w:rsidP="00BA09CD">
      <w:pPr>
        <w:tabs>
          <w:tab w:val="left" w:pos="4253"/>
          <w:tab w:val="left" w:pos="8080"/>
        </w:tabs>
        <w:ind w:right="1"/>
        <w:jc w:val="center"/>
        <w:rPr>
          <w:rFonts w:ascii="Calibri" w:hAnsi="Calibri" w:cs="Arial"/>
          <w:b/>
          <w:bCs/>
        </w:rPr>
      </w:pPr>
    </w:p>
    <w:p w14:paraId="0E2BB429" w14:textId="77777777" w:rsidR="00522392" w:rsidRDefault="00522392" w:rsidP="00BA09CD">
      <w:pPr>
        <w:tabs>
          <w:tab w:val="left" w:pos="4253"/>
          <w:tab w:val="left" w:pos="8080"/>
        </w:tabs>
        <w:ind w:right="1"/>
        <w:jc w:val="center"/>
        <w:rPr>
          <w:rFonts w:ascii="Calibri" w:hAnsi="Calibri" w:cs="Arial"/>
          <w:b/>
          <w:bCs/>
        </w:rPr>
      </w:pPr>
    </w:p>
    <w:p w14:paraId="3DAB376D" w14:textId="77777777" w:rsidR="005F1933" w:rsidRDefault="005F1933" w:rsidP="00BA09CD">
      <w:pPr>
        <w:tabs>
          <w:tab w:val="left" w:pos="4253"/>
          <w:tab w:val="left" w:pos="8080"/>
        </w:tabs>
        <w:ind w:right="1"/>
        <w:jc w:val="center"/>
        <w:rPr>
          <w:rFonts w:ascii="Calibri" w:hAnsi="Calibri" w:cs="Arial"/>
          <w:b/>
          <w:bCs/>
        </w:rPr>
      </w:pPr>
    </w:p>
    <w:p w14:paraId="6C7A22B7" w14:textId="77777777" w:rsidR="005F1933" w:rsidRDefault="005F1933" w:rsidP="00BA09CD">
      <w:pPr>
        <w:tabs>
          <w:tab w:val="left" w:pos="4253"/>
          <w:tab w:val="left" w:pos="8080"/>
        </w:tabs>
        <w:ind w:right="1"/>
        <w:jc w:val="center"/>
        <w:rPr>
          <w:rFonts w:ascii="Calibri" w:hAnsi="Calibri" w:cs="Arial"/>
          <w:b/>
          <w:bCs/>
        </w:rPr>
      </w:pPr>
    </w:p>
    <w:p w14:paraId="2492C9AF" w14:textId="77777777" w:rsidR="005F1933" w:rsidRDefault="005F1933" w:rsidP="00BA09CD">
      <w:pPr>
        <w:tabs>
          <w:tab w:val="left" w:pos="4253"/>
          <w:tab w:val="left" w:pos="8080"/>
        </w:tabs>
        <w:ind w:right="1"/>
        <w:jc w:val="center"/>
        <w:rPr>
          <w:rFonts w:ascii="Calibri" w:hAnsi="Calibri" w:cs="Arial"/>
          <w:b/>
          <w:bCs/>
        </w:rPr>
      </w:pPr>
    </w:p>
    <w:p w14:paraId="7AD260AC" w14:textId="6504CC48" w:rsidR="002F5444" w:rsidRPr="00C765F1" w:rsidRDefault="00E50979" w:rsidP="00C15F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lastRenderedPageBreak/>
        <w:t>ANEXO 13</w:t>
      </w:r>
    </w:p>
    <w:p w14:paraId="73D3977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766F9DE" w14:textId="77777777" w:rsidR="002F5444" w:rsidRPr="00C765F1" w:rsidRDefault="002F5444" w:rsidP="002F5444">
      <w:pPr>
        <w:pStyle w:val="Default"/>
        <w:rPr>
          <w:rFonts w:asciiTheme="minorHAnsi" w:hAnsiTheme="minorHAnsi"/>
          <w:sz w:val="20"/>
          <w:szCs w:val="20"/>
        </w:rPr>
      </w:pPr>
    </w:p>
    <w:p w14:paraId="648C6554" w14:textId="77777777" w:rsidR="002F5444" w:rsidRPr="00C765F1" w:rsidRDefault="002F5444" w:rsidP="002F5444">
      <w:pPr>
        <w:pStyle w:val="Default"/>
        <w:rPr>
          <w:rFonts w:asciiTheme="minorHAnsi" w:hAnsiTheme="minorHAnsi"/>
          <w:sz w:val="20"/>
          <w:szCs w:val="20"/>
        </w:rPr>
      </w:pPr>
    </w:p>
    <w:p w14:paraId="791843BE"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2EBD65F" w14:textId="6197105A" w:rsidR="00C96B24" w:rsidRPr="00C96B24" w:rsidRDefault="00364F8A" w:rsidP="002F5444">
      <w:pPr>
        <w:pStyle w:val="Default"/>
        <w:jc w:val="right"/>
        <w:rPr>
          <w:rFonts w:asciiTheme="minorHAnsi" w:hAnsiTheme="minorHAnsi"/>
          <w:color w:val="auto"/>
          <w:sz w:val="18"/>
          <w:szCs w:val="16"/>
        </w:rPr>
      </w:pPr>
      <w:r>
        <w:rPr>
          <w:rFonts w:ascii="Calibri" w:hAnsi="Calibri" w:cs="Calibri"/>
          <w:b/>
          <w:bCs/>
          <w:sz w:val="20"/>
          <w:szCs w:val="20"/>
        </w:rPr>
        <w:t>LICITACIÓN PÚBLICA INTERNACIONAL ABIERTA PRESENCIAL</w:t>
      </w:r>
      <w:r w:rsidR="002F5444" w:rsidRPr="00C96B24">
        <w:rPr>
          <w:rFonts w:asciiTheme="minorHAnsi" w:hAnsiTheme="minorHAnsi"/>
          <w:color w:val="auto"/>
          <w:sz w:val="18"/>
          <w:szCs w:val="16"/>
        </w:rPr>
        <w:t xml:space="preserve"> </w:t>
      </w:r>
    </w:p>
    <w:p w14:paraId="1C8BC837" w14:textId="3670C3FF" w:rsidR="002F5444" w:rsidRPr="003C57FD" w:rsidRDefault="002F5444" w:rsidP="002F5444">
      <w:pPr>
        <w:pStyle w:val="Default"/>
        <w:jc w:val="right"/>
        <w:rPr>
          <w:rFonts w:asciiTheme="minorHAnsi" w:hAnsiTheme="minorHAnsi"/>
          <w:color w:val="auto"/>
          <w:sz w:val="18"/>
          <w:szCs w:val="16"/>
        </w:rPr>
      </w:pPr>
      <w:r w:rsidRPr="003C57FD">
        <w:rPr>
          <w:rFonts w:asciiTheme="minorHAnsi" w:hAnsiTheme="minorHAnsi"/>
          <w:color w:val="auto"/>
          <w:sz w:val="18"/>
          <w:szCs w:val="16"/>
        </w:rPr>
        <w:t xml:space="preserve">No. </w:t>
      </w:r>
      <w:r w:rsidR="00CB72C1">
        <w:rPr>
          <w:rFonts w:asciiTheme="minorHAnsi" w:hAnsiTheme="minorHAnsi"/>
          <w:b/>
          <w:color w:val="auto"/>
          <w:sz w:val="18"/>
          <w:szCs w:val="16"/>
        </w:rPr>
        <w:t>LP-919044992-I38-2022</w:t>
      </w:r>
    </w:p>
    <w:p w14:paraId="398CA752" w14:textId="77777777" w:rsidR="002F5444" w:rsidRPr="003C57FD" w:rsidRDefault="002F5444" w:rsidP="002F5444">
      <w:pPr>
        <w:pStyle w:val="Default"/>
        <w:jc w:val="right"/>
        <w:rPr>
          <w:rFonts w:asciiTheme="minorHAnsi" w:hAnsiTheme="minorHAnsi"/>
          <w:color w:val="auto"/>
          <w:sz w:val="18"/>
          <w:szCs w:val="16"/>
        </w:rPr>
      </w:pPr>
    </w:p>
    <w:p w14:paraId="63FBB740" w14:textId="77777777" w:rsidR="002F5444" w:rsidRPr="003C57FD" w:rsidRDefault="002F5444" w:rsidP="002F5444">
      <w:pPr>
        <w:pStyle w:val="Default"/>
        <w:jc w:val="right"/>
        <w:rPr>
          <w:rFonts w:asciiTheme="minorHAnsi" w:hAnsiTheme="minorHAnsi"/>
          <w:color w:val="auto"/>
          <w:sz w:val="18"/>
          <w:szCs w:val="16"/>
        </w:rPr>
      </w:pPr>
    </w:p>
    <w:p w14:paraId="4AB1F082" w14:textId="72C568BB" w:rsidR="002F5444" w:rsidRPr="00C765F1" w:rsidRDefault="00E57ECF" w:rsidP="002F5444">
      <w:pPr>
        <w:pStyle w:val="Default"/>
        <w:jc w:val="both"/>
        <w:rPr>
          <w:rFonts w:asciiTheme="minorHAnsi" w:hAnsiTheme="minorHAnsi"/>
          <w:sz w:val="18"/>
          <w:szCs w:val="16"/>
        </w:rPr>
      </w:pPr>
      <w:r w:rsidRPr="00183705">
        <w:rPr>
          <w:rFonts w:ascii="Calibri" w:hAnsi="Calibri"/>
          <w:color w:val="auto"/>
          <w:sz w:val="18"/>
          <w:szCs w:val="16"/>
        </w:rPr>
        <w:t>Con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002F5444" w:rsidRPr="003C57FD">
        <w:rPr>
          <w:rFonts w:asciiTheme="minorHAnsi" w:hAnsiTheme="minorHAnsi"/>
          <w:color w:val="auto"/>
          <w:sz w:val="18"/>
          <w:szCs w:val="16"/>
        </w:rPr>
        <w:t xml:space="preserve">, manifiesto que es de mi interés participar en la </w:t>
      </w:r>
      <w:r w:rsidR="00364F8A">
        <w:rPr>
          <w:rFonts w:ascii="Calibri" w:hAnsi="Calibri" w:cs="Calibri"/>
          <w:b/>
          <w:bCs/>
          <w:color w:val="auto"/>
          <w:sz w:val="20"/>
          <w:szCs w:val="20"/>
        </w:rPr>
        <w:t>LICITACIÓN PÚBLICA INTERNACIONAL ABIERTA PRESENCIAL</w:t>
      </w:r>
      <w:r w:rsidR="00C96B24" w:rsidRPr="003C57FD">
        <w:rPr>
          <w:rFonts w:asciiTheme="minorHAnsi" w:hAnsiTheme="minorHAnsi"/>
          <w:color w:val="auto"/>
          <w:sz w:val="18"/>
          <w:szCs w:val="16"/>
        </w:rPr>
        <w:t xml:space="preserve"> </w:t>
      </w:r>
      <w:r w:rsidR="002F5444" w:rsidRPr="003C57FD">
        <w:rPr>
          <w:rFonts w:asciiTheme="minorHAnsi" w:hAnsiTheme="minorHAnsi"/>
          <w:color w:val="auto"/>
          <w:sz w:val="18"/>
          <w:szCs w:val="16"/>
        </w:rPr>
        <w:t xml:space="preserve">No. </w:t>
      </w:r>
      <w:r w:rsidR="00CB72C1">
        <w:rPr>
          <w:rFonts w:asciiTheme="minorHAnsi" w:hAnsiTheme="minorHAnsi"/>
          <w:b/>
          <w:color w:val="auto"/>
          <w:sz w:val="18"/>
          <w:szCs w:val="16"/>
        </w:rPr>
        <w:t>LP-919044992-I38-2022</w:t>
      </w:r>
      <w:r w:rsidR="002F5444" w:rsidRPr="003C57FD">
        <w:rPr>
          <w:rFonts w:asciiTheme="minorHAnsi" w:hAnsiTheme="minorHAnsi"/>
          <w:b/>
          <w:color w:val="auto"/>
          <w:sz w:val="18"/>
          <w:szCs w:val="16"/>
        </w:rPr>
        <w:t xml:space="preserve"> </w:t>
      </w:r>
      <w:r w:rsidR="002F5444" w:rsidRPr="003C57FD">
        <w:rPr>
          <w:rFonts w:asciiTheme="minorHAnsi" w:hAnsiTheme="minorHAnsi"/>
          <w:color w:val="auto"/>
          <w:sz w:val="18"/>
          <w:szCs w:val="16"/>
        </w:rPr>
        <w:t>que cuento con las facultades suficiente</w:t>
      </w:r>
      <w:r w:rsidR="002F5444" w:rsidRPr="003C57FD">
        <w:rPr>
          <w:rFonts w:asciiTheme="minorHAnsi" w:hAnsiTheme="minorHAnsi"/>
          <w:sz w:val="18"/>
          <w:szCs w:val="16"/>
        </w:rPr>
        <w:t>s para solicitar aclaraciones a los aspectos contenidos en la convocatoria y suscribir la Proposición en la presente a nombre y representación de: ____(persona física o moral)______________así como todos los datos aquí asentados, son ciertos y han sido verificados.</w:t>
      </w:r>
      <w:r w:rsidR="002F5444" w:rsidRPr="00C765F1">
        <w:rPr>
          <w:rFonts w:asciiTheme="minorHAnsi" w:hAnsiTheme="minorHAnsi"/>
          <w:sz w:val="18"/>
          <w:szCs w:val="16"/>
        </w:rPr>
        <w:t xml:space="preserve"> </w:t>
      </w:r>
    </w:p>
    <w:p w14:paraId="2764986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39A44C03" w14:textId="77777777" w:rsidTr="009230E1">
        <w:trPr>
          <w:trHeight w:val="84"/>
          <w:jc w:val="center"/>
        </w:trPr>
        <w:tc>
          <w:tcPr>
            <w:tcW w:w="9639" w:type="dxa"/>
            <w:gridSpan w:val="4"/>
          </w:tcPr>
          <w:p w14:paraId="59374D7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BA7D5C7" w14:textId="77777777" w:rsidTr="009230E1">
        <w:trPr>
          <w:trHeight w:val="84"/>
          <w:jc w:val="center"/>
        </w:trPr>
        <w:tc>
          <w:tcPr>
            <w:tcW w:w="9639" w:type="dxa"/>
            <w:gridSpan w:val="4"/>
          </w:tcPr>
          <w:p w14:paraId="6F04F13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FD206D9" w14:textId="77777777" w:rsidTr="009230E1">
        <w:trPr>
          <w:trHeight w:val="84"/>
          <w:jc w:val="center"/>
        </w:trPr>
        <w:tc>
          <w:tcPr>
            <w:tcW w:w="4536" w:type="dxa"/>
            <w:gridSpan w:val="2"/>
          </w:tcPr>
          <w:p w14:paraId="60C10FA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9835EA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270B80A" w14:textId="77777777" w:rsidTr="009230E1">
        <w:trPr>
          <w:trHeight w:val="84"/>
          <w:jc w:val="center"/>
        </w:trPr>
        <w:tc>
          <w:tcPr>
            <w:tcW w:w="4536" w:type="dxa"/>
            <w:gridSpan w:val="2"/>
          </w:tcPr>
          <w:p w14:paraId="675DB4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0D550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22F2EAAC" w14:textId="77777777" w:rsidTr="009230E1">
        <w:trPr>
          <w:trHeight w:val="84"/>
          <w:jc w:val="center"/>
        </w:trPr>
        <w:tc>
          <w:tcPr>
            <w:tcW w:w="4536" w:type="dxa"/>
            <w:gridSpan w:val="2"/>
          </w:tcPr>
          <w:p w14:paraId="195149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8156F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074464E" w14:textId="77777777" w:rsidTr="009230E1">
        <w:trPr>
          <w:trHeight w:val="84"/>
          <w:jc w:val="center"/>
        </w:trPr>
        <w:tc>
          <w:tcPr>
            <w:tcW w:w="9639" w:type="dxa"/>
            <w:gridSpan w:val="4"/>
          </w:tcPr>
          <w:p w14:paraId="5C219C4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03151493" w14:textId="77777777" w:rsidTr="009230E1">
        <w:trPr>
          <w:trHeight w:val="84"/>
          <w:jc w:val="center"/>
        </w:trPr>
        <w:tc>
          <w:tcPr>
            <w:tcW w:w="4536" w:type="dxa"/>
            <w:gridSpan w:val="2"/>
          </w:tcPr>
          <w:p w14:paraId="57B9C5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CE9DE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68D85D9" w14:textId="77777777" w:rsidTr="009230E1">
        <w:trPr>
          <w:trHeight w:val="84"/>
          <w:jc w:val="center"/>
        </w:trPr>
        <w:tc>
          <w:tcPr>
            <w:tcW w:w="9639" w:type="dxa"/>
            <w:gridSpan w:val="4"/>
          </w:tcPr>
          <w:p w14:paraId="5AC304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A10A54D" w14:textId="77777777" w:rsidTr="009230E1">
        <w:trPr>
          <w:trHeight w:val="188"/>
          <w:jc w:val="center"/>
        </w:trPr>
        <w:tc>
          <w:tcPr>
            <w:tcW w:w="9639" w:type="dxa"/>
            <w:gridSpan w:val="4"/>
          </w:tcPr>
          <w:p w14:paraId="7E547B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A8D0DA6" w14:textId="77777777" w:rsidTr="009230E1">
        <w:trPr>
          <w:trHeight w:val="188"/>
          <w:jc w:val="center"/>
        </w:trPr>
        <w:tc>
          <w:tcPr>
            <w:tcW w:w="2661" w:type="dxa"/>
          </w:tcPr>
          <w:p w14:paraId="3BA2293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7138C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401F7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57109B1D" w14:textId="77777777" w:rsidTr="009230E1">
        <w:trPr>
          <w:trHeight w:val="188"/>
          <w:jc w:val="center"/>
        </w:trPr>
        <w:tc>
          <w:tcPr>
            <w:tcW w:w="2661" w:type="dxa"/>
          </w:tcPr>
          <w:p w14:paraId="10519BC2" w14:textId="77777777" w:rsidR="002F5444" w:rsidRPr="00C765F1" w:rsidRDefault="002F5444" w:rsidP="009230E1">
            <w:pPr>
              <w:pStyle w:val="Default"/>
              <w:rPr>
                <w:rFonts w:asciiTheme="minorHAnsi" w:hAnsiTheme="minorHAnsi"/>
                <w:sz w:val="16"/>
                <w:szCs w:val="16"/>
              </w:rPr>
            </w:pPr>
          </w:p>
        </w:tc>
        <w:tc>
          <w:tcPr>
            <w:tcW w:w="3293" w:type="dxa"/>
            <w:gridSpan w:val="2"/>
          </w:tcPr>
          <w:p w14:paraId="25D11E18" w14:textId="77777777" w:rsidR="002F5444" w:rsidRPr="00C765F1" w:rsidRDefault="002F5444" w:rsidP="009230E1">
            <w:pPr>
              <w:pStyle w:val="Default"/>
              <w:rPr>
                <w:rFonts w:asciiTheme="minorHAnsi" w:hAnsiTheme="minorHAnsi"/>
                <w:sz w:val="16"/>
                <w:szCs w:val="16"/>
              </w:rPr>
            </w:pPr>
          </w:p>
        </w:tc>
        <w:tc>
          <w:tcPr>
            <w:tcW w:w="3685" w:type="dxa"/>
          </w:tcPr>
          <w:p w14:paraId="627C5688" w14:textId="77777777" w:rsidR="002F5444" w:rsidRPr="00C765F1" w:rsidRDefault="002F5444" w:rsidP="009230E1">
            <w:pPr>
              <w:pStyle w:val="Default"/>
              <w:rPr>
                <w:rFonts w:asciiTheme="minorHAnsi" w:hAnsiTheme="minorHAnsi"/>
                <w:sz w:val="16"/>
                <w:szCs w:val="16"/>
              </w:rPr>
            </w:pPr>
          </w:p>
        </w:tc>
      </w:tr>
      <w:tr w:rsidR="002F5444" w:rsidRPr="00C765F1" w14:paraId="38EBE6EB" w14:textId="77777777" w:rsidTr="009230E1">
        <w:trPr>
          <w:trHeight w:val="188"/>
          <w:jc w:val="center"/>
        </w:trPr>
        <w:tc>
          <w:tcPr>
            <w:tcW w:w="2661" w:type="dxa"/>
          </w:tcPr>
          <w:p w14:paraId="331B7D1B" w14:textId="77777777" w:rsidR="002F5444" w:rsidRPr="00C765F1" w:rsidRDefault="002F5444" w:rsidP="009230E1">
            <w:pPr>
              <w:pStyle w:val="Default"/>
              <w:rPr>
                <w:rFonts w:asciiTheme="minorHAnsi" w:hAnsiTheme="minorHAnsi"/>
                <w:sz w:val="16"/>
                <w:szCs w:val="16"/>
              </w:rPr>
            </w:pPr>
          </w:p>
        </w:tc>
        <w:tc>
          <w:tcPr>
            <w:tcW w:w="3293" w:type="dxa"/>
            <w:gridSpan w:val="2"/>
          </w:tcPr>
          <w:p w14:paraId="409B38EB" w14:textId="77777777" w:rsidR="002F5444" w:rsidRPr="00C765F1" w:rsidRDefault="002F5444" w:rsidP="009230E1">
            <w:pPr>
              <w:pStyle w:val="Default"/>
              <w:rPr>
                <w:rFonts w:asciiTheme="minorHAnsi" w:hAnsiTheme="minorHAnsi"/>
                <w:sz w:val="16"/>
                <w:szCs w:val="16"/>
              </w:rPr>
            </w:pPr>
          </w:p>
        </w:tc>
        <w:tc>
          <w:tcPr>
            <w:tcW w:w="3685" w:type="dxa"/>
          </w:tcPr>
          <w:p w14:paraId="1DE36D7C" w14:textId="77777777" w:rsidR="002F5444" w:rsidRPr="00C765F1" w:rsidRDefault="002F5444" w:rsidP="009230E1">
            <w:pPr>
              <w:pStyle w:val="Default"/>
              <w:rPr>
                <w:rFonts w:asciiTheme="minorHAnsi" w:hAnsiTheme="minorHAnsi"/>
                <w:sz w:val="16"/>
                <w:szCs w:val="16"/>
              </w:rPr>
            </w:pPr>
          </w:p>
        </w:tc>
      </w:tr>
      <w:tr w:rsidR="002F5444" w:rsidRPr="00C765F1" w14:paraId="61A0E9AA" w14:textId="77777777" w:rsidTr="009230E1">
        <w:trPr>
          <w:trHeight w:val="188"/>
          <w:jc w:val="center"/>
        </w:trPr>
        <w:tc>
          <w:tcPr>
            <w:tcW w:w="2661" w:type="dxa"/>
          </w:tcPr>
          <w:p w14:paraId="4D069A0A" w14:textId="77777777" w:rsidR="002F5444" w:rsidRPr="00C765F1" w:rsidRDefault="002F5444" w:rsidP="009230E1">
            <w:pPr>
              <w:pStyle w:val="Default"/>
              <w:rPr>
                <w:rFonts w:asciiTheme="minorHAnsi" w:hAnsiTheme="minorHAnsi"/>
                <w:sz w:val="16"/>
                <w:szCs w:val="16"/>
              </w:rPr>
            </w:pPr>
          </w:p>
        </w:tc>
        <w:tc>
          <w:tcPr>
            <w:tcW w:w="3293" w:type="dxa"/>
            <w:gridSpan w:val="2"/>
          </w:tcPr>
          <w:p w14:paraId="11505537" w14:textId="77777777" w:rsidR="002F5444" w:rsidRPr="00C765F1" w:rsidRDefault="002F5444" w:rsidP="009230E1">
            <w:pPr>
              <w:pStyle w:val="Default"/>
              <w:rPr>
                <w:rFonts w:asciiTheme="minorHAnsi" w:hAnsiTheme="minorHAnsi"/>
                <w:sz w:val="16"/>
                <w:szCs w:val="16"/>
              </w:rPr>
            </w:pPr>
          </w:p>
        </w:tc>
        <w:tc>
          <w:tcPr>
            <w:tcW w:w="3685" w:type="dxa"/>
          </w:tcPr>
          <w:p w14:paraId="51E1E1D1" w14:textId="77777777" w:rsidR="002F5444" w:rsidRPr="00C765F1" w:rsidRDefault="002F5444" w:rsidP="009230E1">
            <w:pPr>
              <w:pStyle w:val="Default"/>
              <w:rPr>
                <w:rFonts w:asciiTheme="minorHAnsi" w:hAnsiTheme="minorHAnsi"/>
                <w:sz w:val="16"/>
                <w:szCs w:val="16"/>
              </w:rPr>
            </w:pPr>
          </w:p>
        </w:tc>
      </w:tr>
      <w:tr w:rsidR="002F5444" w:rsidRPr="00C765F1" w14:paraId="3C662B16" w14:textId="77777777" w:rsidTr="009230E1">
        <w:trPr>
          <w:trHeight w:val="188"/>
          <w:jc w:val="center"/>
        </w:trPr>
        <w:tc>
          <w:tcPr>
            <w:tcW w:w="2661" w:type="dxa"/>
          </w:tcPr>
          <w:p w14:paraId="7530F752" w14:textId="77777777" w:rsidR="002F5444" w:rsidRPr="00C765F1" w:rsidRDefault="002F5444" w:rsidP="009230E1">
            <w:pPr>
              <w:pStyle w:val="Default"/>
              <w:rPr>
                <w:rFonts w:asciiTheme="minorHAnsi" w:hAnsiTheme="minorHAnsi"/>
                <w:sz w:val="16"/>
                <w:szCs w:val="16"/>
              </w:rPr>
            </w:pPr>
          </w:p>
        </w:tc>
        <w:tc>
          <w:tcPr>
            <w:tcW w:w="3293" w:type="dxa"/>
            <w:gridSpan w:val="2"/>
          </w:tcPr>
          <w:p w14:paraId="728CF973" w14:textId="77777777" w:rsidR="002F5444" w:rsidRPr="00C765F1" w:rsidRDefault="002F5444" w:rsidP="009230E1">
            <w:pPr>
              <w:pStyle w:val="Default"/>
              <w:rPr>
                <w:rFonts w:asciiTheme="minorHAnsi" w:hAnsiTheme="minorHAnsi"/>
                <w:sz w:val="16"/>
                <w:szCs w:val="16"/>
              </w:rPr>
            </w:pPr>
          </w:p>
        </w:tc>
        <w:tc>
          <w:tcPr>
            <w:tcW w:w="3685" w:type="dxa"/>
          </w:tcPr>
          <w:p w14:paraId="254AA9F0" w14:textId="77777777" w:rsidR="002F5444" w:rsidRPr="00C765F1" w:rsidRDefault="002F5444" w:rsidP="009230E1">
            <w:pPr>
              <w:pStyle w:val="Default"/>
              <w:rPr>
                <w:rFonts w:asciiTheme="minorHAnsi" w:hAnsiTheme="minorHAnsi"/>
                <w:sz w:val="16"/>
                <w:szCs w:val="16"/>
              </w:rPr>
            </w:pPr>
          </w:p>
        </w:tc>
      </w:tr>
      <w:tr w:rsidR="002F5444" w:rsidRPr="00C765F1" w14:paraId="4608BF55" w14:textId="77777777" w:rsidTr="009230E1">
        <w:trPr>
          <w:trHeight w:val="84"/>
          <w:jc w:val="center"/>
        </w:trPr>
        <w:tc>
          <w:tcPr>
            <w:tcW w:w="9639" w:type="dxa"/>
            <w:gridSpan w:val="4"/>
          </w:tcPr>
          <w:p w14:paraId="368FCF1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3428678A" w14:textId="77777777" w:rsidTr="009230E1">
        <w:trPr>
          <w:trHeight w:val="84"/>
          <w:jc w:val="center"/>
        </w:trPr>
        <w:tc>
          <w:tcPr>
            <w:tcW w:w="9639" w:type="dxa"/>
            <w:gridSpan w:val="4"/>
          </w:tcPr>
          <w:p w14:paraId="58A104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11816862" w14:textId="77777777" w:rsidTr="009230E1">
        <w:trPr>
          <w:trHeight w:val="84"/>
          <w:jc w:val="center"/>
        </w:trPr>
        <w:tc>
          <w:tcPr>
            <w:tcW w:w="9639" w:type="dxa"/>
            <w:gridSpan w:val="4"/>
          </w:tcPr>
          <w:p w14:paraId="0D18F52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645C9857" w14:textId="77777777" w:rsidTr="009230E1">
        <w:trPr>
          <w:trHeight w:val="84"/>
          <w:jc w:val="center"/>
        </w:trPr>
        <w:tc>
          <w:tcPr>
            <w:tcW w:w="9639" w:type="dxa"/>
            <w:gridSpan w:val="4"/>
          </w:tcPr>
          <w:p w14:paraId="2C8E26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1B755CF" w14:textId="77777777" w:rsidTr="009230E1">
        <w:trPr>
          <w:trHeight w:val="84"/>
          <w:jc w:val="center"/>
        </w:trPr>
        <w:tc>
          <w:tcPr>
            <w:tcW w:w="9639" w:type="dxa"/>
            <w:gridSpan w:val="4"/>
          </w:tcPr>
          <w:p w14:paraId="4F4D40A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9D4B329" w14:textId="77777777" w:rsidTr="009230E1">
        <w:trPr>
          <w:trHeight w:val="84"/>
          <w:jc w:val="center"/>
        </w:trPr>
        <w:tc>
          <w:tcPr>
            <w:tcW w:w="4536" w:type="dxa"/>
            <w:gridSpan w:val="2"/>
          </w:tcPr>
          <w:p w14:paraId="5163D70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3D89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E2A6325" w14:textId="77777777" w:rsidTr="009230E1">
        <w:trPr>
          <w:trHeight w:val="84"/>
          <w:jc w:val="center"/>
        </w:trPr>
        <w:tc>
          <w:tcPr>
            <w:tcW w:w="9639" w:type="dxa"/>
            <w:gridSpan w:val="4"/>
          </w:tcPr>
          <w:p w14:paraId="0FE9FA0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01AD58A5" w14:textId="77777777" w:rsidTr="009230E1">
        <w:trPr>
          <w:trHeight w:val="84"/>
          <w:jc w:val="center"/>
        </w:trPr>
        <w:tc>
          <w:tcPr>
            <w:tcW w:w="9639" w:type="dxa"/>
            <w:gridSpan w:val="4"/>
          </w:tcPr>
          <w:p w14:paraId="5B2A528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2E639E" w14:textId="77777777" w:rsidR="002F5444" w:rsidRPr="00C765F1" w:rsidRDefault="002F5444" w:rsidP="002F5444">
      <w:pPr>
        <w:pStyle w:val="Default"/>
        <w:rPr>
          <w:rFonts w:asciiTheme="minorHAnsi" w:hAnsiTheme="minorHAnsi"/>
          <w:sz w:val="20"/>
          <w:szCs w:val="20"/>
        </w:rPr>
      </w:pPr>
    </w:p>
    <w:p w14:paraId="78B08E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85D5697" w14:textId="77777777" w:rsidR="002F5444" w:rsidRPr="00C765F1" w:rsidRDefault="002F5444" w:rsidP="002F5444">
      <w:pPr>
        <w:pStyle w:val="Default"/>
        <w:jc w:val="center"/>
        <w:rPr>
          <w:rFonts w:asciiTheme="minorHAnsi" w:hAnsiTheme="minorHAnsi"/>
          <w:sz w:val="20"/>
          <w:szCs w:val="20"/>
        </w:rPr>
      </w:pPr>
    </w:p>
    <w:p w14:paraId="1FCFA212" w14:textId="77777777" w:rsidR="002F5444" w:rsidRPr="00C765F1" w:rsidRDefault="002F5444" w:rsidP="002F5444">
      <w:pPr>
        <w:pStyle w:val="Default"/>
        <w:jc w:val="center"/>
        <w:rPr>
          <w:rFonts w:asciiTheme="minorHAnsi" w:hAnsiTheme="minorHAnsi"/>
          <w:sz w:val="20"/>
          <w:szCs w:val="20"/>
        </w:rPr>
      </w:pPr>
    </w:p>
    <w:p w14:paraId="7B893D6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B050FA6" w14:textId="77777777" w:rsidR="002F5444" w:rsidRPr="00C765F1" w:rsidRDefault="002F5444" w:rsidP="002F5444">
      <w:pPr>
        <w:pStyle w:val="Default"/>
        <w:jc w:val="center"/>
        <w:rPr>
          <w:rFonts w:asciiTheme="minorHAnsi" w:hAnsiTheme="minorHAnsi"/>
          <w:sz w:val="20"/>
          <w:szCs w:val="20"/>
        </w:rPr>
      </w:pPr>
    </w:p>
    <w:p w14:paraId="6C3649EA" w14:textId="77777777" w:rsidR="002F5444" w:rsidRPr="00C765F1" w:rsidRDefault="002F5444" w:rsidP="002F5444">
      <w:pPr>
        <w:pStyle w:val="Default"/>
        <w:rPr>
          <w:rFonts w:asciiTheme="minorHAnsi" w:hAnsiTheme="minorHAnsi"/>
          <w:sz w:val="20"/>
          <w:szCs w:val="20"/>
        </w:rPr>
      </w:pPr>
    </w:p>
    <w:p w14:paraId="79BE8473" w14:textId="71F5F136" w:rsidR="002F5444" w:rsidRDefault="002F5444" w:rsidP="002F5444">
      <w:pPr>
        <w:pStyle w:val="Default"/>
        <w:rPr>
          <w:rFonts w:asciiTheme="minorHAnsi" w:hAnsiTheme="minorHAnsi"/>
          <w:sz w:val="20"/>
          <w:szCs w:val="20"/>
        </w:rPr>
      </w:pPr>
    </w:p>
    <w:p w14:paraId="03338BA6" w14:textId="77777777" w:rsidR="00F43CEA" w:rsidRPr="00C765F1" w:rsidRDefault="00F43CEA" w:rsidP="002F5444">
      <w:pPr>
        <w:pStyle w:val="Default"/>
        <w:rPr>
          <w:rFonts w:asciiTheme="minorHAnsi" w:hAnsiTheme="minorHAnsi"/>
          <w:sz w:val="20"/>
          <w:szCs w:val="20"/>
        </w:rPr>
      </w:pPr>
    </w:p>
    <w:p w14:paraId="1CEC2617" w14:textId="77777777" w:rsidR="002F5444" w:rsidRDefault="002F5444" w:rsidP="002F5444">
      <w:pPr>
        <w:tabs>
          <w:tab w:val="left" w:pos="4253"/>
          <w:tab w:val="left" w:pos="8080"/>
        </w:tabs>
        <w:ind w:right="1"/>
        <w:jc w:val="center"/>
        <w:rPr>
          <w:rFonts w:ascii="Calibri" w:hAnsi="Calibri" w:cs="Arial"/>
          <w:b/>
          <w:bCs/>
          <w:lang w:val="es-MX"/>
        </w:rPr>
      </w:pPr>
    </w:p>
    <w:p w14:paraId="1D20646A" w14:textId="77777777" w:rsidR="00B401AF" w:rsidRDefault="00B401AF" w:rsidP="002F5444">
      <w:pPr>
        <w:tabs>
          <w:tab w:val="left" w:pos="4253"/>
          <w:tab w:val="left" w:pos="8080"/>
        </w:tabs>
        <w:ind w:right="1"/>
        <w:jc w:val="center"/>
        <w:rPr>
          <w:rFonts w:ascii="Calibri" w:hAnsi="Calibri" w:cs="Arial"/>
          <w:b/>
          <w:bCs/>
          <w:lang w:val="es-MX"/>
        </w:rPr>
      </w:pPr>
    </w:p>
    <w:p w14:paraId="7EB90721" w14:textId="77777777" w:rsidR="00B401AF" w:rsidRDefault="00B401AF" w:rsidP="002F5444">
      <w:pPr>
        <w:tabs>
          <w:tab w:val="left" w:pos="4253"/>
          <w:tab w:val="left" w:pos="8080"/>
        </w:tabs>
        <w:ind w:right="1"/>
        <w:jc w:val="center"/>
        <w:rPr>
          <w:rFonts w:ascii="Calibri" w:hAnsi="Calibri" w:cs="Arial"/>
          <w:b/>
          <w:bCs/>
          <w:lang w:val="es-MX"/>
        </w:rPr>
      </w:pPr>
    </w:p>
    <w:p w14:paraId="1B5367EA" w14:textId="77777777" w:rsidR="00B401AF" w:rsidRDefault="00B401AF" w:rsidP="002F5444">
      <w:pPr>
        <w:tabs>
          <w:tab w:val="left" w:pos="4253"/>
          <w:tab w:val="left" w:pos="8080"/>
        </w:tabs>
        <w:ind w:right="1"/>
        <w:jc w:val="center"/>
        <w:rPr>
          <w:rFonts w:ascii="Calibri" w:hAnsi="Calibri" w:cs="Arial"/>
          <w:b/>
          <w:bCs/>
          <w:lang w:val="es-MX"/>
        </w:rPr>
      </w:pPr>
    </w:p>
    <w:p w14:paraId="771452A0" w14:textId="0801A148" w:rsidR="002F5444" w:rsidRPr="001C3B83" w:rsidRDefault="002F5444" w:rsidP="00C15FEF">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t>ANEXO 1</w:t>
      </w:r>
      <w:r w:rsidR="00E50979">
        <w:rPr>
          <w:rFonts w:ascii="Calibri" w:hAnsi="Calibri"/>
          <w:b/>
        </w:rPr>
        <w:t>3</w:t>
      </w:r>
      <w:r>
        <w:rPr>
          <w:rFonts w:ascii="Calibri" w:hAnsi="Calibri"/>
          <w:b/>
        </w:rPr>
        <w:t>-A</w:t>
      </w:r>
    </w:p>
    <w:p w14:paraId="61B2BB1C" w14:textId="02FFE254" w:rsidR="002F5444" w:rsidRPr="001C3B83" w:rsidRDefault="00364F8A" w:rsidP="002F5444">
      <w:pPr>
        <w:ind w:right="-91"/>
        <w:jc w:val="center"/>
        <w:rPr>
          <w:rFonts w:ascii="Calibri" w:hAnsi="Calibri"/>
          <w:i/>
        </w:rPr>
      </w:pPr>
      <w:r>
        <w:rPr>
          <w:rFonts w:ascii="Calibri" w:hAnsi="Calibri" w:cs="Calibri"/>
          <w:b/>
          <w:bCs/>
        </w:rPr>
        <w:t>LICITACIÓN PÚBLICA INTERNACIONAL ABIERTA PRESENCIAL</w:t>
      </w:r>
      <w:r w:rsidR="00C96B24" w:rsidRPr="001C3B83">
        <w:rPr>
          <w:rFonts w:ascii="Calibri" w:hAnsi="Calibri"/>
          <w:b/>
          <w:i/>
        </w:rPr>
        <w:t xml:space="preserve"> </w:t>
      </w:r>
      <w:r w:rsidR="002F5444" w:rsidRPr="001C3B83">
        <w:rPr>
          <w:rFonts w:ascii="Calibri" w:hAnsi="Calibri"/>
          <w:b/>
          <w:i/>
        </w:rPr>
        <w:t>No.____________________</w:t>
      </w:r>
    </w:p>
    <w:p w14:paraId="20C10C19" w14:textId="77777777" w:rsidR="002F5444" w:rsidRPr="001C3B83" w:rsidRDefault="002F5444" w:rsidP="002F5444">
      <w:pPr>
        <w:tabs>
          <w:tab w:val="left" w:pos="2835"/>
          <w:tab w:val="left" w:pos="5670"/>
          <w:tab w:val="left" w:pos="7655"/>
        </w:tabs>
        <w:ind w:right="-91"/>
        <w:rPr>
          <w:rFonts w:ascii="Calibri" w:hAnsi="Calibri"/>
        </w:rPr>
      </w:pPr>
    </w:p>
    <w:p w14:paraId="28F9D64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39E284E" w14:textId="77777777" w:rsidR="002F5444" w:rsidRPr="001C3B83" w:rsidRDefault="002F5444" w:rsidP="002F5444">
      <w:pPr>
        <w:tabs>
          <w:tab w:val="left" w:pos="2835"/>
          <w:tab w:val="left" w:pos="5670"/>
          <w:tab w:val="left" w:pos="7655"/>
        </w:tabs>
        <w:ind w:right="-91"/>
        <w:rPr>
          <w:rFonts w:ascii="Calibri" w:hAnsi="Calibri"/>
        </w:rPr>
      </w:pPr>
    </w:p>
    <w:p w14:paraId="357CE8E4" w14:textId="77777777" w:rsidR="002F5444" w:rsidRPr="001C3B83" w:rsidRDefault="002F5444" w:rsidP="002F5444">
      <w:pPr>
        <w:tabs>
          <w:tab w:val="left" w:pos="2835"/>
          <w:tab w:val="left" w:pos="5670"/>
          <w:tab w:val="left" w:pos="7655"/>
        </w:tabs>
        <w:ind w:right="-91"/>
        <w:rPr>
          <w:rFonts w:ascii="Calibri" w:hAnsi="Calibri"/>
        </w:rPr>
      </w:pPr>
    </w:p>
    <w:p w14:paraId="13FF4148"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2782173" w14:textId="77777777" w:rsidR="002F5444" w:rsidRPr="002522C8" w:rsidRDefault="002F5444" w:rsidP="002F5444">
      <w:pPr>
        <w:tabs>
          <w:tab w:val="left" w:pos="2835"/>
          <w:tab w:val="left" w:pos="5670"/>
          <w:tab w:val="left" w:pos="7655"/>
        </w:tabs>
        <w:ind w:left="851" w:right="-91"/>
        <w:rPr>
          <w:rFonts w:ascii="Calibri" w:hAnsi="Calibri"/>
        </w:rPr>
      </w:pPr>
    </w:p>
    <w:p w14:paraId="15A81EC2" w14:textId="77777777" w:rsidR="002F5444" w:rsidRPr="002522C8" w:rsidRDefault="002F5444" w:rsidP="002F5444">
      <w:pPr>
        <w:tabs>
          <w:tab w:val="left" w:pos="2835"/>
          <w:tab w:val="left" w:pos="5670"/>
          <w:tab w:val="left" w:pos="7655"/>
        </w:tabs>
        <w:ind w:left="851" w:right="-91"/>
        <w:rPr>
          <w:rFonts w:ascii="Calibri" w:hAnsi="Calibri"/>
        </w:rPr>
      </w:pPr>
    </w:p>
    <w:p w14:paraId="6DB0B41E" w14:textId="77777777" w:rsidR="009A4ED5" w:rsidRPr="00EB0F15" w:rsidRDefault="009A4ED5" w:rsidP="009A4ED5">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EFAD338" w14:textId="77777777" w:rsidR="009A4ED5" w:rsidRPr="00EB0F15" w:rsidRDefault="009A4ED5" w:rsidP="009A4ED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9A4ED5" w:rsidRPr="00EB0F15" w14:paraId="2204BB48"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785C99B"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3D57"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C01FA03"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22E6"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61E235AC"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A9177F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B360F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9CE78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6C39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CBC2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E31F5D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B19B6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A3141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4651C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3547C77"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9E01F3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1A23A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3D75B26"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D076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72C674B"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B37C2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52FE64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A2151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0F47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8CFA5E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D837F4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B7FC7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5CA0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7D3E6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CEFE01E"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11C301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6E8DE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4751D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BFE1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4975D356" w14:textId="77777777" w:rsidR="009A4ED5" w:rsidRPr="00EB0F15" w:rsidRDefault="009A4ED5" w:rsidP="009A4ED5">
      <w:pPr>
        <w:rPr>
          <w:rFonts w:ascii="Arial" w:hAnsi="Arial" w:cs="Arial"/>
        </w:rPr>
      </w:pPr>
    </w:p>
    <w:p w14:paraId="48396E92" w14:textId="77777777" w:rsidR="009A4ED5" w:rsidRPr="00EB0F15" w:rsidRDefault="009A4ED5" w:rsidP="009A4ED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E53B932" w14:textId="77777777" w:rsidR="009A4ED5" w:rsidRPr="00EB0F15" w:rsidRDefault="009A4ED5" w:rsidP="009A4ED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9A4ED5" w:rsidRPr="00EB0F15" w14:paraId="6500F3EB"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F48B0E"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7465"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893E80"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9F59"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48014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09A6F5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F195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6B7D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BCD34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551FB30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4BCC32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8989CD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C4E759" w14:textId="77777777" w:rsidR="009A4ED5" w:rsidRPr="00EB0F15" w:rsidRDefault="009A4ED5" w:rsidP="00A215A8">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EC30F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067DC7D"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C23BC9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074E77"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5A020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0B7A8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F607409"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0B828CA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5A32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47278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360A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65B0770"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250570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F27D5F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648AC4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057B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15D144CF"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D392D4E"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58BC61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3BB93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3CA6A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18497645" w14:textId="77777777" w:rsidR="002F5444" w:rsidRPr="002522C8" w:rsidRDefault="002F5444" w:rsidP="002F5444">
      <w:pPr>
        <w:tabs>
          <w:tab w:val="left" w:pos="2835"/>
          <w:tab w:val="left" w:pos="5670"/>
          <w:tab w:val="left" w:pos="7655"/>
        </w:tabs>
        <w:ind w:left="851" w:right="-91"/>
        <w:jc w:val="center"/>
        <w:rPr>
          <w:rFonts w:ascii="Calibri" w:hAnsi="Calibri"/>
        </w:rPr>
      </w:pPr>
    </w:p>
    <w:p w14:paraId="554AE9F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5FE8BB6"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429CF0" w14:textId="77777777" w:rsidR="002F5444" w:rsidRPr="002522C8" w:rsidRDefault="002F5444" w:rsidP="002F5444">
      <w:pPr>
        <w:tabs>
          <w:tab w:val="left" w:pos="2835"/>
          <w:tab w:val="left" w:pos="5670"/>
          <w:tab w:val="left" w:pos="7655"/>
        </w:tabs>
        <w:ind w:left="851" w:right="-91"/>
        <w:rPr>
          <w:rFonts w:ascii="Calibri" w:hAnsi="Calibri"/>
        </w:rPr>
      </w:pPr>
    </w:p>
    <w:p w14:paraId="738B522A" w14:textId="77777777" w:rsidR="002F5444" w:rsidRPr="002522C8" w:rsidRDefault="002F5444" w:rsidP="002F5444">
      <w:pPr>
        <w:tabs>
          <w:tab w:val="left" w:pos="2835"/>
          <w:tab w:val="left" w:pos="5670"/>
          <w:tab w:val="left" w:pos="7655"/>
        </w:tabs>
        <w:ind w:right="-91"/>
        <w:rPr>
          <w:rFonts w:ascii="Calibri" w:hAnsi="Calibri"/>
        </w:rPr>
      </w:pPr>
    </w:p>
    <w:p w14:paraId="42DC1131" w14:textId="77777777" w:rsidR="002F5444" w:rsidRPr="002522C8" w:rsidRDefault="002F5444" w:rsidP="002F5444">
      <w:pPr>
        <w:tabs>
          <w:tab w:val="left" w:pos="2835"/>
          <w:tab w:val="left" w:pos="5670"/>
          <w:tab w:val="left" w:pos="7655"/>
        </w:tabs>
        <w:ind w:right="-91"/>
        <w:rPr>
          <w:rFonts w:ascii="Calibri" w:hAnsi="Calibri"/>
        </w:rPr>
      </w:pPr>
    </w:p>
    <w:p w14:paraId="0F8C5474" w14:textId="77777777" w:rsidR="002F5444" w:rsidRPr="002522C8" w:rsidRDefault="002F5444" w:rsidP="002F5444">
      <w:pPr>
        <w:tabs>
          <w:tab w:val="left" w:pos="2835"/>
          <w:tab w:val="left" w:pos="5670"/>
          <w:tab w:val="left" w:pos="7655"/>
        </w:tabs>
        <w:ind w:right="-91"/>
        <w:rPr>
          <w:rFonts w:ascii="Calibri" w:hAnsi="Calibri"/>
        </w:rPr>
      </w:pPr>
    </w:p>
    <w:p w14:paraId="15909CD7"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7DDAE8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E7C993A" w14:textId="77777777" w:rsidR="002F5444" w:rsidRPr="00BA09CD" w:rsidRDefault="002F5444" w:rsidP="002F5444">
      <w:pPr>
        <w:autoSpaceDE w:val="0"/>
        <w:autoSpaceDN w:val="0"/>
        <w:adjustRightInd w:val="0"/>
        <w:jc w:val="right"/>
        <w:rPr>
          <w:rFonts w:asciiTheme="minorHAnsi" w:hAnsiTheme="minorHAnsi" w:cstheme="minorHAnsi"/>
          <w:b/>
        </w:rPr>
      </w:pPr>
    </w:p>
    <w:p w14:paraId="4D0F2468" w14:textId="77777777" w:rsidR="002F5444" w:rsidRDefault="002F5444" w:rsidP="002F5444">
      <w:pPr>
        <w:autoSpaceDE w:val="0"/>
        <w:autoSpaceDN w:val="0"/>
        <w:adjustRightInd w:val="0"/>
        <w:jc w:val="right"/>
        <w:rPr>
          <w:rFonts w:asciiTheme="minorHAnsi" w:hAnsiTheme="minorHAnsi" w:cstheme="minorHAnsi"/>
          <w:b/>
          <w:lang w:val="es-MX"/>
        </w:rPr>
      </w:pPr>
    </w:p>
    <w:p w14:paraId="5DF86D3A" w14:textId="77777777" w:rsidR="00C15FEF" w:rsidRDefault="00C15FEF" w:rsidP="002F5444">
      <w:pPr>
        <w:autoSpaceDE w:val="0"/>
        <w:autoSpaceDN w:val="0"/>
        <w:adjustRightInd w:val="0"/>
        <w:jc w:val="right"/>
        <w:rPr>
          <w:rFonts w:asciiTheme="minorHAnsi" w:hAnsiTheme="minorHAnsi" w:cstheme="minorHAnsi"/>
          <w:b/>
          <w:lang w:val="es-MX"/>
        </w:rPr>
      </w:pPr>
    </w:p>
    <w:p w14:paraId="359B7142" w14:textId="77777777" w:rsidR="00860D24" w:rsidRDefault="00860D24" w:rsidP="002F5444">
      <w:pPr>
        <w:autoSpaceDE w:val="0"/>
        <w:autoSpaceDN w:val="0"/>
        <w:adjustRightInd w:val="0"/>
        <w:jc w:val="right"/>
        <w:rPr>
          <w:rFonts w:asciiTheme="minorHAnsi" w:hAnsiTheme="minorHAnsi" w:cstheme="minorHAnsi"/>
          <w:b/>
          <w:lang w:val="es-MX"/>
        </w:rPr>
      </w:pPr>
    </w:p>
    <w:p w14:paraId="22B23C2A" w14:textId="066881B6" w:rsidR="00B37CE3" w:rsidRDefault="00E50979" w:rsidP="00C15FE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14</w:t>
      </w:r>
    </w:p>
    <w:p w14:paraId="3DF63446" w14:textId="77777777" w:rsidR="00C15FEF" w:rsidRPr="00C15FEF" w:rsidRDefault="00C15FEF" w:rsidP="00C15FEF">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294031FB" w14:textId="77777777" w:rsidR="00C15FEF" w:rsidRPr="00C15FEF" w:rsidRDefault="00C15FEF" w:rsidP="00C15FEF">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1ECA27C7" w14:textId="77777777" w:rsidR="00C15FEF" w:rsidRPr="00C15FEF" w:rsidRDefault="00C15FEF" w:rsidP="00C15FEF">
      <w:pPr>
        <w:autoSpaceDE w:val="0"/>
        <w:autoSpaceDN w:val="0"/>
        <w:adjustRightInd w:val="0"/>
        <w:jc w:val="both"/>
        <w:rPr>
          <w:rFonts w:ascii="Calibri" w:hAnsi="Calibri" w:cs="Calibri"/>
          <w:sz w:val="16"/>
          <w:szCs w:val="16"/>
          <w:lang w:val="es-MX"/>
        </w:rPr>
      </w:pPr>
    </w:p>
    <w:p w14:paraId="4C64BC9B" w14:textId="77777777" w:rsidR="00C15FEF" w:rsidRPr="00C15FEF" w:rsidRDefault="00C15FEF" w:rsidP="00C15FEF">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4FA472CE" w14:textId="77777777" w:rsidR="00C15FEF" w:rsidRPr="00C15FEF" w:rsidRDefault="00C15FEF" w:rsidP="00C15FEF">
      <w:pPr>
        <w:jc w:val="center"/>
        <w:rPr>
          <w:rFonts w:asciiTheme="minorHAnsi" w:hAnsiTheme="minorHAnsi"/>
          <w:sz w:val="16"/>
          <w:szCs w:val="16"/>
        </w:rPr>
      </w:pPr>
    </w:p>
    <w:p w14:paraId="72D52346" w14:textId="77777777" w:rsidR="00C15FEF" w:rsidRPr="00C15FEF" w:rsidRDefault="00C15FEF" w:rsidP="00C15FEF">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75B7177B" w14:textId="77777777" w:rsidR="00C15FEF" w:rsidRPr="00C15FEF" w:rsidRDefault="00C15FEF" w:rsidP="00C15FEF">
      <w:pPr>
        <w:jc w:val="both"/>
        <w:rPr>
          <w:rFonts w:asciiTheme="minorHAnsi" w:hAnsiTheme="minorHAnsi"/>
          <w:sz w:val="16"/>
          <w:szCs w:val="16"/>
          <w:lang w:val="pt-BR"/>
        </w:rPr>
      </w:pPr>
    </w:p>
    <w:p w14:paraId="0C0CCEFC" w14:textId="77777777" w:rsidR="00C15FEF" w:rsidRPr="00C15FEF" w:rsidRDefault="00C15FEF" w:rsidP="00C15FEF">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626D526A"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16FFA78B"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68CB3CB6"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57E4FB51"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6" w:name="_Hlk107226541"/>
      <w:r w:rsidRPr="00C15FEF">
        <w:rPr>
          <w:rFonts w:ascii="Calibri" w:hAnsi="Calibri"/>
          <w:sz w:val="16"/>
          <w:szCs w:val="16"/>
        </w:rPr>
        <w:t>y Acuerdo Delegatorio de facultades signado en fecha 02 de Junio del 2022 y Publicado en el Periódico Oficial del Estado de Nuevo León</w:t>
      </w:r>
      <w:bookmarkEnd w:id="6"/>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68A2D2B"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p>
    <w:p w14:paraId="7DF37CD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010878F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3D14FB70" w14:textId="77777777" w:rsidR="00C15FEF" w:rsidRPr="00C15FEF" w:rsidRDefault="00C15FEF" w:rsidP="00C15FEF">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68FEC683" w14:textId="77777777" w:rsidR="00C15FEF" w:rsidRPr="00C15FEF" w:rsidRDefault="00C15FEF" w:rsidP="00C15FEF">
      <w:pPr>
        <w:tabs>
          <w:tab w:val="left" w:pos="1134"/>
          <w:tab w:val="left" w:pos="3402"/>
          <w:tab w:val="left" w:pos="5670"/>
          <w:tab w:val="left" w:pos="8222"/>
        </w:tabs>
        <w:jc w:val="both"/>
        <w:rPr>
          <w:rFonts w:ascii="Calibri" w:hAnsi="Calibri" w:cs="Tahoma"/>
          <w:sz w:val="16"/>
          <w:szCs w:val="16"/>
        </w:rPr>
      </w:pPr>
    </w:p>
    <w:p w14:paraId="11127831" w14:textId="4975F576" w:rsidR="00C15FEF" w:rsidRPr="00C15FEF" w:rsidRDefault="00C15FEF" w:rsidP="00C15FEF">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sidR="00364F8A">
        <w:rPr>
          <w:rFonts w:ascii="Calibri" w:hAnsi="Calibri"/>
          <w:sz w:val="16"/>
          <w:szCs w:val="16"/>
        </w:rPr>
        <w:t>LICITACIÓN PÚBLICA INTERNACIONAL ABIERTA PRESENCIAL</w:t>
      </w:r>
      <w:r>
        <w:rPr>
          <w:rFonts w:ascii="Calibri" w:hAnsi="Calibri"/>
          <w:sz w:val="16"/>
          <w:szCs w:val="16"/>
        </w:rPr>
        <w:t xml:space="preserve"> No.  </w:t>
      </w:r>
      <w:r w:rsidR="00CB72C1">
        <w:rPr>
          <w:rFonts w:ascii="Calibri" w:hAnsi="Calibri"/>
          <w:sz w:val="16"/>
          <w:szCs w:val="16"/>
        </w:rPr>
        <w:t>LP-919044992-I38-2022</w:t>
      </w:r>
      <w:r w:rsidRPr="00C15FEF">
        <w:rPr>
          <w:rFonts w:ascii="Calibri" w:hAnsi="Calibri"/>
          <w:sz w:val="16"/>
          <w:szCs w:val="16"/>
        </w:rPr>
        <w:t>, relativo a la contratación de _________________________.</w:t>
      </w:r>
    </w:p>
    <w:p w14:paraId="0C99B929"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p>
    <w:p w14:paraId="006106B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254AF2B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474D5F3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rPr>
      </w:pPr>
    </w:p>
    <w:p w14:paraId="7E49E2CB" w14:textId="77777777" w:rsidR="00C15FEF" w:rsidRPr="00C15FEF" w:rsidRDefault="00C15FEF" w:rsidP="00C15FEF">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738E799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rPr>
      </w:pPr>
    </w:p>
    <w:p w14:paraId="3BDB4270" w14:textId="4543D24A"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II.1.-</w:t>
      </w:r>
      <w:bookmarkStart w:id="7" w:name="_Hlk491079939"/>
      <w:r w:rsidRPr="00C15FEF">
        <w:rPr>
          <w:rFonts w:ascii="Calibri" w:hAnsi="Calibri" w:cs="Tahoma"/>
          <w:sz w:val="16"/>
          <w:szCs w:val="16"/>
        </w:rPr>
        <w:t xml:space="preserve">Que acredita la legal existencia de la compañía denominada </w:t>
      </w:r>
      <w:bookmarkEnd w:id="7"/>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65909F86" w14:textId="77777777" w:rsidR="00C15FEF" w:rsidRPr="00C15FEF" w:rsidRDefault="00C15FEF" w:rsidP="00C15FEF">
      <w:pPr>
        <w:ind w:right="-5"/>
        <w:jc w:val="both"/>
        <w:rPr>
          <w:rFonts w:ascii="Calibri" w:hAnsi="Calibri" w:cs="Tahoma"/>
          <w:sz w:val="16"/>
          <w:szCs w:val="16"/>
        </w:rPr>
      </w:pPr>
    </w:p>
    <w:p w14:paraId="7844B38A"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EA8A97E" w14:textId="77777777" w:rsidR="00C15FEF" w:rsidRPr="00C15FEF" w:rsidRDefault="00C15FEF" w:rsidP="00C15FEF">
      <w:pPr>
        <w:ind w:right="-5"/>
        <w:jc w:val="both"/>
        <w:rPr>
          <w:rFonts w:ascii="Calibri" w:hAnsi="Calibri" w:cs="Tahoma"/>
          <w:sz w:val="16"/>
          <w:szCs w:val="16"/>
        </w:rPr>
      </w:pPr>
    </w:p>
    <w:p w14:paraId="277B4A6D"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II.3.-</w:t>
      </w:r>
      <w:bookmarkStart w:id="8" w:name="_Hlk491079956"/>
      <w:r w:rsidRPr="00C15FEF">
        <w:rPr>
          <w:rFonts w:ascii="Calibri" w:hAnsi="Calibri" w:cs="Tahoma"/>
          <w:sz w:val="16"/>
          <w:szCs w:val="16"/>
        </w:rPr>
        <w:t xml:space="preserve">Que el Representante Legal de dicha compañía, </w:t>
      </w:r>
      <w:bookmarkEnd w:id="8"/>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FE2F09E" w14:textId="77777777" w:rsidR="00C15FEF" w:rsidRPr="00C15FEF" w:rsidRDefault="00C15FEF" w:rsidP="00C15FEF">
      <w:pPr>
        <w:ind w:right="-5"/>
        <w:jc w:val="both"/>
        <w:rPr>
          <w:rFonts w:ascii="Calibri" w:hAnsi="Calibri" w:cs="Tahoma"/>
          <w:sz w:val="16"/>
          <w:szCs w:val="16"/>
        </w:rPr>
      </w:pPr>
    </w:p>
    <w:p w14:paraId="0035C002" w14:textId="7589E523"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2913C1B4" w14:textId="77777777" w:rsidR="00C15FEF" w:rsidRPr="00C15FEF" w:rsidRDefault="00C15FEF" w:rsidP="00C15FEF">
      <w:pPr>
        <w:ind w:right="-5"/>
        <w:jc w:val="both"/>
        <w:rPr>
          <w:rFonts w:ascii="Calibri" w:hAnsi="Calibri" w:cs="Tahoma"/>
          <w:sz w:val="16"/>
          <w:szCs w:val="16"/>
        </w:rPr>
      </w:pPr>
    </w:p>
    <w:p w14:paraId="75FAD9F9"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33892DE7" w14:textId="77777777" w:rsidR="00C15FEF" w:rsidRPr="00C15FEF" w:rsidRDefault="00C15FEF" w:rsidP="00C15FEF">
      <w:pPr>
        <w:tabs>
          <w:tab w:val="left" w:pos="360"/>
        </w:tabs>
        <w:jc w:val="both"/>
        <w:rPr>
          <w:rFonts w:ascii="Calibri" w:hAnsi="Calibri" w:cs="Tahoma"/>
          <w:bCs/>
          <w:sz w:val="16"/>
          <w:szCs w:val="16"/>
        </w:rPr>
      </w:pPr>
    </w:p>
    <w:p w14:paraId="30B2C7EB" w14:textId="77777777" w:rsidR="00C15FEF" w:rsidRPr="00C15FEF" w:rsidRDefault="00C15FEF" w:rsidP="00C15FEF">
      <w:pPr>
        <w:tabs>
          <w:tab w:val="left" w:pos="360"/>
        </w:tabs>
        <w:jc w:val="both"/>
        <w:rPr>
          <w:rFonts w:ascii="Calibri" w:hAnsi="Calibri" w:cs="Tahoma"/>
          <w:sz w:val="16"/>
          <w:szCs w:val="16"/>
        </w:rPr>
      </w:pPr>
      <w:r w:rsidRPr="00C15FEF">
        <w:rPr>
          <w:rFonts w:ascii="Calibri" w:hAnsi="Calibri" w:cs="Tahoma"/>
          <w:sz w:val="16"/>
          <w:szCs w:val="16"/>
        </w:rPr>
        <w:t>II.6.-</w:t>
      </w:r>
      <w:bookmarkStart w:id="9" w:name="_Hlk491080052"/>
      <w:r w:rsidRPr="00C15FEF">
        <w:rPr>
          <w:rFonts w:ascii="Calibri" w:hAnsi="Calibri" w:cs="Arial"/>
          <w:color w:val="000000"/>
          <w:sz w:val="16"/>
          <w:szCs w:val="16"/>
        </w:rPr>
        <w:t xml:space="preserve"> </w:t>
      </w:r>
      <w:bookmarkEnd w:id="9"/>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55AC4368" w14:textId="77777777" w:rsidR="00C15FEF" w:rsidRPr="00C15FEF" w:rsidRDefault="00C15FEF" w:rsidP="00C15FEF">
      <w:pPr>
        <w:tabs>
          <w:tab w:val="left" w:pos="360"/>
        </w:tabs>
        <w:jc w:val="both"/>
        <w:rPr>
          <w:rFonts w:ascii="Calibri" w:hAnsi="Calibri" w:cs="Tahoma"/>
          <w:sz w:val="16"/>
          <w:szCs w:val="16"/>
        </w:rPr>
      </w:pPr>
    </w:p>
    <w:p w14:paraId="4CA2E018" w14:textId="77777777" w:rsidR="00C15FEF" w:rsidRPr="00C15FEF" w:rsidRDefault="00C15FEF" w:rsidP="00C15FEF">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1F7BE777" w14:textId="77777777" w:rsidR="00C15FEF" w:rsidRPr="00C15FEF" w:rsidRDefault="00C15FEF" w:rsidP="00C15FEF">
      <w:pPr>
        <w:tabs>
          <w:tab w:val="left" w:pos="-284"/>
        </w:tabs>
        <w:ind w:left="-284"/>
        <w:jc w:val="both"/>
        <w:rPr>
          <w:rFonts w:ascii="Calibri" w:hAnsi="Calibri" w:cs="Tahoma"/>
          <w:sz w:val="16"/>
          <w:szCs w:val="16"/>
        </w:rPr>
      </w:pPr>
    </w:p>
    <w:p w14:paraId="6BE33896" w14:textId="6F6B8589" w:rsidR="00E73AB6" w:rsidRPr="00C15FEF" w:rsidRDefault="00C15FEF" w:rsidP="00C15FEF">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06FECBF4" w14:textId="77777777" w:rsidR="00E73AB6" w:rsidRPr="00C15FEF" w:rsidRDefault="00E73AB6" w:rsidP="00E73AB6">
      <w:pPr>
        <w:pStyle w:val="Ttulo2"/>
        <w:jc w:val="center"/>
        <w:rPr>
          <w:rFonts w:ascii="Calibri" w:hAnsi="Calibri"/>
          <w:sz w:val="16"/>
          <w:szCs w:val="16"/>
        </w:rPr>
      </w:pPr>
    </w:p>
    <w:p w14:paraId="77E3140C" w14:textId="77777777" w:rsidR="00E73AB6" w:rsidRPr="00C15FEF" w:rsidRDefault="00E73AB6" w:rsidP="00E73AB6">
      <w:pPr>
        <w:pStyle w:val="Ttulo2"/>
        <w:ind w:left="0"/>
        <w:jc w:val="center"/>
        <w:rPr>
          <w:rFonts w:ascii="Calibri" w:hAnsi="Calibri"/>
          <w:sz w:val="16"/>
          <w:szCs w:val="16"/>
        </w:rPr>
      </w:pPr>
      <w:r w:rsidRPr="00C15FEF">
        <w:rPr>
          <w:rFonts w:ascii="Calibri" w:hAnsi="Calibri"/>
          <w:sz w:val="16"/>
          <w:szCs w:val="16"/>
        </w:rPr>
        <w:t>C L Á U S U L A S</w:t>
      </w:r>
    </w:p>
    <w:p w14:paraId="5D850A57" w14:textId="77777777" w:rsidR="00E73AB6" w:rsidRPr="00C15FEF" w:rsidRDefault="00E73AB6" w:rsidP="00E73AB6">
      <w:pPr>
        <w:jc w:val="center"/>
        <w:rPr>
          <w:rFonts w:ascii="Calibri" w:hAnsi="Calibri" w:cs="Tahoma"/>
          <w:b/>
          <w:sz w:val="16"/>
          <w:szCs w:val="16"/>
        </w:rPr>
      </w:pPr>
    </w:p>
    <w:p w14:paraId="53EAA0B8" w14:textId="0DD0A0B4" w:rsidR="00E73AB6" w:rsidRPr="00C15FEF" w:rsidRDefault="00E73AB6" w:rsidP="00E73AB6">
      <w:pPr>
        <w:jc w:val="both"/>
        <w:rPr>
          <w:rFonts w:ascii="Calibri" w:hAnsi="Calibri" w:cs="Tahoma"/>
          <w:sz w:val="16"/>
          <w:szCs w:val="16"/>
        </w:rPr>
      </w:pPr>
      <w:r w:rsidRPr="00C15FEF">
        <w:rPr>
          <w:rFonts w:ascii="Calibri" w:hAnsi="Calibri" w:cs="Tahoma"/>
          <w:b/>
          <w:sz w:val="16"/>
          <w:szCs w:val="16"/>
        </w:rPr>
        <w:t>PRIMERA:- OBJETO.</w:t>
      </w:r>
      <w:r w:rsidRPr="00C15FEF">
        <w:rPr>
          <w:rFonts w:ascii="Calibri" w:hAnsi="Calibri" w:cs="Tahoma"/>
          <w:sz w:val="16"/>
          <w:szCs w:val="16"/>
        </w:rPr>
        <w:t xml:space="preserve"> </w:t>
      </w:r>
      <w:r w:rsidRPr="00C15FEF">
        <w:rPr>
          <w:rFonts w:ascii="Calibri" w:hAnsi="Calibri" w:cs="Tahoma"/>
          <w:b/>
          <w:sz w:val="16"/>
          <w:szCs w:val="16"/>
        </w:rPr>
        <w:t>“EL PROVEEDOR”</w:t>
      </w:r>
      <w:r w:rsidRPr="00C15FEF">
        <w:rPr>
          <w:rFonts w:ascii="Calibri" w:hAnsi="Calibri" w:cs="Tahoma"/>
          <w:sz w:val="16"/>
          <w:szCs w:val="16"/>
        </w:rPr>
        <w:t xml:space="preserve"> se obliga al Suministro de </w:t>
      </w:r>
      <w:r w:rsidR="009E669B">
        <w:rPr>
          <w:rFonts w:ascii="Calibri" w:hAnsi="Calibri" w:cs="Tahoma"/>
          <w:sz w:val="16"/>
          <w:szCs w:val="16"/>
        </w:rPr>
        <w:t>equipo</w:t>
      </w:r>
      <w:r w:rsidRPr="00C15FEF">
        <w:rPr>
          <w:rFonts w:ascii="Calibri" w:hAnsi="Calibri" w:cs="Tahoma"/>
          <w:sz w:val="16"/>
          <w:szCs w:val="16"/>
        </w:rPr>
        <w:t>, objeto del presente contrato, el cual se ajustará a los precios, presentación y descripción que se señalan en el Anexo 1 que forma parte integral del presente instrumento</w:t>
      </w:r>
      <w:r w:rsidRPr="00C15FEF">
        <w:rPr>
          <w:rFonts w:ascii="Calibri" w:hAnsi="Calibri" w:cs="Tahoma"/>
          <w:b/>
          <w:sz w:val="16"/>
          <w:szCs w:val="16"/>
        </w:rPr>
        <w:t xml:space="preserve"> </w:t>
      </w:r>
      <w:r w:rsidRPr="00C15FEF">
        <w:rPr>
          <w:rFonts w:ascii="Calibri" w:hAnsi="Calibri" w:cs="Tahoma"/>
          <w:sz w:val="16"/>
          <w:szCs w:val="16"/>
        </w:rPr>
        <w:t xml:space="preserve">y demás especificaciones solicitadas por </w:t>
      </w:r>
      <w:r w:rsidRPr="00C15FEF">
        <w:rPr>
          <w:rFonts w:ascii="Calibri" w:hAnsi="Calibri" w:cs="Tahoma"/>
          <w:b/>
          <w:sz w:val="16"/>
          <w:szCs w:val="16"/>
        </w:rPr>
        <w:t>“S.S.N.L.”</w:t>
      </w:r>
      <w:r w:rsidRPr="00C15FEF">
        <w:rPr>
          <w:rFonts w:ascii="Calibri" w:hAnsi="Calibri" w:cs="Tahoma"/>
          <w:sz w:val="16"/>
          <w:szCs w:val="16"/>
        </w:rPr>
        <w:t>, en las bases de la</w:t>
      </w:r>
      <w:r w:rsidR="005C3279" w:rsidRPr="00C15FEF">
        <w:rPr>
          <w:rFonts w:ascii="Calibri" w:hAnsi="Calibri" w:cs="Tahoma"/>
          <w:sz w:val="16"/>
          <w:szCs w:val="16"/>
        </w:rPr>
        <w:t xml:space="preserve"> convocatoria a la </w:t>
      </w:r>
      <w:r w:rsidR="00364F8A">
        <w:rPr>
          <w:rFonts w:ascii="Calibri" w:hAnsi="Calibri" w:cs="Tahoma"/>
          <w:sz w:val="16"/>
          <w:szCs w:val="16"/>
        </w:rPr>
        <w:t>LICITACIÓN PÚBLICA INTERNACIONAL ABIERTA PRESENCIAL</w:t>
      </w:r>
      <w:r w:rsidR="00C96B24" w:rsidRPr="00C15FEF">
        <w:rPr>
          <w:rFonts w:ascii="Calibri" w:hAnsi="Calibri" w:cs="Tahoma"/>
          <w:sz w:val="16"/>
          <w:szCs w:val="16"/>
        </w:rPr>
        <w:t xml:space="preserve"> </w:t>
      </w:r>
      <w:r w:rsidRPr="00C15FEF">
        <w:rPr>
          <w:rFonts w:ascii="Calibri" w:hAnsi="Calibri" w:cs="Tahoma"/>
          <w:sz w:val="16"/>
          <w:szCs w:val="16"/>
        </w:rPr>
        <w:t xml:space="preserve">No. </w:t>
      </w:r>
      <w:r w:rsidR="00CB72C1">
        <w:rPr>
          <w:rFonts w:ascii="Calibri" w:hAnsi="Calibri" w:cs="Tahoma"/>
          <w:sz w:val="16"/>
          <w:szCs w:val="16"/>
        </w:rPr>
        <w:t>LP-919044992-I38-2022</w:t>
      </w:r>
      <w:r w:rsidRPr="00C15FEF">
        <w:rPr>
          <w:rFonts w:ascii="Calibri" w:hAnsi="Calibri" w:cs="Tahoma"/>
          <w:sz w:val="16"/>
          <w:szCs w:val="16"/>
        </w:rPr>
        <w:t>, foro de aclaraciones y conforme a las propuesta técnica y oferta económica presentadas por</w:t>
      </w:r>
      <w:r w:rsidRPr="00C15FEF">
        <w:rPr>
          <w:rFonts w:ascii="Calibri" w:hAnsi="Calibri" w:cs="Tahoma"/>
          <w:b/>
          <w:sz w:val="16"/>
          <w:szCs w:val="16"/>
        </w:rPr>
        <w:t xml:space="preserve"> “EL PROVEEDOR”</w:t>
      </w:r>
      <w:r w:rsidRPr="00C15FEF">
        <w:rPr>
          <w:rFonts w:ascii="Calibri" w:hAnsi="Calibri" w:cs="Tahoma"/>
          <w:sz w:val="16"/>
          <w:szCs w:val="16"/>
        </w:rPr>
        <w:t>,</w:t>
      </w:r>
      <w:r w:rsidRPr="00C15FEF">
        <w:rPr>
          <w:rFonts w:ascii="Calibri" w:hAnsi="Calibri" w:cs="Tahoma"/>
          <w:b/>
          <w:sz w:val="16"/>
          <w:szCs w:val="16"/>
        </w:rPr>
        <w:t xml:space="preserve"> </w:t>
      </w:r>
      <w:r w:rsidRPr="00C15FEF">
        <w:rPr>
          <w:rFonts w:ascii="Calibri" w:hAnsi="Calibri" w:cs="Tahoma"/>
          <w:sz w:val="16"/>
          <w:szCs w:val="16"/>
        </w:rPr>
        <w:t>las cuales forman parte de este contrato.</w:t>
      </w:r>
    </w:p>
    <w:p w14:paraId="6B248902" w14:textId="77777777" w:rsidR="00E73AB6" w:rsidRPr="00C15FEF" w:rsidRDefault="00E73AB6" w:rsidP="00E73AB6">
      <w:pPr>
        <w:jc w:val="both"/>
        <w:rPr>
          <w:rFonts w:ascii="Calibri" w:hAnsi="Calibri" w:cs="Tahoma"/>
          <w:b/>
          <w:sz w:val="16"/>
          <w:szCs w:val="16"/>
        </w:rPr>
      </w:pPr>
    </w:p>
    <w:p w14:paraId="73A90D95"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SEGUNDA: MONTO DEL CONTRATO.- </w:t>
      </w:r>
      <w:r w:rsidRPr="00C15FEF">
        <w:rPr>
          <w:rFonts w:ascii="Calibri" w:hAnsi="Calibri" w:cs="Tahoma"/>
          <w:sz w:val="16"/>
          <w:szCs w:val="16"/>
        </w:rPr>
        <w:t>El monto del presente contrato será la cantidad de    $</w:t>
      </w:r>
      <w:r w:rsidRPr="00C15FEF">
        <w:rPr>
          <w:rFonts w:ascii="Calibri" w:hAnsi="Calibri"/>
          <w:sz w:val="16"/>
          <w:szCs w:val="16"/>
        </w:rPr>
        <w:t>__________</w:t>
      </w:r>
      <w:r w:rsidRPr="00C15FEF">
        <w:rPr>
          <w:rFonts w:ascii="Calibri" w:hAnsi="Calibri" w:cs="Tahoma"/>
          <w:sz w:val="16"/>
          <w:szCs w:val="16"/>
        </w:rPr>
        <w:t xml:space="preserve"> (</w:t>
      </w:r>
      <w:r w:rsidRPr="00C15FEF">
        <w:rPr>
          <w:rFonts w:ascii="Calibri" w:hAnsi="Calibri"/>
          <w:sz w:val="16"/>
          <w:szCs w:val="16"/>
        </w:rPr>
        <w:t>__________</w:t>
      </w:r>
      <w:r w:rsidRPr="00C15FEF">
        <w:rPr>
          <w:rFonts w:ascii="Calibri" w:hAnsi="Calibri" w:cs="Tahoma"/>
          <w:sz w:val="16"/>
          <w:szCs w:val="16"/>
        </w:rPr>
        <w:t xml:space="preserve"> pesos 01/100 M.N), que </w:t>
      </w:r>
      <w:r w:rsidRPr="00C15FEF">
        <w:rPr>
          <w:rFonts w:ascii="Calibri" w:hAnsi="Calibri" w:cs="Tahoma"/>
          <w:b/>
          <w:sz w:val="16"/>
          <w:szCs w:val="16"/>
        </w:rPr>
        <w:t xml:space="preserve">“S.S.N.L.” </w:t>
      </w:r>
      <w:r w:rsidRPr="00C15FEF">
        <w:rPr>
          <w:rFonts w:ascii="Calibri" w:hAnsi="Calibri" w:cs="Tahoma"/>
          <w:sz w:val="16"/>
          <w:szCs w:val="16"/>
        </w:rPr>
        <w:t>cubrirá a</w:t>
      </w:r>
      <w:r w:rsidRPr="00C15FEF">
        <w:rPr>
          <w:rFonts w:ascii="Calibri" w:hAnsi="Calibri" w:cs="Tahoma"/>
          <w:b/>
          <w:sz w:val="16"/>
          <w:szCs w:val="16"/>
        </w:rPr>
        <w:t xml:space="preserve"> “EL PROVEEDOR”, </w:t>
      </w:r>
      <w:r w:rsidRPr="00C15FEF">
        <w:rPr>
          <w:rFonts w:ascii="Calibri" w:hAnsi="Calibri" w:cs="Tahoma"/>
          <w:sz w:val="16"/>
          <w:szCs w:val="16"/>
        </w:rPr>
        <w:t xml:space="preserve">por concepto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377AF0B6" w14:textId="77777777" w:rsidR="00E73AB6" w:rsidRPr="00C15FEF" w:rsidRDefault="00E73AB6" w:rsidP="00E73AB6">
      <w:pPr>
        <w:jc w:val="both"/>
        <w:rPr>
          <w:rFonts w:ascii="Calibri" w:hAnsi="Calibri" w:cs="Tahoma"/>
          <w:sz w:val="16"/>
          <w:szCs w:val="16"/>
        </w:rPr>
      </w:pPr>
    </w:p>
    <w:p w14:paraId="02713908"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El presente instrumento se celebra bajo la modalidad de contrato abierto, conforme a los precios unitarios establecidos por </w:t>
      </w:r>
      <w:r w:rsidRPr="00C15FEF">
        <w:rPr>
          <w:rFonts w:ascii="Calibri" w:hAnsi="Calibri" w:cs="Tahoma"/>
          <w:b/>
          <w:sz w:val="16"/>
          <w:szCs w:val="16"/>
        </w:rPr>
        <w:t>“EL PROVEEDOR”</w:t>
      </w:r>
      <w:r w:rsidRPr="00C15FEF">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4CA5A340" w14:textId="77777777" w:rsidR="00E73AB6" w:rsidRPr="00C15FEF" w:rsidRDefault="00E73AB6" w:rsidP="00E73AB6">
      <w:pPr>
        <w:jc w:val="both"/>
        <w:rPr>
          <w:rFonts w:ascii="Calibri" w:hAnsi="Calibri" w:cs="Tahoma"/>
          <w:sz w:val="16"/>
          <w:szCs w:val="16"/>
        </w:rPr>
      </w:pPr>
    </w:p>
    <w:p w14:paraId="0974A2B3" w14:textId="77777777" w:rsidR="00E73AB6" w:rsidRPr="00C15FEF" w:rsidRDefault="00E73AB6" w:rsidP="00E73AB6">
      <w:pPr>
        <w:tabs>
          <w:tab w:val="left" w:pos="4111"/>
        </w:tabs>
        <w:jc w:val="both"/>
        <w:rPr>
          <w:rFonts w:ascii="Calibri" w:hAnsi="Calibri" w:cs="Tahoma"/>
          <w:sz w:val="16"/>
          <w:szCs w:val="16"/>
        </w:rPr>
      </w:pPr>
      <w:r w:rsidRPr="00C15FEF">
        <w:rPr>
          <w:rFonts w:ascii="Calibri" w:hAnsi="Calibri" w:cs="Tahoma"/>
          <w:sz w:val="16"/>
          <w:szCs w:val="16"/>
        </w:rPr>
        <w:t xml:space="preserve">El precio unitario señalado en la oferta económica y este instrumento, compensará a </w:t>
      </w:r>
      <w:r w:rsidRPr="00C15FEF">
        <w:rPr>
          <w:rFonts w:ascii="Calibri" w:hAnsi="Calibri" w:cs="Tahoma"/>
          <w:b/>
          <w:sz w:val="16"/>
          <w:szCs w:val="16"/>
        </w:rPr>
        <w:t>“EL</w:t>
      </w:r>
      <w:r w:rsidRPr="00C15FEF">
        <w:rPr>
          <w:rFonts w:ascii="Calibri" w:hAnsi="Calibri" w:cs="Tahoma"/>
          <w:sz w:val="16"/>
          <w:szCs w:val="16"/>
        </w:rPr>
        <w:t xml:space="preserve"> </w:t>
      </w:r>
      <w:r w:rsidRPr="00C15FEF">
        <w:rPr>
          <w:rFonts w:ascii="Calibri" w:hAnsi="Calibri" w:cs="Tahoma"/>
          <w:b/>
          <w:sz w:val="16"/>
          <w:szCs w:val="16"/>
        </w:rPr>
        <w:t>PROVEEDOR”</w:t>
      </w:r>
      <w:r w:rsidRPr="00C15FEF">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C15FEF">
        <w:rPr>
          <w:rFonts w:ascii="Calibri" w:hAnsi="Calibri" w:cs="Tahoma"/>
          <w:b/>
          <w:sz w:val="16"/>
          <w:szCs w:val="16"/>
        </w:rPr>
        <w:t xml:space="preserve"> “EL PROVEEDOR”</w:t>
      </w:r>
      <w:r w:rsidRPr="00C15FEF">
        <w:rPr>
          <w:rFonts w:ascii="Calibri" w:hAnsi="Calibri" w:cs="Tahoma"/>
          <w:sz w:val="16"/>
          <w:szCs w:val="16"/>
        </w:rPr>
        <w:t xml:space="preserve"> no podrá exigir mayor retribución por ningún otro concepto. </w:t>
      </w:r>
    </w:p>
    <w:p w14:paraId="5A926C57" w14:textId="77777777" w:rsidR="00E73AB6" w:rsidRPr="00C15FEF" w:rsidRDefault="00E73AB6" w:rsidP="00E73AB6">
      <w:pPr>
        <w:jc w:val="both"/>
        <w:rPr>
          <w:rFonts w:ascii="Calibri" w:hAnsi="Calibri" w:cs="Tahoma"/>
          <w:sz w:val="16"/>
          <w:szCs w:val="16"/>
        </w:rPr>
      </w:pPr>
    </w:p>
    <w:p w14:paraId="3E53321A"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“EL PROVEEDOR”</w:t>
      </w:r>
      <w:r w:rsidRPr="00C15FEF">
        <w:rPr>
          <w:rFonts w:ascii="Calibri" w:hAnsi="Calibri" w:cs="Tahoma"/>
          <w:sz w:val="16"/>
          <w:szCs w:val="16"/>
        </w:rPr>
        <w:t xml:space="preserve"> se obliga a respetar el precio fijo, en el supuesto de que la Unidad Aplicativa de </w:t>
      </w:r>
      <w:r w:rsidRPr="00C15FEF">
        <w:rPr>
          <w:rFonts w:ascii="Calibri" w:hAnsi="Calibri" w:cs="Tahoma"/>
          <w:b/>
          <w:sz w:val="16"/>
          <w:szCs w:val="16"/>
        </w:rPr>
        <w:t>“S.S.N.L.”</w:t>
      </w:r>
      <w:r w:rsidRPr="00C15FEF">
        <w:rPr>
          <w:rFonts w:ascii="Calibri" w:hAnsi="Calibri" w:cs="Tahoma"/>
          <w:sz w:val="16"/>
          <w:szCs w:val="16"/>
        </w:rPr>
        <w:t xml:space="preserve"> realicen compras directas, cuando se presenten circunstancias especiales o se establezcan programas que hagan </w:t>
      </w:r>
      <w:r w:rsidR="001B47EB" w:rsidRPr="00C15FEF">
        <w:rPr>
          <w:rFonts w:ascii="Calibri" w:hAnsi="Calibri" w:cs="Tahoma"/>
          <w:sz w:val="16"/>
          <w:szCs w:val="16"/>
        </w:rPr>
        <w:t xml:space="preserve">necesario el suministro de los </w:t>
      </w:r>
      <w:r w:rsidR="00C05A66" w:rsidRPr="00C15FEF">
        <w:rPr>
          <w:rFonts w:ascii="Calibri" w:hAnsi="Calibri" w:cs="Tahoma"/>
          <w:sz w:val="16"/>
          <w:szCs w:val="16"/>
        </w:rPr>
        <w:t>bienes</w:t>
      </w:r>
      <w:r w:rsidRPr="00C15FEF">
        <w:rPr>
          <w:rFonts w:ascii="Calibri" w:hAnsi="Calibri" w:cs="Tahoma"/>
          <w:sz w:val="16"/>
          <w:szCs w:val="16"/>
        </w:rPr>
        <w:t xml:space="preserve"> que estén comprendidos dentro de las necesidades objeto de este contrato. </w:t>
      </w:r>
    </w:p>
    <w:p w14:paraId="18B5E9E3" w14:textId="77777777" w:rsidR="00E73AB6" w:rsidRPr="00C15FEF" w:rsidRDefault="00E73AB6" w:rsidP="00E73AB6">
      <w:pPr>
        <w:jc w:val="both"/>
        <w:rPr>
          <w:rFonts w:ascii="Calibri" w:hAnsi="Calibri" w:cs="Tahoma"/>
          <w:sz w:val="16"/>
          <w:szCs w:val="16"/>
        </w:rPr>
      </w:pPr>
    </w:p>
    <w:p w14:paraId="15DA6629"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Cuando los </w:t>
      </w:r>
      <w:r w:rsidR="00C05A66" w:rsidRPr="00C15FEF">
        <w:rPr>
          <w:rFonts w:ascii="Calibri" w:hAnsi="Calibri" w:cs="Tahoma"/>
          <w:sz w:val="16"/>
          <w:szCs w:val="16"/>
        </w:rPr>
        <w:t>bienes</w:t>
      </w:r>
      <w:r w:rsidRPr="00C15FEF">
        <w:rPr>
          <w:rFonts w:ascii="Calibri" w:hAnsi="Calibri" w:cs="Tahoma"/>
          <w:sz w:val="16"/>
          <w:szCs w:val="16"/>
        </w:rPr>
        <w:t xml:space="preserve"> no se ajusten a lo pactado,</w:t>
      </w:r>
      <w:r w:rsidRPr="00C15FEF">
        <w:rPr>
          <w:rFonts w:ascii="Calibri" w:hAnsi="Calibri" w:cs="Tahoma"/>
          <w:b/>
          <w:sz w:val="16"/>
          <w:szCs w:val="16"/>
        </w:rPr>
        <w:t xml:space="preserve"> “S.S.N.L.”</w:t>
      </w:r>
      <w:r w:rsidRPr="00C15FEF">
        <w:rPr>
          <w:rFonts w:ascii="Calibri" w:hAnsi="Calibri" w:cs="Tahoma"/>
          <w:sz w:val="16"/>
          <w:szCs w:val="16"/>
        </w:rPr>
        <w:t xml:space="preserve"> no liquidará a</w:t>
      </w:r>
      <w:r w:rsidRPr="00C15FEF">
        <w:rPr>
          <w:rFonts w:ascii="Calibri" w:hAnsi="Calibri" w:cs="Tahoma"/>
          <w:b/>
          <w:sz w:val="16"/>
          <w:szCs w:val="16"/>
        </w:rPr>
        <w:t xml:space="preserve"> “EL PROVEEDOR”</w:t>
      </w:r>
      <w:r w:rsidRPr="00C15FEF">
        <w:rPr>
          <w:rFonts w:ascii="Calibri" w:hAnsi="Calibri" w:cs="Tahoma"/>
          <w:sz w:val="16"/>
          <w:szCs w:val="16"/>
        </w:rPr>
        <w:t>, el importe de los servicios objeto de este contrato.</w:t>
      </w:r>
    </w:p>
    <w:p w14:paraId="768DEB50" w14:textId="77777777" w:rsidR="00E73AB6" w:rsidRPr="00C15FEF" w:rsidRDefault="00E73AB6" w:rsidP="00E73AB6">
      <w:pPr>
        <w:jc w:val="both"/>
        <w:rPr>
          <w:rFonts w:ascii="Calibri" w:hAnsi="Calibri" w:cs="Tahoma"/>
          <w:sz w:val="16"/>
          <w:szCs w:val="16"/>
        </w:rPr>
      </w:pPr>
    </w:p>
    <w:p w14:paraId="3D8953A6"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El presente contrato se celebra bajo la condición de precio fijo, por lo que no se reconocerá incremento alguno en los precios ofertados en sus propuestas.</w:t>
      </w:r>
    </w:p>
    <w:p w14:paraId="585ADD3F" w14:textId="77777777" w:rsidR="00E73AB6" w:rsidRPr="00C15FEF" w:rsidRDefault="00E73AB6" w:rsidP="00E73AB6">
      <w:pPr>
        <w:jc w:val="both"/>
        <w:rPr>
          <w:rFonts w:ascii="Calibri" w:hAnsi="Calibri" w:cs="Tahoma"/>
          <w:sz w:val="16"/>
          <w:szCs w:val="16"/>
        </w:rPr>
      </w:pPr>
    </w:p>
    <w:p w14:paraId="30E6A0D7" w14:textId="77777777" w:rsidR="00E73AB6" w:rsidRPr="00C15FEF" w:rsidRDefault="00E73AB6" w:rsidP="00E73AB6">
      <w:pPr>
        <w:pStyle w:val="Prrafodelista"/>
        <w:tabs>
          <w:tab w:val="right" w:pos="1276"/>
        </w:tabs>
        <w:ind w:left="0" w:right="11"/>
        <w:jc w:val="both"/>
        <w:rPr>
          <w:rFonts w:ascii="Calibri" w:hAnsi="Calibri" w:cs="Tahoma"/>
          <w:sz w:val="16"/>
          <w:szCs w:val="16"/>
        </w:rPr>
      </w:pPr>
      <w:r w:rsidRPr="00C15FEF">
        <w:rPr>
          <w:rFonts w:ascii="Calibri" w:hAnsi="Calibri" w:cs="Tahoma"/>
          <w:sz w:val="16"/>
          <w:szCs w:val="16"/>
        </w:rPr>
        <w:t xml:space="preserve">El 60% del monto comprometido por </w:t>
      </w:r>
      <w:r w:rsidRPr="00C15FEF">
        <w:rPr>
          <w:rFonts w:ascii="Calibri" w:hAnsi="Calibri" w:cs="Tahoma"/>
          <w:b/>
          <w:sz w:val="16"/>
          <w:szCs w:val="16"/>
        </w:rPr>
        <w:t>“S.S.N.L.”</w:t>
      </w:r>
      <w:r w:rsidRPr="00C15FEF">
        <w:rPr>
          <w:rFonts w:ascii="Calibri" w:hAnsi="Calibri" w:cs="Tahoma"/>
          <w:sz w:val="16"/>
          <w:szCs w:val="16"/>
        </w:rPr>
        <w:t xml:space="preserve">, se ejercerá de acuerdo al anexo No. 1 de este contrato en base a las partidas y cantidades establecidas por </w:t>
      </w:r>
      <w:r w:rsidRPr="00C15FEF">
        <w:rPr>
          <w:rFonts w:ascii="Calibri" w:hAnsi="Calibri" w:cs="Tahoma"/>
          <w:b/>
          <w:sz w:val="16"/>
          <w:szCs w:val="16"/>
        </w:rPr>
        <w:t>“S.S.N.L.”</w:t>
      </w:r>
      <w:r w:rsidRPr="00C15FEF">
        <w:rPr>
          <w:rFonts w:ascii="Calibri" w:hAnsi="Calibri" w:cs="Tahoma"/>
          <w:sz w:val="16"/>
          <w:szCs w:val="16"/>
        </w:rPr>
        <w:t>, estas cantidades son referenciales y pueden variar según las necesidades de la unidad y de acuerdo a los presupuestos autorizados.</w:t>
      </w:r>
    </w:p>
    <w:p w14:paraId="1AB5219D" w14:textId="77777777" w:rsidR="00E73AB6" w:rsidRPr="00C15FEF" w:rsidRDefault="00E73AB6" w:rsidP="00E73AB6">
      <w:pPr>
        <w:jc w:val="both"/>
        <w:rPr>
          <w:rFonts w:ascii="Calibri" w:hAnsi="Calibri" w:cs="Tahoma"/>
          <w:sz w:val="16"/>
          <w:szCs w:val="16"/>
        </w:rPr>
      </w:pPr>
    </w:p>
    <w:p w14:paraId="31D73EC8" w14:textId="77777777" w:rsidR="00E73AB6" w:rsidRPr="00C15FEF" w:rsidRDefault="00E73AB6" w:rsidP="00E73AB6">
      <w:pPr>
        <w:jc w:val="both"/>
        <w:rPr>
          <w:rFonts w:ascii="Calibri" w:hAnsi="Calibri" w:cs="Tahoma"/>
          <w:bCs/>
          <w:sz w:val="16"/>
          <w:szCs w:val="16"/>
        </w:rPr>
      </w:pPr>
      <w:r w:rsidRPr="00C15FEF">
        <w:rPr>
          <w:rFonts w:ascii="Calibri" w:hAnsi="Calibri" w:cs="Tahoma"/>
          <w:b/>
          <w:sz w:val="16"/>
          <w:szCs w:val="16"/>
        </w:rPr>
        <w:t xml:space="preserve">TERCERA: FORMA DE PAGO.- </w:t>
      </w:r>
      <w:r w:rsidRPr="00C15FEF">
        <w:rPr>
          <w:rFonts w:ascii="Calibri" w:hAnsi="Calibri" w:cs="Tahoma"/>
          <w:sz w:val="16"/>
          <w:szCs w:val="16"/>
        </w:rPr>
        <w:t xml:space="preserve">El pago de los </w:t>
      </w:r>
      <w:r w:rsidR="00C05A66" w:rsidRPr="00C15FEF">
        <w:rPr>
          <w:rFonts w:ascii="Calibri" w:hAnsi="Calibri" w:cs="Tahoma"/>
          <w:sz w:val="16"/>
          <w:szCs w:val="16"/>
        </w:rPr>
        <w:t>bienes</w:t>
      </w:r>
      <w:r w:rsidR="001B47EB" w:rsidRPr="00C15FEF">
        <w:rPr>
          <w:rFonts w:ascii="Calibri" w:hAnsi="Calibri" w:cs="Tahoma"/>
          <w:sz w:val="16"/>
          <w:szCs w:val="16"/>
        </w:rPr>
        <w:t xml:space="preserve"> </w:t>
      </w:r>
      <w:r w:rsidRPr="00C15FEF">
        <w:rPr>
          <w:rFonts w:ascii="Calibri" w:hAnsi="Calibri" w:cs="Tahoma"/>
          <w:sz w:val="16"/>
          <w:szCs w:val="16"/>
        </w:rPr>
        <w:t xml:space="preserve">adquiridos se hará en Pesos Mexicanos, dentro de los </w:t>
      </w:r>
      <w:r w:rsidR="00522392" w:rsidRPr="00C15FEF">
        <w:rPr>
          <w:rFonts w:ascii="Calibri" w:hAnsi="Calibri" w:cs="Tahoma"/>
          <w:sz w:val="16"/>
          <w:szCs w:val="16"/>
        </w:rPr>
        <w:t>__</w:t>
      </w:r>
      <w:r w:rsidRPr="00C15FEF">
        <w:rPr>
          <w:rFonts w:ascii="Calibri" w:hAnsi="Calibri" w:cs="Tahoma"/>
          <w:sz w:val="16"/>
          <w:szCs w:val="16"/>
        </w:rPr>
        <w:t xml:space="preserve"> días siguientes a la fecha en que se presente la factura en el área de Recursos Financieros de </w:t>
      </w:r>
      <w:r w:rsidRPr="00C15FEF">
        <w:rPr>
          <w:rFonts w:ascii="Calibri" w:hAnsi="Calibri" w:cs="Tahoma"/>
          <w:b/>
          <w:bCs/>
          <w:sz w:val="16"/>
          <w:szCs w:val="16"/>
        </w:rPr>
        <w:t>“S.S.N.L.”</w:t>
      </w:r>
      <w:r w:rsidRPr="00C15FEF">
        <w:rPr>
          <w:rFonts w:ascii="Calibri" w:hAnsi="Calibri" w:cs="Tahoma"/>
          <w:sz w:val="16"/>
          <w:szCs w:val="16"/>
        </w:rPr>
        <w:t>,</w:t>
      </w:r>
      <w:r w:rsidRPr="00C15FEF">
        <w:rPr>
          <w:rFonts w:ascii="Calibri" w:hAnsi="Calibri" w:cs="Tahoma"/>
          <w:b/>
          <w:bCs/>
          <w:sz w:val="16"/>
          <w:szCs w:val="16"/>
        </w:rPr>
        <w:t xml:space="preserve"> </w:t>
      </w:r>
      <w:r w:rsidRPr="00C15FEF">
        <w:rPr>
          <w:rFonts w:ascii="Calibri" w:hAnsi="Calibri" w:cs="Tahoma"/>
          <w:bCs/>
          <w:sz w:val="16"/>
          <w:szCs w:val="16"/>
        </w:rPr>
        <w:t>debidamente validada por el Administrador de cada Unidad Aplicativa.</w:t>
      </w:r>
    </w:p>
    <w:p w14:paraId="299041B8" w14:textId="77777777" w:rsidR="00E73AB6" w:rsidRPr="00C15FEF" w:rsidRDefault="00E73AB6" w:rsidP="00E73AB6">
      <w:pPr>
        <w:jc w:val="both"/>
        <w:rPr>
          <w:rFonts w:ascii="Calibri" w:hAnsi="Calibri" w:cs="Tahoma"/>
          <w:sz w:val="16"/>
          <w:szCs w:val="16"/>
        </w:rPr>
      </w:pPr>
    </w:p>
    <w:p w14:paraId="1E35F920"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Las facturas que resulten de la entrega de los </w:t>
      </w:r>
      <w:r w:rsidR="00C05A66" w:rsidRPr="00C15FEF">
        <w:rPr>
          <w:rFonts w:ascii="Calibri" w:hAnsi="Calibri" w:cs="Tahoma"/>
          <w:sz w:val="16"/>
          <w:szCs w:val="16"/>
        </w:rPr>
        <w:t>bienes</w:t>
      </w:r>
      <w:r w:rsidRPr="00C15FEF">
        <w:rPr>
          <w:rFonts w:ascii="Calibri" w:hAnsi="Calibri" w:cs="Tahoma"/>
          <w:sz w:val="16"/>
          <w:szCs w:val="16"/>
        </w:rPr>
        <w:t xml:space="preserve">, serán a favor de Servicios de Salud de Nuevo León, Organismo Público Descentralizado, RFC. SSN-970115-QI9, con domicilio en Matamoros </w:t>
      </w:r>
      <w:proofErr w:type="spellStart"/>
      <w:r w:rsidRPr="00C15FEF">
        <w:rPr>
          <w:rFonts w:ascii="Calibri" w:hAnsi="Calibri" w:cs="Tahoma"/>
          <w:sz w:val="16"/>
          <w:szCs w:val="16"/>
        </w:rPr>
        <w:t>Ote</w:t>
      </w:r>
      <w:proofErr w:type="spellEnd"/>
      <w:r w:rsidRPr="00C15FEF">
        <w:rPr>
          <w:rFonts w:ascii="Calibri" w:hAnsi="Calibri" w:cs="Tahoma"/>
          <w:sz w:val="16"/>
          <w:szCs w:val="16"/>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C15FEF">
        <w:rPr>
          <w:rFonts w:ascii="Calibri" w:hAnsi="Calibri" w:cs="Tahoma"/>
          <w:sz w:val="16"/>
          <w:szCs w:val="16"/>
        </w:rPr>
        <w:t xml:space="preserve">solicitaron los </w:t>
      </w:r>
      <w:r w:rsidR="00C05A66" w:rsidRPr="00C15FEF">
        <w:rPr>
          <w:rFonts w:ascii="Calibri" w:hAnsi="Calibri" w:cs="Tahoma"/>
          <w:sz w:val="16"/>
          <w:szCs w:val="16"/>
        </w:rPr>
        <w:t>bienes</w:t>
      </w:r>
      <w:r w:rsidRPr="00C15FEF">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17A30CD4" w14:textId="77777777" w:rsidR="00E73AB6" w:rsidRPr="00C15FEF" w:rsidRDefault="00E73AB6" w:rsidP="00E73AB6">
      <w:pPr>
        <w:jc w:val="both"/>
        <w:rPr>
          <w:rFonts w:ascii="Calibri" w:hAnsi="Calibri" w:cs="Tahoma"/>
          <w:sz w:val="16"/>
          <w:szCs w:val="16"/>
        </w:rPr>
      </w:pPr>
    </w:p>
    <w:p w14:paraId="652FF070"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C05A66" w:rsidRPr="00C15FEF">
        <w:rPr>
          <w:rFonts w:ascii="Calibri" w:hAnsi="Calibri" w:cs="Tahoma"/>
          <w:sz w:val="16"/>
          <w:szCs w:val="16"/>
        </w:rPr>
        <w:t>bienes</w:t>
      </w:r>
      <w:r w:rsidRPr="00C15FEF">
        <w:rPr>
          <w:rFonts w:ascii="Calibri" w:hAnsi="Calibri" w:cs="Tahoma"/>
          <w:sz w:val="16"/>
          <w:szCs w:val="16"/>
        </w:rPr>
        <w:t>.</w:t>
      </w:r>
    </w:p>
    <w:p w14:paraId="7B27E734" w14:textId="77777777" w:rsidR="00E73AB6" w:rsidRPr="00C15FEF" w:rsidRDefault="00E73AB6" w:rsidP="00E73AB6">
      <w:pPr>
        <w:jc w:val="both"/>
        <w:rPr>
          <w:rFonts w:ascii="Calibri" w:hAnsi="Calibri" w:cs="Tahoma"/>
          <w:sz w:val="16"/>
          <w:szCs w:val="16"/>
        </w:rPr>
      </w:pPr>
    </w:p>
    <w:p w14:paraId="44DDB305" w14:textId="39AE4ABF"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 liquidación total </w:t>
      </w:r>
      <w:r w:rsidR="00C96B24" w:rsidRPr="00C15FEF">
        <w:rPr>
          <w:rFonts w:ascii="Calibri" w:hAnsi="Calibri" w:cs="Tahoma"/>
          <w:sz w:val="16"/>
          <w:szCs w:val="16"/>
        </w:rPr>
        <w:t xml:space="preserve">del </w:t>
      </w:r>
      <w:r w:rsidR="009E669B">
        <w:rPr>
          <w:rFonts w:ascii="Calibri" w:hAnsi="Calibri" w:cs="Tahoma"/>
          <w:sz w:val="16"/>
          <w:szCs w:val="16"/>
        </w:rPr>
        <w:t>equipo</w:t>
      </w:r>
      <w:r w:rsidRPr="00C15FEF">
        <w:rPr>
          <w:rFonts w:ascii="Calibri" w:hAnsi="Calibri" w:cs="Tahoma"/>
          <w:sz w:val="16"/>
          <w:szCs w:val="16"/>
        </w:rPr>
        <w:t xml:space="preserve"> no significará la aceptación de los mismos, por lo tanto </w:t>
      </w:r>
      <w:r w:rsidRPr="00C15FEF">
        <w:rPr>
          <w:rFonts w:ascii="Calibri" w:hAnsi="Calibri" w:cs="Tahoma"/>
          <w:b/>
          <w:sz w:val="16"/>
          <w:szCs w:val="16"/>
        </w:rPr>
        <w:t>“S.S.N.L.”</w:t>
      </w:r>
      <w:r w:rsidRPr="00C15FEF">
        <w:rPr>
          <w:rFonts w:ascii="Calibri" w:hAnsi="Calibri" w:cs="Tahoma"/>
          <w:sz w:val="16"/>
          <w:szCs w:val="16"/>
        </w:rPr>
        <w:t xml:space="preserve"> se reserva expresamente el derecho de reclamar los vicios ocultos, </w:t>
      </w:r>
      <w:r w:rsidR="00C05A66" w:rsidRPr="00C15FEF">
        <w:rPr>
          <w:rFonts w:ascii="Calibri" w:hAnsi="Calibri" w:cs="Tahoma"/>
          <w:sz w:val="16"/>
          <w:szCs w:val="16"/>
        </w:rPr>
        <w:t>bienes</w:t>
      </w:r>
      <w:r w:rsidRPr="00C15FEF">
        <w:rPr>
          <w:rFonts w:ascii="Calibri" w:hAnsi="Calibri" w:cs="Tahoma"/>
          <w:sz w:val="16"/>
          <w:szCs w:val="16"/>
        </w:rPr>
        <w:t xml:space="preserve"> faltantes o el pago de lo indebido.</w:t>
      </w:r>
    </w:p>
    <w:p w14:paraId="0829ADD9" w14:textId="77777777" w:rsidR="00E73AB6" w:rsidRPr="00C15FEF" w:rsidRDefault="00E73AB6" w:rsidP="00E73AB6">
      <w:pPr>
        <w:jc w:val="both"/>
        <w:rPr>
          <w:rFonts w:ascii="Calibri" w:hAnsi="Calibri" w:cs="Tahoma"/>
          <w:sz w:val="16"/>
          <w:szCs w:val="16"/>
        </w:rPr>
      </w:pPr>
    </w:p>
    <w:p w14:paraId="41FF07F1"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pagará únicamente el importe total correspondiente al precio unitario por clave, cualquier otro impuesto o derecho será cubierto por </w:t>
      </w:r>
      <w:r w:rsidRPr="00C15FEF">
        <w:rPr>
          <w:rFonts w:ascii="Calibri" w:hAnsi="Calibri" w:cs="Tahoma"/>
          <w:b/>
          <w:sz w:val="16"/>
          <w:szCs w:val="16"/>
        </w:rPr>
        <w:t>“EL PROVEEDOR”</w:t>
      </w:r>
      <w:r w:rsidRPr="00C15FEF">
        <w:rPr>
          <w:rFonts w:ascii="Calibri" w:hAnsi="Calibri" w:cs="Tahoma"/>
          <w:sz w:val="16"/>
          <w:szCs w:val="16"/>
        </w:rPr>
        <w:t>.</w:t>
      </w:r>
    </w:p>
    <w:p w14:paraId="6FE08589" w14:textId="77777777" w:rsidR="00E73AB6" w:rsidRPr="00C15FEF" w:rsidRDefault="00E73AB6" w:rsidP="00E73AB6">
      <w:pPr>
        <w:jc w:val="both"/>
        <w:rPr>
          <w:rFonts w:ascii="Calibri" w:hAnsi="Calibri" w:cs="Tahoma"/>
          <w:sz w:val="16"/>
          <w:szCs w:val="16"/>
        </w:rPr>
      </w:pPr>
    </w:p>
    <w:p w14:paraId="136FC292" w14:textId="37773632" w:rsidR="00A665B8" w:rsidRDefault="00E73AB6" w:rsidP="00E73AB6">
      <w:pPr>
        <w:jc w:val="both"/>
        <w:rPr>
          <w:rFonts w:ascii="Calibri" w:hAnsi="Calibri" w:cs="Tahoma"/>
          <w:sz w:val="16"/>
          <w:szCs w:val="16"/>
        </w:rPr>
      </w:pPr>
      <w:r w:rsidRPr="00C15FEF">
        <w:rPr>
          <w:rFonts w:ascii="Calibri" w:hAnsi="Calibri" w:cs="Tahoma"/>
          <w:b/>
          <w:sz w:val="16"/>
          <w:szCs w:val="16"/>
        </w:rPr>
        <w:lastRenderedPageBreak/>
        <w:t>CUARTA: PLAZO Y LUGAR DE ENTREGA.-</w:t>
      </w:r>
      <w:r w:rsidR="001B47EB" w:rsidRPr="00C15FEF">
        <w:rPr>
          <w:rFonts w:ascii="Calibri" w:hAnsi="Calibri" w:cs="Tahoma"/>
          <w:sz w:val="16"/>
          <w:szCs w:val="16"/>
        </w:rPr>
        <w:t xml:space="preserve"> Los </w:t>
      </w:r>
      <w:r w:rsidR="00C05A66" w:rsidRPr="00C15FEF">
        <w:rPr>
          <w:rFonts w:ascii="Calibri" w:hAnsi="Calibri" w:cs="Tahoma"/>
          <w:sz w:val="16"/>
          <w:szCs w:val="16"/>
        </w:rPr>
        <w:t>bienes</w:t>
      </w:r>
      <w:r w:rsidRPr="00C15FEF">
        <w:rPr>
          <w:rFonts w:ascii="Calibri" w:hAnsi="Calibri" w:cs="Tahoma"/>
          <w:sz w:val="16"/>
          <w:szCs w:val="16"/>
        </w:rPr>
        <w:t xml:space="preserve"> se entregarán por parte </w:t>
      </w:r>
      <w:r w:rsidRPr="00C15FEF">
        <w:rPr>
          <w:rFonts w:ascii="Calibri" w:hAnsi="Calibri" w:cs="Tahoma"/>
          <w:b/>
          <w:sz w:val="16"/>
          <w:szCs w:val="16"/>
        </w:rPr>
        <w:t>“EL PROVEEDOR”</w:t>
      </w:r>
      <w:r w:rsidRPr="00C15FEF">
        <w:rPr>
          <w:rFonts w:ascii="Calibri" w:hAnsi="Calibri" w:cs="Tahoma"/>
          <w:sz w:val="16"/>
          <w:szCs w:val="16"/>
        </w:rPr>
        <w:t xml:space="preserve"> y se hará en la Unidad Aplicativa de </w:t>
      </w:r>
      <w:r w:rsidRPr="00C15FEF">
        <w:rPr>
          <w:rFonts w:ascii="Calibri" w:hAnsi="Calibri" w:cs="Tahoma"/>
          <w:b/>
          <w:sz w:val="16"/>
          <w:szCs w:val="16"/>
        </w:rPr>
        <w:t>“S.S.N.L.”</w:t>
      </w:r>
      <w:r w:rsidRPr="00C15FEF">
        <w:rPr>
          <w:rFonts w:ascii="Calibri" w:hAnsi="Calibri" w:cs="Tahoma"/>
          <w:sz w:val="16"/>
          <w:szCs w:val="16"/>
        </w:rPr>
        <w:t xml:space="preserve"> que lo solicite</w:t>
      </w:r>
      <w:r w:rsidR="00C15FEF">
        <w:rPr>
          <w:rFonts w:ascii="Calibri" w:hAnsi="Calibri" w:cs="Tahoma"/>
          <w:sz w:val="16"/>
          <w:szCs w:val="16"/>
        </w:rPr>
        <w:t xml:space="preserve"> y conforme a este instrumento.</w:t>
      </w:r>
    </w:p>
    <w:p w14:paraId="4434C505" w14:textId="77777777" w:rsidR="00C15FEF" w:rsidRPr="00C15FEF" w:rsidRDefault="00C15FEF" w:rsidP="00E73AB6">
      <w:pPr>
        <w:jc w:val="both"/>
        <w:rPr>
          <w:rFonts w:ascii="Calibri" w:hAnsi="Calibri" w:cs="Tahoma"/>
          <w:sz w:val="16"/>
          <w:szCs w:val="16"/>
        </w:rPr>
      </w:pPr>
    </w:p>
    <w:p w14:paraId="418820CC"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No se recibirá </w:t>
      </w:r>
      <w:r w:rsidR="00C05A66" w:rsidRPr="00C15FEF">
        <w:rPr>
          <w:rFonts w:ascii="Calibri" w:hAnsi="Calibri" w:cs="Tahoma"/>
          <w:sz w:val="16"/>
          <w:szCs w:val="16"/>
        </w:rPr>
        <w:t>bienes</w:t>
      </w:r>
      <w:r w:rsidRPr="00C15FEF">
        <w:rPr>
          <w:rFonts w:ascii="Calibri" w:hAnsi="Calibri" w:cs="Tahoma"/>
          <w:sz w:val="16"/>
          <w:szCs w:val="16"/>
        </w:rPr>
        <w:t xml:space="preserve"> los días sábado, domingo y días de descanso obligatorio, a excepción de que sea solicitado por la Unidad.</w:t>
      </w:r>
    </w:p>
    <w:p w14:paraId="1E5F1012" w14:textId="77777777" w:rsidR="00E73AB6" w:rsidRPr="00C15FEF" w:rsidRDefault="00E73AB6" w:rsidP="00E73AB6">
      <w:pPr>
        <w:jc w:val="both"/>
        <w:rPr>
          <w:rFonts w:ascii="Calibri" w:hAnsi="Calibri" w:cs="Tahoma"/>
          <w:sz w:val="16"/>
          <w:szCs w:val="16"/>
        </w:rPr>
      </w:pPr>
    </w:p>
    <w:p w14:paraId="3FF853D6" w14:textId="4B7FE9CC"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El lugar de la entrega </w:t>
      </w:r>
      <w:r w:rsidR="00C96B24" w:rsidRPr="00C15FEF">
        <w:rPr>
          <w:rFonts w:ascii="Calibri" w:hAnsi="Calibri" w:cs="Tahoma"/>
          <w:sz w:val="16"/>
          <w:szCs w:val="16"/>
        </w:rPr>
        <w:t>del</w:t>
      </w:r>
      <w:r w:rsidR="00522392" w:rsidRPr="00C15FEF">
        <w:rPr>
          <w:rFonts w:ascii="Calibri" w:hAnsi="Calibri" w:cs="Tahoma"/>
          <w:sz w:val="16"/>
          <w:szCs w:val="16"/>
        </w:rPr>
        <w:t xml:space="preserve"> </w:t>
      </w:r>
      <w:r w:rsidR="009E669B">
        <w:rPr>
          <w:rFonts w:ascii="Calibri" w:hAnsi="Calibri" w:cs="Tahoma"/>
          <w:sz w:val="16"/>
          <w:szCs w:val="16"/>
        </w:rPr>
        <w:t>equipo</w:t>
      </w:r>
      <w:r w:rsidR="00522392" w:rsidRPr="00C15FEF">
        <w:rPr>
          <w:rFonts w:ascii="Calibri" w:hAnsi="Calibri" w:cs="Tahoma"/>
          <w:sz w:val="16"/>
          <w:szCs w:val="16"/>
        </w:rPr>
        <w:t xml:space="preserve"> </w:t>
      </w:r>
      <w:r w:rsidRPr="00C15FEF">
        <w:rPr>
          <w:rFonts w:ascii="Calibri" w:hAnsi="Calibri" w:cs="Tahoma"/>
          <w:sz w:val="16"/>
          <w:szCs w:val="16"/>
        </w:rPr>
        <w:t xml:space="preserve">será en </w:t>
      </w:r>
      <w:r w:rsidR="00522392" w:rsidRPr="00C15FEF">
        <w:rPr>
          <w:rFonts w:ascii="Calibri" w:hAnsi="Calibri" w:cs="Tahoma"/>
          <w:sz w:val="16"/>
          <w:szCs w:val="16"/>
        </w:rPr>
        <w:t>el</w:t>
      </w:r>
      <w:r w:rsidRPr="00C15FEF">
        <w:rPr>
          <w:rFonts w:ascii="Calibri" w:hAnsi="Calibri" w:cs="Tahoma"/>
          <w:sz w:val="16"/>
          <w:szCs w:val="16"/>
        </w:rPr>
        <w:t xml:space="preserve"> </w:t>
      </w:r>
      <w:r w:rsidR="00446181" w:rsidRPr="00C15FEF">
        <w:rPr>
          <w:rFonts w:ascii="Calibri" w:hAnsi="Calibri" w:cs="Tahoma"/>
          <w:sz w:val="16"/>
          <w:szCs w:val="16"/>
        </w:rPr>
        <w:t>Almacén</w:t>
      </w:r>
      <w:r w:rsidR="00C15FEF">
        <w:rPr>
          <w:rFonts w:ascii="Calibri" w:hAnsi="Calibri" w:cs="Tahoma"/>
          <w:sz w:val="16"/>
          <w:szCs w:val="16"/>
        </w:rPr>
        <w:t xml:space="preserve"> de la unidad, ubicada</w:t>
      </w:r>
      <w:r w:rsidR="00522392" w:rsidRPr="00C15FEF">
        <w:rPr>
          <w:rFonts w:ascii="Calibri" w:hAnsi="Calibri" w:cs="Tahoma"/>
          <w:sz w:val="16"/>
          <w:szCs w:val="16"/>
        </w:rPr>
        <w:t xml:space="preserve"> en _____.</w:t>
      </w:r>
    </w:p>
    <w:p w14:paraId="34B515A7" w14:textId="77777777" w:rsidR="00E73AB6" w:rsidRPr="00C15FEF" w:rsidRDefault="00E73AB6" w:rsidP="00E73AB6">
      <w:pPr>
        <w:tabs>
          <w:tab w:val="left" w:pos="720"/>
        </w:tabs>
        <w:jc w:val="both"/>
        <w:rPr>
          <w:rFonts w:ascii="Calibri" w:hAnsi="Calibri" w:cs="Tahoma"/>
          <w:sz w:val="16"/>
          <w:szCs w:val="16"/>
        </w:rPr>
      </w:pPr>
    </w:p>
    <w:p w14:paraId="220C8A80"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El período de suministro </w:t>
      </w:r>
      <w:r w:rsidR="00522392" w:rsidRPr="00C15FEF">
        <w:rPr>
          <w:rFonts w:ascii="Calibri" w:hAnsi="Calibri" w:cs="Tahoma"/>
          <w:sz w:val="16"/>
          <w:szCs w:val="16"/>
        </w:rPr>
        <w:t xml:space="preserve">de los </w:t>
      </w:r>
      <w:r w:rsidR="00C05A66" w:rsidRPr="00C15FEF">
        <w:rPr>
          <w:rFonts w:ascii="Calibri" w:hAnsi="Calibri" w:cs="Tahoma"/>
          <w:sz w:val="16"/>
          <w:szCs w:val="16"/>
        </w:rPr>
        <w:t>bienes</w:t>
      </w:r>
      <w:r w:rsidR="00522392" w:rsidRPr="00C15FEF">
        <w:rPr>
          <w:rFonts w:ascii="Calibri" w:hAnsi="Calibri" w:cs="Tahoma"/>
          <w:sz w:val="16"/>
          <w:szCs w:val="16"/>
        </w:rPr>
        <w:t xml:space="preserve"> </w:t>
      </w:r>
      <w:r w:rsidRPr="00C15FEF">
        <w:rPr>
          <w:rFonts w:ascii="Calibri" w:hAnsi="Calibri" w:cs="Tahoma"/>
          <w:sz w:val="16"/>
          <w:szCs w:val="16"/>
        </w:rPr>
        <w:t xml:space="preserve">será del día </w:t>
      </w:r>
      <w:r w:rsidRPr="00C15FEF">
        <w:rPr>
          <w:rFonts w:ascii="Calibri" w:hAnsi="Calibri"/>
          <w:sz w:val="16"/>
          <w:szCs w:val="16"/>
        </w:rPr>
        <w:t>__________</w:t>
      </w:r>
      <w:r w:rsidRPr="00C15FEF">
        <w:rPr>
          <w:rFonts w:ascii="Calibri" w:hAnsi="Calibri" w:cs="Tahoma"/>
          <w:sz w:val="16"/>
          <w:szCs w:val="16"/>
        </w:rPr>
        <w:t xml:space="preserve">al </w:t>
      </w:r>
      <w:r w:rsidRPr="00C15FEF">
        <w:rPr>
          <w:rFonts w:ascii="Calibri" w:hAnsi="Calibri"/>
          <w:sz w:val="16"/>
          <w:szCs w:val="16"/>
        </w:rPr>
        <w:t>__________</w:t>
      </w:r>
      <w:r w:rsidRPr="00C15FEF">
        <w:rPr>
          <w:rFonts w:ascii="Calibri" w:hAnsi="Calibri" w:cs="Tahoma"/>
          <w:sz w:val="16"/>
          <w:szCs w:val="16"/>
        </w:rPr>
        <w:t>.</w:t>
      </w:r>
    </w:p>
    <w:p w14:paraId="562A1A61" w14:textId="77777777" w:rsidR="00E73AB6" w:rsidRPr="00C15FEF" w:rsidRDefault="00E73AB6" w:rsidP="00E73AB6">
      <w:pPr>
        <w:tabs>
          <w:tab w:val="right" w:pos="1276"/>
        </w:tabs>
        <w:jc w:val="both"/>
        <w:rPr>
          <w:rFonts w:ascii="Calibri" w:hAnsi="Calibri" w:cs="Tahoma"/>
          <w:sz w:val="16"/>
          <w:szCs w:val="16"/>
        </w:rPr>
      </w:pPr>
    </w:p>
    <w:p w14:paraId="2842D8D3"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En los casos fortuitos o de fuerza mayor, o cuando por cualquier otra causa no imputable a </w:t>
      </w:r>
      <w:r w:rsidRPr="00C15FEF">
        <w:rPr>
          <w:rFonts w:ascii="Calibri" w:hAnsi="Calibri" w:cs="Tahoma"/>
          <w:b/>
          <w:sz w:val="16"/>
          <w:szCs w:val="16"/>
        </w:rPr>
        <w:t>“EL PROVEEDOR”</w:t>
      </w:r>
      <w:r w:rsidRPr="00C15FEF">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C15FEF">
        <w:rPr>
          <w:rFonts w:ascii="Calibri" w:hAnsi="Calibri" w:cs="Tahoma"/>
          <w:b/>
          <w:sz w:val="16"/>
          <w:szCs w:val="16"/>
        </w:rPr>
        <w:t>“S.S.N.L.”</w:t>
      </w:r>
      <w:r w:rsidRPr="00C15FEF">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784EB79" w14:textId="77777777" w:rsidR="00E73AB6" w:rsidRPr="00C15FEF" w:rsidRDefault="00E73AB6" w:rsidP="00E73AB6">
      <w:pPr>
        <w:tabs>
          <w:tab w:val="right" w:pos="1276"/>
        </w:tabs>
        <w:jc w:val="both"/>
        <w:rPr>
          <w:rFonts w:ascii="Calibri" w:hAnsi="Calibri" w:cs="Tahoma"/>
          <w:sz w:val="16"/>
          <w:szCs w:val="16"/>
        </w:rPr>
      </w:pPr>
    </w:p>
    <w:p w14:paraId="314A4C1D"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Si se presentaren causas que impidan la terminación del suministro de los </w:t>
      </w:r>
      <w:r w:rsidR="00C05A66" w:rsidRPr="00C15FEF">
        <w:rPr>
          <w:rFonts w:ascii="Calibri" w:hAnsi="Calibri" w:cs="Tahoma"/>
          <w:sz w:val="16"/>
          <w:szCs w:val="16"/>
        </w:rPr>
        <w:t>bienes</w:t>
      </w:r>
      <w:r w:rsidRPr="00C15FEF">
        <w:rPr>
          <w:rFonts w:ascii="Calibri" w:hAnsi="Calibri" w:cs="Tahoma"/>
          <w:sz w:val="16"/>
          <w:szCs w:val="16"/>
        </w:rPr>
        <w:t xml:space="preserve">, dentro de los plazos estipulados, que fueren imputables a </w:t>
      </w:r>
      <w:r w:rsidRPr="00C15FEF">
        <w:rPr>
          <w:rFonts w:ascii="Calibri" w:hAnsi="Calibri" w:cs="Tahoma"/>
          <w:b/>
          <w:sz w:val="16"/>
          <w:szCs w:val="16"/>
        </w:rPr>
        <w:t>“EL PROVEEDOR”</w:t>
      </w:r>
      <w:r w:rsidRPr="00C15FEF">
        <w:rPr>
          <w:rFonts w:ascii="Calibri" w:hAnsi="Calibri" w:cs="Tahoma"/>
          <w:sz w:val="16"/>
          <w:szCs w:val="16"/>
        </w:rPr>
        <w:t xml:space="preserve">, éste podrá solicitar también una prórroga y será optativo para </w:t>
      </w:r>
      <w:r w:rsidRPr="00C15FEF">
        <w:rPr>
          <w:rFonts w:ascii="Calibri" w:hAnsi="Calibri" w:cs="Tahoma"/>
          <w:b/>
          <w:sz w:val="16"/>
          <w:szCs w:val="16"/>
        </w:rPr>
        <w:t>“S.S.N.L.”</w:t>
      </w:r>
      <w:r w:rsidRPr="00C15FEF">
        <w:rPr>
          <w:rFonts w:ascii="Calibri" w:hAnsi="Calibri" w:cs="Tahoma"/>
          <w:sz w:val="16"/>
          <w:szCs w:val="16"/>
        </w:rPr>
        <w:t>,</w:t>
      </w:r>
      <w:r w:rsidRPr="00C15FEF">
        <w:rPr>
          <w:rFonts w:ascii="Calibri" w:hAnsi="Calibri" w:cs="Tahoma"/>
          <w:b/>
          <w:sz w:val="16"/>
          <w:szCs w:val="16"/>
        </w:rPr>
        <w:t xml:space="preserve"> </w:t>
      </w:r>
      <w:r w:rsidRPr="00C15FEF">
        <w:rPr>
          <w:rFonts w:ascii="Calibri" w:hAnsi="Calibri" w:cs="Tahoma"/>
          <w:sz w:val="16"/>
          <w:szCs w:val="16"/>
        </w:rPr>
        <w:t xml:space="preserve">el concederla o negarla. En caso de concederla decidirá si procede imponer a </w:t>
      </w:r>
      <w:r w:rsidRPr="00C15FEF">
        <w:rPr>
          <w:rFonts w:ascii="Calibri" w:hAnsi="Calibri" w:cs="Tahoma"/>
          <w:b/>
          <w:sz w:val="16"/>
          <w:szCs w:val="16"/>
        </w:rPr>
        <w:t>“EL PROVEEDOR”</w:t>
      </w:r>
      <w:r w:rsidRPr="00C15FEF">
        <w:rPr>
          <w:rFonts w:ascii="Calibri" w:hAnsi="Calibri" w:cs="Tahoma"/>
          <w:sz w:val="16"/>
          <w:szCs w:val="16"/>
        </w:rPr>
        <w:t xml:space="preserve"> las sanciones a que haya lugar, de acuerdo con </w:t>
      </w:r>
      <w:r w:rsidRPr="00C15FEF">
        <w:rPr>
          <w:rFonts w:ascii="Calibri" w:hAnsi="Calibri" w:cs="Tahoma"/>
          <w:bCs/>
          <w:sz w:val="16"/>
          <w:szCs w:val="16"/>
        </w:rPr>
        <w:t>la</w:t>
      </w:r>
      <w:r w:rsidRPr="00C15FEF">
        <w:rPr>
          <w:rFonts w:ascii="Calibri" w:hAnsi="Calibri" w:cs="Tahoma"/>
          <w:b/>
          <w:bCs/>
          <w:sz w:val="16"/>
          <w:szCs w:val="16"/>
        </w:rPr>
        <w:t xml:space="preserve"> </w:t>
      </w:r>
      <w:r w:rsidRPr="00C15FEF">
        <w:rPr>
          <w:rFonts w:ascii="Calibri" w:hAnsi="Calibri" w:cs="Tahoma"/>
          <w:bCs/>
          <w:sz w:val="16"/>
          <w:szCs w:val="16"/>
        </w:rPr>
        <w:t>cláusula octava</w:t>
      </w:r>
      <w:r w:rsidRPr="00C15FEF">
        <w:rPr>
          <w:rFonts w:ascii="Calibri" w:hAnsi="Calibri" w:cs="Tahoma"/>
          <w:b/>
          <w:bCs/>
          <w:sz w:val="16"/>
          <w:szCs w:val="16"/>
        </w:rPr>
        <w:t xml:space="preserve"> </w:t>
      </w:r>
      <w:r w:rsidRPr="00C15FEF">
        <w:rPr>
          <w:rFonts w:ascii="Calibri" w:hAnsi="Calibri" w:cs="Tahoma"/>
          <w:sz w:val="16"/>
          <w:szCs w:val="16"/>
        </w:rPr>
        <w:t xml:space="preserve">y, en caso de negarla, podrá exigir a </w:t>
      </w:r>
      <w:r w:rsidRPr="00C15FEF">
        <w:rPr>
          <w:rFonts w:ascii="Calibri" w:hAnsi="Calibri" w:cs="Tahoma"/>
          <w:b/>
          <w:sz w:val="16"/>
          <w:szCs w:val="16"/>
        </w:rPr>
        <w:t>“EL PROVEEDOR”</w:t>
      </w:r>
      <w:r w:rsidRPr="00C15FEF">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C15FEF">
        <w:rPr>
          <w:rFonts w:ascii="Calibri" w:hAnsi="Calibri" w:cs="Tahoma"/>
          <w:bCs/>
          <w:sz w:val="16"/>
          <w:szCs w:val="16"/>
        </w:rPr>
        <w:t>la</w:t>
      </w:r>
      <w:r w:rsidRPr="00C15FEF">
        <w:rPr>
          <w:rFonts w:ascii="Calibri" w:hAnsi="Calibri" w:cs="Tahoma"/>
          <w:b/>
          <w:bCs/>
          <w:sz w:val="16"/>
          <w:szCs w:val="16"/>
        </w:rPr>
        <w:t xml:space="preserve"> </w:t>
      </w:r>
      <w:r w:rsidRPr="00C15FEF">
        <w:rPr>
          <w:rFonts w:ascii="Calibri" w:hAnsi="Calibri" w:cs="Tahoma"/>
          <w:bCs/>
          <w:sz w:val="16"/>
          <w:szCs w:val="16"/>
        </w:rPr>
        <w:t>cláusula décima tercera</w:t>
      </w:r>
      <w:r w:rsidRPr="00C15FEF">
        <w:rPr>
          <w:rFonts w:ascii="Calibri" w:hAnsi="Calibri" w:cs="Tahoma"/>
          <w:sz w:val="16"/>
          <w:szCs w:val="16"/>
        </w:rPr>
        <w:t>.</w:t>
      </w:r>
    </w:p>
    <w:p w14:paraId="0A56AF22" w14:textId="77777777" w:rsidR="00E73AB6" w:rsidRPr="00C15FEF" w:rsidRDefault="00E73AB6" w:rsidP="00E73AB6">
      <w:pPr>
        <w:jc w:val="both"/>
        <w:rPr>
          <w:rFonts w:ascii="Calibri" w:hAnsi="Calibri" w:cs="Tahoma"/>
          <w:sz w:val="16"/>
          <w:szCs w:val="16"/>
        </w:rPr>
      </w:pPr>
    </w:p>
    <w:p w14:paraId="3A89607A"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QUINTA: CONDICIONES DE ENTREGA.-</w:t>
      </w:r>
    </w:p>
    <w:p w14:paraId="4346F9D8" w14:textId="77777777" w:rsidR="00E73AB6" w:rsidRPr="00C15FEF" w:rsidRDefault="00E73AB6" w:rsidP="00E73AB6">
      <w:pPr>
        <w:ind w:right="49"/>
        <w:jc w:val="both"/>
        <w:rPr>
          <w:rFonts w:ascii="Calibri" w:hAnsi="Calibri" w:cs="Tahoma"/>
          <w:sz w:val="16"/>
          <w:szCs w:val="16"/>
        </w:rPr>
      </w:pPr>
    </w:p>
    <w:p w14:paraId="14EB9EED" w14:textId="77777777"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Importación: El licitante ganador será responsable de efectuar los trámites de importación y pagar los impuestos y derechos que se generen.</w:t>
      </w:r>
    </w:p>
    <w:p w14:paraId="2E3C9A34" w14:textId="77777777"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Transportación: la transportación de los bienes, las maniobras de carga y descarga en el andén del lugar de entrega, será por cuenta y riesgo del licitante que resulte con adjudicación. </w:t>
      </w:r>
    </w:p>
    <w:p w14:paraId="65F487E4"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 xml:space="preserve">El licitante que resulte con adjudicación será responsable del aseguramiento de los bienes hasta que estos sean recibidos de conformidad por la convocante. </w:t>
      </w:r>
    </w:p>
    <w:p w14:paraId="710E2F36"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No será aceptada condición alguna en cuanto a cargos adicionales por concepto de fletes, maniobras de carga y descarga, seguros u otros costos adicionales para la convocante.</w:t>
      </w:r>
    </w:p>
    <w:p w14:paraId="48360E59"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 xml:space="preserve">Si en la entrega de los bienes se identifican defectos que afecten su duración y funcionalidad, la convocante procederá a no aceptar los mismos, o bien si no son de la marca y modelo ofertado y aceptado. </w:t>
      </w:r>
    </w:p>
    <w:p w14:paraId="7A855856" w14:textId="6415A721"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Devoluciones: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w:t>
      </w:r>
      <w:r w:rsidR="00C15FEF">
        <w:rPr>
          <w:rFonts w:ascii="Calibri" w:hAnsi="Calibri" w:cs="Tahoma"/>
          <w:color w:val="auto"/>
          <w:sz w:val="16"/>
          <w:szCs w:val="16"/>
          <w:lang w:val="es-ES_tradnl" w:eastAsia="es-ES"/>
        </w:rPr>
        <w:t>n un plazo que no excederá de 5</w:t>
      </w:r>
      <w:r w:rsidR="000845B3">
        <w:rPr>
          <w:rFonts w:ascii="Calibri" w:hAnsi="Calibri" w:cs="Tahoma"/>
          <w:color w:val="auto"/>
          <w:sz w:val="16"/>
          <w:szCs w:val="16"/>
          <w:lang w:val="es-ES_tradnl" w:eastAsia="es-ES"/>
        </w:rPr>
        <w:t xml:space="preserve"> días hábiles</w:t>
      </w:r>
      <w:r w:rsidRPr="00C15FEF">
        <w:rPr>
          <w:rFonts w:ascii="Calibri" w:hAnsi="Calibri" w:cs="Tahoma"/>
          <w:color w:val="auto"/>
          <w:sz w:val="16"/>
          <w:szCs w:val="16"/>
          <w:lang w:val="es-ES_tradnl" w:eastAsia="es-ES"/>
        </w:rPr>
        <w:t xml:space="preserve"> contados a partir de la notificación de dicha devolución. </w:t>
      </w:r>
    </w:p>
    <w:p w14:paraId="689ADF0A" w14:textId="77777777" w:rsidR="00A665B8" w:rsidRPr="00C15FEF" w:rsidRDefault="00A665B8" w:rsidP="00A665B8">
      <w:pPr>
        <w:pStyle w:val="Default"/>
        <w:ind w:left="708"/>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186B6FF5" w14:textId="791E0E04" w:rsidR="00A665B8" w:rsidRPr="00C15FEF" w:rsidRDefault="00A665B8" w:rsidP="00DA7B05">
      <w:pPr>
        <w:pStyle w:val="Default"/>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Facturas. Las facturas que resulten de la recepción del </w:t>
      </w:r>
      <w:r w:rsidR="009E669B">
        <w:rPr>
          <w:rFonts w:ascii="Calibri" w:hAnsi="Calibri" w:cs="Tahoma"/>
          <w:color w:val="auto"/>
          <w:sz w:val="16"/>
          <w:szCs w:val="16"/>
          <w:lang w:val="es-ES_tradnl" w:eastAsia="es-ES"/>
        </w:rPr>
        <w:t>equipo</w:t>
      </w:r>
      <w:r w:rsidRPr="00C15FEF">
        <w:rPr>
          <w:rFonts w:ascii="Calibri" w:hAnsi="Calibri" w:cs="Tahoma"/>
          <w:color w:val="auto"/>
          <w:sz w:val="16"/>
          <w:szCs w:val="16"/>
          <w:lang w:val="es-ES_tradnl" w:eastAsia="es-ES"/>
        </w:rPr>
        <w:t>, deberán ser presentadas por el licitante qu</w:t>
      </w:r>
      <w:r w:rsidR="000845B3">
        <w:rPr>
          <w:rFonts w:ascii="Calibri" w:hAnsi="Calibri" w:cs="Tahoma"/>
          <w:color w:val="auto"/>
          <w:sz w:val="16"/>
          <w:szCs w:val="16"/>
          <w:lang w:val="es-ES_tradnl" w:eastAsia="es-ES"/>
        </w:rPr>
        <w:t>e resulte adjudicado en la Unidad Aplicativa</w:t>
      </w:r>
      <w:r w:rsidRPr="00C15FEF">
        <w:rPr>
          <w:rFonts w:ascii="Calibri" w:hAnsi="Calibri" w:cs="Tahoma"/>
          <w:color w:val="auto"/>
          <w:sz w:val="16"/>
          <w:szCs w:val="16"/>
          <w:lang w:val="es-ES_tradnl" w:eastAsia="es-ES"/>
        </w:rPr>
        <w:t>, deberán contener lo siguiente: nombre y firma de quién realizó la recepción y la firma del Administrador y/o director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marca, modelo y número de serie del equipo y número de orden de envío y estarán</w:t>
      </w:r>
      <w:r w:rsidR="000845B3">
        <w:rPr>
          <w:rFonts w:ascii="Calibri" w:hAnsi="Calibri" w:cs="Tahoma"/>
          <w:color w:val="auto"/>
          <w:sz w:val="16"/>
          <w:szCs w:val="16"/>
          <w:lang w:val="es-ES_tradnl" w:eastAsia="es-ES"/>
        </w:rPr>
        <w:t xml:space="preserve"> disponibles las facturas en la Unidad Aplicativa</w:t>
      </w:r>
      <w:r w:rsidRPr="00C15FEF">
        <w:rPr>
          <w:rFonts w:ascii="Calibri" w:hAnsi="Calibri" w:cs="Tahoma"/>
          <w:color w:val="auto"/>
          <w:sz w:val="16"/>
          <w:szCs w:val="16"/>
          <w:lang w:val="es-ES_tradnl" w:eastAsia="es-ES"/>
        </w:rPr>
        <w:t xml:space="preserve"> en un plazo no mayor de 2 días hábiles.</w:t>
      </w:r>
    </w:p>
    <w:p w14:paraId="6CB2BE00" w14:textId="77777777" w:rsidR="00A665B8" w:rsidRPr="00C15FEF" w:rsidRDefault="00A665B8" w:rsidP="00DA7B05">
      <w:pPr>
        <w:pStyle w:val="Prrafodelista"/>
        <w:numPr>
          <w:ilvl w:val="0"/>
          <w:numId w:val="29"/>
        </w:numPr>
        <w:jc w:val="both"/>
        <w:rPr>
          <w:rFonts w:ascii="Calibri" w:hAnsi="Calibri" w:cs="Tahoma"/>
          <w:sz w:val="16"/>
          <w:szCs w:val="16"/>
        </w:rPr>
      </w:pPr>
      <w:r w:rsidRPr="00C15FEF">
        <w:rPr>
          <w:rFonts w:ascii="Calibri" w:hAnsi="Calibri" w:cs="Tahoma"/>
          <w:sz w:val="16"/>
          <w:szCs w:val="16"/>
        </w:rPr>
        <w:t>Facturas a revisión. El licitante adjudicado deberá presentar las facturas correspondientes, en original y copia debidamente selladas de recibido y con la cédula de recepción de bienes muebles correspondiente revisada y firmada por el Administrador y/o Director de la Unidad, en el área de Recursos Financieros para su pago posterior.</w:t>
      </w:r>
    </w:p>
    <w:p w14:paraId="20300874" w14:textId="77777777" w:rsidR="00A665B8" w:rsidRPr="00C15FEF" w:rsidRDefault="00A665B8" w:rsidP="00DA7B05">
      <w:pPr>
        <w:pStyle w:val="Prrafodelista"/>
        <w:numPr>
          <w:ilvl w:val="0"/>
          <w:numId w:val="29"/>
        </w:numPr>
        <w:jc w:val="both"/>
        <w:rPr>
          <w:rFonts w:ascii="Calibri" w:hAnsi="Calibri" w:cs="Tahoma"/>
          <w:sz w:val="16"/>
          <w:szCs w:val="16"/>
        </w:rPr>
      </w:pPr>
      <w:r w:rsidRPr="00C15FEF">
        <w:rPr>
          <w:rFonts w:ascii="Calibri" w:hAnsi="Calibri" w:cs="Tahoma"/>
          <w:sz w:val="16"/>
          <w:szCs w:val="16"/>
        </w:rPr>
        <w:t>Garantía. El período de garantía de los bienes, objeto de este concurso estará sujeta, como mínimo a 12 meses,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llevar a presentar algún incumplimiento por parte del Licitante.</w:t>
      </w:r>
    </w:p>
    <w:p w14:paraId="6DC106C1" w14:textId="77777777" w:rsidR="00E73AB6" w:rsidRPr="00C15FEF" w:rsidRDefault="00E73AB6" w:rsidP="00E73AB6">
      <w:pPr>
        <w:pStyle w:val="Prrafodelista"/>
        <w:tabs>
          <w:tab w:val="left" w:pos="709"/>
        </w:tabs>
        <w:ind w:left="0" w:right="49"/>
        <w:jc w:val="both"/>
        <w:rPr>
          <w:rFonts w:ascii="Calibri" w:hAnsi="Calibri" w:cs="Tahoma"/>
          <w:sz w:val="16"/>
          <w:szCs w:val="16"/>
        </w:rPr>
      </w:pPr>
    </w:p>
    <w:p w14:paraId="212D184B"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SEXTA: VIGENCIA.- </w:t>
      </w:r>
      <w:r w:rsidRPr="00C15FEF">
        <w:rPr>
          <w:rFonts w:ascii="Calibri" w:hAnsi="Calibri" w:cs="Tahoma"/>
          <w:sz w:val="16"/>
          <w:szCs w:val="16"/>
        </w:rPr>
        <w:t xml:space="preserve">Las partes contratantes están de acuerdo en que la vigencia del presente contrato inicia a partir del día </w:t>
      </w:r>
      <w:r w:rsidRPr="00C15FEF">
        <w:rPr>
          <w:rFonts w:ascii="Calibri" w:hAnsi="Calibri"/>
          <w:sz w:val="16"/>
          <w:szCs w:val="16"/>
        </w:rPr>
        <w:t>__________</w:t>
      </w:r>
      <w:r w:rsidRPr="00C15FEF">
        <w:rPr>
          <w:rFonts w:ascii="Calibri" w:hAnsi="Calibri" w:cs="Tahoma"/>
          <w:sz w:val="16"/>
          <w:szCs w:val="16"/>
        </w:rPr>
        <w:t xml:space="preserve">y concluye el día </w:t>
      </w:r>
      <w:r w:rsidRPr="00C15FEF">
        <w:rPr>
          <w:rFonts w:ascii="Calibri" w:hAnsi="Calibri"/>
          <w:sz w:val="16"/>
          <w:szCs w:val="16"/>
        </w:rPr>
        <w:t>__________</w:t>
      </w:r>
      <w:r w:rsidRPr="00C15FEF">
        <w:rPr>
          <w:rFonts w:ascii="Calibri" w:hAnsi="Calibri" w:cs="Tahoma"/>
          <w:sz w:val="16"/>
          <w:szCs w:val="16"/>
        </w:rPr>
        <w:t xml:space="preserve">, en la inteligencia de que si a la fecha de conclusión de la vigencia del contrato, los </w:t>
      </w:r>
      <w:r w:rsidR="00C05A66" w:rsidRPr="00C15FEF">
        <w:rPr>
          <w:rFonts w:ascii="Calibri" w:hAnsi="Calibri" w:cs="Tahoma"/>
          <w:sz w:val="16"/>
          <w:szCs w:val="16"/>
        </w:rPr>
        <w:t>bienes</w:t>
      </w:r>
      <w:r w:rsidR="001B47EB" w:rsidRPr="00C15FEF">
        <w:rPr>
          <w:rFonts w:ascii="Calibri" w:hAnsi="Calibri" w:cs="Tahoma"/>
          <w:sz w:val="16"/>
          <w:szCs w:val="16"/>
        </w:rPr>
        <w:t xml:space="preserve"> </w:t>
      </w:r>
      <w:r w:rsidRPr="00C15FEF">
        <w:rPr>
          <w:rFonts w:ascii="Calibri" w:hAnsi="Calibri" w:cs="Tahoma"/>
          <w:sz w:val="16"/>
          <w:szCs w:val="16"/>
        </w:rPr>
        <w:t xml:space="preserve">no han sido entregados a satisfacción de </w:t>
      </w:r>
      <w:r w:rsidRPr="00C15FEF">
        <w:rPr>
          <w:rFonts w:ascii="Calibri" w:hAnsi="Calibri" w:cs="Tahoma"/>
          <w:b/>
          <w:bCs/>
          <w:sz w:val="16"/>
          <w:szCs w:val="16"/>
        </w:rPr>
        <w:t>“S.S.N.L.”</w:t>
      </w:r>
      <w:r w:rsidRPr="00C15FEF">
        <w:rPr>
          <w:rFonts w:ascii="Calibri" w:hAnsi="Calibri" w:cs="Tahoma"/>
          <w:sz w:val="16"/>
          <w:szCs w:val="16"/>
        </w:rPr>
        <w:t xml:space="preserve">, el instrumento continuará vigente, hasta en tanto no se cumpla dicha condición. </w:t>
      </w:r>
    </w:p>
    <w:p w14:paraId="5A09CA97" w14:textId="77777777" w:rsidR="00E73AB6" w:rsidRPr="00C15FEF" w:rsidRDefault="00E73AB6" w:rsidP="00E73AB6">
      <w:pPr>
        <w:jc w:val="both"/>
        <w:rPr>
          <w:rFonts w:ascii="Calibri" w:hAnsi="Calibri" w:cs="Tahoma"/>
          <w:sz w:val="16"/>
          <w:szCs w:val="16"/>
        </w:rPr>
      </w:pPr>
    </w:p>
    <w:p w14:paraId="44ADD86C"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lastRenderedPageBreak/>
        <w:t>“S.S.N.L.”</w:t>
      </w:r>
      <w:r w:rsidRPr="00C15FEF">
        <w:rPr>
          <w:rFonts w:ascii="Calibri" w:hAnsi="Calibri" w:cs="Tahoma"/>
          <w:sz w:val="16"/>
          <w:szCs w:val="16"/>
        </w:rPr>
        <w:t xml:space="preserve"> podrá suspender temporalmente todo o en parte </w:t>
      </w:r>
      <w:r w:rsidR="001B47EB" w:rsidRPr="00C15FEF">
        <w:rPr>
          <w:rFonts w:ascii="Calibri" w:hAnsi="Calibri" w:cs="Tahoma"/>
          <w:sz w:val="16"/>
          <w:szCs w:val="16"/>
        </w:rPr>
        <w:t xml:space="preserve">el suministro de </w:t>
      </w:r>
      <w:r w:rsidR="00C05A66" w:rsidRPr="00C15FEF">
        <w:rPr>
          <w:rFonts w:ascii="Calibri" w:hAnsi="Calibri" w:cs="Tahoma"/>
          <w:sz w:val="16"/>
          <w:szCs w:val="16"/>
        </w:rPr>
        <w:t>bienes</w:t>
      </w:r>
      <w:r w:rsidRPr="00C15FEF">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C15FEF">
        <w:rPr>
          <w:rFonts w:ascii="Calibri" w:hAnsi="Calibri" w:cs="Tahoma"/>
          <w:b/>
          <w:sz w:val="16"/>
          <w:szCs w:val="16"/>
        </w:rPr>
        <w:t xml:space="preserve">“EL PROVEEDOR” </w:t>
      </w:r>
      <w:r w:rsidRPr="00C15FEF">
        <w:rPr>
          <w:rFonts w:ascii="Calibri" w:hAnsi="Calibri" w:cs="Tahoma"/>
          <w:sz w:val="16"/>
          <w:szCs w:val="16"/>
        </w:rPr>
        <w:t>por escrito.</w:t>
      </w:r>
    </w:p>
    <w:p w14:paraId="5C5491B5" w14:textId="77777777" w:rsidR="00E73AB6" w:rsidRPr="00C15FEF" w:rsidRDefault="00E73AB6" w:rsidP="00E73AB6">
      <w:pPr>
        <w:jc w:val="both"/>
        <w:rPr>
          <w:rFonts w:ascii="Calibri" w:hAnsi="Calibri" w:cs="Tahoma"/>
          <w:sz w:val="16"/>
          <w:szCs w:val="16"/>
        </w:rPr>
      </w:pPr>
    </w:p>
    <w:p w14:paraId="3366AADD"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El presente contrato podrá continuar produciendo todos sus efectos legales una vez que hayan desaparecido las causas que motivaron dicha suspensión.</w:t>
      </w:r>
    </w:p>
    <w:p w14:paraId="04B5BF86" w14:textId="77777777" w:rsidR="00E73AB6" w:rsidRPr="00C15FEF" w:rsidRDefault="00E73AB6" w:rsidP="00E73AB6">
      <w:pPr>
        <w:jc w:val="both"/>
        <w:rPr>
          <w:rFonts w:ascii="Calibri" w:hAnsi="Calibri" w:cs="Tahoma"/>
          <w:sz w:val="16"/>
          <w:szCs w:val="16"/>
        </w:rPr>
      </w:pPr>
    </w:p>
    <w:p w14:paraId="4B8125FC" w14:textId="77777777" w:rsidR="00E73AB6" w:rsidRPr="00C15FEF" w:rsidRDefault="00E73AB6" w:rsidP="00E73AB6">
      <w:pPr>
        <w:jc w:val="both"/>
        <w:rPr>
          <w:rFonts w:ascii="Calibri" w:hAnsi="Calibri"/>
          <w:b/>
          <w:snapToGrid w:val="0"/>
          <w:sz w:val="16"/>
          <w:szCs w:val="16"/>
        </w:rPr>
      </w:pPr>
      <w:r w:rsidRPr="00C15FEF">
        <w:rPr>
          <w:rFonts w:ascii="Calibri" w:hAnsi="Calibri"/>
          <w:snapToGrid w:val="0"/>
          <w:sz w:val="16"/>
          <w:szCs w:val="16"/>
        </w:rPr>
        <w:t xml:space="preserve">Asimismo, </w:t>
      </w:r>
      <w:r w:rsidRPr="00C15FEF">
        <w:rPr>
          <w:rFonts w:ascii="Calibri" w:hAnsi="Calibri"/>
          <w:b/>
          <w:snapToGrid w:val="0"/>
          <w:sz w:val="16"/>
          <w:szCs w:val="16"/>
        </w:rPr>
        <w:t xml:space="preserve">“S.S.N.L.” </w:t>
      </w:r>
      <w:r w:rsidRPr="00C15FEF">
        <w:rPr>
          <w:rFonts w:ascii="Calibri" w:hAnsi="Calibri"/>
          <w:snapToGrid w:val="0"/>
          <w:sz w:val="16"/>
          <w:szCs w:val="16"/>
        </w:rPr>
        <w:t xml:space="preserve">podrá dar por terminado anticipadamente el presente contrato mediante notificación por escrito a </w:t>
      </w:r>
      <w:r w:rsidRPr="00C15FEF">
        <w:rPr>
          <w:rFonts w:ascii="Calibri" w:hAnsi="Calibri"/>
          <w:b/>
          <w:snapToGrid w:val="0"/>
          <w:sz w:val="16"/>
          <w:szCs w:val="16"/>
        </w:rPr>
        <w:t>“EL PROVEEDOR”</w:t>
      </w:r>
      <w:r w:rsidRPr="00C15FEF">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C15FEF">
        <w:rPr>
          <w:rFonts w:ascii="Calibri" w:hAnsi="Calibri"/>
          <w:b/>
          <w:snapToGrid w:val="0"/>
          <w:sz w:val="16"/>
          <w:szCs w:val="16"/>
        </w:rPr>
        <w:t>“S.S.N.L.”</w:t>
      </w:r>
      <w:r w:rsidRPr="00C15FEF">
        <w:rPr>
          <w:rFonts w:ascii="Calibri" w:hAnsi="Calibri"/>
          <w:snapToGrid w:val="0"/>
          <w:sz w:val="16"/>
          <w:szCs w:val="16"/>
        </w:rPr>
        <w:t>, o se determine, por la autoridad competente, la nulidad o inexistencia jurídica de los actos que dieron origen al contrato.</w:t>
      </w:r>
    </w:p>
    <w:p w14:paraId="349B1821" w14:textId="77777777" w:rsidR="00E73AB6" w:rsidRPr="00C15FEF" w:rsidRDefault="00E73AB6" w:rsidP="00E73AB6">
      <w:pPr>
        <w:jc w:val="both"/>
        <w:rPr>
          <w:rFonts w:ascii="Calibri" w:hAnsi="Calibri" w:cs="Tahoma"/>
          <w:b/>
          <w:sz w:val="16"/>
          <w:szCs w:val="16"/>
        </w:rPr>
      </w:pPr>
    </w:p>
    <w:p w14:paraId="3CF96CD3"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SÉPTIMA:</w:t>
      </w:r>
      <w:r w:rsidRPr="00C15FEF">
        <w:rPr>
          <w:rFonts w:ascii="Calibri" w:hAnsi="Calibri" w:cs="Tahoma"/>
          <w:b/>
          <w:sz w:val="16"/>
          <w:szCs w:val="16"/>
        </w:rPr>
        <w:t xml:space="preserve"> RELACIONES DE “EL PROVEEDOR” CON SU PERSONAL.- “EL PROVEEDOR”</w:t>
      </w:r>
      <w:r w:rsidRPr="00C15FEF">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C15FEF">
        <w:rPr>
          <w:rFonts w:ascii="Calibri" w:hAnsi="Calibri" w:cs="Tahoma"/>
          <w:b/>
          <w:sz w:val="16"/>
          <w:szCs w:val="16"/>
        </w:rPr>
        <w:t xml:space="preserve">“EL PROVEEDOR” </w:t>
      </w:r>
      <w:r w:rsidRPr="00C15FEF">
        <w:rPr>
          <w:rFonts w:ascii="Calibri" w:hAnsi="Calibri" w:cs="Tahoma"/>
          <w:sz w:val="16"/>
          <w:szCs w:val="16"/>
        </w:rPr>
        <w:t xml:space="preserve">conviene por lo mismo en responder de todas las reclamaciones que sus trabajadores llegaren a presentar en su contra o en contra de </w:t>
      </w:r>
      <w:r w:rsidRPr="00C15FEF">
        <w:rPr>
          <w:rFonts w:ascii="Calibri" w:hAnsi="Calibri" w:cs="Tahoma"/>
          <w:b/>
          <w:sz w:val="16"/>
          <w:szCs w:val="16"/>
        </w:rPr>
        <w:t xml:space="preserve">“S.S.N.L.” </w:t>
      </w:r>
      <w:r w:rsidRPr="00C15FEF">
        <w:rPr>
          <w:rFonts w:ascii="Calibri" w:hAnsi="Calibri" w:cs="Tahoma"/>
          <w:sz w:val="16"/>
          <w:szCs w:val="16"/>
        </w:rPr>
        <w:t>en relación con el objeto del presente contrato, eximiendo a</w:t>
      </w:r>
      <w:r w:rsidRPr="00C15FEF">
        <w:rPr>
          <w:rFonts w:ascii="Calibri" w:hAnsi="Calibri" w:cs="Tahoma"/>
          <w:b/>
          <w:sz w:val="16"/>
          <w:szCs w:val="16"/>
        </w:rPr>
        <w:t xml:space="preserve"> “S.S.N.L.”</w:t>
      </w:r>
      <w:r w:rsidRPr="00C15FEF">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C15FEF">
        <w:rPr>
          <w:rFonts w:ascii="Calibri" w:hAnsi="Calibri" w:cs="Tahoma"/>
          <w:b/>
          <w:sz w:val="16"/>
          <w:szCs w:val="16"/>
        </w:rPr>
        <w:t xml:space="preserve">“S.S.N.L.” </w:t>
      </w:r>
      <w:r w:rsidRPr="00C15FEF">
        <w:rPr>
          <w:rFonts w:ascii="Calibri" w:hAnsi="Calibri" w:cs="Tahoma"/>
          <w:sz w:val="16"/>
          <w:szCs w:val="16"/>
        </w:rPr>
        <w:t>no será patrón sustituto.</w:t>
      </w:r>
    </w:p>
    <w:p w14:paraId="47D0B564" w14:textId="77777777" w:rsidR="00E73AB6" w:rsidRPr="00C15FEF" w:rsidRDefault="00E73AB6" w:rsidP="00E73AB6">
      <w:pPr>
        <w:jc w:val="both"/>
        <w:rPr>
          <w:rFonts w:ascii="Calibri" w:hAnsi="Calibri" w:cs="Tahoma"/>
          <w:sz w:val="16"/>
          <w:szCs w:val="16"/>
        </w:rPr>
      </w:pPr>
    </w:p>
    <w:p w14:paraId="2CCB95E5"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 xml:space="preserve">OCTAVA: PENA CONVENCIONAL.- </w:t>
      </w:r>
      <w:r w:rsidRPr="00C15FEF">
        <w:rPr>
          <w:rFonts w:ascii="Calibri" w:hAnsi="Calibri" w:cs="Tahoma"/>
          <w:sz w:val="16"/>
          <w:szCs w:val="16"/>
        </w:rPr>
        <w:t>Se aplicará una p</w:t>
      </w:r>
      <w:r w:rsidR="007552BA" w:rsidRPr="00C15FEF">
        <w:rPr>
          <w:rFonts w:ascii="Calibri" w:hAnsi="Calibri" w:cs="Tahoma"/>
          <w:sz w:val="16"/>
          <w:szCs w:val="16"/>
        </w:rPr>
        <w:t>ena convencional (Sanción) del 4</w:t>
      </w:r>
      <w:r w:rsidRPr="00C15FEF">
        <w:rPr>
          <w:rFonts w:ascii="Calibri" w:hAnsi="Calibri" w:cs="Tahoma"/>
          <w:sz w:val="16"/>
          <w:szCs w:val="16"/>
        </w:rPr>
        <w:t xml:space="preserve">% por cada día hábil de retraso (máximo 20 días) sobre el monto </w:t>
      </w:r>
      <w:r w:rsidR="001B47EB" w:rsidRPr="00C15FEF">
        <w:rPr>
          <w:rFonts w:ascii="Calibri" w:hAnsi="Calibri" w:cs="Tahoma"/>
          <w:sz w:val="16"/>
          <w:szCs w:val="16"/>
        </w:rPr>
        <w:t xml:space="preserve">del suministro de los </w:t>
      </w:r>
      <w:r w:rsidR="00C05A66" w:rsidRPr="00C15FEF">
        <w:rPr>
          <w:rFonts w:ascii="Calibri" w:hAnsi="Calibri" w:cs="Tahoma"/>
          <w:sz w:val="16"/>
          <w:szCs w:val="16"/>
        </w:rPr>
        <w:t>bienes</w:t>
      </w:r>
      <w:r w:rsidRPr="00C15FEF">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1942407F" w14:textId="77777777" w:rsidR="00E73AB6" w:rsidRPr="00C15FEF" w:rsidRDefault="00E73AB6" w:rsidP="00E73AB6">
      <w:pPr>
        <w:ind w:right="49"/>
        <w:jc w:val="both"/>
        <w:rPr>
          <w:rFonts w:ascii="Calibri" w:hAnsi="Calibri" w:cs="Tahoma"/>
          <w:sz w:val="16"/>
          <w:szCs w:val="16"/>
        </w:rPr>
      </w:pPr>
    </w:p>
    <w:p w14:paraId="1DB0F47F"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C15FEF">
        <w:rPr>
          <w:rFonts w:ascii="Calibri" w:hAnsi="Calibri" w:cs="Tahoma"/>
          <w:b/>
          <w:sz w:val="16"/>
          <w:szCs w:val="16"/>
        </w:rPr>
        <w:t>“EL PROVEEDOR”</w:t>
      </w:r>
      <w:r w:rsidRPr="00C15FEF">
        <w:rPr>
          <w:rFonts w:ascii="Calibri" w:hAnsi="Calibri" w:cs="Tahoma"/>
          <w:sz w:val="16"/>
          <w:szCs w:val="16"/>
        </w:rPr>
        <w:t xml:space="preserve"> así como también remitirlo a la Subdirección de Recursos Financieros.</w:t>
      </w:r>
    </w:p>
    <w:p w14:paraId="28A073FF" w14:textId="77777777" w:rsidR="00E73AB6" w:rsidRPr="00C15FEF" w:rsidRDefault="00E73AB6" w:rsidP="00E73AB6">
      <w:pPr>
        <w:ind w:right="49"/>
        <w:jc w:val="both"/>
        <w:rPr>
          <w:rFonts w:ascii="Calibri" w:hAnsi="Calibri" w:cs="Tahoma"/>
          <w:sz w:val="16"/>
          <w:szCs w:val="16"/>
        </w:rPr>
      </w:pPr>
    </w:p>
    <w:p w14:paraId="2E8EB888"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344A0A68" w14:textId="77777777" w:rsidR="00E73AB6" w:rsidRPr="00C15FEF" w:rsidRDefault="00E73AB6" w:rsidP="00E73AB6">
      <w:pPr>
        <w:ind w:right="49"/>
        <w:jc w:val="both"/>
        <w:rPr>
          <w:rFonts w:ascii="Calibri" w:hAnsi="Calibri" w:cs="Tahoma"/>
          <w:sz w:val="16"/>
          <w:szCs w:val="16"/>
        </w:rPr>
      </w:pPr>
    </w:p>
    <w:p w14:paraId="177DF8D2"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Las penas se harán efectivas descontándose de los pagos que </w:t>
      </w:r>
      <w:r w:rsidRPr="00C15FEF">
        <w:rPr>
          <w:rFonts w:ascii="Calibri" w:hAnsi="Calibri" w:cs="Tahoma"/>
          <w:b/>
          <w:sz w:val="16"/>
          <w:szCs w:val="16"/>
        </w:rPr>
        <w:t>“S.S.N.L.”</w:t>
      </w:r>
      <w:r w:rsidRPr="00C15FEF">
        <w:rPr>
          <w:rFonts w:ascii="Calibri" w:hAnsi="Calibri" w:cs="Tahoma"/>
          <w:sz w:val="16"/>
          <w:szCs w:val="16"/>
        </w:rPr>
        <w:t xml:space="preserve"> tenga pendientes de efectuar al proveedor mediante nota de crédito sobre la factura o en su caso éste efectuará el pago correspondiente en </w:t>
      </w:r>
      <w:r w:rsidRPr="00C15FEF">
        <w:rPr>
          <w:rFonts w:ascii="Calibri" w:hAnsi="Calibri" w:cs="Tahoma"/>
          <w:bCs/>
          <w:sz w:val="16"/>
          <w:szCs w:val="16"/>
        </w:rPr>
        <w:t xml:space="preserve">las oficinas </w:t>
      </w:r>
      <w:r w:rsidRPr="00C15FEF">
        <w:rPr>
          <w:rFonts w:ascii="Calibri" w:hAnsi="Calibri" w:cs="Tahoma"/>
          <w:sz w:val="16"/>
          <w:szCs w:val="16"/>
        </w:rPr>
        <w:t>de Recursos Financieros</w:t>
      </w:r>
      <w:r w:rsidRPr="00C15FEF">
        <w:rPr>
          <w:rFonts w:ascii="Calibri" w:hAnsi="Calibri" w:cs="Tahoma"/>
          <w:bCs/>
          <w:sz w:val="16"/>
          <w:szCs w:val="16"/>
        </w:rPr>
        <w:t xml:space="preserve"> de </w:t>
      </w:r>
      <w:r w:rsidRPr="00C15FEF">
        <w:rPr>
          <w:rFonts w:ascii="Calibri" w:hAnsi="Calibri" w:cs="Tahoma"/>
          <w:b/>
          <w:sz w:val="16"/>
          <w:szCs w:val="16"/>
        </w:rPr>
        <w:t>“S.S.N.L.”</w:t>
      </w:r>
      <w:r w:rsidRPr="00C15FEF">
        <w:rPr>
          <w:rFonts w:ascii="Calibri" w:hAnsi="Calibri" w:cs="Tahoma"/>
          <w:bCs/>
          <w:sz w:val="16"/>
          <w:szCs w:val="16"/>
        </w:rPr>
        <w:t xml:space="preserve">, independientemente de que </w:t>
      </w:r>
      <w:r w:rsidRPr="00C15FEF">
        <w:rPr>
          <w:rFonts w:ascii="Calibri" w:hAnsi="Calibri" w:cs="Tahoma"/>
          <w:b/>
          <w:sz w:val="16"/>
          <w:szCs w:val="16"/>
        </w:rPr>
        <w:t>“S.S.N.L.”</w:t>
      </w:r>
      <w:r w:rsidRPr="00C15FEF">
        <w:rPr>
          <w:rFonts w:ascii="Calibri" w:hAnsi="Calibri" w:cs="Tahoma"/>
          <w:sz w:val="16"/>
          <w:szCs w:val="16"/>
        </w:rPr>
        <w:t xml:space="preserve"> </w:t>
      </w:r>
      <w:r w:rsidRPr="00C15FEF">
        <w:rPr>
          <w:rFonts w:ascii="Calibri" w:hAnsi="Calibri" w:cs="Tahoma"/>
          <w:bCs/>
          <w:sz w:val="16"/>
          <w:szCs w:val="16"/>
        </w:rPr>
        <w:t>opte por hacer efectiva la garantía oto</w:t>
      </w:r>
      <w:r w:rsidRPr="00C15FEF">
        <w:rPr>
          <w:rFonts w:ascii="Calibri" w:hAnsi="Calibri" w:cs="Tahoma"/>
          <w:sz w:val="16"/>
          <w:szCs w:val="16"/>
        </w:rPr>
        <w:t>rgada por el proveedor hasta por el monto de las sanciones no cubiertas.</w:t>
      </w:r>
    </w:p>
    <w:p w14:paraId="56BF5D3D" w14:textId="77777777" w:rsidR="00E73AB6" w:rsidRPr="00C15FEF" w:rsidRDefault="00E73AB6" w:rsidP="00E73AB6">
      <w:pPr>
        <w:ind w:right="49"/>
        <w:jc w:val="both"/>
        <w:rPr>
          <w:rFonts w:ascii="Calibri" w:hAnsi="Calibri" w:cs="Tahoma"/>
          <w:sz w:val="16"/>
          <w:szCs w:val="16"/>
        </w:rPr>
      </w:pPr>
    </w:p>
    <w:p w14:paraId="0668DBE8"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Será responsabilidad de </w:t>
      </w:r>
      <w:r w:rsidRPr="00C15FEF">
        <w:rPr>
          <w:rFonts w:ascii="Calibri" w:hAnsi="Calibri" w:cs="Tahoma"/>
          <w:b/>
          <w:sz w:val="16"/>
          <w:szCs w:val="16"/>
        </w:rPr>
        <w:t>“EL PROVEEDOR”</w:t>
      </w:r>
      <w:r w:rsidRPr="00C15FEF">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C15FEF">
        <w:rPr>
          <w:rFonts w:ascii="Calibri" w:hAnsi="Calibri" w:cs="Tahoma"/>
          <w:b/>
          <w:sz w:val="16"/>
          <w:szCs w:val="16"/>
        </w:rPr>
        <w:t>“S.S.N.L.”</w:t>
      </w:r>
      <w:r w:rsidRPr="00C15FEF">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C05A66" w:rsidRPr="00C15FEF">
        <w:rPr>
          <w:rFonts w:ascii="Calibri" w:hAnsi="Calibri" w:cs="Tahoma"/>
          <w:sz w:val="16"/>
          <w:szCs w:val="16"/>
        </w:rPr>
        <w:t>bienes</w:t>
      </w:r>
      <w:r w:rsidRPr="00C15FEF">
        <w:rPr>
          <w:rFonts w:ascii="Calibri" w:hAnsi="Calibri" w:cs="Tahoma"/>
          <w:sz w:val="16"/>
          <w:szCs w:val="16"/>
        </w:rPr>
        <w:t>, de igual manera se aplicará lo establecido en el párrafo primero de este punto.</w:t>
      </w:r>
    </w:p>
    <w:p w14:paraId="7FC91896" w14:textId="77777777" w:rsidR="00E73AB6" w:rsidRPr="00C15FEF" w:rsidRDefault="00E73AB6" w:rsidP="00E73AB6">
      <w:pPr>
        <w:ind w:right="49"/>
        <w:jc w:val="both"/>
        <w:rPr>
          <w:rFonts w:ascii="Calibri" w:hAnsi="Calibri" w:cs="Tahoma"/>
          <w:b/>
          <w:sz w:val="16"/>
          <w:szCs w:val="16"/>
        </w:rPr>
      </w:pPr>
    </w:p>
    <w:p w14:paraId="60C1335E"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NOVENA: DAÑOS Y PERJUICIOS.- “EL PROVEEDOR” </w:t>
      </w:r>
      <w:r w:rsidRPr="00C15FEF">
        <w:rPr>
          <w:rFonts w:ascii="Calibri" w:hAnsi="Calibri" w:cs="Tahoma"/>
          <w:sz w:val="16"/>
          <w:szCs w:val="16"/>
        </w:rPr>
        <w:t xml:space="preserve">se obliga al pago de los daños y perjuicios que ocasione a </w:t>
      </w:r>
      <w:r w:rsidRPr="00C15FEF">
        <w:rPr>
          <w:rFonts w:ascii="Calibri" w:hAnsi="Calibri" w:cs="Tahoma"/>
          <w:b/>
          <w:sz w:val="16"/>
          <w:szCs w:val="16"/>
        </w:rPr>
        <w:t>“S.S.N.L.”</w:t>
      </w:r>
      <w:r w:rsidRPr="00C15FEF">
        <w:rPr>
          <w:rFonts w:ascii="Calibri" w:hAnsi="Calibri" w:cs="Tahoma"/>
          <w:sz w:val="16"/>
          <w:szCs w:val="16"/>
        </w:rPr>
        <w:t xml:space="preserve"> por la falta de entrega de los </w:t>
      </w:r>
      <w:r w:rsidR="00C05A66" w:rsidRPr="00C15FEF">
        <w:rPr>
          <w:rFonts w:ascii="Calibri" w:hAnsi="Calibri" w:cs="Tahoma"/>
          <w:sz w:val="16"/>
          <w:szCs w:val="16"/>
        </w:rPr>
        <w:t>bienes</w:t>
      </w:r>
      <w:r w:rsidRPr="00C15FEF">
        <w:rPr>
          <w:rFonts w:ascii="Calibri" w:hAnsi="Calibri" w:cs="Tahoma"/>
          <w:sz w:val="16"/>
          <w:szCs w:val="16"/>
        </w:rPr>
        <w:t>, en los plazos pactados y cuando éstos no reúnan los requisitos de calidad, así como el pago de daños que se causen a</w:t>
      </w:r>
      <w:r w:rsidRPr="00C15FEF">
        <w:rPr>
          <w:rFonts w:ascii="Calibri" w:hAnsi="Calibri" w:cs="Tahoma"/>
          <w:b/>
          <w:sz w:val="16"/>
          <w:szCs w:val="16"/>
        </w:rPr>
        <w:t xml:space="preserve"> </w:t>
      </w:r>
      <w:r w:rsidRPr="00C15FEF">
        <w:rPr>
          <w:rFonts w:ascii="Calibri" w:hAnsi="Calibri" w:cs="Tahoma"/>
          <w:sz w:val="16"/>
          <w:szCs w:val="16"/>
        </w:rPr>
        <w:t>terceros en su persona, así como por cualquier incumplimiento a lo establecido en el presente instrumento.</w:t>
      </w:r>
    </w:p>
    <w:p w14:paraId="6EDC872B" w14:textId="77777777" w:rsidR="00E73AB6" w:rsidRPr="00C15FEF" w:rsidRDefault="00E73AB6" w:rsidP="00E73AB6">
      <w:pPr>
        <w:jc w:val="both"/>
        <w:rPr>
          <w:rFonts w:ascii="Calibri" w:hAnsi="Calibri" w:cs="Tahoma"/>
          <w:sz w:val="16"/>
          <w:szCs w:val="16"/>
        </w:rPr>
      </w:pPr>
    </w:p>
    <w:p w14:paraId="1D3A7DA6" w14:textId="77777777" w:rsidR="00E73AB6" w:rsidRPr="00C15FEF" w:rsidRDefault="001B47EB" w:rsidP="00E73AB6">
      <w:pPr>
        <w:jc w:val="both"/>
        <w:rPr>
          <w:rFonts w:ascii="Calibri" w:hAnsi="Calibri" w:cs="Tahoma"/>
          <w:b/>
          <w:sz w:val="16"/>
          <w:szCs w:val="16"/>
        </w:rPr>
      </w:pPr>
      <w:r w:rsidRPr="00C15FEF">
        <w:rPr>
          <w:rFonts w:ascii="Calibri" w:hAnsi="Calibri" w:cs="Tahoma"/>
          <w:b/>
          <w:sz w:val="16"/>
          <w:szCs w:val="16"/>
        </w:rPr>
        <w:t xml:space="preserve">DÉCIMA: PERIODO DE GARANTÍA DE LOS </w:t>
      </w:r>
      <w:r w:rsidR="00C05A66" w:rsidRPr="00C15FEF">
        <w:rPr>
          <w:rFonts w:ascii="Calibri" w:hAnsi="Calibri" w:cs="Tahoma"/>
          <w:b/>
          <w:sz w:val="16"/>
          <w:szCs w:val="16"/>
        </w:rPr>
        <w:t>BIENES</w:t>
      </w:r>
      <w:r w:rsidR="00E73AB6" w:rsidRPr="00C15FEF">
        <w:rPr>
          <w:rFonts w:ascii="Calibri" w:hAnsi="Calibri" w:cs="Tahoma"/>
          <w:b/>
          <w:sz w:val="16"/>
          <w:szCs w:val="16"/>
        </w:rPr>
        <w:t>.-</w:t>
      </w:r>
      <w:r w:rsidR="00E73AB6" w:rsidRPr="00C15FEF">
        <w:rPr>
          <w:rFonts w:ascii="Calibri" w:hAnsi="Calibri" w:cs="Tahoma"/>
          <w:sz w:val="16"/>
          <w:szCs w:val="16"/>
        </w:rPr>
        <w:t xml:space="preserve"> Será de un año como mínimo, contado a partir de la recepción en la Unidad Aplicativa de </w:t>
      </w:r>
      <w:r w:rsidR="00E73AB6" w:rsidRPr="00C15FEF">
        <w:rPr>
          <w:rFonts w:ascii="Calibri" w:hAnsi="Calibri" w:cs="Tahoma"/>
          <w:b/>
          <w:sz w:val="16"/>
          <w:szCs w:val="16"/>
        </w:rPr>
        <w:t>“S.S.N.L</w:t>
      </w:r>
      <w:r w:rsidR="00A665B8" w:rsidRPr="00C15FEF">
        <w:rPr>
          <w:rFonts w:ascii="Calibri" w:hAnsi="Calibri" w:cs="Tahoma"/>
          <w:b/>
          <w:sz w:val="16"/>
          <w:szCs w:val="16"/>
        </w:rPr>
        <w:t>”.</w:t>
      </w:r>
    </w:p>
    <w:p w14:paraId="67F31B0D" w14:textId="77777777" w:rsidR="00A665B8" w:rsidRPr="00C15FEF" w:rsidRDefault="00A665B8" w:rsidP="00E73AB6">
      <w:pPr>
        <w:jc w:val="both"/>
        <w:rPr>
          <w:rFonts w:ascii="Calibri" w:hAnsi="Calibri" w:cs="Tahoma"/>
          <w:sz w:val="16"/>
          <w:szCs w:val="16"/>
        </w:rPr>
      </w:pPr>
    </w:p>
    <w:p w14:paraId="7461A214"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 xml:space="preserve">DÉCIMA PRIMERA: SUPERVISIÓN.- “S.S.N.L.” </w:t>
      </w:r>
      <w:r w:rsidRPr="00C15FEF">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C15FEF">
        <w:rPr>
          <w:rFonts w:ascii="Calibri" w:hAnsi="Calibri" w:cs="Tahoma"/>
          <w:b/>
          <w:bCs/>
          <w:sz w:val="16"/>
          <w:szCs w:val="16"/>
        </w:rPr>
        <w:t>“EL PROVEEDOR”</w:t>
      </w:r>
      <w:r w:rsidRPr="00C15FEF">
        <w:rPr>
          <w:rFonts w:ascii="Calibri" w:hAnsi="Calibri" w:cs="Tahoma"/>
          <w:sz w:val="16"/>
          <w:szCs w:val="16"/>
        </w:rPr>
        <w:t xml:space="preserve"> debiendo hacer del conocimiento de la Subdirección de Recursos Materiales cualquier irregularidad en la prestación del servicio, objeto del contrato.</w:t>
      </w:r>
    </w:p>
    <w:p w14:paraId="6093C9BB" w14:textId="77777777" w:rsidR="00E73AB6" w:rsidRPr="00C15FEF" w:rsidRDefault="00E73AB6" w:rsidP="00E73AB6">
      <w:pPr>
        <w:jc w:val="both"/>
        <w:rPr>
          <w:rFonts w:ascii="Calibri" w:hAnsi="Calibri" w:cs="Tahoma"/>
          <w:sz w:val="16"/>
          <w:szCs w:val="16"/>
        </w:rPr>
      </w:pPr>
    </w:p>
    <w:p w14:paraId="20AEFD80"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Asimismo, </w:t>
      </w:r>
      <w:r w:rsidRPr="00C15FEF">
        <w:rPr>
          <w:rFonts w:ascii="Calibri" w:hAnsi="Calibri" w:cs="Tahoma"/>
          <w:b/>
          <w:sz w:val="16"/>
          <w:szCs w:val="16"/>
        </w:rPr>
        <w:t>“S.S.N.L.”</w:t>
      </w:r>
      <w:r w:rsidRPr="00C15FEF">
        <w:rPr>
          <w:rFonts w:ascii="Calibri" w:hAnsi="Calibri" w:cs="Tahoma"/>
          <w:sz w:val="16"/>
          <w:szCs w:val="16"/>
        </w:rPr>
        <w:t xml:space="preserve"> podrá proporcionar a </w:t>
      </w:r>
      <w:r w:rsidRPr="00C15FEF">
        <w:rPr>
          <w:rFonts w:ascii="Calibri" w:hAnsi="Calibri" w:cs="Tahoma"/>
          <w:b/>
          <w:sz w:val="16"/>
          <w:szCs w:val="16"/>
        </w:rPr>
        <w:t>“EL PROVEEDOR”</w:t>
      </w:r>
      <w:r w:rsidRPr="00C15FEF">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C15FEF">
        <w:rPr>
          <w:rFonts w:ascii="Calibri" w:hAnsi="Calibri" w:cs="Tahoma"/>
          <w:b/>
          <w:sz w:val="16"/>
          <w:szCs w:val="16"/>
        </w:rPr>
        <w:t>“S.S.N.L.”</w:t>
      </w:r>
      <w:r w:rsidRPr="00C15FEF">
        <w:rPr>
          <w:rFonts w:ascii="Calibri" w:hAnsi="Calibri" w:cs="Tahoma"/>
          <w:sz w:val="16"/>
          <w:szCs w:val="16"/>
        </w:rPr>
        <w:t xml:space="preserve"> </w:t>
      </w:r>
    </w:p>
    <w:p w14:paraId="743FE6EC" w14:textId="77777777" w:rsidR="00E73AB6" w:rsidRPr="00C15FEF" w:rsidRDefault="00E73AB6" w:rsidP="00E73AB6">
      <w:pPr>
        <w:jc w:val="both"/>
        <w:rPr>
          <w:rFonts w:ascii="Calibri" w:hAnsi="Calibri" w:cs="Tahoma"/>
          <w:sz w:val="16"/>
          <w:szCs w:val="16"/>
        </w:rPr>
      </w:pPr>
    </w:p>
    <w:p w14:paraId="528ADA41"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 xml:space="preserve">DÉCIMA SEGUNDA: GARANTÍA DE BUEN CUMPLIMIENTO.- </w:t>
      </w:r>
      <w:r w:rsidRPr="00C15FEF">
        <w:rPr>
          <w:rFonts w:ascii="Calibri" w:hAnsi="Calibri" w:cs="Tahoma"/>
          <w:sz w:val="16"/>
          <w:szCs w:val="16"/>
        </w:rPr>
        <w:t xml:space="preserve">Para garantizar el cumplimiento de las obligaciones derivadas del presente contrato </w:t>
      </w:r>
      <w:r w:rsidRPr="00C15FEF">
        <w:rPr>
          <w:rFonts w:ascii="Calibri" w:hAnsi="Calibri" w:cs="Tahoma"/>
          <w:b/>
          <w:sz w:val="16"/>
          <w:szCs w:val="16"/>
        </w:rPr>
        <w:t xml:space="preserve">“EL PROVEEDOR” </w:t>
      </w:r>
      <w:r w:rsidRPr="00C15FEF">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33E3C675" w14:textId="77777777" w:rsidR="00E73AB6" w:rsidRPr="00C15FEF" w:rsidRDefault="00E73AB6" w:rsidP="00E73AB6">
      <w:pPr>
        <w:jc w:val="both"/>
        <w:rPr>
          <w:rFonts w:ascii="Calibri" w:hAnsi="Calibri" w:cs="Tahoma"/>
          <w:sz w:val="16"/>
          <w:szCs w:val="16"/>
          <w:u w:val="single"/>
        </w:rPr>
      </w:pPr>
    </w:p>
    <w:p w14:paraId="44413DFC"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5F3D154" w14:textId="77777777" w:rsidR="00E73AB6" w:rsidRPr="00C15FEF" w:rsidRDefault="00E73AB6" w:rsidP="00E73AB6">
      <w:pPr>
        <w:jc w:val="both"/>
        <w:rPr>
          <w:rFonts w:ascii="Calibri" w:hAnsi="Calibri" w:cs="Tahoma"/>
          <w:sz w:val="16"/>
          <w:szCs w:val="16"/>
          <w:u w:val="single"/>
        </w:rPr>
      </w:pPr>
    </w:p>
    <w:p w14:paraId="2064E59C" w14:textId="3ADAEEC9" w:rsidR="00A1093D" w:rsidRPr="00C15FEF" w:rsidRDefault="00E73AB6"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sz w:val="16"/>
          <w:szCs w:val="16"/>
        </w:rPr>
        <w:lastRenderedPageBreak/>
        <w:t>a</w:t>
      </w:r>
      <w:r w:rsidR="00A1093D" w:rsidRPr="00C15FEF">
        <w:rPr>
          <w:rFonts w:ascii="Calibri" w:hAnsi="Calibri" w:cs="Tahoma"/>
          <w:color w:val="000000"/>
          <w:sz w:val="16"/>
          <w:szCs w:val="16"/>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D3D08A3"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Ante la Secretaría de Finanzas y Tesorería General del Estado de Nuevo León, la presente fianza se otorga para garantizar por (nombre de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C15FEF">
        <w:rPr>
          <w:rFonts w:ascii="Calibri" w:hAnsi="Calibri" w:cs="Tahoma"/>
          <w:b/>
          <w:color w:val="000000"/>
          <w:sz w:val="16"/>
          <w:szCs w:val="16"/>
        </w:rPr>
        <w:t xml:space="preserve">“S.S.N.L.”; </w:t>
      </w:r>
      <w:r w:rsidRPr="00C15FEF">
        <w:rPr>
          <w:rFonts w:ascii="Calibri" w:hAnsi="Calibri" w:cs="Tahoma"/>
          <w:color w:val="000000"/>
          <w:sz w:val="16"/>
          <w:szCs w:val="16"/>
        </w:rPr>
        <w:t>relativo a la adquisición de ________________________, por un importe de (monto del contrato incluyendo I.V.A).</w:t>
      </w:r>
    </w:p>
    <w:p w14:paraId="79817A14"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Que la Fianza se otorga en los términos del presente contrato, para garantizar todas y cada una de las obligaciones derivadas de la Licitación Pública ___________________ Presencial No. ______________.</w:t>
      </w:r>
    </w:p>
    <w:p w14:paraId="50B77A9E"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la Fianza estará en vigor por un año, y en el caso de defectos y/o responsabilidades imputables a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F1B441C"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esta fianza continuará vigente en el caso de que se otorgue prórroga a </w:t>
      </w:r>
      <w:r w:rsidRPr="00C15FEF">
        <w:rPr>
          <w:rFonts w:ascii="Calibri" w:hAnsi="Calibri" w:cs="Tahoma"/>
          <w:b/>
          <w:color w:val="000000"/>
          <w:sz w:val="16"/>
          <w:szCs w:val="16"/>
        </w:rPr>
        <w:t xml:space="preserve">“EL PROVEEDOR” </w:t>
      </w:r>
      <w:r w:rsidRPr="00C15FEF">
        <w:rPr>
          <w:rFonts w:ascii="Calibri" w:hAnsi="Calibri" w:cs="Tahoma"/>
          <w:color w:val="000000"/>
          <w:sz w:val="16"/>
          <w:szCs w:val="16"/>
        </w:rPr>
        <w:t xml:space="preserve">para el cumplimiento de las obligaciones que se afianzan, aun cuando haya sido solicitada y autorizada extemporáneamente. </w:t>
      </w:r>
    </w:p>
    <w:p w14:paraId="5E336C55"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sólo podrá ser cancelada mediante aviso por escrito de </w:t>
      </w:r>
      <w:r w:rsidRPr="00C15FEF">
        <w:rPr>
          <w:rFonts w:ascii="Calibri" w:hAnsi="Calibri" w:cs="Tahoma"/>
          <w:b/>
          <w:color w:val="000000"/>
          <w:sz w:val="16"/>
          <w:szCs w:val="16"/>
        </w:rPr>
        <w:t>“S.S.N.L.”</w:t>
      </w:r>
      <w:r w:rsidRPr="00C15FEF">
        <w:rPr>
          <w:rFonts w:ascii="Calibri" w:hAnsi="Calibri" w:cs="Tahoma"/>
          <w:color w:val="000000"/>
          <w:sz w:val="16"/>
          <w:szCs w:val="16"/>
        </w:rPr>
        <w:t>.</w:t>
      </w:r>
    </w:p>
    <w:p w14:paraId="45C4759D"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78B3B226"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w:t>
      </w:r>
      <w:r w:rsidRPr="00C15FEF">
        <w:rPr>
          <w:rFonts w:ascii="Calibri" w:hAnsi="Calibri" w:cs="Tahoma"/>
          <w:b/>
          <w:color w:val="000000"/>
          <w:sz w:val="16"/>
          <w:szCs w:val="16"/>
        </w:rPr>
        <w:t xml:space="preserve">“S.S.N.L.”, </w:t>
      </w:r>
      <w:r w:rsidRPr="00C15FEF">
        <w:rPr>
          <w:rFonts w:ascii="Calibri" w:hAnsi="Calibri" w:cs="Tahoma"/>
          <w:color w:val="000000"/>
          <w:sz w:val="16"/>
          <w:szCs w:val="16"/>
        </w:rPr>
        <w:t xml:space="preserve">cuenta con un término de un año contado a partir del incumplimiento de </w:t>
      </w:r>
      <w:r w:rsidRPr="00C15FEF">
        <w:rPr>
          <w:rFonts w:ascii="Calibri" w:hAnsi="Calibri" w:cs="Tahoma"/>
          <w:b/>
          <w:color w:val="000000"/>
          <w:sz w:val="16"/>
          <w:szCs w:val="16"/>
        </w:rPr>
        <w:t xml:space="preserve">“EL PROVEEDOR”, </w:t>
      </w:r>
      <w:r w:rsidRPr="00C15FEF">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C65D0F" w14:textId="77777777" w:rsidR="00A1093D" w:rsidRPr="00C15FEF" w:rsidRDefault="00A1093D" w:rsidP="00A1093D">
      <w:pPr>
        <w:pStyle w:val="NormalWeb"/>
        <w:spacing w:before="0" w:beforeAutospacing="0" w:after="0" w:afterAutospacing="0"/>
        <w:ind w:left="720"/>
        <w:jc w:val="both"/>
        <w:rPr>
          <w:color w:val="000000"/>
          <w:sz w:val="16"/>
          <w:szCs w:val="16"/>
        </w:rPr>
      </w:pPr>
      <w:r w:rsidRPr="00C15FEF">
        <w:rPr>
          <w:rFonts w:ascii="Calibri" w:hAnsi="Calibri" w:cs="Tahoma"/>
          <w:color w:val="000000"/>
          <w:sz w:val="16"/>
          <w:szCs w:val="16"/>
        </w:rPr>
        <w:t> </w:t>
      </w:r>
    </w:p>
    <w:p w14:paraId="7A577AFE" w14:textId="74ECC8A9" w:rsidR="00E73AB6" w:rsidRPr="00C15FEF" w:rsidRDefault="00A1093D" w:rsidP="00A1093D">
      <w:pPr>
        <w:ind w:left="426" w:hanging="426"/>
        <w:jc w:val="both"/>
        <w:rPr>
          <w:rFonts w:ascii="Calibri" w:hAnsi="Calibri" w:cs="Tahoma"/>
          <w:sz w:val="16"/>
          <w:szCs w:val="16"/>
        </w:rPr>
      </w:pPr>
      <w:r w:rsidRPr="00C15FEF">
        <w:rPr>
          <w:rFonts w:ascii="Calibri" w:hAnsi="Calibri" w:cs="Tahoma"/>
          <w:color w:val="000000"/>
          <w:sz w:val="16"/>
          <w:szCs w:val="16"/>
        </w:rPr>
        <w:t xml:space="preserve">Una vez cumplidas las obligaciones de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a satisfacción de </w:t>
      </w:r>
      <w:r w:rsidRPr="00C15FEF">
        <w:rPr>
          <w:rFonts w:ascii="Calibri" w:hAnsi="Calibri" w:cs="Tahoma"/>
          <w:b/>
          <w:color w:val="000000"/>
          <w:sz w:val="16"/>
          <w:szCs w:val="16"/>
        </w:rPr>
        <w:t>“S.S.N.L.”</w:t>
      </w:r>
      <w:r w:rsidRPr="00C15FEF">
        <w:rPr>
          <w:rFonts w:ascii="Calibri" w:hAnsi="Calibri" w:cs="Tahoma"/>
          <w:color w:val="000000"/>
          <w:sz w:val="16"/>
          <w:szCs w:val="16"/>
        </w:rPr>
        <w:t xml:space="preserve">, este último procederá a extender la constancia de cumplimiento de las obligaciones contractuales para que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de inicio a los trámites para la cancelación de la garantía de cumplimiento prevista en esta cláusula.</w:t>
      </w:r>
    </w:p>
    <w:p w14:paraId="09166E78" w14:textId="77777777" w:rsidR="00E73AB6" w:rsidRPr="00C15FEF" w:rsidRDefault="00E73AB6" w:rsidP="00E73AB6">
      <w:pPr>
        <w:ind w:left="426" w:right="51" w:hanging="426"/>
        <w:jc w:val="both"/>
        <w:rPr>
          <w:rFonts w:ascii="Calibri" w:hAnsi="Calibri" w:cs="Tahoma"/>
          <w:sz w:val="16"/>
          <w:szCs w:val="16"/>
        </w:rPr>
      </w:pPr>
    </w:p>
    <w:p w14:paraId="3C989F60"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DÉCIMA TERCERA: RESCISIÓN ADMINISTRATIVA.-</w:t>
      </w:r>
      <w:r w:rsidRPr="00C15FEF">
        <w:rPr>
          <w:rFonts w:ascii="Calibri" w:hAnsi="Calibri" w:cs="Tahoma"/>
          <w:sz w:val="16"/>
          <w:szCs w:val="16"/>
        </w:rPr>
        <w:t xml:space="preserve"> El incumplimiento de las obligaciones que asume </w:t>
      </w:r>
      <w:r w:rsidRPr="00C15FEF">
        <w:rPr>
          <w:rFonts w:ascii="Calibri" w:hAnsi="Calibri" w:cs="Tahoma"/>
          <w:b/>
          <w:sz w:val="16"/>
          <w:szCs w:val="16"/>
        </w:rPr>
        <w:t>“EL PROVEEDOR”</w:t>
      </w:r>
      <w:r w:rsidRPr="00C15FEF">
        <w:rPr>
          <w:rFonts w:ascii="Calibri" w:hAnsi="Calibri" w:cs="Tahoma"/>
          <w:sz w:val="16"/>
          <w:szCs w:val="16"/>
        </w:rPr>
        <w:t xml:space="preserve"> por virtud de este contrato, faculta a </w:t>
      </w:r>
      <w:r w:rsidRPr="00C15FEF">
        <w:rPr>
          <w:rFonts w:ascii="Calibri" w:hAnsi="Calibri" w:cs="Tahoma"/>
          <w:b/>
          <w:sz w:val="16"/>
          <w:szCs w:val="16"/>
        </w:rPr>
        <w:t>“S.S.N.L.”</w:t>
      </w:r>
      <w:r w:rsidRPr="00C15FEF">
        <w:rPr>
          <w:rFonts w:ascii="Calibri" w:hAnsi="Calibri" w:cs="Tahoma"/>
          <w:sz w:val="16"/>
          <w:szCs w:val="16"/>
        </w:rPr>
        <w:t xml:space="preserve"> para darlo por rescindido total o parcialmente, sin ninguna responsabilidad a su cargo, especialmente si éste incurre en alguno de los siguientes supuestos:</w:t>
      </w:r>
    </w:p>
    <w:p w14:paraId="4626FF0A" w14:textId="77777777" w:rsidR="00E73AB6" w:rsidRPr="00C15FEF" w:rsidRDefault="00E73AB6" w:rsidP="00E73AB6">
      <w:pPr>
        <w:ind w:right="51"/>
        <w:jc w:val="both"/>
        <w:rPr>
          <w:rFonts w:ascii="Calibri" w:hAnsi="Calibri" w:cs="Tahoma"/>
          <w:sz w:val="16"/>
          <w:szCs w:val="16"/>
        </w:rPr>
      </w:pPr>
      <w:r w:rsidRPr="00C15FEF">
        <w:rPr>
          <w:rFonts w:ascii="Calibri" w:hAnsi="Calibri" w:cs="Tahoma"/>
          <w:sz w:val="16"/>
          <w:szCs w:val="16"/>
        </w:rPr>
        <w:t>a).-         El incumplimiento grave de las obligaciones contraídas por “EL PROVEEDOR”.</w:t>
      </w:r>
    </w:p>
    <w:p w14:paraId="61130251"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b</w:t>
      </w:r>
      <w:r w:rsidR="00BC17FB" w:rsidRPr="00C15FEF">
        <w:rPr>
          <w:rFonts w:ascii="Calibri" w:hAnsi="Calibri" w:cs="Tahoma"/>
          <w:sz w:val="16"/>
          <w:szCs w:val="16"/>
        </w:rPr>
        <w:t>). -</w:t>
      </w:r>
      <w:r w:rsidRPr="00C15FEF">
        <w:rPr>
          <w:rFonts w:ascii="Calibri" w:hAnsi="Calibri" w:cs="Tahoma"/>
          <w:sz w:val="16"/>
          <w:szCs w:val="16"/>
        </w:rPr>
        <w:tab/>
        <w:t xml:space="preserve">Si </w:t>
      </w:r>
      <w:r w:rsidRPr="00C15FEF">
        <w:rPr>
          <w:rFonts w:ascii="Calibri" w:hAnsi="Calibri" w:cs="Tahoma"/>
          <w:b/>
          <w:sz w:val="16"/>
          <w:szCs w:val="16"/>
        </w:rPr>
        <w:t>“EL PROVEEDOR”</w:t>
      </w:r>
      <w:r w:rsidRPr="00C15FEF">
        <w:rPr>
          <w:rFonts w:ascii="Calibri" w:hAnsi="Calibri" w:cs="Tahoma"/>
          <w:sz w:val="16"/>
          <w:szCs w:val="16"/>
        </w:rPr>
        <w:t xml:space="preserve"> no cumple con la entrega de los</w:t>
      </w:r>
      <w:r w:rsidR="001B47EB" w:rsidRPr="00C15FEF">
        <w:rPr>
          <w:rFonts w:ascii="Calibri" w:hAnsi="Calibri" w:cs="Tahoma"/>
          <w:sz w:val="16"/>
          <w:szCs w:val="16"/>
        </w:rPr>
        <w:t xml:space="preserve">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314CB58B"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 xml:space="preserve">c).- </w:t>
      </w:r>
      <w:r w:rsidRPr="00C15FEF">
        <w:rPr>
          <w:rFonts w:ascii="Calibri" w:hAnsi="Calibri" w:cs="Tahoma"/>
          <w:sz w:val="16"/>
          <w:szCs w:val="16"/>
        </w:rPr>
        <w:tab/>
        <w:t>Si</w:t>
      </w:r>
      <w:r w:rsidRPr="00C15FEF">
        <w:rPr>
          <w:rFonts w:ascii="Calibri" w:hAnsi="Calibri" w:cs="Tahoma"/>
          <w:b/>
          <w:sz w:val="16"/>
          <w:szCs w:val="16"/>
        </w:rPr>
        <w:t xml:space="preserve"> “EL PROVEEDOR”</w:t>
      </w:r>
      <w:r w:rsidRPr="00C15FEF">
        <w:rPr>
          <w:rFonts w:ascii="Calibri" w:hAnsi="Calibri" w:cs="Tahoma"/>
          <w:sz w:val="16"/>
          <w:szCs w:val="16"/>
        </w:rPr>
        <w:t xml:space="preserve"> no hace entrega dentro del plazo señalado, de la totalidad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66DD6059"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d).-</w:t>
      </w:r>
      <w:r w:rsidRPr="00C15FEF">
        <w:rPr>
          <w:rFonts w:ascii="Calibri" w:hAnsi="Calibri" w:cs="Tahoma"/>
          <w:b/>
          <w:sz w:val="16"/>
          <w:szCs w:val="16"/>
        </w:rPr>
        <w:tab/>
      </w:r>
      <w:r w:rsidRPr="00C15FEF">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C15FEF">
        <w:rPr>
          <w:rFonts w:ascii="Calibri" w:hAnsi="Calibri" w:cs="Tahoma"/>
          <w:b/>
          <w:bCs/>
          <w:sz w:val="16"/>
          <w:szCs w:val="16"/>
        </w:rPr>
        <w:t>“S.S.N.L.”</w:t>
      </w:r>
      <w:r w:rsidRPr="00C15FEF">
        <w:rPr>
          <w:rFonts w:ascii="Calibri" w:hAnsi="Calibri" w:cs="Tahoma"/>
          <w:sz w:val="16"/>
          <w:szCs w:val="16"/>
        </w:rPr>
        <w:t xml:space="preserve"> por falta de entrega de los </w:t>
      </w:r>
      <w:r w:rsidR="00C05A66" w:rsidRPr="00C15FEF">
        <w:rPr>
          <w:rFonts w:ascii="Calibri" w:hAnsi="Calibri" w:cs="Tahoma"/>
          <w:sz w:val="16"/>
          <w:szCs w:val="16"/>
        </w:rPr>
        <w:t>bienes</w:t>
      </w:r>
      <w:r w:rsidRPr="00C15FEF">
        <w:rPr>
          <w:rFonts w:ascii="Calibri" w:hAnsi="Calibri" w:cs="Tahoma"/>
          <w:sz w:val="16"/>
          <w:szCs w:val="16"/>
        </w:rPr>
        <w:t xml:space="preserve"> del presente instrumento.</w:t>
      </w:r>
    </w:p>
    <w:p w14:paraId="55C621C7"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 xml:space="preserve">e) </w:t>
      </w:r>
      <w:r w:rsidRPr="00C15FEF">
        <w:rPr>
          <w:rFonts w:ascii="Calibri" w:hAnsi="Calibri" w:cs="Tahoma"/>
          <w:sz w:val="16"/>
          <w:szCs w:val="16"/>
        </w:rPr>
        <w:tab/>
      </w:r>
      <w:r w:rsidRPr="00C15FEF">
        <w:rPr>
          <w:rFonts w:ascii="Calibri" w:hAnsi="Calibri" w:cs="Tahoma"/>
          <w:b/>
          <w:sz w:val="16"/>
          <w:szCs w:val="16"/>
        </w:rPr>
        <w:t xml:space="preserve">“EL PROVEEDOR” </w:t>
      </w:r>
      <w:r w:rsidRPr="00C15FEF">
        <w:rPr>
          <w:rFonts w:ascii="Calibri" w:hAnsi="Calibri" w:cs="Tahoma"/>
          <w:sz w:val="16"/>
          <w:szCs w:val="16"/>
        </w:rPr>
        <w:t>incumple con cualquiera de las obligaciones establecidas en el presente contrato.</w:t>
      </w:r>
    </w:p>
    <w:p w14:paraId="2D0ABB44"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f)</w:t>
      </w:r>
      <w:r w:rsidRPr="00C15FEF">
        <w:rPr>
          <w:rFonts w:ascii="Calibri" w:hAnsi="Calibri" w:cs="Tahoma"/>
          <w:sz w:val="16"/>
          <w:szCs w:val="16"/>
        </w:rPr>
        <w:tab/>
        <w:t xml:space="preserve">Si </w:t>
      </w:r>
      <w:r w:rsidRPr="00C15FEF">
        <w:rPr>
          <w:rFonts w:ascii="Calibri" w:hAnsi="Calibri" w:cs="Tahoma"/>
          <w:b/>
          <w:sz w:val="16"/>
          <w:szCs w:val="16"/>
        </w:rPr>
        <w:t>“EL PROVEEDOR”</w:t>
      </w:r>
      <w:r w:rsidRPr="00C15FEF">
        <w:rPr>
          <w:rFonts w:ascii="Calibri" w:hAnsi="Calibri" w:cs="Tahoma"/>
          <w:sz w:val="16"/>
          <w:szCs w:val="16"/>
        </w:rPr>
        <w:t xml:space="preserve"> no hace entrega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 conforme a la calidad, características y presentación establecidas en las bases del concurso y sus propuestas técnica y económica.  </w:t>
      </w:r>
    </w:p>
    <w:p w14:paraId="0FBEEFBB"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g).-</w:t>
      </w:r>
      <w:r w:rsidRPr="00C15FEF">
        <w:rPr>
          <w:rFonts w:ascii="Calibri" w:hAnsi="Calibri" w:cs="Tahoma"/>
          <w:sz w:val="16"/>
          <w:szCs w:val="16"/>
        </w:rPr>
        <w:tab/>
        <w:t>Si no da las facilidades necesarias a los supervisores que al efecto designe</w:t>
      </w:r>
      <w:r w:rsidRPr="00C15FEF">
        <w:rPr>
          <w:rFonts w:ascii="Calibri" w:hAnsi="Calibri" w:cs="Tahoma"/>
          <w:b/>
          <w:sz w:val="16"/>
          <w:szCs w:val="16"/>
        </w:rPr>
        <w:t xml:space="preserve"> </w:t>
      </w:r>
      <w:r w:rsidRPr="00C15FEF">
        <w:rPr>
          <w:rFonts w:ascii="Calibri" w:hAnsi="Calibri" w:cs="Tahoma"/>
          <w:b/>
          <w:bCs/>
          <w:sz w:val="16"/>
          <w:szCs w:val="16"/>
        </w:rPr>
        <w:t>“S.S.N.L.”</w:t>
      </w:r>
      <w:r w:rsidRPr="00C15FEF">
        <w:rPr>
          <w:rFonts w:ascii="Calibri" w:hAnsi="Calibri" w:cs="Tahoma"/>
          <w:sz w:val="16"/>
          <w:szCs w:val="16"/>
        </w:rPr>
        <w:t>, para el ejercicio de su función.</w:t>
      </w:r>
    </w:p>
    <w:p w14:paraId="2AFF8C1C"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h).-</w:t>
      </w:r>
      <w:r w:rsidRPr="00C15FEF">
        <w:rPr>
          <w:rFonts w:ascii="Calibri" w:hAnsi="Calibri" w:cs="Tahoma"/>
          <w:sz w:val="16"/>
          <w:szCs w:val="16"/>
        </w:rPr>
        <w:tab/>
        <w:t xml:space="preserve">Por negativa a repetir o completar la entrega de </w:t>
      </w:r>
      <w:r w:rsidR="00CE6525" w:rsidRPr="00C15FEF">
        <w:rPr>
          <w:rFonts w:ascii="Calibri" w:hAnsi="Calibri" w:cs="Tahoma"/>
          <w:sz w:val="16"/>
          <w:szCs w:val="16"/>
        </w:rPr>
        <w:t xml:space="preserve">los </w:t>
      </w:r>
      <w:r w:rsidR="00C05A66" w:rsidRPr="00C15FEF">
        <w:rPr>
          <w:rFonts w:ascii="Calibri" w:hAnsi="Calibri" w:cs="Tahoma"/>
          <w:sz w:val="16"/>
          <w:szCs w:val="16"/>
        </w:rPr>
        <w:t>bienes</w:t>
      </w:r>
      <w:r w:rsidRPr="00C15FEF">
        <w:rPr>
          <w:rFonts w:ascii="Calibri" w:hAnsi="Calibri" w:cs="Tahoma"/>
          <w:sz w:val="16"/>
          <w:szCs w:val="16"/>
        </w:rPr>
        <w:t xml:space="preserve">, que </w:t>
      </w:r>
      <w:r w:rsidRPr="00C15FEF">
        <w:rPr>
          <w:rFonts w:ascii="Calibri" w:hAnsi="Calibri" w:cs="Tahoma"/>
          <w:b/>
          <w:sz w:val="16"/>
          <w:szCs w:val="16"/>
        </w:rPr>
        <w:t>“S.S.N.L.”</w:t>
      </w:r>
      <w:r w:rsidRPr="00C15FEF">
        <w:rPr>
          <w:rFonts w:ascii="Calibri" w:hAnsi="Calibri" w:cs="Tahoma"/>
          <w:sz w:val="16"/>
          <w:szCs w:val="16"/>
        </w:rPr>
        <w:t xml:space="preserve"> no acepte por deficientes.</w:t>
      </w:r>
    </w:p>
    <w:p w14:paraId="28AEEA56"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i).-</w:t>
      </w:r>
      <w:r w:rsidRPr="00C15FEF">
        <w:rPr>
          <w:rFonts w:ascii="Calibri" w:hAnsi="Calibri" w:cs="Tahoma"/>
          <w:sz w:val="16"/>
          <w:szCs w:val="16"/>
        </w:rPr>
        <w:tab/>
        <w:t xml:space="preserve">Por no cubrir con personal suficiente y capacitado la entrega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 </w:t>
      </w:r>
    </w:p>
    <w:p w14:paraId="5960A8C0"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j).-</w:t>
      </w:r>
      <w:r w:rsidRPr="00C15FEF">
        <w:rPr>
          <w:rFonts w:ascii="Calibri" w:hAnsi="Calibri" w:cs="Tahoma"/>
          <w:sz w:val="16"/>
          <w:szCs w:val="16"/>
        </w:rPr>
        <w:tab/>
        <w:t xml:space="preserve">Si cede, traspasa o subcontrata la venta de los </w:t>
      </w:r>
      <w:r w:rsidR="00C05A66" w:rsidRPr="00C15FEF">
        <w:rPr>
          <w:rFonts w:ascii="Calibri" w:hAnsi="Calibri" w:cs="Tahoma"/>
          <w:sz w:val="16"/>
          <w:szCs w:val="16"/>
        </w:rPr>
        <w:t>bienes</w:t>
      </w:r>
      <w:r w:rsidRPr="00C15FEF">
        <w:rPr>
          <w:rFonts w:ascii="Calibri" w:hAnsi="Calibri" w:cs="Tahoma"/>
          <w:sz w:val="16"/>
          <w:szCs w:val="16"/>
        </w:rPr>
        <w:t xml:space="preserve"> objeto de este contrato.</w:t>
      </w:r>
    </w:p>
    <w:p w14:paraId="6C36C0D6"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k).-</w:t>
      </w:r>
      <w:r w:rsidRPr="00C15FEF">
        <w:rPr>
          <w:rFonts w:ascii="Calibri" w:hAnsi="Calibri" w:cs="Tahoma"/>
          <w:sz w:val="16"/>
          <w:szCs w:val="16"/>
        </w:rPr>
        <w:tab/>
        <w:t>Si es declarado en estado de quiebra o suspensión de pagos, por autoridad competente.</w:t>
      </w:r>
    </w:p>
    <w:p w14:paraId="0B90D1F3" w14:textId="77777777" w:rsidR="00E73AB6" w:rsidRPr="00C15FEF" w:rsidRDefault="00E73AB6" w:rsidP="00E73AB6">
      <w:pPr>
        <w:ind w:left="709" w:right="51" w:hanging="709"/>
        <w:jc w:val="both"/>
        <w:rPr>
          <w:rFonts w:ascii="Calibri" w:hAnsi="Calibri" w:cs="Tahoma"/>
          <w:sz w:val="16"/>
          <w:szCs w:val="16"/>
        </w:rPr>
      </w:pPr>
    </w:p>
    <w:p w14:paraId="4DD302A9" w14:textId="77777777" w:rsidR="00E73AB6" w:rsidRPr="00C15FEF" w:rsidRDefault="00E73AB6" w:rsidP="00E73AB6">
      <w:pPr>
        <w:ind w:right="51"/>
        <w:jc w:val="both"/>
        <w:rPr>
          <w:rFonts w:ascii="Calibri" w:hAnsi="Calibri" w:cs="Tahoma"/>
          <w:sz w:val="16"/>
          <w:szCs w:val="16"/>
        </w:rPr>
      </w:pPr>
      <w:r w:rsidRPr="00C15FEF">
        <w:rPr>
          <w:rFonts w:ascii="Calibri" w:hAnsi="Calibri" w:cs="Tahoma"/>
          <w:sz w:val="16"/>
          <w:szCs w:val="16"/>
        </w:rPr>
        <w:t>Si se actualiza una o varias hipótesis de las previstas en la presente Cláusula, con excepción de las señaladas en el inciso k) la cual surtirá su efecto de inmediato,</w:t>
      </w:r>
      <w:r w:rsidRPr="00C15FEF">
        <w:rPr>
          <w:rFonts w:ascii="Calibri" w:hAnsi="Calibri" w:cs="Tahoma"/>
          <w:b/>
          <w:sz w:val="16"/>
          <w:szCs w:val="16"/>
        </w:rPr>
        <w:t xml:space="preserve"> “S.S.N.L.”</w:t>
      </w:r>
      <w:r w:rsidRPr="00C15FEF">
        <w:rPr>
          <w:rFonts w:ascii="Calibri" w:hAnsi="Calibri" w:cs="Tahoma"/>
          <w:sz w:val="16"/>
          <w:szCs w:val="16"/>
        </w:rPr>
        <w:t xml:space="preserve"> requerirá por escrito a </w:t>
      </w:r>
      <w:r w:rsidRPr="00C15FEF">
        <w:rPr>
          <w:rFonts w:ascii="Calibri" w:hAnsi="Calibri" w:cs="Tahoma"/>
          <w:b/>
          <w:sz w:val="16"/>
          <w:szCs w:val="16"/>
        </w:rPr>
        <w:t xml:space="preserve">“EL PROVEEDOR” </w:t>
      </w:r>
      <w:r w:rsidRPr="00C15FEF">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C15FEF">
        <w:rPr>
          <w:rFonts w:ascii="Calibri" w:hAnsi="Calibri" w:cs="Tahoma"/>
          <w:b/>
          <w:sz w:val="16"/>
          <w:szCs w:val="16"/>
        </w:rPr>
        <w:t xml:space="preserve"> “EL PROVEEDOR”</w:t>
      </w:r>
      <w:r w:rsidRPr="00C15FEF">
        <w:rPr>
          <w:rFonts w:ascii="Calibri" w:hAnsi="Calibri" w:cs="Tahoma"/>
          <w:sz w:val="16"/>
          <w:szCs w:val="16"/>
        </w:rPr>
        <w:t xml:space="preserve"> no cumpliere satisfactoriamente dicho requerimiento a juicio de </w:t>
      </w:r>
      <w:r w:rsidRPr="00C15FEF">
        <w:rPr>
          <w:rFonts w:ascii="Calibri" w:hAnsi="Calibri" w:cs="Tahoma"/>
          <w:b/>
          <w:sz w:val="16"/>
          <w:szCs w:val="16"/>
        </w:rPr>
        <w:t>“S.S.N.L.”</w:t>
      </w:r>
      <w:r w:rsidRPr="00C15FEF">
        <w:rPr>
          <w:rFonts w:ascii="Calibri" w:hAnsi="Calibri" w:cs="Tahoma"/>
          <w:sz w:val="16"/>
          <w:szCs w:val="16"/>
        </w:rPr>
        <w:t>, se podrá ejercitar el derecho de rescisión previsto en esta Cláusula.</w:t>
      </w:r>
    </w:p>
    <w:p w14:paraId="3319EDC1" w14:textId="77777777" w:rsidR="00E73AB6" w:rsidRPr="00C15FEF" w:rsidRDefault="00E73AB6" w:rsidP="00E73AB6">
      <w:pPr>
        <w:ind w:left="142" w:right="51"/>
        <w:jc w:val="both"/>
        <w:rPr>
          <w:rFonts w:ascii="Calibri" w:hAnsi="Calibri" w:cs="Tahoma"/>
          <w:sz w:val="16"/>
          <w:szCs w:val="16"/>
        </w:rPr>
      </w:pPr>
    </w:p>
    <w:p w14:paraId="04C2CF39"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 rescisión a que se refiere esta Cláusula operará de pleno derecho y sin necesidad de Declaración Judicial, bastando para ello que </w:t>
      </w:r>
      <w:r w:rsidRPr="00C15FEF">
        <w:rPr>
          <w:rFonts w:ascii="Calibri" w:hAnsi="Calibri" w:cs="Tahoma"/>
          <w:b/>
          <w:sz w:val="16"/>
          <w:szCs w:val="16"/>
        </w:rPr>
        <w:t xml:space="preserve">“S.S.N.L.” </w:t>
      </w:r>
      <w:r w:rsidRPr="00C15FEF">
        <w:rPr>
          <w:rFonts w:ascii="Calibri" w:hAnsi="Calibri" w:cs="Tahoma"/>
          <w:sz w:val="16"/>
          <w:szCs w:val="16"/>
        </w:rPr>
        <w:t xml:space="preserve">comunique a </w:t>
      </w:r>
      <w:r w:rsidRPr="00C15FEF">
        <w:rPr>
          <w:rFonts w:ascii="Calibri" w:hAnsi="Calibri" w:cs="Tahoma"/>
          <w:b/>
          <w:sz w:val="16"/>
          <w:szCs w:val="16"/>
        </w:rPr>
        <w:t>“EL PROVEEDOR”</w:t>
      </w:r>
      <w:r w:rsidRPr="00C15FEF">
        <w:rPr>
          <w:rFonts w:ascii="Calibri" w:hAnsi="Calibri" w:cs="Tahoma"/>
          <w:sz w:val="16"/>
          <w:szCs w:val="16"/>
        </w:rPr>
        <w:t xml:space="preserve"> por escrito tal determinación. Contra la determinación que se emita no procederá recurso alguno.</w:t>
      </w:r>
    </w:p>
    <w:p w14:paraId="40946379" w14:textId="77777777" w:rsidR="00E73AB6" w:rsidRPr="00C15FEF" w:rsidRDefault="00E73AB6" w:rsidP="00E73AB6">
      <w:pPr>
        <w:ind w:right="51"/>
        <w:jc w:val="both"/>
        <w:rPr>
          <w:rFonts w:ascii="Calibri" w:hAnsi="Calibri" w:cs="Tahoma"/>
          <w:b/>
          <w:sz w:val="16"/>
          <w:szCs w:val="16"/>
        </w:rPr>
      </w:pPr>
    </w:p>
    <w:p w14:paraId="17B8E16A"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DÉCIMA CUARTA: MODIFICACIÓN AL CONTRATO.-</w:t>
      </w:r>
      <w:r w:rsidRPr="00C15FEF">
        <w:rPr>
          <w:rFonts w:ascii="Calibri" w:hAnsi="Calibri" w:cs="Tahoma"/>
          <w:sz w:val="16"/>
          <w:szCs w:val="16"/>
        </w:rPr>
        <w:t xml:space="preserve"> El presente contrato, podrá ser </w:t>
      </w:r>
      <w:r w:rsidRPr="00C15FEF">
        <w:rPr>
          <w:rFonts w:ascii="Calibri" w:hAnsi="Calibri"/>
          <w:sz w:val="16"/>
          <w:szCs w:val="16"/>
        </w:rPr>
        <w:t>modificado siempre que el monto total de las modificaciones no rebase, en conjunto, el veinte por ciento de la cantidad de los conceptos establecidos</w:t>
      </w:r>
      <w:r w:rsidRPr="00C15FEF">
        <w:rPr>
          <w:rFonts w:ascii="Calibri" w:hAnsi="Calibri" w:cs="Tahoma"/>
          <w:sz w:val="16"/>
          <w:szCs w:val="16"/>
        </w:rPr>
        <w:t xml:space="preserve"> originalmente en los mismos, y el precio de los </w:t>
      </w:r>
      <w:r w:rsidR="00C05A66" w:rsidRPr="00C15FEF">
        <w:rPr>
          <w:rFonts w:ascii="Calibri" w:hAnsi="Calibri" w:cs="Tahoma"/>
          <w:sz w:val="16"/>
          <w:szCs w:val="16"/>
        </w:rPr>
        <w:t>bienes</w:t>
      </w:r>
      <w:r w:rsidRPr="00C15FEF">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2AAC6BC9" w14:textId="77777777" w:rsidR="00E73AB6" w:rsidRPr="00C15FEF" w:rsidRDefault="00E73AB6" w:rsidP="00E73AB6">
      <w:pPr>
        <w:jc w:val="both"/>
        <w:rPr>
          <w:rFonts w:ascii="Calibri" w:hAnsi="Calibri" w:cs="Tahoma"/>
          <w:sz w:val="16"/>
          <w:szCs w:val="16"/>
        </w:rPr>
      </w:pPr>
    </w:p>
    <w:p w14:paraId="33AFD46A"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En caso de otorgamiento de prórrogas o esperas a </w:t>
      </w:r>
      <w:r w:rsidRPr="00C15FEF">
        <w:rPr>
          <w:rFonts w:ascii="Calibri" w:hAnsi="Calibri" w:cs="Tahoma"/>
          <w:b/>
          <w:sz w:val="16"/>
          <w:szCs w:val="16"/>
        </w:rPr>
        <w:t>“EL PROVEEDOR”</w:t>
      </w:r>
      <w:r w:rsidRPr="00C15FEF">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B74AA8A" w14:textId="77777777" w:rsidR="00E73AB6" w:rsidRPr="00C15FEF" w:rsidRDefault="00E73AB6" w:rsidP="00E73AB6">
      <w:pPr>
        <w:ind w:right="51"/>
        <w:jc w:val="both"/>
        <w:rPr>
          <w:rFonts w:ascii="Calibri" w:hAnsi="Calibri" w:cs="Tahoma"/>
          <w:b/>
          <w:sz w:val="16"/>
          <w:szCs w:val="16"/>
        </w:rPr>
      </w:pPr>
    </w:p>
    <w:p w14:paraId="45BF6DA3"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snapToGrid w:val="0"/>
          <w:sz w:val="16"/>
          <w:szCs w:val="16"/>
        </w:rPr>
        <w:t>DÉCIMA QUINTA: SUBCONTRATACIÓN.-</w:t>
      </w:r>
      <w:r w:rsidRPr="00C15FEF">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BDDE9A5" w14:textId="77777777" w:rsidR="00E73AB6" w:rsidRPr="00C15FEF" w:rsidRDefault="00E73AB6" w:rsidP="00E73AB6">
      <w:pPr>
        <w:ind w:right="51"/>
        <w:jc w:val="both"/>
        <w:rPr>
          <w:rFonts w:ascii="Calibri" w:hAnsi="Calibri" w:cs="Tahoma"/>
          <w:snapToGrid w:val="0"/>
          <w:sz w:val="16"/>
          <w:szCs w:val="16"/>
        </w:rPr>
      </w:pPr>
    </w:p>
    <w:p w14:paraId="6B593A34"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snapToGrid w:val="0"/>
          <w:sz w:val="16"/>
          <w:szCs w:val="16"/>
        </w:rPr>
        <w:t xml:space="preserve">DÉCIMA SEXTA: </w:t>
      </w:r>
      <w:r w:rsidRPr="00C15FEF">
        <w:rPr>
          <w:rFonts w:ascii="Calibri" w:hAnsi="Calibri" w:cs="Tahoma"/>
          <w:b/>
          <w:bCs/>
          <w:snapToGrid w:val="0"/>
          <w:sz w:val="16"/>
          <w:szCs w:val="16"/>
        </w:rPr>
        <w:t>LICENCIAS O PERMISOS.-</w:t>
      </w:r>
      <w:r w:rsidRPr="00C15FEF">
        <w:rPr>
          <w:rFonts w:ascii="Calibri" w:hAnsi="Calibri" w:cs="Tahoma"/>
          <w:snapToGrid w:val="0"/>
          <w:sz w:val="16"/>
          <w:szCs w:val="16"/>
        </w:rPr>
        <w:t xml:space="preserve"> </w:t>
      </w:r>
      <w:r w:rsidRPr="00C15FEF">
        <w:rPr>
          <w:rFonts w:ascii="Calibri" w:hAnsi="Calibri" w:cs="Tahoma"/>
          <w:b/>
          <w:bCs/>
          <w:snapToGrid w:val="0"/>
          <w:sz w:val="16"/>
          <w:szCs w:val="16"/>
        </w:rPr>
        <w:t>“EL PROVEEDOR”</w:t>
      </w:r>
      <w:r w:rsidRPr="00C15FEF">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91ABFDF" w14:textId="77777777" w:rsidR="00E73AB6" w:rsidRPr="00C15FEF" w:rsidRDefault="00E73AB6" w:rsidP="00E73AB6">
      <w:pPr>
        <w:jc w:val="center"/>
        <w:rPr>
          <w:rFonts w:ascii="Calibri" w:hAnsi="Calibri" w:cs="Tahoma"/>
          <w:b/>
          <w:bCs/>
          <w:snapToGrid w:val="0"/>
          <w:sz w:val="16"/>
          <w:szCs w:val="16"/>
        </w:rPr>
      </w:pPr>
    </w:p>
    <w:p w14:paraId="723FA5E6"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bCs/>
          <w:snapToGrid w:val="0"/>
          <w:sz w:val="16"/>
          <w:szCs w:val="16"/>
        </w:rPr>
        <w:t xml:space="preserve">DÉCIMA SÉPTIMA: DERECHOS DE AUTOR.- </w:t>
      </w:r>
      <w:r w:rsidRPr="00C15FEF">
        <w:rPr>
          <w:rFonts w:ascii="Calibri" w:hAnsi="Calibri" w:cs="Tahoma"/>
          <w:b/>
          <w:snapToGrid w:val="0"/>
          <w:sz w:val="16"/>
          <w:szCs w:val="16"/>
        </w:rPr>
        <w:t xml:space="preserve">“EL PROVEEDOR” </w:t>
      </w:r>
      <w:r w:rsidRPr="00C15FEF">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0ECC6B3C" w14:textId="77777777" w:rsidR="00E73AB6" w:rsidRPr="00C15FEF" w:rsidRDefault="00E73AB6" w:rsidP="00E73AB6">
      <w:pPr>
        <w:ind w:right="51"/>
        <w:jc w:val="both"/>
        <w:rPr>
          <w:rFonts w:ascii="Calibri" w:hAnsi="Calibri" w:cs="Tahoma"/>
          <w:sz w:val="16"/>
          <w:szCs w:val="16"/>
        </w:rPr>
      </w:pPr>
    </w:p>
    <w:p w14:paraId="533A87E1" w14:textId="77777777" w:rsidR="00E73AB6" w:rsidRPr="00C15FEF" w:rsidRDefault="00E73AB6" w:rsidP="00E73AB6">
      <w:pPr>
        <w:jc w:val="both"/>
        <w:rPr>
          <w:rFonts w:ascii="Calibri" w:hAnsi="Calibri"/>
          <w:sz w:val="16"/>
          <w:szCs w:val="16"/>
        </w:rPr>
      </w:pPr>
      <w:r w:rsidRPr="00C15FEF">
        <w:rPr>
          <w:rFonts w:ascii="Calibri" w:hAnsi="Calibri" w:cs="Tahoma"/>
          <w:b/>
          <w:sz w:val="16"/>
          <w:szCs w:val="16"/>
        </w:rPr>
        <w:t xml:space="preserve">DÉCIMA OCTAVA: </w:t>
      </w:r>
      <w:r w:rsidRPr="00C15FEF">
        <w:rPr>
          <w:rFonts w:ascii="Calibri" w:hAnsi="Calibri"/>
          <w:b/>
          <w:sz w:val="16"/>
          <w:szCs w:val="16"/>
        </w:rPr>
        <w:t>LEGISLACIÓN.-</w:t>
      </w:r>
      <w:r w:rsidRPr="00C15FEF">
        <w:rPr>
          <w:rFonts w:ascii="Calibri" w:hAnsi="Calibri"/>
          <w:sz w:val="16"/>
          <w:szCs w:val="16"/>
        </w:rPr>
        <w:t xml:space="preserve"> </w:t>
      </w:r>
      <w:r w:rsidRPr="00C15FEF">
        <w:rPr>
          <w:rFonts w:ascii="Calibri" w:hAnsi="Calibri"/>
          <w:b/>
          <w:sz w:val="16"/>
          <w:szCs w:val="16"/>
        </w:rPr>
        <w:t xml:space="preserve">“LAS PARTES” </w:t>
      </w:r>
      <w:r w:rsidRPr="00C15FEF">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077BAD97" w14:textId="77777777" w:rsidR="00E73AB6" w:rsidRPr="00C15FEF" w:rsidRDefault="00E73AB6" w:rsidP="00E73AB6">
      <w:pPr>
        <w:ind w:right="51"/>
        <w:jc w:val="both"/>
        <w:rPr>
          <w:rFonts w:ascii="Calibri" w:hAnsi="Calibri" w:cs="Tahoma"/>
          <w:b/>
          <w:sz w:val="16"/>
          <w:szCs w:val="16"/>
        </w:rPr>
      </w:pPr>
    </w:p>
    <w:p w14:paraId="2EBF2E15"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DÉCIMA NOVENA: </w:t>
      </w:r>
      <w:r w:rsidR="00BC17FB" w:rsidRPr="00C15FEF">
        <w:rPr>
          <w:rFonts w:ascii="Calibri" w:hAnsi="Calibri" w:cs="Tahoma"/>
          <w:b/>
          <w:sz w:val="16"/>
          <w:szCs w:val="16"/>
        </w:rPr>
        <w:t>JURISDICCIÓN. -</w:t>
      </w:r>
      <w:r w:rsidRPr="00C15FEF">
        <w:rPr>
          <w:rFonts w:ascii="Calibri" w:hAnsi="Calibri" w:cs="Tahoma"/>
          <w:sz w:val="16"/>
          <w:szCs w:val="16"/>
        </w:rPr>
        <w:t xml:space="preserve"> Para la interpretación y cumplimiento del presente instrumento, así como para todo aquello que no </w:t>
      </w:r>
      <w:r w:rsidR="00BC17FB" w:rsidRPr="00C15FEF">
        <w:rPr>
          <w:rFonts w:ascii="Calibri" w:hAnsi="Calibri" w:cs="Tahoma"/>
          <w:sz w:val="16"/>
          <w:szCs w:val="16"/>
        </w:rPr>
        <w:t>esté</w:t>
      </w:r>
      <w:r w:rsidRPr="00C15FEF">
        <w:rPr>
          <w:rFonts w:ascii="Calibri" w:hAnsi="Calibri" w:cs="Tahoma"/>
          <w:sz w:val="16"/>
          <w:szCs w:val="16"/>
        </w:rPr>
        <w:t xml:space="preserve"> expresamente estipulado en el mismo, </w:t>
      </w:r>
      <w:r w:rsidRPr="00C15FEF">
        <w:rPr>
          <w:rFonts w:ascii="Calibri" w:hAnsi="Calibri" w:cs="Tahoma"/>
          <w:b/>
          <w:sz w:val="16"/>
          <w:szCs w:val="16"/>
        </w:rPr>
        <w:t>“LAS PARTES”</w:t>
      </w:r>
      <w:r w:rsidRPr="00C15FEF">
        <w:rPr>
          <w:rFonts w:ascii="Calibri" w:hAnsi="Calibri" w:cs="Tahoma"/>
          <w:sz w:val="16"/>
          <w:szCs w:val="16"/>
        </w:rPr>
        <w:t xml:space="preserve"> lo resolverán de común acuerdo y de no ser esto posible,</w:t>
      </w:r>
      <w:r w:rsidRPr="00C15FEF">
        <w:rPr>
          <w:rFonts w:ascii="Calibri" w:hAnsi="Calibri" w:cs="Tahoma"/>
          <w:b/>
          <w:sz w:val="16"/>
          <w:szCs w:val="16"/>
        </w:rPr>
        <w:t xml:space="preserve"> </w:t>
      </w:r>
      <w:r w:rsidRPr="00C15FEF">
        <w:rPr>
          <w:rFonts w:ascii="Calibri" w:hAnsi="Calibri" w:cs="Tahoma"/>
          <w:sz w:val="16"/>
          <w:szCs w:val="16"/>
        </w:rPr>
        <w:t xml:space="preserve">se someten a la jurisdicción de los Tribunales Competentes de la Ciudad de Monterrey, Nuevo León, por lo tanto, </w:t>
      </w:r>
      <w:r w:rsidRPr="00C15FEF">
        <w:rPr>
          <w:rFonts w:ascii="Calibri" w:hAnsi="Calibri" w:cs="Tahoma"/>
          <w:b/>
          <w:sz w:val="16"/>
          <w:szCs w:val="16"/>
        </w:rPr>
        <w:t>“EL PROVEEDOR”</w:t>
      </w:r>
      <w:r w:rsidRPr="00C15FEF">
        <w:rPr>
          <w:rFonts w:ascii="Calibri" w:hAnsi="Calibri" w:cs="Tahoma"/>
          <w:sz w:val="16"/>
          <w:szCs w:val="16"/>
        </w:rPr>
        <w:t xml:space="preserve"> renuncia al fuero que por razón de su domicilio presente o futuro pudiera corresponderle.</w:t>
      </w:r>
    </w:p>
    <w:p w14:paraId="7757A641" w14:textId="77777777" w:rsidR="00E73AB6" w:rsidRPr="00C15FEF" w:rsidRDefault="00E73AB6" w:rsidP="00E73AB6">
      <w:pPr>
        <w:jc w:val="both"/>
        <w:rPr>
          <w:rFonts w:ascii="Calibri" w:hAnsi="Calibri" w:cs="Tahoma"/>
          <w:sz w:val="16"/>
          <w:szCs w:val="16"/>
        </w:rPr>
      </w:pPr>
    </w:p>
    <w:p w14:paraId="78920884"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C15FEF">
        <w:rPr>
          <w:rFonts w:ascii="Calibri" w:hAnsi="Calibri"/>
          <w:sz w:val="16"/>
          <w:szCs w:val="16"/>
        </w:rPr>
        <w:t>__________</w:t>
      </w:r>
      <w:r w:rsidRPr="00C15FEF">
        <w:rPr>
          <w:rFonts w:ascii="Calibri" w:hAnsi="Calibri" w:cs="Tahoma"/>
          <w:sz w:val="16"/>
          <w:szCs w:val="16"/>
        </w:rPr>
        <w:t xml:space="preserve"> días del mes de </w:t>
      </w:r>
      <w:r w:rsidRPr="00C15FEF">
        <w:rPr>
          <w:rFonts w:ascii="Calibri" w:hAnsi="Calibri"/>
          <w:sz w:val="16"/>
          <w:szCs w:val="16"/>
        </w:rPr>
        <w:t>__________</w:t>
      </w:r>
      <w:r w:rsidRPr="00C15FEF">
        <w:rPr>
          <w:rFonts w:ascii="Calibri" w:hAnsi="Calibri" w:cs="Tahoma"/>
          <w:sz w:val="16"/>
          <w:szCs w:val="16"/>
        </w:rPr>
        <w:t xml:space="preserve"> del </w:t>
      </w:r>
      <w:r w:rsidRPr="00C15FEF">
        <w:rPr>
          <w:rFonts w:ascii="Calibri" w:hAnsi="Calibri"/>
          <w:sz w:val="16"/>
          <w:szCs w:val="16"/>
        </w:rPr>
        <w:t>__________</w:t>
      </w:r>
      <w:r w:rsidRPr="00C15FEF">
        <w:rPr>
          <w:rFonts w:ascii="Calibri" w:hAnsi="Calibri" w:cs="Tahoma"/>
          <w:sz w:val="16"/>
          <w:szCs w:val="16"/>
        </w:rPr>
        <w:t>.</w:t>
      </w:r>
    </w:p>
    <w:p w14:paraId="155DA85E" w14:textId="77777777" w:rsidR="00095E6C" w:rsidRPr="00C15FEF" w:rsidRDefault="00095E6C" w:rsidP="00FF24B4">
      <w:pPr>
        <w:ind w:right="-5"/>
        <w:jc w:val="both"/>
        <w:rPr>
          <w:rFonts w:asciiTheme="minorHAnsi" w:hAnsiTheme="minorHAnsi"/>
          <w:sz w:val="16"/>
          <w:szCs w:val="16"/>
        </w:rPr>
      </w:pPr>
    </w:p>
    <w:p w14:paraId="4510CDBA" w14:textId="77777777" w:rsidR="00572D88" w:rsidRPr="00C15FEF" w:rsidRDefault="00572D88" w:rsidP="00FF24B4">
      <w:pPr>
        <w:ind w:right="-5"/>
        <w:jc w:val="both"/>
        <w:rPr>
          <w:rFonts w:asciiTheme="minorHAnsi" w:hAnsiTheme="minorHAnsi"/>
          <w:sz w:val="16"/>
          <w:szCs w:val="16"/>
        </w:rPr>
      </w:pPr>
    </w:p>
    <w:p w14:paraId="0230385E" w14:textId="77777777" w:rsidR="000845B3" w:rsidRPr="000845B3" w:rsidRDefault="000845B3" w:rsidP="000845B3">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0EEF21A1" w14:textId="77777777" w:rsidR="000845B3" w:rsidRPr="000845B3" w:rsidRDefault="000845B3" w:rsidP="000845B3">
      <w:pPr>
        <w:jc w:val="center"/>
        <w:rPr>
          <w:rFonts w:ascii="Calibri" w:hAnsi="Calibri" w:cs="Arial"/>
          <w:sz w:val="16"/>
          <w:szCs w:val="16"/>
        </w:rPr>
      </w:pPr>
    </w:p>
    <w:p w14:paraId="06E9C8CE" w14:textId="77777777" w:rsidR="000845B3" w:rsidRPr="000845B3" w:rsidRDefault="000845B3" w:rsidP="000845B3">
      <w:pPr>
        <w:jc w:val="center"/>
        <w:rPr>
          <w:rFonts w:ascii="Calibri" w:hAnsi="Calibri" w:cs="Arial"/>
          <w:sz w:val="16"/>
          <w:szCs w:val="16"/>
        </w:rPr>
      </w:pPr>
    </w:p>
    <w:p w14:paraId="51C92A80" w14:textId="77777777" w:rsidR="000845B3" w:rsidRPr="000845B3" w:rsidRDefault="000845B3" w:rsidP="000845B3">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845B3" w:rsidRPr="000845B3" w14:paraId="41505978" w14:textId="77777777" w:rsidTr="003E1E8D">
        <w:tc>
          <w:tcPr>
            <w:tcW w:w="5104" w:type="dxa"/>
          </w:tcPr>
          <w:p w14:paraId="2D705C06"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C. VICENTE ARTURO LÓPEZ LIMÓN</w:t>
            </w:r>
          </w:p>
          <w:p w14:paraId="4A871EC2"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DIRECTOR ADMINISTRATIVO</w:t>
            </w:r>
          </w:p>
          <w:p w14:paraId="3CB3C461" w14:textId="77777777" w:rsidR="000845B3" w:rsidRPr="000845B3" w:rsidRDefault="000845B3" w:rsidP="003E1E8D">
            <w:pPr>
              <w:jc w:val="center"/>
              <w:rPr>
                <w:rFonts w:ascii="Calibri" w:hAnsi="Calibri" w:cs="Arial"/>
                <w:sz w:val="16"/>
                <w:szCs w:val="16"/>
              </w:rPr>
            </w:pPr>
          </w:p>
        </w:tc>
        <w:tc>
          <w:tcPr>
            <w:tcW w:w="5245" w:type="dxa"/>
          </w:tcPr>
          <w:p w14:paraId="57819727" w14:textId="77777777" w:rsidR="000845B3" w:rsidRPr="000845B3" w:rsidRDefault="000845B3" w:rsidP="003E1E8D">
            <w:pPr>
              <w:jc w:val="center"/>
              <w:rPr>
                <w:rFonts w:ascii="Calibri" w:hAnsi="Calibri" w:cs="Arial"/>
                <w:sz w:val="16"/>
                <w:szCs w:val="16"/>
              </w:rPr>
            </w:pPr>
            <w:r w:rsidRPr="000845B3">
              <w:rPr>
                <w:rFonts w:ascii="Calibri" w:hAnsi="Calibri" w:cs="Arial"/>
                <w:sz w:val="16"/>
                <w:szCs w:val="16"/>
              </w:rPr>
              <w:t xml:space="preserve">               C_____________________</w:t>
            </w:r>
          </w:p>
          <w:p w14:paraId="21908BCF" w14:textId="77777777" w:rsidR="000845B3" w:rsidRPr="000845B3" w:rsidRDefault="000845B3" w:rsidP="003E1E8D">
            <w:pPr>
              <w:jc w:val="center"/>
              <w:rPr>
                <w:rFonts w:ascii="Calibri" w:hAnsi="Calibri" w:cs="Arial"/>
                <w:sz w:val="16"/>
                <w:szCs w:val="16"/>
              </w:rPr>
            </w:pPr>
            <w:r w:rsidRPr="000845B3">
              <w:rPr>
                <w:rFonts w:ascii="Calibri" w:hAnsi="Calibri" w:cs="Arial"/>
                <w:sz w:val="16"/>
                <w:szCs w:val="16"/>
              </w:rPr>
              <w:t xml:space="preserve">                  REPRESENTANTE LEGAL</w:t>
            </w:r>
          </w:p>
        </w:tc>
      </w:tr>
    </w:tbl>
    <w:p w14:paraId="42851F32" w14:textId="77777777" w:rsidR="000845B3" w:rsidRPr="000845B3" w:rsidRDefault="000845B3" w:rsidP="000845B3">
      <w:pPr>
        <w:jc w:val="center"/>
        <w:rPr>
          <w:rFonts w:ascii="Calibri" w:hAnsi="Calibri" w:cs="Arial"/>
          <w:sz w:val="16"/>
          <w:szCs w:val="16"/>
        </w:rPr>
      </w:pPr>
    </w:p>
    <w:p w14:paraId="080A8966" w14:textId="77777777" w:rsidR="000845B3" w:rsidRPr="000845B3" w:rsidRDefault="000845B3" w:rsidP="000845B3">
      <w:pPr>
        <w:jc w:val="center"/>
        <w:rPr>
          <w:rFonts w:ascii="Calibri" w:hAnsi="Calibri" w:cs="Arial"/>
          <w:sz w:val="16"/>
          <w:szCs w:val="16"/>
        </w:rPr>
      </w:pPr>
      <w:r w:rsidRPr="000845B3">
        <w:rPr>
          <w:rFonts w:ascii="Calibri" w:hAnsi="Calibri" w:cs="Arial"/>
          <w:sz w:val="16"/>
          <w:szCs w:val="16"/>
        </w:rPr>
        <w:t xml:space="preserve">  </w:t>
      </w:r>
    </w:p>
    <w:p w14:paraId="1745C56E" w14:textId="77777777" w:rsidR="000845B3" w:rsidRPr="000845B3" w:rsidRDefault="000845B3" w:rsidP="000845B3">
      <w:pPr>
        <w:ind w:left="142"/>
        <w:rPr>
          <w:rFonts w:ascii="Calibri" w:hAnsi="Calibri" w:cs="Arial"/>
          <w:sz w:val="16"/>
          <w:szCs w:val="16"/>
        </w:rPr>
      </w:pPr>
      <w:r w:rsidRPr="000845B3">
        <w:rPr>
          <w:rFonts w:ascii="Calibri" w:hAnsi="Calibri" w:cs="Arial"/>
          <w:sz w:val="16"/>
          <w:szCs w:val="16"/>
        </w:rPr>
        <w:t xml:space="preserve">                  C. EDUARDO MOLINA CARDENAS</w:t>
      </w:r>
    </w:p>
    <w:p w14:paraId="6AB3C95A" w14:textId="77777777" w:rsidR="000845B3" w:rsidRPr="000845B3" w:rsidRDefault="000845B3" w:rsidP="000845B3">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0E406AF9" w14:textId="77777777" w:rsidR="000845B3" w:rsidRPr="000845B3" w:rsidRDefault="000845B3" w:rsidP="000845B3">
      <w:pPr>
        <w:ind w:firstLine="142"/>
        <w:rPr>
          <w:rFonts w:ascii="Calibri" w:hAnsi="Calibri" w:cs="Arial"/>
          <w:sz w:val="16"/>
          <w:szCs w:val="16"/>
        </w:rPr>
      </w:pPr>
    </w:p>
    <w:p w14:paraId="58548DCD" w14:textId="77777777" w:rsidR="000845B3" w:rsidRPr="000845B3" w:rsidRDefault="000845B3" w:rsidP="000845B3">
      <w:pPr>
        <w:jc w:val="center"/>
        <w:rPr>
          <w:rFonts w:ascii="Calibri" w:hAnsi="Calibri" w:cs="Arial"/>
          <w:sz w:val="16"/>
          <w:szCs w:val="16"/>
        </w:rPr>
      </w:pPr>
    </w:p>
    <w:p w14:paraId="3ED0C5EB" w14:textId="77777777" w:rsidR="000845B3" w:rsidRDefault="000845B3" w:rsidP="000845B3">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1F98602B" w14:textId="77777777" w:rsidR="000845B3" w:rsidRPr="000845B3" w:rsidRDefault="000845B3" w:rsidP="000845B3">
      <w:pPr>
        <w:rPr>
          <w:rFonts w:eastAsiaTheme="minorHAnsi"/>
          <w:lang w:val="es-ES" w:eastAsia="en-US"/>
        </w:rPr>
      </w:pPr>
    </w:p>
    <w:p w14:paraId="6A45970B" w14:textId="77777777" w:rsidR="000845B3" w:rsidRPr="000845B3" w:rsidRDefault="000845B3" w:rsidP="000845B3">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845B3" w:rsidRPr="000845B3" w14:paraId="4B65E894" w14:textId="77777777" w:rsidTr="003E1E8D">
        <w:trPr>
          <w:jc w:val="center"/>
        </w:trPr>
        <w:tc>
          <w:tcPr>
            <w:tcW w:w="5688" w:type="dxa"/>
          </w:tcPr>
          <w:p w14:paraId="0AC07690"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14912591"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L                         C. CINTHIA DE LA ROSA DE LA FUENTE</w:t>
            </w:r>
          </w:p>
          <w:p w14:paraId="1F5AE872"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 xml:space="preserve">                               JEFA DEL DEPTO. DE CONTRATOS</w:t>
            </w:r>
          </w:p>
        </w:tc>
        <w:tc>
          <w:tcPr>
            <w:tcW w:w="4715" w:type="dxa"/>
          </w:tcPr>
          <w:p w14:paraId="7D941CCD"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_____________________________</w:t>
            </w:r>
          </w:p>
          <w:p w14:paraId="3621D7F0" w14:textId="77777777" w:rsidR="000845B3" w:rsidRPr="000845B3" w:rsidRDefault="000845B3" w:rsidP="003E1E8D">
            <w:pPr>
              <w:jc w:val="center"/>
              <w:rPr>
                <w:rFonts w:ascii="Calibri" w:hAnsi="Calibri" w:cs="Arial"/>
                <w:sz w:val="16"/>
                <w:szCs w:val="16"/>
              </w:rPr>
            </w:pPr>
          </w:p>
        </w:tc>
      </w:tr>
    </w:tbl>
    <w:p w14:paraId="476C6691" w14:textId="75C0D820" w:rsidR="00572D88" w:rsidRPr="00C15FEF" w:rsidRDefault="00572D88" w:rsidP="000845B3">
      <w:pPr>
        <w:ind w:right="-5"/>
        <w:jc w:val="center"/>
        <w:rPr>
          <w:rFonts w:asciiTheme="minorHAnsi" w:hAnsiTheme="minorHAnsi"/>
          <w:sz w:val="16"/>
          <w:szCs w:val="16"/>
        </w:rPr>
      </w:pPr>
    </w:p>
    <w:sectPr w:rsidR="00572D88" w:rsidRPr="00C15FEF" w:rsidSect="000845B3">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00D7BA" w14:textId="77777777" w:rsidR="008842BA" w:rsidRDefault="008842BA" w:rsidP="007F0B73">
      <w:r>
        <w:separator/>
      </w:r>
    </w:p>
  </w:endnote>
  <w:endnote w:type="continuationSeparator" w:id="0">
    <w:p w14:paraId="73B3897B" w14:textId="77777777" w:rsidR="008842BA" w:rsidRDefault="008842BA"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MS Sans Serif">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455225879"/>
      <w:docPartObj>
        <w:docPartGallery w:val="Page Numbers (Bottom of Page)"/>
        <w:docPartUnique/>
      </w:docPartObj>
    </w:sdtPr>
    <w:sdtEndPr>
      <w:rPr>
        <w:b/>
      </w:rPr>
    </w:sdtEndPr>
    <w:sdtContent>
      <w:p w14:paraId="5DDA9009" w14:textId="14BC45DB" w:rsidR="00364F8A" w:rsidRPr="00C72CE6" w:rsidRDefault="00364F8A" w:rsidP="00C72CE6">
        <w:pPr>
          <w:pStyle w:val="Piedepgina"/>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9504" behindDoc="1" locked="0" layoutInCell="1" allowOverlap="1" wp14:anchorId="65B8A5D0" wp14:editId="239441B7">
              <wp:simplePos x="0" y="0"/>
              <wp:positionH relativeFrom="margin">
                <wp:posOffset>-733425</wp:posOffset>
              </wp:positionH>
              <wp:positionV relativeFrom="paragraph">
                <wp:posOffset>130175</wp:posOffset>
              </wp:positionV>
              <wp:extent cx="7753350" cy="102933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color w:val="00B0F0"/>
            <w:sz w:val="18"/>
            <w:szCs w:val="14"/>
          </w:rPr>
          <w:t>LICITACIÓN PÚBLICA INTERNACIONAL ABIERTA PRESENCIAL</w:t>
        </w:r>
      </w:p>
      <w:p w14:paraId="24D484C2" w14:textId="5D23EC42" w:rsidR="00364F8A" w:rsidRPr="00A215A8" w:rsidRDefault="00364F8A" w:rsidP="004C675C">
        <w:pPr>
          <w:pStyle w:val="Piedepgina"/>
          <w:jc w:val="center"/>
          <w:rPr>
            <w:b/>
            <w:color w:val="7030A0"/>
            <w:szCs w:val="16"/>
          </w:rPr>
        </w:pPr>
        <w:r w:rsidRPr="00C72CE6">
          <w:rPr>
            <w:rFonts w:ascii="Century Gothic" w:hAnsi="Century Gothic"/>
            <w:b/>
            <w:color w:val="00B0F0"/>
            <w:sz w:val="18"/>
            <w:szCs w:val="16"/>
          </w:rPr>
          <w:t xml:space="preserve">No. </w:t>
        </w:r>
        <w:r>
          <w:rPr>
            <w:rFonts w:ascii="Century Gothic" w:hAnsi="Century Gothic"/>
            <w:b/>
            <w:color w:val="00B0F0"/>
            <w:sz w:val="18"/>
            <w:szCs w:val="16"/>
          </w:rPr>
          <w:t>LP-919044992-I38-2022</w:t>
        </w:r>
        <w:r w:rsidRPr="00C72CE6">
          <w:rPr>
            <w:rFonts w:ascii="Century Gothic" w:hAnsi="Century Gothic"/>
            <w:b/>
            <w:color w:val="00B0F0"/>
            <w:sz w:val="18"/>
            <w:szCs w:val="16"/>
          </w:rPr>
          <w:t xml:space="preserve">                                                                                                                         </w:t>
        </w:r>
        <w:sdt>
          <w:sdtPr>
            <w:rPr>
              <w:rFonts w:ascii="Century Gothic" w:hAnsi="Century Gothic"/>
              <w:b/>
              <w:color w:val="00B0F0"/>
              <w:sz w:val="18"/>
              <w:szCs w:val="16"/>
            </w:rPr>
            <w:id w:val="2177739"/>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603879944"/>
                <w:docPartObj>
                  <w:docPartGallery w:val="Page Numbers (Top of Page)"/>
                  <w:docPartUnique/>
                </w:docPartObj>
              </w:sdtPr>
              <w:sdtEndPr>
                <w:rPr>
                  <w:rFonts w:ascii="Times New Roman" w:hAnsi="Times New Roman"/>
                  <w:sz w:val="20"/>
                </w:rPr>
              </w:sdtEndPr>
              <w:sdtContent>
                <w:r w:rsidRPr="00C72CE6">
                  <w:rPr>
                    <w:rFonts w:ascii="Century Gothic" w:hAnsi="Century Gothic"/>
                    <w:b/>
                    <w:color w:val="00B0F0"/>
                    <w:sz w:val="18"/>
                    <w:szCs w:val="16"/>
                  </w:rPr>
                  <w:t xml:space="preserve">Página </w:t>
                </w:r>
                <w:r w:rsidRPr="00C72CE6">
                  <w:rPr>
                    <w:rFonts w:ascii="Century Gothic" w:hAnsi="Century Gothic"/>
                    <w:b/>
                    <w:color w:val="00B0F0"/>
                    <w:sz w:val="18"/>
                    <w:szCs w:val="16"/>
                  </w:rPr>
                  <w:fldChar w:fldCharType="begin"/>
                </w:r>
                <w:r w:rsidRPr="00C72CE6">
                  <w:rPr>
                    <w:rFonts w:ascii="Century Gothic" w:hAnsi="Century Gothic"/>
                    <w:b/>
                    <w:color w:val="00B0F0"/>
                    <w:sz w:val="18"/>
                    <w:szCs w:val="16"/>
                  </w:rPr>
                  <w:instrText>PAGE</w:instrText>
                </w:r>
                <w:r w:rsidRPr="00C72CE6">
                  <w:rPr>
                    <w:rFonts w:ascii="Century Gothic" w:hAnsi="Century Gothic"/>
                    <w:b/>
                    <w:color w:val="00B0F0"/>
                    <w:sz w:val="18"/>
                    <w:szCs w:val="16"/>
                  </w:rPr>
                  <w:fldChar w:fldCharType="separate"/>
                </w:r>
                <w:r w:rsidR="00E65A60">
                  <w:rPr>
                    <w:rFonts w:ascii="Century Gothic" w:hAnsi="Century Gothic"/>
                    <w:b/>
                    <w:noProof/>
                    <w:color w:val="00B0F0"/>
                    <w:sz w:val="18"/>
                    <w:szCs w:val="16"/>
                  </w:rPr>
                  <w:t>21</w:t>
                </w:r>
                <w:r w:rsidRPr="00C72CE6">
                  <w:rPr>
                    <w:rFonts w:ascii="Century Gothic" w:hAnsi="Century Gothic"/>
                    <w:b/>
                    <w:color w:val="00B0F0"/>
                    <w:sz w:val="18"/>
                    <w:szCs w:val="16"/>
                  </w:rPr>
                  <w:fldChar w:fldCharType="end"/>
                </w:r>
                <w:r w:rsidRPr="00C72CE6">
                  <w:rPr>
                    <w:rFonts w:ascii="Century Gothic" w:hAnsi="Century Gothic"/>
                    <w:b/>
                    <w:color w:val="00B0F0"/>
                    <w:sz w:val="18"/>
                    <w:szCs w:val="16"/>
                  </w:rPr>
                  <w:t xml:space="preserve"> de </w:t>
                </w:r>
                <w:r w:rsidRPr="00C72CE6">
                  <w:rPr>
                    <w:rFonts w:ascii="Century Gothic" w:hAnsi="Century Gothic"/>
                    <w:b/>
                    <w:color w:val="00B0F0"/>
                    <w:sz w:val="18"/>
                    <w:szCs w:val="16"/>
                  </w:rPr>
                  <w:fldChar w:fldCharType="begin"/>
                </w:r>
                <w:r w:rsidRPr="00C72CE6">
                  <w:rPr>
                    <w:rFonts w:ascii="Century Gothic" w:hAnsi="Century Gothic"/>
                    <w:b/>
                    <w:color w:val="00B0F0"/>
                    <w:sz w:val="18"/>
                    <w:szCs w:val="16"/>
                  </w:rPr>
                  <w:instrText>NUMPAGES</w:instrText>
                </w:r>
                <w:r w:rsidRPr="00C72CE6">
                  <w:rPr>
                    <w:rFonts w:ascii="Century Gothic" w:hAnsi="Century Gothic"/>
                    <w:b/>
                    <w:color w:val="00B0F0"/>
                    <w:sz w:val="18"/>
                    <w:szCs w:val="16"/>
                  </w:rPr>
                  <w:fldChar w:fldCharType="separate"/>
                </w:r>
                <w:r w:rsidR="00E65A60">
                  <w:rPr>
                    <w:rFonts w:ascii="Century Gothic" w:hAnsi="Century Gothic"/>
                    <w:b/>
                    <w:noProof/>
                    <w:color w:val="00B0F0"/>
                    <w:sz w:val="18"/>
                    <w:szCs w:val="16"/>
                  </w:rPr>
                  <w:t>55</w:t>
                </w:r>
                <w:r w:rsidRPr="00C72CE6">
                  <w:rPr>
                    <w:rFonts w:ascii="Century Gothic" w:hAnsi="Century Gothic"/>
                    <w:b/>
                    <w:color w:val="00B0F0"/>
                    <w:sz w:val="18"/>
                    <w:szCs w:val="16"/>
                  </w:rPr>
                  <w:fldChar w:fldCharType="end"/>
                </w:r>
              </w:sdtContent>
            </w:sdt>
          </w:sdtContent>
        </w:sdt>
      </w:p>
      <w:p w14:paraId="07F5D801" w14:textId="4CB96489" w:rsidR="00364F8A" w:rsidRDefault="00364F8A" w:rsidP="004C675C">
        <w:pPr>
          <w:pStyle w:val="Piedepgina"/>
          <w:rPr>
            <w:b/>
            <w:color w:val="009999"/>
          </w:rPr>
        </w:pPr>
      </w:p>
    </w:sdtContent>
  </w:sdt>
  <w:p w14:paraId="7D6C4373" w14:textId="079C49DB" w:rsidR="00364F8A" w:rsidRPr="004C675C" w:rsidRDefault="00364F8A" w:rsidP="004C675C">
    <w:pPr>
      <w:pStyle w:val="Piedepgina"/>
    </w:pPr>
  </w:p>
  <w:p w14:paraId="3D648F9C" w14:textId="07D840AC" w:rsidR="00364F8A" w:rsidRDefault="00364F8A" w:rsidP="006249CF">
    <w:pPr>
      <w:tabs>
        <w:tab w:val="left" w:pos="6810"/>
      </w:tabs>
    </w:pPr>
    <w:r>
      <w:tab/>
    </w:r>
  </w:p>
  <w:p w14:paraId="55E61ED3" w14:textId="283E04DC" w:rsidR="00364F8A" w:rsidRDefault="00364F8A"/>
  <w:p w14:paraId="7839659B" w14:textId="77777777" w:rsidR="00364F8A" w:rsidRDefault="00364F8A"/>
  <w:p w14:paraId="4CFBED29" w14:textId="77777777" w:rsidR="00364F8A" w:rsidRDefault="00364F8A"/>
  <w:p w14:paraId="77C60F7D" w14:textId="77777777" w:rsidR="00364F8A" w:rsidRDefault="00364F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BF77A" w14:textId="77777777" w:rsidR="008842BA" w:rsidRDefault="008842BA" w:rsidP="007F0B73">
      <w:r>
        <w:separator/>
      </w:r>
    </w:p>
  </w:footnote>
  <w:footnote w:type="continuationSeparator" w:id="0">
    <w:p w14:paraId="02CE3B52" w14:textId="77777777" w:rsidR="008842BA" w:rsidRDefault="008842BA"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A9B59" w14:textId="6D0FE1BF" w:rsidR="00364F8A" w:rsidRPr="00C765F1" w:rsidRDefault="00364F8A"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7456" behindDoc="1" locked="0" layoutInCell="1" allowOverlap="1" wp14:anchorId="487F8CC2" wp14:editId="3D86018E">
          <wp:simplePos x="0" y="0"/>
          <wp:positionH relativeFrom="column">
            <wp:posOffset>5505450</wp:posOffset>
          </wp:positionH>
          <wp:positionV relativeFrom="paragraph">
            <wp:posOffset>-204470</wp:posOffset>
          </wp:positionV>
          <wp:extent cx="971550" cy="1219835"/>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5408" behindDoc="1" locked="0" layoutInCell="1" allowOverlap="1" wp14:anchorId="74DCE066" wp14:editId="6D3EDA57">
          <wp:simplePos x="0" y="0"/>
          <wp:positionH relativeFrom="column">
            <wp:posOffset>-238125</wp:posOffset>
          </wp:positionH>
          <wp:positionV relativeFrom="paragraph">
            <wp:posOffset>-128270</wp:posOffset>
          </wp:positionV>
          <wp:extent cx="2127341" cy="915035"/>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5068251" w14:textId="158A1337" w:rsidR="00364F8A" w:rsidRPr="00C765F1" w:rsidRDefault="00364F8A" w:rsidP="00313C66">
    <w:pPr>
      <w:jc w:val="center"/>
      <w:rPr>
        <w:rFonts w:ascii="Corbel" w:hAnsi="Corbel"/>
        <w:b/>
        <w:szCs w:val="16"/>
      </w:rPr>
    </w:pPr>
    <w:r w:rsidRPr="00C765F1">
      <w:rPr>
        <w:rFonts w:ascii="Corbel" w:hAnsi="Corbel"/>
        <w:b/>
        <w:szCs w:val="16"/>
      </w:rPr>
      <w:t>SERVICIOS DE SALUD DE NUEVO LEÓN</w:t>
    </w:r>
  </w:p>
  <w:p w14:paraId="45C24739" w14:textId="4DFD9740" w:rsidR="00364F8A" w:rsidRPr="00180FA7" w:rsidRDefault="00364F8A" w:rsidP="00D344A0">
    <w:pPr>
      <w:tabs>
        <w:tab w:val="left" w:pos="975"/>
        <w:tab w:val="center" w:pos="5320"/>
        <w:tab w:val="left" w:pos="7251"/>
      </w:tabs>
      <w:rPr>
        <w:sz w:val="10"/>
        <w:szCs w:val="10"/>
      </w:rPr>
    </w:pPr>
    <w:r>
      <w:rPr>
        <w:rFonts w:ascii="Corbel" w:hAnsi="Corbel"/>
        <w:b/>
        <w:szCs w:val="16"/>
      </w:rPr>
      <w:tab/>
    </w:r>
    <w:r>
      <w:rPr>
        <w:rFonts w:ascii="Corbel" w:hAnsi="Corbel"/>
        <w:b/>
        <w:szCs w:val="16"/>
      </w:rPr>
      <w:tab/>
    </w:r>
    <w:r w:rsidRPr="00C765F1">
      <w:rPr>
        <w:rFonts w:ascii="Corbel" w:hAnsi="Corbel"/>
        <w:b/>
        <w:szCs w:val="16"/>
      </w:rPr>
      <w:t>ORGANISMO PÚBLICO DESCENTRALIZADO</w:t>
    </w:r>
    <w:r w:rsidRPr="00C765F1">
      <w:rPr>
        <w:rFonts w:ascii="Arial" w:hAnsi="Arial"/>
        <w:b/>
        <w:sz w:val="14"/>
        <w:szCs w:val="16"/>
      </w:rPr>
      <w:t xml:space="preserve"> </w:t>
    </w:r>
  </w:p>
  <w:p w14:paraId="493341D4" w14:textId="77777777" w:rsidR="00364F8A" w:rsidRDefault="00364F8A" w:rsidP="00E7019E">
    <w:pPr>
      <w:tabs>
        <w:tab w:val="left" w:pos="9795"/>
      </w:tabs>
    </w:pPr>
    <w:r>
      <w:tab/>
    </w:r>
  </w:p>
  <w:p w14:paraId="4E713FFA" w14:textId="77777777" w:rsidR="00364F8A" w:rsidRDefault="00364F8A"/>
  <w:p w14:paraId="69B02B1E" w14:textId="77777777" w:rsidR="00364F8A" w:rsidRDefault="00364F8A"/>
  <w:p w14:paraId="2672FAD0" w14:textId="77777777" w:rsidR="00364F8A" w:rsidRDefault="00364F8A"/>
  <w:p w14:paraId="240CBA08" w14:textId="77777777" w:rsidR="00364F8A" w:rsidRDefault="00364F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A05BE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0D94AE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3D53C6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EA514C"/>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592464F"/>
    <w:multiLevelType w:val="hybridMultilevel"/>
    <w:tmpl w:val="5038F5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67A04AA"/>
    <w:multiLevelType w:val="multilevel"/>
    <w:tmpl w:val="615EA70E"/>
    <w:lvl w:ilvl="0">
      <w:start w:val="1"/>
      <w:numFmt w:val="decimal"/>
      <w:lvlText w:val="%1."/>
      <w:lvlJc w:val="left"/>
      <w:pPr>
        <w:tabs>
          <w:tab w:val="num" w:pos="0"/>
        </w:tabs>
        <w:ind w:left="-171" w:firstLine="171"/>
      </w:pPr>
      <w:rPr>
        <w:rFonts w:cs="Times New Roman" w:hint="default"/>
        <w:b/>
      </w:rPr>
    </w:lvl>
    <w:lvl w:ilvl="1">
      <w:start w:val="1"/>
      <w:numFmt w:val="decimal"/>
      <w:lvlText w:val="%1.%2."/>
      <w:lvlJc w:val="left"/>
      <w:pPr>
        <w:tabs>
          <w:tab w:val="num" w:pos="207"/>
        </w:tabs>
        <w:ind w:left="432" w:hanging="432"/>
      </w:pPr>
      <w:rPr>
        <w:rFonts w:cs="Times New Roman" w:hint="default"/>
        <w:sz w:val="18"/>
        <w:szCs w:val="18"/>
      </w:rPr>
    </w:lvl>
    <w:lvl w:ilvl="2">
      <w:start w:val="1"/>
      <w:numFmt w:val="decimal"/>
      <w:lvlText w:val="%1.%2.%3."/>
      <w:lvlJc w:val="left"/>
      <w:pPr>
        <w:tabs>
          <w:tab w:val="num" w:pos="567"/>
        </w:tabs>
        <w:ind w:left="680" w:hanging="113"/>
      </w:pPr>
      <w:rPr>
        <w:rFonts w:cs="Times New Roman" w:hint="default"/>
        <w:sz w:val="20"/>
        <w:szCs w:val="20"/>
      </w:rPr>
    </w:lvl>
    <w:lvl w:ilvl="3">
      <w:start w:val="1"/>
      <w:numFmt w:val="decimal"/>
      <w:lvlText w:val="%1.%2.%3.%4."/>
      <w:lvlJc w:val="left"/>
      <w:pPr>
        <w:tabs>
          <w:tab w:val="num" w:pos="1728"/>
        </w:tabs>
        <w:ind w:left="1728" w:hanging="648"/>
      </w:pPr>
      <w:rPr>
        <w:rFonts w:cs="Times New Roman" w:hint="default"/>
        <w:sz w:val="20"/>
        <w:szCs w:val="20"/>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DE46651"/>
    <w:multiLevelType w:val="hybridMultilevel"/>
    <w:tmpl w:val="D6762F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64C6F29"/>
    <w:multiLevelType w:val="hybridMultilevel"/>
    <w:tmpl w:val="05804446"/>
    <w:lvl w:ilvl="0" w:tplc="01C8C9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2" w15:restartNumberingAfterBreak="0">
    <w:nsid w:val="6B003058"/>
    <w:multiLevelType w:val="hybridMultilevel"/>
    <w:tmpl w:val="D4CE9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5E662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6"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59826F8"/>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4"/>
  </w:num>
  <w:num w:numId="2">
    <w:abstractNumId w:val="8"/>
  </w:num>
  <w:num w:numId="3">
    <w:abstractNumId w:val="23"/>
  </w:num>
  <w:num w:numId="4">
    <w:abstractNumId w:val="39"/>
  </w:num>
  <w:num w:numId="5">
    <w:abstractNumId w:val="6"/>
  </w:num>
  <w:num w:numId="6">
    <w:abstractNumId w:val="0"/>
  </w:num>
  <w:num w:numId="7">
    <w:abstractNumId w:val="17"/>
  </w:num>
  <w:num w:numId="8">
    <w:abstractNumId w:val="15"/>
  </w:num>
  <w:num w:numId="9">
    <w:abstractNumId w:val="35"/>
  </w:num>
  <w:num w:numId="10">
    <w:abstractNumId w:val="18"/>
  </w:num>
  <w:num w:numId="11">
    <w:abstractNumId w:val="11"/>
  </w:num>
  <w:num w:numId="12">
    <w:abstractNumId w:val="12"/>
  </w:num>
  <w:num w:numId="13">
    <w:abstractNumId w:val="13"/>
  </w:num>
  <w:num w:numId="14">
    <w:abstractNumId w:val="19"/>
  </w:num>
  <w:num w:numId="15">
    <w:abstractNumId w:val="21"/>
  </w:num>
  <w:num w:numId="16">
    <w:abstractNumId w:val="32"/>
  </w:num>
  <w:num w:numId="17">
    <w:abstractNumId w:val="29"/>
  </w:num>
  <w:num w:numId="18">
    <w:abstractNumId w:val="27"/>
  </w:num>
  <w:num w:numId="19">
    <w:abstractNumId w:val="24"/>
  </w:num>
  <w:num w:numId="20">
    <w:abstractNumId w:val="49"/>
  </w:num>
  <w:num w:numId="21">
    <w:abstractNumId w:val="10"/>
  </w:num>
  <w:num w:numId="22">
    <w:abstractNumId w:val="30"/>
  </w:num>
  <w:num w:numId="23">
    <w:abstractNumId w:val="46"/>
  </w:num>
  <w:num w:numId="24">
    <w:abstractNumId w:val="28"/>
  </w:num>
  <w:num w:numId="25">
    <w:abstractNumId w:val="22"/>
  </w:num>
  <w:num w:numId="26">
    <w:abstractNumId w:val="26"/>
  </w:num>
  <w:num w:numId="27">
    <w:abstractNumId w:val="36"/>
  </w:num>
  <w:num w:numId="28">
    <w:abstractNumId w:val="41"/>
  </w:num>
  <w:num w:numId="29">
    <w:abstractNumId w:val="48"/>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 w:numId="32">
    <w:abstractNumId w:val="34"/>
  </w:num>
  <w:num w:numId="33">
    <w:abstractNumId w:val="20"/>
  </w:num>
  <w:num w:numId="34">
    <w:abstractNumId w:val="9"/>
  </w:num>
  <w:num w:numId="35">
    <w:abstractNumId w:val="50"/>
  </w:num>
  <w:num w:numId="36">
    <w:abstractNumId w:val="7"/>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45"/>
  </w:num>
  <w:num w:numId="40">
    <w:abstractNumId w:val="33"/>
  </w:num>
  <w:num w:numId="41">
    <w:abstractNumId w:val="47"/>
  </w:num>
  <w:num w:numId="42">
    <w:abstractNumId w:val="25"/>
  </w:num>
  <w:num w:numId="43">
    <w:abstractNumId w:val="43"/>
  </w:num>
  <w:num w:numId="44">
    <w:abstractNumId w:val="37"/>
  </w:num>
  <w:num w:numId="45">
    <w:abstractNumId w:val="40"/>
  </w:num>
  <w:num w:numId="46">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0A6"/>
    <w:rsid w:val="00002889"/>
    <w:rsid w:val="00003DE3"/>
    <w:rsid w:val="00003E66"/>
    <w:rsid w:val="000055C8"/>
    <w:rsid w:val="00011E90"/>
    <w:rsid w:val="000156E5"/>
    <w:rsid w:val="000173BC"/>
    <w:rsid w:val="00020450"/>
    <w:rsid w:val="0002354C"/>
    <w:rsid w:val="000250D0"/>
    <w:rsid w:val="00026280"/>
    <w:rsid w:val="00030424"/>
    <w:rsid w:val="00030EBE"/>
    <w:rsid w:val="00031F3E"/>
    <w:rsid w:val="0003435F"/>
    <w:rsid w:val="000348C5"/>
    <w:rsid w:val="00037DE1"/>
    <w:rsid w:val="00040477"/>
    <w:rsid w:val="00043532"/>
    <w:rsid w:val="00043AC2"/>
    <w:rsid w:val="0004563D"/>
    <w:rsid w:val="000469C3"/>
    <w:rsid w:val="00063437"/>
    <w:rsid w:val="000640BB"/>
    <w:rsid w:val="0006416E"/>
    <w:rsid w:val="00065C54"/>
    <w:rsid w:val="00070C5B"/>
    <w:rsid w:val="00071AB3"/>
    <w:rsid w:val="00071E7A"/>
    <w:rsid w:val="0007345B"/>
    <w:rsid w:val="0007424E"/>
    <w:rsid w:val="000748B3"/>
    <w:rsid w:val="0007730C"/>
    <w:rsid w:val="000806AB"/>
    <w:rsid w:val="00080B21"/>
    <w:rsid w:val="00080D85"/>
    <w:rsid w:val="000817B9"/>
    <w:rsid w:val="00083EA1"/>
    <w:rsid w:val="000845B3"/>
    <w:rsid w:val="0008536E"/>
    <w:rsid w:val="00085C6B"/>
    <w:rsid w:val="00086A95"/>
    <w:rsid w:val="0008760F"/>
    <w:rsid w:val="00087D50"/>
    <w:rsid w:val="000951D2"/>
    <w:rsid w:val="00095E6C"/>
    <w:rsid w:val="000A0057"/>
    <w:rsid w:val="000A1CA4"/>
    <w:rsid w:val="000A238F"/>
    <w:rsid w:val="000A3C7F"/>
    <w:rsid w:val="000A5DDD"/>
    <w:rsid w:val="000A6AA1"/>
    <w:rsid w:val="000A7763"/>
    <w:rsid w:val="000B09BD"/>
    <w:rsid w:val="000B0A03"/>
    <w:rsid w:val="000B3333"/>
    <w:rsid w:val="000B3C7F"/>
    <w:rsid w:val="000B49ED"/>
    <w:rsid w:val="000B5FCD"/>
    <w:rsid w:val="000B6BBA"/>
    <w:rsid w:val="000B737B"/>
    <w:rsid w:val="000B78E5"/>
    <w:rsid w:val="000C0D8F"/>
    <w:rsid w:val="000C48DF"/>
    <w:rsid w:val="000C5771"/>
    <w:rsid w:val="000C7E64"/>
    <w:rsid w:val="000D23BF"/>
    <w:rsid w:val="000D2D92"/>
    <w:rsid w:val="000D2D9A"/>
    <w:rsid w:val="000D34A8"/>
    <w:rsid w:val="000D40B5"/>
    <w:rsid w:val="000D5CC3"/>
    <w:rsid w:val="000D7D14"/>
    <w:rsid w:val="000E0520"/>
    <w:rsid w:val="000E1551"/>
    <w:rsid w:val="000E2867"/>
    <w:rsid w:val="000E2A16"/>
    <w:rsid w:val="000E322D"/>
    <w:rsid w:val="000E4283"/>
    <w:rsid w:val="000E4467"/>
    <w:rsid w:val="000E640F"/>
    <w:rsid w:val="000E71BD"/>
    <w:rsid w:val="000F0761"/>
    <w:rsid w:val="000F10D2"/>
    <w:rsid w:val="000F1356"/>
    <w:rsid w:val="000F1FE2"/>
    <w:rsid w:val="000F51FA"/>
    <w:rsid w:val="000F63CC"/>
    <w:rsid w:val="000F6CD0"/>
    <w:rsid w:val="000F72BF"/>
    <w:rsid w:val="001001BE"/>
    <w:rsid w:val="00101B81"/>
    <w:rsid w:val="001043E5"/>
    <w:rsid w:val="001045E8"/>
    <w:rsid w:val="00105FA4"/>
    <w:rsid w:val="0011039A"/>
    <w:rsid w:val="00113DC1"/>
    <w:rsid w:val="00115038"/>
    <w:rsid w:val="001161D4"/>
    <w:rsid w:val="00116652"/>
    <w:rsid w:val="0012053B"/>
    <w:rsid w:val="00124B69"/>
    <w:rsid w:val="00125C4F"/>
    <w:rsid w:val="00126089"/>
    <w:rsid w:val="00127D0D"/>
    <w:rsid w:val="001320ED"/>
    <w:rsid w:val="001334E1"/>
    <w:rsid w:val="00133C07"/>
    <w:rsid w:val="00135A99"/>
    <w:rsid w:val="00137738"/>
    <w:rsid w:val="00142657"/>
    <w:rsid w:val="00144085"/>
    <w:rsid w:val="0014435E"/>
    <w:rsid w:val="001457CC"/>
    <w:rsid w:val="00145AC6"/>
    <w:rsid w:val="0014744D"/>
    <w:rsid w:val="0014767F"/>
    <w:rsid w:val="00147930"/>
    <w:rsid w:val="001516EC"/>
    <w:rsid w:val="00153B44"/>
    <w:rsid w:val="00153BB0"/>
    <w:rsid w:val="0015649F"/>
    <w:rsid w:val="0015768D"/>
    <w:rsid w:val="001605AC"/>
    <w:rsid w:val="001623B9"/>
    <w:rsid w:val="001629C3"/>
    <w:rsid w:val="00164E8B"/>
    <w:rsid w:val="0016702D"/>
    <w:rsid w:val="001706F1"/>
    <w:rsid w:val="00171F39"/>
    <w:rsid w:val="0017407F"/>
    <w:rsid w:val="00176DF2"/>
    <w:rsid w:val="00177B34"/>
    <w:rsid w:val="001800A0"/>
    <w:rsid w:val="00180FA7"/>
    <w:rsid w:val="00181514"/>
    <w:rsid w:val="00186107"/>
    <w:rsid w:val="00190C8C"/>
    <w:rsid w:val="00191051"/>
    <w:rsid w:val="00191CF3"/>
    <w:rsid w:val="001925AF"/>
    <w:rsid w:val="00192B2D"/>
    <w:rsid w:val="00194132"/>
    <w:rsid w:val="00194221"/>
    <w:rsid w:val="00194C59"/>
    <w:rsid w:val="00197078"/>
    <w:rsid w:val="00197F66"/>
    <w:rsid w:val="001A0BDE"/>
    <w:rsid w:val="001A0EBB"/>
    <w:rsid w:val="001A154A"/>
    <w:rsid w:val="001A2B75"/>
    <w:rsid w:val="001A3AC3"/>
    <w:rsid w:val="001A77D9"/>
    <w:rsid w:val="001B11EE"/>
    <w:rsid w:val="001B316B"/>
    <w:rsid w:val="001B47EB"/>
    <w:rsid w:val="001B5AF2"/>
    <w:rsid w:val="001B6AE2"/>
    <w:rsid w:val="001B78A1"/>
    <w:rsid w:val="001C147E"/>
    <w:rsid w:val="001C2CDE"/>
    <w:rsid w:val="001D05DE"/>
    <w:rsid w:val="001D0F79"/>
    <w:rsid w:val="001D1468"/>
    <w:rsid w:val="001D2899"/>
    <w:rsid w:val="001D3564"/>
    <w:rsid w:val="001D468E"/>
    <w:rsid w:val="001E3673"/>
    <w:rsid w:val="001E4087"/>
    <w:rsid w:val="001E66DB"/>
    <w:rsid w:val="001E6B43"/>
    <w:rsid w:val="001F0C64"/>
    <w:rsid w:val="001F0E80"/>
    <w:rsid w:val="001F2041"/>
    <w:rsid w:val="001F457F"/>
    <w:rsid w:val="001F4FF7"/>
    <w:rsid w:val="001F56DB"/>
    <w:rsid w:val="001F585B"/>
    <w:rsid w:val="001F7430"/>
    <w:rsid w:val="001F7C8E"/>
    <w:rsid w:val="002021D2"/>
    <w:rsid w:val="00202AD4"/>
    <w:rsid w:val="0020302B"/>
    <w:rsid w:val="002043AA"/>
    <w:rsid w:val="0020579E"/>
    <w:rsid w:val="00206BBA"/>
    <w:rsid w:val="002110BD"/>
    <w:rsid w:val="00214160"/>
    <w:rsid w:val="002148BF"/>
    <w:rsid w:val="00214C5C"/>
    <w:rsid w:val="00215622"/>
    <w:rsid w:val="002157EE"/>
    <w:rsid w:val="00217D47"/>
    <w:rsid w:val="00221D91"/>
    <w:rsid w:val="0022343A"/>
    <w:rsid w:val="002257F5"/>
    <w:rsid w:val="0023049A"/>
    <w:rsid w:val="0023262D"/>
    <w:rsid w:val="00232672"/>
    <w:rsid w:val="00233155"/>
    <w:rsid w:val="0023691A"/>
    <w:rsid w:val="00242E5E"/>
    <w:rsid w:val="00245893"/>
    <w:rsid w:val="00250FC6"/>
    <w:rsid w:val="0025297C"/>
    <w:rsid w:val="00252C3D"/>
    <w:rsid w:val="00260867"/>
    <w:rsid w:val="00261F27"/>
    <w:rsid w:val="00262420"/>
    <w:rsid w:val="00262CA6"/>
    <w:rsid w:val="00263BDA"/>
    <w:rsid w:val="00266E4C"/>
    <w:rsid w:val="00267C25"/>
    <w:rsid w:val="00274C32"/>
    <w:rsid w:val="002752D3"/>
    <w:rsid w:val="0027603C"/>
    <w:rsid w:val="0027668D"/>
    <w:rsid w:val="00277106"/>
    <w:rsid w:val="00280B21"/>
    <w:rsid w:val="00280BD9"/>
    <w:rsid w:val="00283BDE"/>
    <w:rsid w:val="0028407E"/>
    <w:rsid w:val="00284F3E"/>
    <w:rsid w:val="002859A0"/>
    <w:rsid w:val="00286133"/>
    <w:rsid w:val="00286D6C"/>
    <w:rsid w:val="00287A34"/>
    <w:rsid w:val="00292409"/>
    <w:rsid w:val="00293382"/>
    <w:rsid w:val="00296CA2"/>
    <w:rsid w:val="00297643"/>
    <w:rsid w:val="002A290C"/>
    <w:rsid w:val="002A355A"/>
    <w:rsid w:val="002A45E0"/>
    <w:rsid w:val="002B068C"/>
    <w:rsid w:val="002B256A"/>
    <w:rsid w:val="002B2579"/>
    <w:rsid w:val="002B54A6"/>
    <w:rsid w:val="002B6BE9"/>
    <w:rsid w:val="002C0C5A"/>
    <w:rsid w:val="002C0FDC"/>
    <w:rsid w:val="002C4DEC"/>
    <w:rsid w:val="002C627F"/>
    <w:rsid w:val="002D0FCB"/>
    <w:rsid w:val="002D4650"/>
    <w:rsid w:val="002E1616"/>
    <w:rsid w:val="002E38D0"/>
    <w:rsid w:val="002F0BF1"/>
    <w:rsid w:val="002F2667"/>
    <w:rsid w:val="002F4109"/>
    <w:rsid w:val="002F4BD4"/>
    <w:rsid w:val="002F5444"/>
    <w:rsid w:val="00305C08"/>
    <w:rsid w:val="00306A6D"/>
    <w:rsid w:val="00310ACA"/>
    <w:rsid w:val="003110CA"/>
    <w:rsid w:val="00311440"/>
    <w:rsid w:val="00311634"/>
    <w:rsid w:val="00311B0C"/>
    <w:rsid w:val="003129D0"/>
    <w:rsid w:val="00313C66"/>
    <w:rsid w:val="003179CA"/>
    <w:rsid w:val="00321765"/>
    <w:rsid w:val="003226DC"/>
    <w:rsid w:val="00324414"/>
    <w:rsid w:val="00325647"/>
    <w:rsid w:val="00325F91"/>
    <w:rsid w:val="0032677F"/>
    <w:rsid w:val="00326AAC"/>
    <w:rsid w:val="0033084D"/>
    <w:rsid w:val="003316AD"/>
    <w:rsid w:val="003333E2"/>
    <w:rsid w:val="003364E4"/>
    <w:rsid w:val="00336DC6"/>
    <w:rsid w:val="00340D61"/>
    <w:rsid w:val="00342F65"/>
    <w:rsid w:val="00344C04"/>
    <w:rsid w:val="0034525E"/>
    <w:rsid w:val="0035281D"/>
    <w:rsid w:val="0035431A"/>
    <w:rsid w:val="003561D9"/>
    <w:rsid w:val="0035685B"/>
    <w:rsid w:val="0035694B"/>
    <w:rsid w:val="003632F9"/>
    <w:rsid w:val="00364DB0"/>
    <w:rsid w:val="00364F8A"/>
    <w:rsid w:val="00365484"/>
    <w:rsid w:val="00367E7C"/>
    <w:rsid w:val="00367F8B"/>
    <w:rsid w:val="00370C2E"/>
    <w:rsid w:val="00374189"/>
    <w:rsid w:val="0037679F"/>
    <w:rsid w:val="003768E7"/>
    <w:rsid w:val="0038344D"/>
    <w:rsid w:val="00383B73"/>
    <w:rsid w:val="00385897"/>
    <w:rsid w:val="00386CC3"/>
    <w:rsid w:val="003915FB"/>
    <w:rsid w:val="00394C2E"/>
    <w:rsid w:val="0039733D"/>
    <w:rsid w:val="003A12A5"/>
    <w:rsid w:val="003A141E"/>
    <w:rsid w:val="003A1ACD"/>
    <w:rsid w:val="003A2E13"/>
    <w:rsid w:val="003A6F62"/>
    <w:rsid w:val="003B3107"/>
    <w:rsid w:val="003B4E14"/>
    <w:rsid w:val="003B5B63"/>
    <w:rsid w:val="003C0F1A"/>
    <w:rsid w:val="003C1B00"/>
    <w:rsid w:val="003C57FD"/>
    <w:rsid w:val="003C7CE4"/>
    <w:rsid w:val="003D02F1"/>
    <w:rsid w:val="003D0D57"/>
    <w:rsid w:val="003E1E8D"/>
    <w:rsid w:val="003E2C3B"/>
    <w:rsid w:val="003E335A"/>
    <w:rsid w:val="003E3F99"/>
    <w:rsid w:val="003E4D22"/>
    <w:rsid w:val="003E6595"/>
    <w:rsid w:val="003E7655"/>
    <w:rsid w:val="003F0BD1"/>
    <w:rsid w:val="003F2962"/>
    <w:rsid w:val="004017C9"/>
    <w:rsid w:val="004059A5"/>
    <w:rsid w:val="00405A0A"/>
    <w:rsid w:val="00406379"/>
    <w:rsid w:val="00406C4D"/>
    <w:rsid w:val="0040777D"/>
    <w:rsid w:val="0041098D"/>
    <w:rsid w:val="004150BE"/>
    <w:rsid w:val="00415180"/>
    <w:rsid w:val="00415612"/>
    <w:rsid w:val="0041639A"/>
    <w:rsid w:val="0041641A"/>
    <w:rsid w:val="00417F7B"/>
    <w:rsid w:val="0042022C"/>
    <w:rsid w:val="00420F1F"/>
    <w:rsid w:val="00421721"/>
    <w:rsid w:val="004260E1"/>
    <w:rsid w:val="004264A5"/>
    <w:rsid w:val="00427176"/>
    <w:rsid w:val="00431510"/>
    <w:rsid w:val="00432C2F"/>
    <w:rsid w:val="00433CCB"/>
    <w:rsid w:val="00435A81"/>
    <w:rsid w:val="00435B86"/>
    <w:rsid w:val="00435E03"/>
    <w:rsid w:val="0043607F"/>
    <w:rsid w:val="004376F6"/>
    <w:rsid w:val="00442AB6"/>
    <w:rsid w:val="00446181"/>
    <w:rsid w:val="004503D5"/>
    <w:rsid w:val="00451746"/>
    <w:rsid w:val="004538BD"/>
    <w:rsid w:val="00462584"/>
    <w:rsid w:val="00463389"/>
    <w:rsid w:val="004717AF"/>
    <w:rsid w:val="00474DDD"/>
    <w:rsid w:val="004779C6"/>
    <w:rsid w:val="00480870"/>
    <w:rsid w:val="00482589"/>
    <w:rsid w:val="0048727C"/>
    <w:rsid w:val="0049153A"/>
    <w:rsid w:val="0049243D"/>
    <w:rsid w:val="00494777"/>
    <w:rsid w:val="004961AB"/>
    <w:rsid w:val="004A1DBC"/>
    <w:rsid w:val="004A4C14"/>
    <w:rsid w:val="004B07F3"/>
    <w:rsid w:val="004B18B5"/>
    <w:rsid w:val="004B2D24"/>
    <w:rsid w:val="004B4AB7"/>
    <w:rsid w:val="004B7F90"/>
    <w:rsid w:val="004C0961"/>
    <w:rsid w:val="004C31BA"/>
    <w:rsid w:val="004C675C"/>
    <w:rsid w:val="004C7731"/>
    <w:rsid w:val="004D23B2"/>
    <w:rsid w:val="004D5065"/>
    <w:rsid w:val="004D516C"/>
    <w:rsid w:val="004D5BD4"/>
    <w:rsid w:val="004E077E"/>
    <w:rsid w:val="004E09BD"/>
    <w:rsid w:val="004E2803"/>
    <w:rsid w:val="004E3F01"/>
    <w:rsid w:val="004E432C"/>
    <w:rsid w:val="004E48C3"/>
    <w:rsid w:val="004E5E3F"/>
    <w:rsid w:val="004E6598"/>
    <w:rsid w:val="004E6966"/>
    <w:rsid w:val="004F278A"/>
    <w:rsid w:val="004F27C5"/>
    <w:rsid w:val="004F60CB"/>
    <w:rsid w:val="004F67E3"/>
    <w:rsid w:val="004F6F8D"/>
    <w:rsid w:val="00502229"/>
    <w:rsid w:val="0050254B"/>
    <w:rsid w:val="00502717"/>
    <w:rsid w:val="00507AB8"/>
    <w:rsid w:val="00507D8C"/>
    <w:rsid w:val="00510269"/>
    <w:rsid w:val="00512C9B"/>
    <w:rsid w:val="00512CF8"/>
    <w:rsid w:val="00513013"/>
    <w:rsid w:val="0052122D"/>
    <w:rsid w:val="0052146E"/>
    <w:rsid w:val="005222C5"/>
    <w:rsid w:val="00522392"/>
    <w:rsid w:val="005255EA"/>
    <w:rsid w:val="00526791"/>
    <w:rsid w:val="005307B1"/>
    <w:rsid w:val="005323AE"/>
    <w:rsid w:val="00534C07"/>
    <w:rsid w:val="0053574B"/>
    <w:rsid w:val="00540A9C"/>
    <w:rsid w:val="00544481"/>
    <w:rsid w:val="00546324"/>
    <w:rsid w:val="005478DA"/>
    <w:rsid w:val="00555692"/>
    <w:rsid w:val="005569D0"/>
    <w:rsid w:val="0056156A"/>
    <w:rsid w:val="0056254E"/>
    <w:rsid w:val="005653C6"/>
    <w:rsid w:val="00572D88"/>
    <w:rsid w:val="0057776D"/>
    <w:rsid w:val="0058000A"/>
    <w:rsid w:val="005819C4"/>
    <w:rsid w:val="005865D5"/>
    <w:rsid w:val="005902C4"/>
    <w:rsid w:val="00592406"/>
    <w:rsid w:val="00592E82"/>
    <w:rsid w:val="00592F93"/>
    <w:rsid w:val="005A067A"/>
    <w:rsid w:val="005A20F3"/>
    <w:rsid w:val="005A43AA"/>
    <w:rsid w:val="005B0DA4"/>
    <w:rsid w:val="005B1F5C"/>
    <w:rsid w:val="005B4A57"/>
    <w:rsid w:val="005B4BA6"/>
    <w:rsid w:val="005B753E"/>
    <w:rsid w:val="005C1467"/>
    <w:rsid w:val="005C3111"/>
    <w:rsid w:val="005C3279"/>
    <w:rsid w:val="005C6D35"/>
    <w:rsid w:val="005C763F"/>
    <w:rsid w:val="005C787B"/>
    <w:rsid w:val="005D169F"/>
    <w:rsid w:val="005D1765"/>
    <w:rsid w:val="005D54BE"/>
    <w:rsid w:val="005E0A2B"/>
    <w:rsid w:val="005E143A"/>
    <w:rsid w:val="005E531C"/>
    <w:rsid w:val="005E61B7"/>
    <w:rsid w:val="005E6330"/>
    <w:rsid w:val="005E70BD"/>
    <w:rsid w:val="005F1933"/>
    <w:rsid w:val="005F2391"/>
    <w:rsid w:val="005F42F7"/>
    <w:rsid w:val="005F66AA"/>
    <w:rsid w:val="00601949"/>
    <w:rsid w:val="0060674E"/>
    <w:rsid w:val="0061030C"/>
    <w:rsid w:val="00620EFE"/>
    <w:rsid w:val="006218FB"/>
    <w:rsid w:val="00623E9B"/>
    <w:rsid w:val="006249CF"/>
    <w:rsid w:val="00624D6B"/>
    <w:rsid w:val="00633AAF"/>
    <w:rsid w:val="00636087"/>
    <w:rsid w:val="00636A62"/>
    <w:rsid w:val="00636BCD"/>
    <w:rsid w:val="006406C4"/>
    <w:rsid w:val="00642C31"/>
    <w:rsid w:val="00642ED4"/>
    <w:rsid w:val="006473F8"/>
    <w:rsid w:val="006520B7"/>
    <w:rsid w:val="006537D6"/>
    <w:rsid w:val="006557BC"/>
    <w:rsid w:val="00660184"/>
    <w:rsid w:val="00661318"/>
    <w:rsid w:val="00662F4D"/>
    <w:rsid w:val="006644F7"/>
    <w:rsid w:val="006676D4"/>
    <w:rsid w:val="00670AB4"/>
    <w:rsid w:val="0067689F"/>
    <w:rsid w:val="00687500"/>
    <w:rsid w:val="00692EB0"/>
    <w:rsid w:val="00695181"/>
    <w:rsid w:val="00695BCA"/>
    <w:rsid w:val="006A2D51"/>
    <w:rsid w:val="006A34AD"/>
    <w:rsid w:val="006A3F3F"/>
    <w:rsid w:val="006A478B"/>
    <w:rsid w:val="006B1A7C"/>
    <w:rsid w:val="006B5D25"/>
    <w:rsid w:val="006C2F78"/>
    <w:rsid w:val="006C33C7"/>
    <w:rsid w:val="006C39F5"/>
    <w:rsid w:val="006D162D"/>
    <w:rsid w:val="006D61E7"/>
    <w:rsid w:val="006E0108"/>
    <w:rsid w:val="006E031A"/>
    <w:rsid w:val="006E2D38"/>
    <w:rsid w:val="006E5452"/>
    <w:rsid w:val="006E5523"/>
    <w:rsid w:val="006E68F6"/>
    <w:rsid w:val="006E6D30"/>
    <w:rsid w:val="006E6DB1"/>
    <w:rsid w:val="006E77EB"/>
    <w:rsid w:val="006F112C"/>
    <w:rsid w:val="006F697A"/>
    <w:rsid w:val="0070099E"/>
    <w:rsid w:val="007032AA"/>
    <w:rsid w:val="00710117"/>
    <w:rsid w:val="0071071F"/>
    <w:rsid w:val="007135A2"/>
    <w:rsid w:val="0071487D"/>
    <w:rsid w:val="00716F9B"/>
    <w:rsid w:val="00717FB8"/>
    <w:rsid w:val="007211AA"/>
    <w:rsid w:val="0072316E"/>
    <w:rsid w:val="00724040"/>
    <w:rsid w:val="007250AE"/>
    <w:rsid w:val="007269C5"/>
    <w:rsid w:val="00727A6A"/>
    <w:rsid w:val="00737A89"/>
    <w:rsid w:val="00740059"/>
    <w:rsid w:val="00742118"/>
    <w:rsid w:val="00742DED"/>
    <w:rsid w:val="0074621C"/>
    <w:rsid w:val="00752CBE"/>
    <w:rsid w:val="007531F9"/>
    <w:rsid w:val="007552BA"/>
    <w:rsid w:val="0076117B"/>
    <w:rsid w:val="00764171"/>
    <w:rsid w:val="007658ED"/>
    <w:rsid w:val="007668B0"/>
    <w:rsid w:val="0077129F"/>
    <w:rsid w:val="00772AC9"/>
    <w:rsid w:val="007737A2"/>
    <w:rsid w:val="007752A0"/>
    <w:rsid w:val="00777D45"/>
    <w:rsid w:val="0078059E"/>
    <w:rsid w:val="007913C9"/>
    <w:rsid w:val="007953BF"/>
    <w:rsid w:val="007A1C0C"/>
    <w:rsid w:val="007A4893"/>
    <w:rsid w:val="007A7FCC"/>
    <w:rsid w:val="007B0542"/>
    <w:rsid w:val="007B0AAA"/>
    <w:rsid w:val="007B3013"/>
    <w:rsid w:val="007B5284"/>
    <w:rsid w:val="007B5D8C"/>
    <w:rsid w:val="007B6782"/>
    <w:rsid w:val="007B740C"/>
    <w:rsid w:val="007C0BB7"/>
    <w:rsid w:val="007C2F3C"/>
    <w:rsid w:val="007C39F8"/>
    <w:rsid w:val="007C48A2"/>
    <w:rsid w:val="007C4C2D"/>
    <w:rsid w:val="007C68EE"/>
    <w:rsid w:val="007C6F47"/>
    <w:rsid w:val="007C76BD"/>
    <w:rsid w:val="007C78BC"/>
    <w:rsid w:val="007C79D4"/>
    <w:rsid w:val="007D2839"/>
    <w:rsid w:val="007D6FC1"/>
    <w:rsid w:val="007D73B5"/>
    <w:rsid w:val="007D7573"/>
    <w:rsid w:val="007E1FE0"/>
    <w:rsid w:val="007E205F"/>
    <w:rsid w:val="007E2352"/>
    <w:rsid w:val="007E2CF0"/>
    <w:rsid w:val="007E3074"/>
    <w:rsid w:val="007E38A4"/>
    <w:rsid w:val="007F04BE"/>
    <w:rsid w:val="007F0B73"/>
    <w:rsid w:val="007F1AC0"/>
    <w:rsid w:val="007F3961"/>
    <w:rsid w:val="007F4217"/>
    <w:rsid w:val="007F508A"/>
    <w:rsid w:val="007F7F27"/>
    <w:rsid w:val="00800348"/>
    <w:rsid w:val="008037DE"/>
    <w:rsid w:val="00810153"/>
    <w:rsid w:val="0081023D"/>
    <w:rsid w:val="0081239A"/>
    <w:rsid w:val="00813559"/>
    <w:rsid w:val="00813A03"/>
    <w:rsid w:val="00814168"/>
    <w:rsid w:val="0081748F"/>
    <w:rsid w:val="0082010A"/>
    <w:rsid w:val="00822851"/>
    <w:rsid w:val="00825003"/>
    <w:rsid w:val="0082731F"/>
    <w:rsid w:val="00833292"/>
    <w:rsid w:val="0083552D"/>
    <w:rsid w:val="00835A85"/>
    <w:rsid w:val="00835FDB"/>
    <w:rsid w:val="0083635F"/>
    <w:rsid w:val="008374DF"/>
    <w:rsid w:val="0084318C"/>
    <w:rsid w:val="00843C0D"/>
    <w:rsid w:val="00843CD1"/>
    <w:rsid w:val="00851D35"/>
    <w:rsid w:val="00852093"/>
    <w:rsid w:val="008531B6"/>
    <w:rsid w:val="00853C16"/>
    <w:rsid w:val="00856B50"/>
    <w:rsid w:val="0086006A"/>
    <w:rsid w:val="008601F3"/>
    <w:rsid w:val="008602E6"/>
    <w:rsid w:val="00860D24"/>
    <w:rsid w:val="00860FF7"/>
    <w:rsid w:val="00861241"/>
    <w:rsid w:val="00861D52"/>
    <w:rsid w:val="008627EC"/>
    <w:rsid w:val="008630D6"/>
    <w:rsid w:val="00870618"/>
    <w:rsid w:val="00873CE7"/>
    <w:rsid w:val="0087427C"/>
    <w:rsid w:val="008751B4"/>
    <w:rsid w:val="008769BE"/>
    <w:rsid w:val="00880D51"/>
    <w:rsid w:val="0088241C"/>
    <w:rsid w:val="00883100"/>
    <w:rsid w:val="008842BA"/>
    <w:rsid w:val="008872E6"/>
    <w:rsid w:val="008919D3"/>
    <w:rsid w:val="00893BA2"/>
    <w:rsid w:val="00895BF5"/>
    <w:rsid w:val="008A0301"/>
    <w:rsid w:val="008A5B1B"/>
    <w:rsid w:val="008A681F"/>
    <w:rsid w:val="008B1AF9"/>
    <w:rsid w:val="008B359B"/>
    <w:rsid w:val="008B58D8"/>
    <w:rsid w:val="008B695F"/>
    <w:rsid w:val="008B698D"/>
    <w:rsid w:val="008C1578"/>
    <w:rsid w:val="008D17B5"/>
    <w:rsid w:val="008D548E"/>
    <w:rsid w:val="008D5713"/>
    <w:rsid w:val="008D592B"/>
    <w:rsid w:val="008D763A"/>
    <w:rsid w:val="008D7CA7"/>
    <w:rsid w:val="008E07C8"/>
    <w:rsid w:val="008E272C"/>
    <w:rsid w:val="008E4DDD"/>
    <w:rsid w:val="008F083A"/>
    <w:rsid w:val="008F1241"/>
    <w:rsid w:val="008F4E54"/>
    <w:rsid w:val="008F57B5"/>
    <w:rsid w:val="008F57BE"/>
    <w:rsid w:val="008F6C49"/>
    <w:rsid w:val="00907B9B"/>
    <w:rsid w:val="009149E7"/>
    <w:rsid w:val="00914B60"/>
    <w:rsid w:val="00915F11"/>
    <w:rsid w:val="00916BE4"/>
    <w:rsid w:val="00920772"/>
    <w:rsid w:val="00922F7F"/>
    <w:rsid w:val="009230E1"/>
    <w:rsid w:val="00926292"/>
    <w:rsid w:val="00930243"/>
    <w:rsid w:val="009302C1"/>
    <w:rsid w:val="0093321E"/>
    <w:rsid w:val="00934D52"/>
    <w:rsid w:val="00941670"/>
    <w:rsid w:val="00941BB2"/>
    <w:rsid w:val="00947058"/>
    <w:rsid w:val="009549E5"/>
    <w:rsid w:val="00954A60"/>
    <w:rsid w:val="00957101"/>
    <w:rsid w:val="009600E7"/>
    <w:rsid w:val="00965EEA"/>
    <w:rsid w:val="00970B27"/>
    <w:rsid w:val="00975497"/>
    <w:rsid w:val="009760D7"/>
    <w:rsid w:val="009765D5"/>
    <w:rsid w:val="0098036D"/>
    <w:rsid w:val="00981B5A"/>
    <w:rsid w:val="009841A6"/>
    <w:rsid w:val="00985062"/>
    <w:rsid w:val="0098589F"/>
    <w:rsid w:val="00990461"/>
    <w:rsid w:val="009912D6"/>
    <w:rsid w:val="00991DE3"/>
    <w:rsid w:val="0099485D"/>
    <w:rsid w:val="009952B4"/>
    <w:rsid w:val="009A0C7B"/>
    <w:rsid w:val="009A4ED5"/>
    <w:rsid w:val="009A5378"/>
    <w:rsid w:val="009A693C"/>
    <w:rsid w:val="009A6B5A"/>
    <w:rsid w:val="009B032C"/>
    <w:rsid w:val="009B2E0E"/>
    <w:rsid w:val="009B36C4"/>
    <w:rsid w:val="009B40B5"/>
    <w:rsid w:val="009B59E8"/>
    <w:rsid w:val="009B6D47"/>
    <w:rsid w:val="009C2A7F"/>
    <w:rsid w:val="009C3298"/>
    <w:rsid w:val="009C4A79"/>
    <w:rsid w:val="009C7A95"/>
    <w:rsid w:val="009C7C49"/>
    <w:rsid w:val="009C7D4D"/>
    <w:rsid w:val="009D460F"/>
    <w:rsid w:val="009D555E"/>
    <w:rsid w:val="009E04A4"/>
    <w:rsid w:val="009E669B"/>
    <w:rsid w:val="009E7139"/>
    <w:rsid w:val="009E7EBF"/>
    <w:rsid w:val="009F25D5"/>
    <w:rsid w:val="009F3005"/>
    <w:rsid w:val="009F4F5A"/>
    <w:rsid w:val="009F53E2"/>
    <w:rsid w:val="00A02465"/>
    <w:rsid w:val="00A0351D"/>
    <w:rsid w:val="00A0483B"/>
    <w:rsid w:val="00A1093D"/>
    <w:rsid w:val="00A10B88"/>
    <w:rsid w:val="00A1692B"/>
    <w:rsid w:val="00A16B2E"/>
    <w:rsid w:val="00A1701D"/>
    <w:rsid w:val="00A20779"/>
    <w:rsid w:val="00A215A8"/>
    <w:rsid w:val="00A22278"/>
    <w:rsid w:val="00A23C9C"/>
    <w:rsid w:val="00A23CBF"/>
    <w:rsid w:val="00A245D6"/>
    <w:rsid w:val="00A25224"/>
    <w:rsid w:val="00A306B7"/>
    <w:rsid w:val="00A30BC0"/>
    <w:rsid w:val="00A31D88"/>
    <w:rsid w:val="00A32979"/>
    <w:rsid w:val="00A36AA3"/>
    <w:rsid w:val="00A40329"/>
    <w:rsid w:val="00A41841"/>
    <w:rsid w:val="00A43BFB"/>
    <w:rsid w:val="00A469AB"/>
    <w:rsid w:val="00A46AFE"/>
    <w:rsid w:val="00A50A01"/>
    <w:rsid w:val="00A51063"/>
    <w:rsid w:val="00A52507"/>
    <w:rsid w:val="00A547B5"/>
    <w:rsid w:val="00A55736"/>
    <w:rsid w:val="00A56D1D"/>
    <w:rsid w:val="00A57CB2"/>
    <w:rsid w:val="00A618E9"/>
    <w:rsid w:val="00A62BF8"/>
    <w:rsid w:val="00A634B3"/>
    <w:rsid w:val="00A63F53"/>
    <w:rsid w:val="00A648EB"/>
    <w:rsid w:val="00A651A3"/>
    <w:rsid w:val="00A665B8"/>
    <w:rsid w:val="00A66EE3"/>
    <w:rsid w:val="00A72FF2"/>
    <w:rsid w:val="00A826CE"/>
    <w:rsid w:val="00A83A41"/>
    <w:rsid w:val="00A841A3"/>
    <w:rsid w:val="00A85083"/>
    <w:rsid w:val="00A86DA7"/>
    <w:rsid w:val="00A87685"/>
    <w:rsid w:val="00A91551"/>
    <w:rsid w:val="00A91686"/>
    <w:rsid w:val="00A94373"/>
    <w:rsid w:val="00A95A0E"/>
    <w:rsid w:val="00AA0A4C"/>
    <w:rsid w:val="00AA19CF"/>
    <w:rsid w:val="00AA1FBB"/>
    <w:rsid w:val="00AA430C"/>
    <w:rsid w:val="00AB0CB7"/>
    <w:rsid w:val="00AB18B8"/>
    <w:rsid w:val="00AB2AC2"/>
    <w:rsid w:val="00AB2FA1"/>
    <w:rsid w:val="00AB4320"/>
    <w:rsid w:val="00AB7820"/>
    <w:rsid w:val="00AB7D71"/>
    <w:rsid w:val="00AB7FB6"/>
    <w:rsid w:val="00AC11E8"/>
    <w:rsid w:val="00AC2E8D"/>
    <w:rsid w:val="00AC3A4A"/>
    <w:rsid w:val="00AC5388"/>
    <w:rsid w:val="00AC6C3E"/>
    <w:rsid w:val="00AC6DE7"/>
    <w:rsid w:val="00AC78E8"/>
    <w:rsid w:val="00AD2739"/>
    <w:rsid w:val="00AD5A14"/>
    <w:rsid w:val="00AE0B09"/>
    <w:rsid w:val="00AE1876"/>
    <w:rsid w:val="00AE481A"/>
    <w:rsid w:val="00AE6421"/>
    <w:rsid w:val="00AF064C"/>
    <w:rsid w:val="00AF1D48"/>
    <w:rsid w:val="00AF7232"/>
    <w:rsid w:val="00B03EC4"/>
    <w:rsid w:val="00B06A98"/>
    <w:rsid w:val="00B06D4A"/>
    <w:rsid w:val="00B11BEA"/>
    <w:rsid w:val="00B121BF"/>
    <w:rsid w:val="00B126C8"/>
    <w:rsid w:val="00B13DAB"/>
    <w:rsid w:val="00B15316"/>
    <w:rsid w:val="00B21E72"/>
    <w:rsid w:val="00B2412F"/>
    <w:rsid w:val="00B24C11"/>
    <w:rsid w:val="00B25C56"/>
    <w:rsid w:val="00B26E1B"/>
    <w:rsid w:val="00B32CA1"/>
    <w:rsid w:val="00B33162"/>
    <w:rsid w:val="00B334CE"/>
    <w:rsid w:val="00B33781"/>
    <w:rsid w:val="00B35032"/>
    <w:rsid w:val="00B36678"/>
    <w:rsid w:val="00B36D16"/>
    <w:rsid w:val="00B372FD"/>
    <w:rsid w:val="00B37CE3"/>
    <w:rsid w:val="00B401AF"/>
    <w:rsid w:val="00B40EBF"/>
    <w:rsid w:val="00B411FB"/>
    <w:rsid w:val="00B4123D"/>
    <w:rsid w:val="00B43A0B"/>
    <w:rsid w:val="00B43BA6"/>
    <w:rsid w:val="00B45B79"/>
    <w:rsid w:val="00B46FF8"/>
    <w:rsid w:val="00B50C89"/>
    <w:rsid w:val="00B56FE4"/>
    <w:rsid w:val="00B5716B"/>
    <w:rsid w:val="00B62A5E"/>
    <w:rsid w:val="00B6362B"/>
    <w:rsid w:val="00B64229"/>
    <w:rsid w:val="00B65DA6"/>
    <w:rsid w:val="00B66AA9"/>
    <w:rsid w:val="00B70781"/>
    <w:rsid w:val="00B71787"/>
    <w:rsid w:val="00B7261F"/>
    <w:rsid w:val="00B7346E"/>
    <w:rsid w:val="00B73968"/>
    <w:rsid w:val="00B74B79"/>
    <w:rsid w:val="00B82FB5"/>
    <w:rsid w:val="00B87BB0"/>
    <w:rsid w:val="00B906DD"/>
    <w:rsid w:val="00B911FB"/>
    <w:rsid w:val="00BA09CD"/>
    <w:rsid w:val="00BA573C"/>
    <w:rsid w:val="00BA6858"/>
    <w:rsid w:val="00BA7798"/>
    <w:rsid w:val="00BB026D"/>
    <w:rsid w:val="00BB1705"/>
    <w:rsid w:val="00BB1B0C"/>
    <w:rsid w:val="00BB2189"/>
    <w:rsid w:val="00BB31B6"/>
    <w:rsid w:val="00BB4DDA"/>
    <w:rsid w:val="00BB5CBD"/>
    <w:rsid w:val="00BC17FB"/>
    <w:rsid w:val="00BC22F3"/>
    <w:rsid w:val="00BC2F13"/>
    <w:rsid w:val="00BC5687"/>
    <w:rsid w:val="00BC6754"/>
    <w:rsid w:val="00BD038A"/>
    <w:rsid w:val="00BD3DB0"/>
    <w:rsid w:val="00BD6DDA"/>
    <w:rsid w:val="00BD708B"/>
    <w:rsid w:val="00BE3219"/>
    <w:rsid w:val="00BE4287"/>
    <w:rsid w:val="00BE62A5"/>
    <w:rsid w:val="00BE74E6"/>
    <w:rsid w:val="00BE7546"/>
    <w:rsid w:val="00BE7C07"/>
    <w:rsid w:val="00BF1C38"/>
    <w:rsid w:val="00BF2EBF"/>
    <w:rsid w:val="00BF4944"/>
    <w:rsid w:val="00BF6189"/>
    <w:rsid w:val="00C02600"/>
    <w:rsid w:val="00C05A66"/>
    <w:rsid w:val="00C1246A"/>
    <w:rsid w:val="00C12D3D"/>
    <w:rsid w:val="00C15FEF"/>
    <w:rsid w:val="00C23289"/>
    <w:rsid w:val="00C239F4"/>
    <w:rsid w:val="00C25168"/>
    <w:rsid w:val="00C336A0"/>
    <w:rsid w:val="00C367FC"/>
    <w:rsid w:val="00C3718C"/>
    <w:rsid w:val="00C37403"/>
    <w:rsid w:val="00C379FE"/>
    <w:rsid w:val="00C40E6F"/>
    <w:rsid w:val="00C4183B"/>
    <w:rsid w:val="00C42916"/>
    <w:rsid w:val="00C43A0E"/>
    <w:rsid w:val="00C509A3"/>
    <w:rsid w:val="00C509B4"/>
    <w:rsid w:val="00C50B96"/>
    <w:rsid w:val="00C521B1"/>
    <w:rsid w:val="00C53500"/>
    <w:rsid w:val="00C54B37"/>
    <w:rsid w:val="00C552DE"/>
    <w:rsid w:val="00C56D6B"/>
    <w:rsid w:val="00C613A8"/>
    <w:rsid w:val="00C6175F"/>
    <w:rsid w:val="00C658F8"/>
    <w:rsid w:val="00C66C75"/>
    <w:rsid w:val="00C66E77"/>
    <w:rsid w:val="00C7072C"/>
    <w:rsid w:val="00C72CE6"/>
    <w:rsid w:val="00C75F43"/>
    <w:rsid w:val="00C77B3E"/>
    <w:rsid w:val="00C80593"/>
    <w:rsid w:val="00C81D58"/>
    <w:rsid w:val="00C83567"/>
    <w:rsid w:val="00C8434B"/>
    <w:rsid w:val="00C90011"/>
    <w:rsid w:val="00C9461A"/>
    <w:rsid w:val="00C96B24"/>
    <w:rsid w:val="00CA35BE"/>
    <w:rsid w:val="00CA606E"/>
    <w:rsid w:val="00CA7A58"/>
    <w:rsid w:val="00CB0B2E"/>
    <w:rsid w:val="00CB1780"/>
    <w:rsid w:val="00CB24A6"/>
    <w:rsid w:val="00CB29C5"/>
    <w:rsid w:val="00CB4CB1"/>
    <w:rsid w:val="00CB72C1"/>
    <w:rsid w:val="00CB7FEF"/>
    <w:rsid w:val="00CC25AD"/>
    <w:rsid w:val="00CD34F3"/>
    <w:rsid w:val="00CD58F7"/>
    <w:rsid w:val="00CD7E44"/>
    <w:rsid w:val="00CE28F7"/>
    <w:rsid w:val="00CE2E1F"/>
    <w:rsid w:val="00CE2F46"/>
    <w:rsid w:val="00CE42C8"/>
    <w:rsid w:val="00CE6525"/>
    <w:rsid w:val="00CF1725"/>
    <w:rsid w:val="00CF1E88"/>
    <w:rsid w:val="00CF45BB"/>
    <w:rsid w:val="00CF5B2A"/>
    <w:rsid w:val="00D00DD5"/>
    <w:rsid w:val="00D03AF8"/>
    <w:rsid w:val="00D0738B"/>
    <w:rsid w:val="00D13ACE"/>
    <w:rsid w:val="00D14A6E"/>
    <w:rsid w:val="00D14BEE"/>
    <w:rsid w:val="00D1566F"/>
    <w:rsid w:val="00D15EBE"/>
    <w:rsid w:val="00D16279"/>
    <w:rsid w:val="00D16830"/>
    <w:rsid w:val="00D2094D"/>
    <w:rsid w:val="00D22B42"/>
    <w:rsid w:val="00D25212"/>
    <w:rsid w:val="00D266BD"/>
    <w:rsid w:val="00D3385B"/>
    <w:rsid w:val="00D344A0"/>
    <w:rsid w:val="00D363AF"/>
    <w:rsid w:val="00D41BE3"/>
    <w:rsid w:val="00D441ED"/>
    <w:rsid w:val="00D44FF9"/>
    <w:rsid w:val="00D45B5A"/>
    <w:rsid w:val="00D479E2"/>
    <w:rsid w:val="00D51315"/>
    <w:rsid w:val="00D51B7C"/>
    <w:rsid w:val="00D55B52"/>
    <w:rsid w:val="00D60AD8"/>
    <w:rsid w:val="00D61C5C"/>
    <w:rsid w:val="00D61F7A"/>
    <w:rsid w:val="00D61FCA"/>
    <w:rsid w:val="00D664C4"/>
    <w:rsid w:val="00D75A71"/>
    <w:rsid w:val="00D773BF"/>
    <w:rsid w:val="00D8509B"/>
    <w:rsid w:val="00D8666B"/>
    <w:rsid w:val="00D94CE2"/>
    <w:rsid w:val="00D97E2C"/>
    <w:rsid w:val="00DA6342"/>
    <w:rsid w:val="00DA690C"/>
    <w:rsid w:val="00DA7B05"/>
    <w:rsid w:val="00DB2D53"/>
    <w:rsid w:val="00DB69DA"/>
    <w:rsid w:val="00DB77E2"/>
    <w:rsid w:val="00DB78C7"/>
    <w:rsid w:val="00DB7B88"/>
    <w:rsid w:val="00DB7CA5"/>
    <w:rsid w:val="00DC107B"/>
    <w:rsid w:val="00DC237B"/>
    <w:rsid w:val="00DC6FDF"/>
    <w:rsid w:val="00DD1185"/>
    <w:rsid w:val="00DD1B2B"/>
    <w:rsid w:val="00DD29A7"/>
    <w:rsid w:val="00DD528A"/>
    <w:rsid w:val="00DD54AE"/>
    <w:rsid w:val="00DD609C"/>
    <w:rsid w:val="00DD7E43"/>
    <w:rsid w:val="00DE20CD"/>
    <w:rsid w:val="00DE63CF"/>
    <w:rsid w:val="00DF5AAC"/>
    <w:rsid w:val="00DF7759"/>
    <w:rsid w:val="00DF7F62"/>
    <w:rsid w:val="00E00C96"/>
    <w:rsid w:val="00E00D80"/>
    <w:rsid w:val="00E032ED"/>
    <w:rsid w:val="00E03B1D"/>
    <w:rsid w:val="00E101E9"/>
    <w:rsid w:val="00E1428C"/>
    <w:rsid w:val="00E1651D"/>
    <w:rsid w:val="00E17F10"/>
    <w:rsid w:val="00E20131"/>
    <w:rsid w:val="00E20A39"/>
    <w:rsid w:val="00E219E4"/>
    <w:rsid w:val="00E22C85"/>
    <w:rsid w:val="00E23A9C"/>
    <w:rsid w:val="00E24A3F"/>
    <w:rsid w:val="00E32600"/>
    <w:rsid w:val="00E340EB"/>
    <w:rsid w:val="00E36D7C"/>
    <w:rsid w:val="00E376C3"/>
    <w:rsid w:val="00E41D96"/>
    <w:rsid w:val="00E42B9C"/>
    <w:rsid w:val="00E44C3A"/>
    <w:rsid w:val="00E463FB"/>
    <w:rsid w:val="00E47294"/>
    <w:rsid w:val="00E50979"/>
    <w:rsid w:val="00E518F6"/>
    <w:rsid w:val="00E5363D"/>
    <w:rsid w:val="00E547DC"/>
    <w:rsid w:val="00E553E2"/>
    <w:rsid w:val="00E558AD"/>
    <w:rsid w:val="00E57C21"/>
    <w:rsid w:val="00E57ECF"/>
    <w:rsid w:val="00E626B3"/>
    <w:rsid w:val="00E63971"/>
    <w:rsid w:val="00E65A60"/>
    <w:rsid w:val="00E7019E"/>
    <w:rsid w:val="00E73AB6"/>
    <w:rsid w:val="00E74E9E"/>
    <w:rsid w:val="00E754CB"/>
    <w:rsid w:val="00E7567C"/>
    <w:rsid w:val="00E8124D"/>
    <w:rsid w:val="00E872C1"/>
    <w:rsid w:val="00E94FB6"/>
    <w:rsid w:val="00E9636F"/>
    <w:rsid w:val="00E96AD9"/>
    <w:rsid w:val="00EA0C6B"/>
    <w:rsid w:val="00EA2FA8"/>
    <w:rsid w:val="00EA4456"/>
    <w:rsid w:val="00EA7EF6"/>
    <w:rsid w:val="00EB203C"/>
    <w:rsid w:val="00EB315C"/>
    <w:rsid w:val="00EB5703"/>
    <w:rsid w:val="00EC015A"/>
    <w:rsid w:val="00EC13D6"/>
    <w:rsid w:val="00EC225E"/>
    <w:rsid w:val="00EC47BC"/>
    <w:rsid w:val="00EC4A3F"/>
    <w:rsid w:val="00ED695B"/>
    <w:rsid w:val="00EE2A75"/>
    <w:rsid w:val="00EE5326"/>
    <w:rsid w:val="00EE5F02"/>
    <w:rsid w:val="00EE6430"/>
    <w:rsid w:val="00EF115D"/>
    <w:rsid w:val="00EF17F7"/>
    <w:rsid w:val="00EF2025"/>
    <w:rsid w:val="00EF33F5"/>
    <w:rsid w:val="00EF4F71"/>
    <w:rsid w:val="00EF5429"/>
    <w:rsid w:val="00EF586F"/>
    <w:rsid w:val="00EF650C"/>
    <w:rsid w:val="00EF7C51"/>
    <w:rsid w:val="00EF7E15"/>
    <w:rsid w:val="00F026E5"/>
    <w:rsid w:val="00F046FB"/>
    <w:rsid w:val="00F0714E"/>
    <w:rsid w:val="00F13968"/>
    <w:rsid w:val="00F140ED"/>
    <w:rsid w:val="00F172EF"/>
    <w:rsid w:val="00F216E2"/>
    <w:rsid w:val="00F21E17"/>
    <w:rsid w:val="00F22D3B"/>
    <w:rsid w:val="00F24884"/>
    <w:rsid w:val="00F31658"/>
    <w:rsid w:val="00F36712"/>
    <w:rsid w:val="00F371BB"/>
    <w:rsid w:val="00F37F8E"/>
    <w:rsid w:val="00F40439"/>
    <w:rsid w:val="00F40C4A"/>
    <w:rsid w:val="00F4327E"/>
    <w:rsid w:val="00F43CEA"/>
    <w:rsid w:val="00F45EFB"/>
    <w:rsid w:val="00F5058C"/>
    <w:rsid w:val="00F52141"/>
    <w:rsid w:val="00F56786"/>
    <w:rsid w:val="00F61393"/>
    <w:rsid w:val="00F631D4"/>
    <w:rsid w:val="00F63839"/>
    <w:rsid w:val="00F6397A"/>
    <w:rsid w:val="00F656EE"/>
    <w:rsid w:val="00F70B66"/>
    <w:rsid w:val="00F71157"/>
    <w:rsid w:val="00F71B46"/>
    <w:rsid w:val="00F73C0A"/>
    <w:rsid w:val="00F74E74"/>
    <w:rsid w:val="00F75035"/>
    <w:rsid w:val="00F76490"/>
    <w:rsid w:val="00F777F8"/>
    <w:rsid w:val="00F85227"/>
    <w:rsid w:val="00F85A3F"/>
    <w:rsid w:val="00F85F39"/>
    <w:rsid w:val="00F85F92"/>
    <w:rsid w:val="00F864BA"/>
    <w:rsid w:val="00F86C51"/>
    <w:rsid w:val="00F90C73"/>
    <w:rsid w:val="00F91400"/>
    <w:rsid w:val="00F92E0A"/>
    <w:rsid w:val="00FA04AE"/>
    <w:rsid w:val="00FA118E"/>
    <w:rsid w:val="00FA2C73"/>
    <w:rsid w:val="00FA4A0F"/>
    <w:rsid w:val="00FB14A7"/>
    <w:rsid w:val="00FB1736"/>
    <w:rsid w:val="00FB2999"/>
    <w:rsid w:val="00FB5482"/>
    <w:rsid w:val="00FB5D7E"/>
    <w:rsid w:val="00FC00D5"/>
    <w:rsid w:val="00FC026D"/>
    <w:rsid w:val="00FC0CE6"/>
    <w:rsid w:val="00FC1AEE"/>
    <w:rsid w:val="00FC59D9"/>
    <w:rsid w:val="00FC6911"/>
    <w:rsid w:val="00FD1BD3"/>
    <w:rsid w:val="00FD2D77"/>
    <w:rsid w:val="00FD51A4"/>
    <w:rsid w:val="00FD5500"/>
    <w:rsid w:val="00FD57F2"/>
    <w:rsid w:val="00FD5F1D"/>
    <w:rsid w:val="00FD7BF3"/>
    <w:rsid w:val="00FE09CC"/>
    <w:rsid w:val="00FE283B"/>
    <w:rsid w:val="00FE2EB3"/>
    <w:rsid w:val="00FE3900"/>
    <w:rsid w:val="00FE4F1D"/>
    <w:rsid w:val="00FE5880"/>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A58C14D"/>
  <w15:docId w15:val="{E7A4F98E-D58E-4FDF-9E86-8DCC9038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paragraph" w:styleId="Asuntodelcomentario">
    <w:name w:val="annotation subject"/>
    <w:basedOn w:val="Textocomentario"/>
    <w:next w:val="Textocomentario"/>
    <w:link w:val="AsuntodelcomentarioCar"/>
    <w:uiPriority w:val="99"/>
    <w:semiHidden/>
    <w:unhideWhenUsed/>
    <w:rsid w:val="00D44FF9"/>
    <w:rPr>
      <w:b/>
      <w:bCs/>
    </w:rPr>
  </w:style>
  <w:style w:type="character" w:customStyle="1" w:styleId="AsuntodelcomentarioCar">
    <w:name w:val="Asunto del comentario Car"/>
    <w:basedOn w:val="TextocomentarioCar"/>
    <w:link w:val="Asuntodelcomentario"/>
    <w:uiPriority w:val="99"/>
    <w:semiHidden/>
    <w:rsid w:val="00D44FF9"/>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7603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4172">
      <w:bodyDiv w:val="1"/>
      <w:marLeft w:val="0"/>
      <w:marRight w:val="0"/>
      <w:marTop w:val="0"/>
      <w:marBottom w:val="0"/>
      <w:divBdr>
        <w:top w:val="none" w:sz="0" w:space="0" w:color="auto"/>
        <w:left w:val="none" w:sz="0" w:space="0" w:color="auto"/>
        <w:bottom w:val="none" w:sz="0" w:space="0" w:color="auto"/>
        <w:right w:val="none" w:sz="0" w:space="0" w:color="auto"/>
      </w:divBdr>
    </w:div>
    <w:div w:id="35784071">
      <w:bodyDiv w:val="1"/>
      <w:marLeft w:val="0"/>
      <w:marRight w:val="0"/>
      <w:marTop w:val="0"/>
      <w:marBottom w:val="0"/>
      <w:divBdr>
        <w:top w:val="none" w:sz="0" w:space="0" w:color="auto"/>
        <w:left w:val="none" w:sz="0" w:space="0" w:color="auto"/>
        <w:bottom w:val="none" w:sz="0" w:space="0" w:color="auto"/>
        <w:right w:val="none" w:sz="0" w:space="0" w:color="auto"/>
      </w:divBdr>
    </w:div>
    <w:div w:id="68160220">
      <w:bodyDiv w:val="1"/>
      <w:marLeft w:val="0"/>
      <w:marRight w:val="0"/>
      <w:marTop w:val="0"/>
      <w:marBottom w:val="0"/>
      <w:divBdr>
        <w:top w:val="none" w:sz="0" w:space="0" w:color="auto"/>
        <w:left w:val="none" w:sz="0" w:space="0" w:color="auto"/>
        <w:bottom w:val="none" w:sz="0" w:space="0" w:color="auto"/>
        <w:right w:val="none" w:sz="0" w:space="0" w:color="auto"/>
      </w:divBdr>
    </w:div>
    <w:div w:id="69741336">
      <w:bodyDiv w:val="1"/>
      <w:marLeft w:val="0"/>
      <w:marRight w:val="0"/>
      <w:marTop w:val="0"/>
      <w:marBottom w:val="0"/>
      <w:divBdr>
        <w:top w:val="none" w:sz="0" w:space="0" w:color="auto"/>
        <w:left w:val="none" w:sz="0" w:space="0" w:color="auto"/>
        <w:bottom w:val="none" w:sz="0" w:space="0" w:color="auto"/>
        <w:right w:val="none" w:sz="0" w:space="0" w:color="auto"/>
      </w:divBdr>
    </w:div>
    <w:div w:id="115802572">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3028688">
      <w:bodyDiv w:val="1"/>
      <w:marLeft w:val="0"/>
      <w:marRight w:val="0"/>
      <w:marTop w:val="0"/>
      <w:marBottom w:val="0"/>
      <w:divBdr>
        <w:top w:val="none" w:sz="0" w:space="0" w:color="auto"/>
        <w:left w:val="none" w:sz="0" w:space="0" w:color="auto"/>
        <w:bottom w:val="none" w:sz="0" w:space="0" w:color="auto"/>
        <w:right w:val="none" w:sz="0" w:space="0" w:color="auto"/>
      </w:divBdr>
    </w:div>
    <w:div w:id="155071989">
      <w:bodyDiv w:val="1"/>
      <w:marLeft w:val="0"/>
      <w:marRight w:val="0"/>
      <w:marTop w:val="0"/>
      <w:marBottom w:val="0"/>
      <w:divBdr>
        <w:top w:val="none" w:sz="0" w:space="0" w:color="auto"/>
        <w:left w:val="none" w:sz="0" w:space="0" w:color="auto"/>
        <w:bottom w:val="none" w:sz="0" w:space="0" w:color="auto"/>
        <w:right w:val="none" w:sz="0" w:space="0" w:color="auto"/>
      </w:divBdr>
    </w:div>
    <w:div w:id="175464299">
      <w:bodyDiv w:val="1"/>
      <w:marLeft w:val="0"/>
      <w:marRight w:val="0"/>
      <w:marTop w:val="0"/>
      <w:marBottom w:val="0"/>
      <w:divBdr>
        <w:top w:val="none" w:sz="0" w:space="0" w:color="auto"/>
        <w:left w:val="none" w:sz="0" w:space="0" w:color="auto"/>
        <w:bottom w:val="none" w:sz="0" w:space="0" w:color="auto"/>
        <w:right w:val="none" w:sz="0" w:space="0" w:color="auto"/>
      </w:divBdr>
    </w:div>
    <w:div w:id="176427367">
      <w:bodyDiv w:val="1"/>
      <w:marLeft w:val="0"/>
      <w:marRight w:val="0"/>
      <w:marTop w:val="0"/>
      <w:marBottom w:val="0"/>
      <w:divBdr>
        <w:top w:val="none" w:sz="0" w:space="0" w:color="auto"/>
        <w:left w:val="none" w:sz="0" w:space="0" w:color="auto"/>
        <w:bottom w:val="none" w:sz="0" w:space="0" w:color="auto"/>
        <w:right w:val="none" w:sz="0" w:space="0" w:color="auto"/>
      </w:divBdr>
      <w:divsChild>
        <w:div w:id="1533687227">
          <w:marLeft w:val="0"/>
          <w:marRight w:val="0"/>
          <w:marTop w:val="0"/>
          <w:marBottom w:val="0"/>
          <w:divBdr>
            <w:top w:val="none" w:sz="0" w:space="0" w:color="auto"/>
            <w:left w:val="none" w:sz="0" w:space="0" w:color="auto"/>
            <w:bottom w:val="none" w:sz="0" w:space="0" w:color="auto"/>
            <w:right w:val="none" w:sz="0" w:space="0" w:color="auto"/>
          </w:divBdr>
        </w:div>
        <w:div w:id="1296643730">
          <w:marLeft w:val="0"/>
          <w:marRight w:val="0"/>
          <w:marTop w:val="0"/>
          <w:marBottom w:val="0"/>
          <w:divBdr>
            <w:top w:val="none" w:sz="0" w:space="0" w:color="auto"/>
            <w:left w:val="none" w:sz="0" w:space="0" w:color="auto"/>
            <w:bottom w:val="none" w:sz="0" w:space="0" w:color="auto"/>
            <w:right w:val="none" w:sz="0" w:space="0" w:color="auto"/>
          </w:divBdr>
        </w:div>
        <w:div w:id="300964763">
          <w:marLeft w:val="0"/>
          <w:marRight w:val="0"/>
          <w:marTop w:val="0"/>
          <w:marBottom w:val="0"/>
          <w:divBdr>
            <w:top w:val="none" w:sz="0" w:space="0" w:color="auto"/>
            <w:left w:val="none" w:sz="0" w:space="0" w:color="auto"/>
            <w:bottom w:val="none" w:sz="0" w:space="0" w:color="auto"/>
            <w:right w:val="none" w:sz="0" w:space="0" w:color="auto"/>
          </w:divBdr>
        </w:div>
        <w:div w:id="2078703607">
          <w:marLeft w:val="0"/>
          <w:marRight w:val="0"/>
          <w:marTop w:val="0"/>
          <w:marBottom w:val="0"/>
          <w:divBdr>
            <w:top w:val="none" w:sz="0" w:space="0" w:color="auto"/>
            <w:left w:val="none" w:sz="0" w:space="0" w:color="auto"/>
            <w:bottom w:val="none" w:sz="0" w:space="0" w:color="auto"/>
            <w:right w:val="none" w:sz="0" w:space="0" w:color="auto"/>
          </w:divBdr>
        </w:div>
        <w:div w:id="1640573993">
          <w:marLeft w:val="0"/>
          <w:marRight w:val="0"/>
          <w:marTop w:val="0"/>
          <w:marBottom w:val="0"/>
          <w:divBdr>
            <w:top w:val="none" w:sz="0" w:space="0" w:color="auto"/>
            <w:left w:val="none" w:sz="0" w:space="0" w:color="auto"/>
            <w:bottom w:val="none" w:sz="0" w:space="0" w:color="auto"/>
            <w:right w:val="none" w:sz="0" w:space="0" w:color="auto"/>
          </w:divBdr>
        </w:div>
        <w:div w:id="777220128">
          <w:marLeft w:val="0"/>
          <w:marRight w:val="0"/>
          <w:marTop w:val="0"/>
          <w:marBottom w:val="0"/>
          <w:divBdr>
            <w:top w:val="none" w:sz="0" w:space="0" w:color="auto"/>
            <w:left w:val="none" w:sz="0" w:space="0" w:color="auto"/>
            <w:bottom w:val="none" w:sz="0" w:space="0" w:color="auto"/>
            <w:right w:val="none" w:sz="0" w:space="0" w:color="auto"/>
          </w:divBdr>
        </w:div>
        <w:div w:id="813177758">
          <w:marLeft w:val="0"/>
          <w:marRight w:val="0"/>
          <w:marTop w:val="0"/>
          <w:marBottom w:val="0"/>
          <w:divBdr>
            <w:top w:val="none" w:sz="0" w:space="0" w:color="auto"/>
            <w:left w:val="none" w:sz="0" w:space="0" w:color="auto"/>
            <w:bottom w:val="none" w:sz="0" w:space="0" w:color="auto"/>
            <w:right w:val="none" w:sz="0" w:space="0" w:color="auto"/>
          </w:divBdr>
        </w:div>
        <w:div w:id="2088573529">
          <w:marLeft w:val="0"/>
          <w:marRight w:val="0"/>
          <w:marTop w:val="0"/>
          <w:marBottom w:val="0"/>
          <w:divBdr>
            <w:top w:val="none" w:sz="0" w:space="0" w:color="auto"/>
            <w:left w:val="none" w:sz="0" w:space="0" w:color="auto"/>
            <w:bottom w:val="none" w:sz="0" w:space="0" w:color="auto"/>
            <w:right w:val="none" w:sz="0" w:space="0" w:color="auto"/>
          </w:divBdr>
        </w:div>
        <w:div w:id="1695107757">
          <w:marLeft w:val="0"/>
          <w:marRight w:val="0"/>
          <w:marTop w:val="0"/>
          <w:marBottom w:val="0"/>
          <w:divBdr>
            <w:top w:val="none" w:sz="0" w:space="0" w:color="auto"/>
            <w:left w:val="none" w:sz="0" w:space="0" w:color="auto"/>
            <w:bottom w:val="none" w:sz="0" w:space="0" w:color="auto"/>
            <w:right w:val="none" w:sz="0" w:space="0" w:color="auto"/>
          </w:divBdr>
        </w:div>
        <w:div w:id="1510365678">
          <w:marLeft w:val="0"/>
          <w:marRight w:val="0"/>
          <w:marTop w:val="0"/>
          <w:marBottom w:val="0"/>
          <w:divBdr>
            <w:top w:val="none" w:sz="0" w:space="0" w:color="auto"/>
            <w:left w:val="none" w:sz="0" w:space="0" w:color="auto"/>
            <w:bottom w:val="none" w:sz="0" w:space="0" w:color="auto"/>
            <w:right w:val="none" w:sz="0" w:space="0" w:color="auto"/>
          </w:divBdr>
        </w:div>
        <w:div w:id="326830199">
          <w:marLeft w:val="0"/>
          <w:marRight w:val="0"/>
          <w:marTop w:val="0"/>
          <w:marBottom w:val="0"/>
          <w:divBdr>
            <w:top w:val="none" w:sz="0" w:space="0" w:color="auto"/>
            <w:left w:val="none" w:sz="0" w:space="0" w:color="auto"/>
            <w:bottom w:val="none" w:sz="0" w:space="0" w:color="auto"/>
            <w:right w:val="none" w:sz="0" w:space="0" w:color="auto"/>
          </w:divBdr>
        </w:div>
        <w:div w:id="1215192297">
          <w:marLeft w:val="0"/>
          <w:marRight w:val="0"/>
          <w:marTop w:val="0"/>
          <w:marBottom w:val="0"/>
          <w:divBdr>
            <w:top w:val="none" w:sz="0" w:space="0" w:color="auto"/>
            <w:left w:val="none" w:sz="0" w:space="0" w:color="auto"/>
            <w:bottom w:val="none" w:sz="0" w:space="0" w:color="auto"/>
            <w:right w:val="none" w:sz="0" w:space="0" w:color="auto"/>
          </w:divBdr>
        </w:div>
        <w:div w:id="2136949169">
          <w:marLeft w:val="0"/>
          <w:marRight w:val="0"/>
          <w:marTop w:val="0"/>
          <w:marBottom w:val="0"/>
          <w:divBdr>
            <w:top w:val="none" w:sz="0" w:space="0" w:color="auto"/>
            <w:left w:val="none" w:sz="0" w:space="0" w:color="auto"/>
            <w:bottom w:val="none" w:sz="0" w:space="0" w:color="auto"/>
            <w:right w:val="none" w:sz="0" w:space="0" w:color="auto"/>
          </w:divBdr>
        </w:div>
        <w:div w:id="1337616732">
          <w:marLeft w:val="0"/>
          <w:marRight w:val="0"/>
          <w:marTop w:val="0"/>
          <w:marBottom w:val="0"/>
          <w:divBdr>
            <w:top w:val="none" w:sz="0" w:space="0" w:color="auto"/>
            <w:left w:val="none" w:sz="0" w:space="0" w:color="auto"/>
            <w:bottom w:val="none" w:sz="0" w:space="0" w:color="auto"/>
            <w:right w:val="none" w:sz="0" w:space="0" w:color="auto"/>
          </w:divBdr>
        </w:div>
        <w:div w:id="286355709">
          <w:marLeft w:val="0"/>
          <w:marRight w:val="0"/>
          <w:marTop w:val="0"/>
          <w:marBottom w:val="0"/>
          <w:divBdr>
            <w:top w:val="none" w:sz="0" w:space="0" w:color="auto"/>
            <w:left w:val="none" w:sz="0" w:space="0" w:color="auto"/>
            <w:bottom w:val="none" w:sz="0" w:space="0" w:color="auto"/>
            <w:right w:val="none" w:sz="0" w:space="0" w:color="auto"/>
          </w:divBdr>
        </w:div>
        <w:div w:id="1039084326">
          <w:marLeft w:val="0"/>
          <w:marRight w:val="0"/>
          <w:marTop w:val="0"/>
          <w:marBottom w:val="0"/>
          <w:divBdr>
            <w:top w:val="none" w:sz="0" w:space="0" w:color="auto"/>
            <w:left w:val="none" w:sz="0" w:space="0" w:color="auto"/>
            <w:bottom w:val="none" w:sz="0" w:space="0" w:color="auto"/>
            <w:right w:val="none" w:sz="0" w:space="0" w:color="auto"/>
          </w:divBdr>
        </w:div>
        <w:div w:id="1809322394">
          <w:marLeft w:val="0"/>
          <w:marRight w:val="0"/>
          <w:marTop w:val="0"/>
          <w:marBottom w:val="0"/>
          <w:divBdr>
            <w:top w:val="none" w:sz="0" w:space="0" w:color="auto"/>
            <w:left w:val="none" w:sz="0" w:space="0" w:color="auto"/>
            <w:bottom w:val="none" w:sz="0" w:space="0" w:color="auto"/>
            <w:right w:val="none" w:sz="0" w:space="0" w:color="auto"/>
          </w:divBdr>
        </w:div>
        <w:div w:id="1123617949">
          <w:marLeft w:val="0"/>
          <w:marRight w:val="0"/>
          <w:marTop w:val="0"/>
          <w:marBottom w:val="0"/>
          <w:divBdr>
            <w:top w:val="none" w:sz="0" w:space="0" w:color="auto"/>
            <w:left w:val="none" w:sz="0" w:space="0" w:color="auto"/>
            <w:bottom w:val="none" w:sz="0" w:space="0" w:color="auto"/>
            <w:right w:val="none" w:sz="0" w:space="0" w:color="auto"/>
          </w:divBdr>
        </w:div>
        <w:div w:id="1683819801">
          <w:marLeft w:val="0"/>
          <w:marRight w:val="0"/>
          <w:marTop w:val="0"/>
          <w:marBottom w:val="0"/>
          <w:divBdr>
            <w:top w:val="none" w:sz="0" w:space="0" w:color="auto"/>
            <w:left w:val="none" w:sz="0" w:space="0" w:color="auto"/>
            <w:bottom w:val="none" w:sz="0" w:space="0" w:color="auto"/>
            <w:right w:val="none" w:sz="0" w:space="0" w:color="auto"/>
          </w:divBdr>
        </w:div>
        <w:div w:id="134833883">
          <w:marLeft w:val="0"/>
          <w:marRight w:val="0"/>
          <w:marTop w:val="0"/>
          <w:marBottom w:val="0"/>
          <w:divBdr>
            <w:top w:val="none" w:sz="0" w:space="0" w:color="auto"/>
            <w:left w:val="none" w:sz="0" w:space="0" w:color="auto"/>
            <w:bottom w:val="none" w:sz="0" w:space="0" w:color="auto"/>
            <w:right w:val="none" w:sz="0" w:space="0" w:color="auto"/>
          </w:divBdr>
        </w:div>
        <w:div w:id="2019385196">
          <w:marLeft w:val="0"/>
          <w:marRight w:val="0"/>
          <w:marTop w:val="0"/>
          <w:marBottom w:val="0"/>
          <w:divBdr>
            <w:top w:val="none" w:sz="0" w:space="0" w:color="auto"/>
            <w:left w:val="none" w:sz="0" w:space="0" w:color="auto"/>
            <w:bottom w:val="none" w:sz="0" w:space="0" w:color="auto"/>
            <w:right w:val="none" w:sz="0" w:space="0" w:color="auto"/>
          </w:divBdr>
        </w:div>
        <w:div w:id="1511723369">
          <w:marLeft w:val="0"/>
          <w:marRight w:val="0"/>
          <w:marTop w:val="0"/>
          <w:marBottom w:val="0"/>
          <w:divBdr>
            <w:top w:val="none" w:sz="0" w:space="0" w:color="auto"/>
            <w:left w:val="none" w:sz="0" w:space="0" w:color="auto"/>
            <w:bottom w:val="none" w:sz="0" w:space="0" w:color="auto"/>
            <w:right w:val="none" w:sz="0" w:space="0" w:color="auto"/>
          </w:divBdr>
        </w:div>
        <w:div w:id="2122532384">
          <w:marLeft w:val="0"/>
          <w:marRight w:val="0"/>
          <w:marTop w:val="0"/>
          <w:marBottom w:val="0"/>
          <w:divBdr>
            <w:top w:val="none" w:sz="0" w:space="0" w:color="auto"/>
            <w:left w:val="none" w:sz="0" w:space="0" w:color="auto"/>
            <w:bottom w:val="none" w:sz="0" w:space="0" w:color="auto"/>
            <w:right w:val="none" w:sz="0" w:space="0" w:color="auto"/>
          </w:divBdr>
        </w:div>
        <w:div w:id="1517035551">
          <w:marLeft w:val="0"/>
          <w:marRight w:val="0"/>
          <w:marTop w:val="0"/>
          <w:marBottom w:val="0"/>
          <w:divBdr>
            <w:top w:val="none" w:sz="0" w:space="0" w:color="auto"/>
            <w:left w:val="none" w:sz="0" w:space="0" w:color="auto"/>
            <w:bottom w:val="none" w:sz="0" w:space="0" w:color="auto"/>
            <w:right w:val="none" w:sz="0" w:space="0" w:color="auto"/>
          </w:divBdr>
        </w:div>
        <w:div w:id="1655403983">
          <w:marLeft w:val="0"/>
          <w:marRight w:val="0"/>
          <w:marTop w:val="0"/>
          <w:marBottom w:val="0"/>
          <w:divBdr>
            <w:top w:val="none" w:sz="0" w:space="0" w:color="auto"/>
            <w:left w:val="none" w:sz="0" w:space="0" w:color="auto"/>
            <w:bottom w:val="none" w:sz="0" w:space="0" w:color="auto"/>
            <w:right w:val="none" w:sz="0" w:space="0" w:color="auto"/>
          </w:divBdr>
        </w:div>
        <w:div w:id="634606735">
          <w:marLeft w:val="0"/>
          <w:marRight w:val="0"/>
          <w:marTop w:val="0"/>
          <w:marBottom w:val="0"/>
          <w:divBdr>
            <w:top w:val="none" w:sz="0" w:space="0" w:color="auto"/>
            <w:left w:val="none" w:sz="0" w:space="0" w:color="auto"/>
            <w:bottom w:val="none" w:sz="0" w:space="0" w:color="auto"/>
            <w:right w:val="none" w:sz="0" w:space="0" w:color="auto"/>
          </w:divBdr>
        </w:div>
        <w:div w:id="275717487">
          <w:marLeft w:val="0"/>
          <w:marRight w:val="0"/>
          <w:marTop w:val="0"/>
          <w:marBottom w:val="0"/>
          <w:divBdr>
            <w:top w:val="none" w:sz="0" w:space="0" w:color="auto"/>
            <w:left w:val="none" w:sz="0" w:space="0" w:color="auto"/>
            <w:bottom w:val="none" w:sz="0" w:space="0" w:color="auto"/>
            <w:right w:val="none" w:sz="0" w:space="0" w:color="auto"/>
          </w:divBdr>
        </w:div>
        <w:div w:id="772361345">
          <w:marLeft w:val="0"/>
          <w:marRight w:val="0"/>
          <w:marTop w:val="0"/>
          <w:marBottom w:val="0"/>
          <w:divBdr>
            <w:top w:val="none" w:sz="0" w:space="0" w:color="auto"/>
            <w:left w:val="none" w:sz="0" w:space="0" w:color="auto"/>
            <w:bottom w:val="none" w:sz="0" w:space="0" w:color="auto"/>
            <w:right w:val="none" w:sz="0" w:space="0" w:color="auto"/>
          </w:divBdr>
        </w:div>
        <w:div w:id="281424431">
          <w:marLeft w:val="0"/>
          <w:marRight w:val="0"/>
          <w:marTop w:val="0"/>
          <w:marBottom w:val="0"/>
          <w:divBdr>
            <w:top w:val="none" w:sz="0" w:space="0" w:color="auto"/>
            <w:left w:val="none" w:sz="0" w:space="0" w:color="auto"/>
            <w:bottom w:val="none" w:sz="0" w:space="0" w:color="auto"/>
            <w:right w:val="none" w:sz="0" w:space="0" w:color="auto"/>
          </w:divBdr>
        </w:div>
        <w:div w:id="1586068959">
          <w:marLeft w:val="0"/>
          <w:marRight w:val="0"/>
          <w:marTop w:val="0"/>
          <w:marBottom w:val="0"/>
          <w:divBdr>
            <w:top w:val="none" w:sz="0" w:space="0" w:color="auto"/>
            <w:left w:val="none" w:sz="0" w:space="0" w:color="auto"/>
            <w:bottom w:val="none" w:sz="0" w:space="0" w:color="auto"/>
            <w:right w:val="none" w:sz="0" w:space="0" w:color="auto"/>
          </w:divBdr>
        </w:div>
        <w:div w:id="297802160">
          <w:marLeft w:val="0"/>
          <w:marRight w:val="0"/>
          <w:marTop w:val="0"/>
          <w:marBottom w:val="0"/>
          <w:divBdr>
            <w:top w:val="none" w:sz="0" w:space="0" w:color="auto"/>
            <w:left w:val="none" w:sz="0" w:space="0" w:color="auto"/>
            <w:bottom w:val="none" w:sz="0" w:space="0" w:color="auto"/>
            <w:right w:val="none" w:sz="0" w:space="0" w:color="auto"/>
          </w:divBdr>
        </w:div>
        <w:div w:id="181549766">
          <w:marLeft w:val="0"/>
          <w:marRight w:val="0"/>
          <w:marTop w:val="0"/>
          <w:marBottom w:val="0"/>
          <w:divBdr>
            <w:top w:val="none" w:sz="0" w:space="0" w:color="auto"/>
            <w:left w:val="none" w:sz="0" w:space="0" w:color="auto"/>
            <w:bottom w:val="none" w:sz="0" w:space="0" w:color="auto"/>
            <w:right w:val="none" w:sz="0" w:space="0" w:color="auto"/>
          </w:divBdr>
        </w:div>
        <w:div w:id="1483306666">
          <w:marLeft w:val="0"/>
          <w:marRight w:val="0"/>
          <w:marTop w:val="0"/>
          <w:marBottom w:val="0"/>
          <w:divBdr>
            <w:top w:val="none" w:sz="0" w:space="0" w:color="auto"/>
            <w:left w:val="none" w:sz="0" w:space="0" w:color="auto"/>
            <w:bottom w:val="none" w:sz="0" w:space="0" w:color="auto"/>
            <w:right w:val="none" w:sz="0" w:space="0" w:color="auto"/>
          </w:divBdr>
        </w:div>
        <w:div w:id="233903484">
          <w:marLeft w:val="0"/>
          <w:marRight w:val="0"/>
          <w:marTop w:val="0"/>
          <w:marBottom w:val="0"/>
          <w:divBdr>
            <w:top w:val="none" w:sz="0" w:space="0" w:color="auto"/>
            <w:left w:val="none" w:sz="0" w:space="0" w:color="auto"/>
            <w:bottom w:val="none" w:sz="0" w:space="0" w:color="auto"/>
            <w:right w:val="none" w:sz="0" w:space="0" w:color="auto"/>
          </w:divBdr>
        </w:div>
        <w:div w:id="1270820257">
          <w:marLeft w:val="0"/>
          <w:marRight w:val="0"/>
          <w:marTop w:val="0"/>
          <w:marBottom w:val="0"/>
          <w:divBdr>
            <w:top w:val="none" w:sz="0" w:space="0" w:color="auto"/>
            <w:left w:val="none" w:sz="0" w:space="0" w:color="auto"/>
            <w:bottom w:val="none" w:sz="0" w:space="0" w:color="auto"/>
            <w:right w:val="none" w:sz="0" w:space="0" w:color="auto"/>
          </w:divBdr>
        </w:div>
        <w:div w:id="346716362">
          <w:marLeft w:val="0"/>
          <w:marRight w:val="0"/>
          <w:marTop w:val="0"/>
          <w:marBottom w:val="0"/>
          <w:divBdr>
            <w:top w:val="none" w:sz="0" w:space="0" w:color="auto"/>
            <w:left w:val="none" w:sz="0" w:space="0" w:color="auto"/>
            <w:bottom w:val="none" w:sz="0" w:space="0" w:color="auto"/>
            <w:right w:val="none" w:sz="0" w:space="0" w:color="auto"/>
          </w:divBdr>
        </w:div>
        <w:div w:id="398940856">
          <w:marLeft w:val="0"/>
          <w:marRight w:val="0"/>
          <w:marTop w:val="0"/>
          <w:marBottom w:val="0"/>
          <w:divBdr>
            <w:top w:val="none" w:sz="0" w:space="0" w:color="auto"/>
            <w:left w:val="none" w:sz="0" w:space="0" w:color="auto"/>
            <w:bottom w:val="none" w:sz="0" w:space="0" w:color="auto"/>
            <w:right w:val="none" w:sz="0" w:space="0" w:color="auto"/>
          </w:divBdr>
        </w:div>
        <w:div w:id="1625112373">
          <w:marLeft w:val="0"/>
          <w:marRight w:val="0"/>
          <w:marTop w:val="0"/>
          <w:marBottom w:val="0"/>
          <w:divBdr>
            <w:top w:val="none" w:sz="0" w:space="0" w:color="auto"/>
            <w:left w:val="none" w:sz="0" w:space="0" w:color="auto"/>
            <w:bottom w:val="none" w:sz="0" w:space="0" w:color="auto"/>
            <w:right w:val="none" w:sz="0" w:space="0" w:color="auto"/>
          </w:divBdr>
        </w:div>
        <w:div w:id="1859078768">
          <w:marLeft w:val="0"/>
          <w:marRight w:val="0"/>
          <w:marTop w:val="0"/>
          <w:marBottom w:val="0"/>
          <w:divBdr>
            <w:top w:val="none" w:sz="0" w:space="0" w:color="auto"/>
            <w:left w:val="none" w:sz="0" w:space="0" w:color="auto"/>
            <w:bottom w:val="none" w:sz="0" w:space="0" w:color="auto"/>
            <w:right w:val="none" w:sz="0" w:space="0" w:color="auto"/>
          </w:divBdr>
        </w:div>
        <w:div w:id="1389643250">
          <w:marLeft w:val="0"/>
          <w:marRight w:val="0"/>
          <w:marTop w:val="0"/>
          <w:marBottom w:val="0"/>
          <w:divBdr>
            <w:top w:val="none" w:sz="0" w:space="0" w:color="auto"/>
            <w:left w:val="none" w:sz="0" w:space="0" w:color="auto"/>
            <w:bottom w:val="none" w:sz="0" w:space="0" w:color="auto"/>
            <w:right w:val="none" w:sz="0" w:space="0" w:color="auto"/>
          </w:divBdr>
        </w:div>
        <w:div w:id="1909457574">
          <w:marLeft w:val="0"/>
          <w:marRight w:val="0"/>
          <w:marTop w:val="0"/>
          <w:marBottom w:val="0"/>
          <w:divBdr>
            <w:top w:val="none" w:sz="0" w:space="0" w:color="auto"/>
            <w:left w:val="none" w:sz="0" w:space="0" w:color="auto"/>
            <w:bottom w:val="none" w:sz="0" w:space="0" w:color="auto"/>
            <w:right w:val="none" w:sz="0" w:space="0" w:color="auto"/>
          </w:divBdr>
        </w:div>
        <w:div w:id="477458948">
          <w:marLeft w:val="0"/>
          <w:marRight w:val="0"/>
          <w:marTop w:val="0"/>
          <w:marBottom w:val="0"/>
          <w:divBdr>
            <w:top w:val="none" w:sz="0" w:space="0" w:color="auto"/>
            <w:left w:val="none" w:sz="0" w:space="0" w:color="auto"/>
            <w:bottom w:val="none" w:sz="0" w:space="0" w:color="auto"/>
            <w:right w:val="none" w:sz="0" w:space="0" w:color="auto"/>
          </w:divBdr>
        </w:div>
        <w:div w:id="869950890">
          <w:marLeft w:val="0"/>
          <w:marRight w:val="0"/>
          <w:marTop w:val="0"/>
          <w:marBottom w:val="0"/>
          <w:divBdr>
            <w:top w:val="none" w:sz="0" w:space="0" w:color="auto"/>
            <w:left w:val="none" w:sz="0" w:space="0" w:color="auto"/>
            <w:bottom w:val="none" w:sz="0" w:space="0" w:color="auto"/>
            <w:right w:val="none" w:sz="0" w:space="0" w:color="auto"/>
          </w:divBdr>
        </w:div>
        <w:div w:id="1380207041">
          <w:marLeft w:val="0"/>
          <w:marRight w:val="0"/>
          <w:marTop w:val="0"/>
          <w:marBottom w:val="0"/>
          <w:divBdr>
            <w:top w:val="none" w:sz="0" w:space="0" w:color="auto"/>
            <w:left w:val="none" w:sz="0" w:space="0" w:color="auto"/>
            <w:bottom w:val="none" w:sz="0" w:space="0" w:color="auto"/>
            <w:right w:val="none" w:sz="0" w:space="0" w:color="auto"/>
          </w:divBdr>
        </w:div>
        <w:div w:id="332270057">
          <w:marLeft w:val="0"/>
          <w:marRight w:val="0"/>
          <w:marTop w:val="0"/>
          <w:marBottom w:val="0"/>
          <w:divBdr>
            <w:top w:val="none" w:sz="0" w:space="0" w:color="auto"/>
            <w:left w:val="none" w:sz="0" w:space="0" w:color="auto"/>
            <w:bottom w:val="none" w:sz="0" w:space="0" w:color="auto"/>
            <w:right w:val="none" w:sz="0" w:space="0" w:color="auto"/>
          </w:divBdr>
        </w:div>
        <w:div w:id="992756962">
          <w:marLeft w:val="0"/>
          <w:marRight w:val="0"/>
          <w:marTop w:val="0"/>
          <w:marBottom w:val="0"/>
          <w:divBdr>
            <w:top w:val="none" w:sz="0" w:space="0" w:color="auto"/>
            <w:left w:val="none" w:sz="0" w:space="0" w:color="auto"/>
            <w:bottom w:val="none" w:sz="0" w:space="0" w:color="auto"/>
            <w:right w:val="none" w:sz="0" w:space="0" w:color="auto"/>
          </w:divBdr>
        </w:div>
        <w:div w:id="612983498">
          <w:marLeft w:val="0"/>
          <w:marRight w:val="0"/>
          <w:marTop w:val="0"/>
          <w:marBottom w:val="0"/>
          <w:divBdr>
            <w:top w:val="none" w:sz="0" w:space="0" w:color="auto"/>
            <w:left w:val="none" w:sz="0" w:space="0" w:color="auto"/>
            <w:bottom w:val="none" w:sz="0" w:space="0" w:color="auto"/>
            <w:right w:val="none" w:sz="0" w:space="0" w:color="auto"/>
          </w:divBdr>
        </w:div>
        <w:div w:id="263997394">
          <w:marLeft w:val="0"/>
          <w:marRight w:val="0"/>
          <w:marTop w:val="0"/>
          <w:marBottom w:val="0"/>
          <w:divBdr>
            <w:top w:val="none" w:sz="0" w:space="0" w:color="auto"/>
            <w:left w:val="none" w:sz="0" w:space="0" w:color="auto"/>
            <w:bottom w:val="none" w:sz="0" w:space="0" w:color="auto"/>
            <w:right w:val="none" w:sz="0" w:space="0" w:color="auto"/>
          </w:divBdr>
        </w:div>
        <w:div w:id="1762411265">
          <w:marLeft w:val="0"/>
          <w:marRight w:val="0"/>
          <w:marTop w:val="0"/>
          <w:marBottom w:val="0"/>
          <w:divBdr>
            <w:top w:val="none" w:sz="0" w:space="0" w:color="auto"/>
            <w:left w:val="none" w:sz="0" w:space="0" w:color="auto"/>
            <w:bottom w:val="none" w:sz="0" w:space="0" w:color="auto"/>
            <w:right w:val="none" w:sz="0" w:space="0" w:color="auto"/>
          </w:divBdr>
        </w:div>
        <w:div w:id="460078689">
          <w:marLeft w:val="0"/>
          <w:marRight w:val="0"/>
          <w:marTop w:val="0"/>
          <w:marBottom w:val="0"/>
          <w:divBdr>
            <w:top w:val="none" w:sz="0" w:space="0" w:color="auto"/>
            <w:left w:val="none" w:sz="0" w:space="0" w:color="auto"/>
            <w:bottom w:val="none" w:sz="0" w:space="0" w:color="auto"/>
            <w:right w:val="none" w:sz="0" w:space="0" w:color="auto"/>
          </w:divBdr>
        </w:div>
        <w:div w:id="421537085">
          <w:marLeft w:val="0"/>
          <w:marRight w:val="0"/>
          <w:marTop w:val="0"/>
          <w:marBottom w:val="0"/>
          <w:divBdr>
            <w:top w:val="none" w:sz="0" w:space="0" w:color="auto"/>
            <w:left w:val="none" w:sz="0" w:space="0" w:color="auto"/>
            <w:bottom w:val="none" w:sz="0" w:space="0" w:color="auto"/>
            <w:right w:val="none" w:sz="0" w:space="0" w:color="auto"/>
          </w:divBdr>
        </w:div>
        <w:div w:id="899755417">
          <w:marLeft w:val="0"/>
          <w:marRight w:val="0"/>
          <w:marTop w:val="0"/>
          <w:marBottom w:val="0"/>
          <w:divBdr>
            <w:top w:val="none" w:sz="0" w:space="0" w:color="auto"/>
            <w:left w:val="none" w:sz="0" w:space="0" w:color="auto"/>
            <w:bottom w:val="none" w:sz="0" w:space="0" w:color="auto"/>
            <w:right w:val="none" w:sz="0" w:space="0" w:color="auto"/>
          </w:divBdr>
        </w:div>
        <w:div w:id="1364593352">
          <w:marLeft w:val="0"/>
          <w:marRight w:val="0"/>
          <w:marTop w:val="0"/>
          <w:marBottom w:val="0"/>
          <w:divBdr>
            <w:top w:val="none" w:sz="0" w:space="0" w:color="auto"/>
            <w:left w:val="none" w:sz="0" w:space="0" w:color="auto"/>
            <w:bottom w:val="none" w:sz="0" w:space="0" w:color="auto"/>
            <w:right w:val="none" w:sz="0" w:space="0" w:color="auto"/>
          </w:divBdr>
        </w:div>
        <w:div w:id="851913315">
          <w:marLeft w:val="0"/>
          <w:marRight w:val="0"/>
          <w:marTop w:val="0"/>
          <w:marBottom w:val="0"/>
          <w:divBdr>
            <w:top w:val="none" w:sz="0" w:space="0" w:color="auto"/>
            <w:left w:val="none" w:sz="0" w:space="0" w:color="auto"/>
            <w:bottom w:val="none" w:sz="0" w:space="0" w:color="auto"/>
            <w:right w:val="none" w:sz="0" w:space="0" w:color="auto"/>
          </w:divBdr>
        </w:div>
        <w:div w:id="777070630">
          <w:marLeft w:val="0"/>
          <w:marRight w:val="0"/>
          <w:marTop w:val="0"/>
          <w:marBottom w:val="0"/>
          <w:divBdr>
            <w:top w:val="none" w:sz="0" w:space="0" w:color="auto"/>
            <w:left w:val="none" w:sz="0" w:space="0" w:color="auto"/>
            <w:bottom w:val="none" w:sz="0" w:space="0" w:color="auto"/>
            <w:right w:val="none" w:sz="0" w:space="0" w:color="auto"/>
          </w:divBdr>
        </w:div>
        <w:div w:id="1446391167">
          <w:marLeft w:val="0"/>
          <w:marRight w:val="0"/>
          <w:marTop w:val="0"/>
          <w:marBottom w:val="0"/>
          <w:divBdr>
            <w:top w:val="none" w:sz="0" w:space="0" w:color="auto"/>
            <w:left w:val="none" w:sz="0" w:space="0" w:color="auto"/>
            <w:bottom w:val="none" w:sz="0" w:space="0" w:color="auto"/>
            <w:right w:val="none" w:sz="0" w:space="0" w:color="auto"/>
          </w:divBdr>
        </w:div>
        <w:div w:id="2135442096">
          <w:marLeft w:val="0"/>
          <w:marRight w:val="0"/>
          <w:marTop w:val="0"/>
          <w:marBottom w:val="0"/>
          <w:divBdr>
            <w:top w:val="none" w:sz="0" w:space="0" w:color="auto"/>
            <w:left w:val="none" w:sz="0" w:space="0" w:color="auto"/>
            <w:bottom w:val="none" w:sz="0" w:space="0" w:color="auto"/>
            <w:right w:val="none" w:sz="0" w:space="0" w:color="auto"/>
          </w:divBdr>
        </w:div>
        <w:div w:id="1878077592">
          <w:marLeft w:val="0"/>
          <w:marRight w:val="0"/>
          <w:marTop w:val="0"/>
          <w:marBottom w:val="0"/>
          <w:divBdr>
            <w:top w:val="none" w:sz="0" w:space="0" w:color="auto"/>
            <w:left w:val="none" w:sz="0" w:space="0" w:color="auto"/>
            <w:bottom w:val="none" w:sz="0" w:space="0" w:color="auto"/>
            <w:right w:val="none" w:sz="0" w:space="0" w:color="auto"/>
          </w:divBdr>
        </w:div>
        <w:div w:id="1016342907">
          <w:marLeft w:val="0"/>
          <w:marRight w:val="0"/>
          <w:marTop w:val="0"/>
          <w:marBottom w:val="0"/>
          <w:divBdr>
            <w:top w:val="none" w:sz="0" w:space="0" w:color="auto"/>
            <w:left w:val="none" w:sz="0" w:space="0" w:color="auto"/>
            <w:bottom w:val="none" w:sz="0" w:space="0" w:color="auto"/>
            <w:right w:val="none" w:sz="0" w:space="0" w:color="auto"/>
          </w:divBdr>
        </w:div>
        <w:div w:id="1944726578">
          <w:marLeft w:val="0"/>
          <w:marRight w:val="0"/>
          <w:marTop w:val="0"/>
          <w:marBottom w:val="0"/>
          <w:divBdr>
            <w:top w:val="none" w:sz="0" w:space="0" w:color="auto"/>
            <w:left w:val="none" w:sz="0" w:space="0" w:color="auto"/>
            <w:bottom w:val="none" w:sz="0" w:space="0" w:color="auto"/>
            <w:right w:val="none" w:sz="0" w:space="0" w:color="auto"/>
          </w:divBdr>
        </w:div>
        <w:div w:id="434713437">
          <w:marLeft w:val="0"/>
          <w:marRight w:val="0"/>
          <w:marTop w:val="0"/>
          <w:marBottom w:val="0"/>
          <w:divBdr>
            <w:top w:val="none" w:sz="0" w:space="0" w:color="auto"/>
            <w:left w:val="none" w:sz="0" w:space="0" w:color="auto"/>
            <w:bottom w:val="none" w:sz="0" w:space="0" w:color="auto"/>
            <w:right w:val="none" w:sz="0" w:space="0" w:color="auto"/>
          </w:divBdr>
        </w:div>
        <w:div w:id="528758714">
          <w:marLeft w:val="0"/>
          <w:marRight w:val="0"/>
          <w:marTop w:val="0"/>
          <w:marBottom w:val="0"/>
          <w:divBdr>
            <w:top w:val="none" w:sz="0" w:space="0" w:color="auto"/>
            <w:left w:val="none" w:sz="0" w:space="0" w:color="auto"/>
            <w:bottom w:val="none" w:sz="0" w:space="0" w:color="auto"/>
            <w:right w:val="none" w:sz="0" w:space="0" w:color="auto"/>
          </w:divBdr>
        </w:div>
        <w:div w:id="1735157404">
          <w:marLeft w:val="0"/>
          <w:marRight w:val="0"/>
          <w:marTop w:val="0"/>
          <w:marBottom w:val="0"/>
          <w:divBdr>
            <w:top w:val="none" w:sz="0" w:space="0" w:color="auto"/>
            <w:left w:val="none" w:sz="0" w:space="0" w:color="auto"/>
            <w:bottom w:val="none" w:sz="0" w:space="0" w:color="auto"/>
            <w:right w:val="none" w:sz="0" w:space="0" w:color="auto"/>
          </w:divBdr>
        </w:div>
        <w:div w:id="411970315">
          <w:marLeft w:val="0"/>
          <w:marRight w:val="0"/>
          <w:marTop w:val="0"/>
          <w:marBottom w:val="0"/>
          <w:divBdr>
            <w:top w:val="none" w:sz="0" w:space="0" w:color="auto"/>
            <w:left w:val="none" w:sz="0" w:space="0" w:color="auto"/>
            <w:bottom w:val="none" w:sz="0" w:space="0" w:color="auto"/>
            <w:right w:val="none" w:sz="0" w:space="0" w:color="auto"/>
          </w:divBdr>
        </w:div>
        <w:div w:id="1624572941">
          <w:marLeft w:val="0"/>
          <w:marRight w:val="0"/>
          <w:marTop w:val="0"/>
          <w:marBottom w:val="0"/>
          <w:divBdr>
            <w:top w:val="none" w:sz="0" w:space="0" w:color="auto"/>
            <w:left w:val="none" w:sz="0" w:space="0" w:color="auto"/>
            <w:bottom w:val="none" w:sz="0" w:space="0" w:color="auto"/>
            <w:right w:val="none" w:sz="0" w:space="0" w:color="auto"/>
          </w:divBdr>
        </w:div>
        <w:div w:id="2083914341">
          <w:marLeft w:val="0"/>
          <w:marRight w:val="0"/>
          <w:marTop w:val="0"/>
          <w:marBottom w:val="0"/>
          <w:divBdr>
            <w:top w:val="none" w:sz="0" w:space="0" w:color="auto"/>
            <w:left w:val="none" w:sz="0" w:space="0" w:color="auto"/>
            <w:bottom w:val="none" w:sz="0" w:space="0" w:color="auto"/>
            <w:right w:val="none" w:sz="0" w:space="0" w:color="auto"/>
          </w:divBdr>
        </w:div>
        <w:div w:id="1772781415">
          <w:marLeft w:val="0"/>
          <w:marRight w:val="0"/>
          <w:marTop w:val="0"/>
          <w:marBottom w:val="0"/>
          <w:divBdr>
            <w:top w:val="none" w:sz="0" w:space="0" w:color="auto"/>
            <w:left w:val="none" w:sz="0" w:space="0" w:color="auto"/>
            <w:bottom w:val="none" w:sz="0" w:space="0" w:color="auto"/>
            <w:right w:val="none" w:sz="0" w:space="0" w:color="auto"/>
          </w:divBdr>
        </w:div>
        <w:div w:id="1386297420">
          <w:marLeft w:val="0"/>
          <w:marRight w:val="0"/>
          <w:marTop w:val="0"/>
          <w:marBottom w:val="0"/>
          <w:divBdr>
            <w:top w:val="none" w:sz="0" w:space="0" w:color="auto"/>
            <w:left w:val="none" w:sz="0" w:space="0" w:color="auto"/>
            <w:bottom w:val="none" w:sz="0" w:space="0" w:color="auto"/>
            <w:right w:val="none" w:sz="0" w:space="0" w:color="auto"/>
          </w:divBdr>
        </w:div>
        <w:div w:id="1653868781">
          <w:marLeft w:val="0"/>
          <w:marRight w:val="0"/>
          <w:marTop w:val="0"/>
          <w:marBottom w:val="0"/>
          <w:divBdr>
            <w:top w:val="none" w:sz="0" w:space="0" w:color="auto"/>
            <w:left w:val="none" w:sz="0" w:space="0" w:color="auto"/>
            <w:bottom w:val="none" w:sz="0" w:space="0" w:color="auto"/>
            <w:right w:val="none" w:sz="0" w:space="0" w:color="auto"/>
          </w:divBdr>
        </w:div>
        <w:div w:id="127364740">
          <w:marLeft w:val="0"/>
          <w:marRight w:val="0"/>
          <w:marTop w:val="0"/>
          <w:marBottom w:val="0"/>
          <w:divBdr>
            <w:top w:val="none" w:sz="0" w:space="0" w:color="auto"/>
            <w:left w:val="none" w:sz="0" w:space="0" w:color="auto"/>
            <w:bottom w:val="none" w:sz="0" w:space="0" w:color="auto"/>
            <w:right w:val="none" w:sz="0" w:space="0" w:color="auto"/>
          </w:divBdr>
        </w:div>
        <w:div w:id="1923224455">
          <w:marLeft w:val="0"/>
          <w:marRight w:val="0"/>
          <w:marTop w:val="0"/>
          <w:marBottom w:val="0"/>
          <w:divBdr>
            <w:top w:val="none" w:sz="0" w:space="0" w:color="auto"/>
            <w:left w:val="none" w:sz="0" w:space="0" w:color="auto"/>
            <w:bottom w:val="none" w:sz="0" w:space="0" w:color="auto"/>
            <w:right w:val="none" w:sz="0" w:space="0" w:color="auto"/>
          </w:divBdr>
        </w:div>
        <w:div w:id="870993149">
          <w:marLeft w:val="0"/>
          <w:marRight w:val="0"/>
          <w:marTop w:val="0"/>
          <w:marBottom w:val="0"/>
          <w:divBdr>
            <w:top w:val="none" w:sz="0" w:space="0" w:color="auto"/>
            <w:left w:val="none" w:sz="0" w:space="0" w:color="auto"/>
            <w:bottom w:val="none" w:sz="0" w:space="0" w:color="auto"/>
            <w:right w:val="none" w:sz="0" w:space="0" w:color="auto"/>
          </w:divBdr>
        </w:div>
        <w:div w:id="897401819">
          <w:marLeft w:val="0"/>
          <w:marRight w:val="0"/>
          <w:marTop w:val="0"/>
          <w:marBottom w:val="0"/>
          <w:divBdr>
            <w:top w:val="none" w:sz="0" w:space="0" w:color="auto"/>
            <w:left w:val="none" w:sz="0" w:space="0" w:color="auto"/>
            <w:bottom w:val="none" w:sz="0" w:space="0" w:color="auto"/>
            <w:right w:val="none" w:sz="0" w:space="0" w:color="auto"/>
          </w:divBdr>
        </w:div>
        <w:div w:id="1301620133">
          <w:marLeft w:val="0"/>
          <w:marRight w:val="0"/>
          <w:marTop w:val="0"/>
          <w:marBottom w:val="0"/>
          <w:divBdr>
            <w:top w:val="none" w:sz="0" w:space="0" w:color="auto"/>
            <w:left w:val="none" w:sz="0" w:space="0" w:color="auto"/>
            <w:bottom w:val="none" w:sz="0" w:space="0" w:color="auto"/>
            <w:right w:val="none" w:sz="0" w:space="0" w:color="auto"/>
          </w:divBdr>
        </w:div>
        <w:div w:id="1097948427">
          <w:marLeft w:val="0"/>
          <w:marRight w:val="0"/>
          <w:marTop w:val="0"/>
          <w:marBottom w:val="0"/>
          <w:divBdr>
            <w:top w:val="none" w:sz="0" w:space="0" w:color="auto"/>
            <w:left w:val="none" w:sz="0" w:space="0" w:color="auto"/>
            <w:bottom w:val="none" w:sz="0" w:space="0" w:color="auto"/>
            <w:right w:val="none" w:sz="0" w:space="0" w:color="auto"/>
          </w:divBdr>
        </w:div>
        <w:div w:id="310450704">
          <w:marLeft w:val="0"/>
          <w:marRight w:val="0"/>
          <w:marTop w:val="0"/>
          <w:marBottom w:val="0"/>
          <w:divBdr>
            <w:top w:val="none" w:sz="0" w:space="0" w:color="auto"/>
            <w:left w:val="none" w:sz="0" w:space="0" w:color="auto"/>
            <w:bottom w:val="none" w:sz="0" w:space="0" w:color="auto"/>
            <w:right w:val="none" w:sz="0" w:space="0" w:color="auto"/>
          </w:divBdr>
        </w:div>
        <w:div w:id="1532304105">
          <w:marLeft w:val="0"/>
          <w:marRight w:val="0"/>
          <w:marTop w:val="0"/>
          <w:marBottom w:val="0"/>
          <w:divBdr>
            <w:top w:val="none" w:sz="0" w:space="0" w:color="auto"/>
            <w:left w:val="none" w:sz="0" w:space="0" w:color="auto"/>
            <w:bottom w:val="none" w:sz="0" w:space="0" w:color="auto"/>
            <w:right w:val="none" w:sz="0" w:space="0" w:color="auto"/>
          </w:divBdr>
        </w:div>
        <w:div w:id="1634867793">
          <w:marLeft w:val="0"/>
          <w:marRight w:val="0"/>
          <w:marTop w:val="0"/>
          <w:marBottom w:val="0"/>
          <w:divBdr>
            <w:top w:val="none" w:sz="0" w:space="0" w:color="auto"/>
            <w:left w:val="none" w:sz="0" w:space="0" w:color="auto"/>
            <w:bottom w:val="none" w:sz="0" w:space="0" w:color="auto"/>
            <w:right w:val="none" w:sz="0" w:space="0" w:color="auto"/>
          </w:divBdr>
        </w:div>
        <w:div w:id="404187675">
          <w:marLeft w:val="0"/>
          <w:marRight w:val="0"/>
          <w:marTop w:val="0"/>
          <w:marBottom w:val="0"/>
          <w:divBdr>
            <w:top w:val="none" w:sz="0" w:space="0" w:color="auto"/>
            <w:left w:val="none" w:sz="0" w:space="0" w:color="auto"/>
            <w:bottom w:val="none" w:sz="0" w:space="0" w:color="auto"/>
            <w:right w:val="none" w:sz="0" w:space="0" w:color="auto"/>
          </w:divBdr>
        </w:div>
        <w:div w:id="1071924407">
          <w:marLeft w:val="0"/>
          <w:marRight w:val="0"/>
          <w:marTop w:val="0"/>
          <w:marBottom w:val="0"/>
          <w:divBdr>
            <w:top w:val="none" w:sz="0" w:space="0" w:color="auto"/>
            <w:left w:val="none" w:sz="0" w:space="0" w:color="auto"/>
            <w:bottom w:val="none" w:sz="0" w:space="0" w:color="auto"/>
            <w:right w:val="none" w:sz="0" w:space="0" w:color="auto"/>
          </w:divBdr>
        </w:div>
        <w:div w:id="929314823">
          <w:marLeft w:val="0"/>
          <w:marRight w:val="0"/>
          <w:marTop w:val="0"/>
          <w:marBottom w:val="0"/>
          <w:divBdr>
            <w:top w:val="none" w:sz="0" w:space="0" w:color="auto"/>
            <w:left w:val="none" w:sz="0" w:space="0" w:color="auto"/>
            <w:bottom w:val="none" w:sz="0" w:space="0" w:color="auto"/>
            <w:right w:val="none" w:sz="0" w:space="0" w:color="auto"/>
          </w:divBdr>
        </w:div>
        <w:div w:id="137381394">
          <w:marLeft w:val="0"/>
          <w:marRight w:val="0"/>
          <w:marTop w:val="0"/>
          <w:marBottom w:val="0"/>
          <w:divBdr>
            <w:top w:val="none" w:sz="0" w:space="0" w:color="auto"/>
            <w:left w:val="none" w:sz="0" w:space="0" w:color="auto"/>
            <w:bottom w:val="none" w:sz="0" w:space="0" w:color="auto"/>
            <w:right w:val="none" w:sz="0" w:space="0" w:color="auto"/>
          </w:divBdr>
        </w:div>
        <w:div w:id="1084761846">
          <w:marLeft w:val="0"/>
          <w:marRight w:val="0"/>
          <w:marTop w:val="0"/>
          <w:marBottom w:val="0"/>
          <w:divBdr>
            <w:top w:val="none" w:sz="0" w:space="0" w:color="auto"/>
            <w:left w:val="none" w:sz="0" w:space="0" w:color="auto"/>
            <w:bottom w:val="none" w:sz="0" w:space="0" w:color="auto"/>
            <w:right w:val="none" w:sz="0" w:space="0" w:color="auto"/>
          </w:divBdr>
        </w:div>
        <w:div w:id="1089810038">
          <w:marLeft w:val="0"/>
          <w:marRight w:val="0"/>
          <w:marTop w:val="0"/>
          <w:marBottom w:val="0"/>
          <w:divBdr>
            <w:top w:val="none" w:sz="0" w:space="0" w:color="auto"/>
            <w:left w:val="none" w:sz="0" w:space="0" w:color="auto"/>
            <w:bottom w:val="none" w:sz="0" w:space="0" w:color="auto"/>
            <w:right w:val="none" w:sz="0" w:space="0" w:color="auto"/>
          </w:divBdr>
        </w:div>
      </w:divsChild>
    </w:div>
    <w:div w:id="182214293">
      <w:bodyDiv w:val="1"/>
      <w:marLeft w:val="0"/>
      <w:marRight w:val="0"/>
      <w:marTop w:val="0"/>
      <w:marBottom w:val="0"/>
      <w:divBdr>
        <w:top w:val="none" w:sz="0" w:space="0" w:color="auto"/>
        <w:left w:val="none" w:sz="0" w:space="0" w:color="auto"/>
        <w:bottom w:val="none" w:sz="0" w:space="0" w:color="auto"/>
        <w:right w:val="none" w:sz="0" w:space="0" w:color="auto"/>
      </w:divBdr>
    </w:div>
    <w:div w:id="323051375">
      <w:bodyDiv w:val="1"/>
      <w:marLeft w:val="0"/>
      <w:marRight w:val="0"/>
      <w:marTop w:val="0"/>
      <w:marBottom w:val="0"/>
      <w:divBdr>
        <w:top w:val="none" w:sz="0" w:space="0" w:color="auto"/>
        <w:left w:val="none" w:sz="0" w:space="0" w:color="auto"/>
        <w:bottom w:val="none" w:sz="0" w:space="0" w:color="auto"/>
        <w:right w:val="none" w:sz="0" w:space="0" w:color="auto"/>
      </w:divBdr>
    </w:div>
    <w:div w:id="349332633">
      <w:bodyDiv w:val="1"/>
      <w:marLeft w:val="0"/>
      <w:marRight w:val="0"/>
      <w:marTop w:val="0"/>
      <w:marBottom w:val="0"/>
      <w:divBdr>
        <w:top w:val="none" w:sz="0" w:space="0" w:color="auto"/>
        <w:left w:val="none" w:sz="0" w:space="0" w:color="auto"/>
        <w:bottom w:val="none" w:sz="0" w:space="0" w:color="auto"/>
        <w:right w:val="none" w:sz="0" w:space="0" w:color="auto"/>
      </w:divBdr>
    </w:div>
    <w:div w:id="354768147">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070573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454399">
      <w:bodyDiv w:val="1"/>
      <w:marLeft w:val="0"/>
      <w:marRight w:val="0"/>
      <w:marTop w:val="0"/>
      <w:marBottom w:val="0"/>
      <w:divBdr>
        <w:top w:val="none" w:sz="0" w:space="0" w:color="auto"/>
        <w:left w:val="none" w:sz="0" w:space="0" w:color="auto"/>
        <w:bottom w:val="none" w:sz="0" w:space="0" w:color="auto"/>
        <w:right w:val="none" w:sz="0" w:space="0" w:color="auto"/>
      </w:divBdr>
    </w:div>
    <w:div w:id="469514198">
      <w:bodyDiv w:val="1"/>
      <w:marLeft w:val="0"/>
      <w:marRight w:val="0"/>
      <w:marTop w:val="0"/>
      <w:marBottom w:val="0"/>
      <w:divBdr>
        <w:top w:val="none" w:sz="0" w:space="0" w:color="auto"/>
        <w:left w:val="none" w:sz="0" w:space="0" w:color="auto"/>
        <w:bottom w:val="none" w:sz="0" w:space="0" w:color="auto"/>
        <w:right w:val="none" w:sz="0" w:space="0" w:color="auto"/>
      </w:divBdr>
    </w:div>
    <w:div w:id="479887357">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15592201">
      <w:bodyDiv w:val="1"/>
      <w:marLeft w:val="0"/>
      <w:marRight w:val="0"/>
      <w:marTop w:val="0"/>
      <w:marBottom w:val="0"/>
      <w:divBdr>
        <w:top w:val="none" w:sz="0" w:space="0" w:color="auto"/>
        <w:left w:val="none" w:sz="0" w:space="0" w:color="auto"/>
        <w:bottom w:val="none" w:sz="0" w:space="0" w:color="auto"/>
        <w:right w:val="none" w:sz="0" w:space="0" w:color="auto"/>
      </w:divBdr>
    </w:div>
    <w:div w:id="76044624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8717338">
      <w:bodyDiv w:val="1"/>
      <w:marLeft w:val="0"/>
      <w:marRight w:val="0"/>
      <w:marTop w:val="0"/>
      <w:marBottom w:val="0"/>
      <w:divBdr>
        <w:top w:val="none" w:sz="0" w:space="0" w:color="auto"/>
        <w:left w:val="none" w:sz="0" w:space="0" w:color="auto"/>
        <w:bottom w:val="none" w:sz="0" w:space="0" w:color="auto"/>
        <w:right w:val="none" w:sz="0" w:space="0" w:color="auto"/>
      </w:divBdr>
    </w:div>
    <w:div w:id="853960646">
      <w:bodyDiv w:val="1"/>
      <w:marLeft w:val="0"/>
      <w:marRight w:val="0"/>
      <w:marTop w:val="0"/>
      <w:marBottom w:val="0"/>
      <w:divBdr>
        <w:top w:val="none" w:sz="0" w:space="0" w:color="auto"/>
        <w:left w:val="none" w:sz="0" w:space="0" w:color="auto"/>
        <w:bottom w:val="none" w:sz="0" w:space="0" w:color="auto"/>
        <w:right w:val="none" w:sz="0" w:space="0" w:color="auto"/>
      </w:divBdr>
    </w:div>
    <w:div w:id="866408198">
      <w:bodyDiv w:val="1"/>
      <w:marLeft w:val="0"/>
      <w:marRight w:val="0"/>
      <w:marTop w:val="0"/>
      <w:marBottom w:val="0"/>
      <w:divBdr>
        <w:top w:val="none" w:sz="0" w:space="0" w:color="auto"/>
        <w:left w:val="none" w:sz="0" w:space="0" w:color="auto"/>
        <w:bottom w:val="none" w:sz="0" w:space="0" w:color="auto"/>
        <w:right w:val="none" w:sz="0" w:space="0" w:color="auto"/>
      </w:divBdr>
    </w:div>
    <w:div w:id="876623819">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0482779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0768735">
      <w:bodyDiv w:val="1"/>
      <w:marLeft w:val="0"/>
      <w:marRight w:val="0"/>
      <w:marTop w:val="0"/>
      <w:marBottom w:val="0"/>
      <w:divBdr>
        <w:top w:val="none" w:sz="0" w:space="0" w:color="auto"/>
        <w:left w:val="none" w:sz="0" w:space="0" w:color="auto"/>
        <w:bottom w:val="none" w:sz="0" w:space="0" w:color="auto"/>
        <w:right w:val="none" w:sz="0" w:space="0" w:color="auto"/>
      </w:divBdr>
      <w:divsChild>
        <w:div w:id="2083330464">
          <w:marLeft w:val="0"/>
          <w:marRight w:val="0"/>
          <w:marTop w:val="0"/>
          <w:marBottom w:val="0"/>
          <w:divBdr>
            <w:top w:val="none" w:sz="0" w:space="0" w:color="auto"/>
            <w:left w:val="none" w:sz="0" w:space="0" w:color="auto"/>
            <w:bottom w:val="none" w:sz="0" w:space="0" w:color="auto"/>
            <w:right w:val="none" w:sz="0" w:space="0" w:color="auto"/>
          </w:divBdr>
        </w:div>
        <w:div w:id="736588773">
          <w:marLeft w:val="0"/>
          <w:marRight w:val="0"/>
          <w:marTop w:val="0"/>
          <w:marBottom w:val="0"/>
          <w:divBdr>
            <w:top w:val="none" w:sz="0" w:space="0" w:color="auto"/>
            <w:left w:val="none" w:sz="0" w:space="0" w:color="auto"/>
            <w:bottom w:val="none" w:sz="0" w:space="0" w:color="auto"/>
            <w:right w:val="none" w:sz="0" w:space="0" w:color="auto"/>
          </w:divBdr>
        </w:div>
      </w:divsChild>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328552824">
      <w:bodyDiv w:val="1"/>
      <w:marLeft w:val="0"/>
      <w:marRight w:val="0"/>
      <w:marTop w:val="0"/>
      <w:marBottom w:val="0"/>
      <w:divBdr>
        <w:top w:val="none" w:sz="0" w:space="0" w:color="auto"/>
        <w:left w:val="none" w:sz="0" w:space="0" w:color="auto"/>
        <w:bottom w:val="none" w:sz="0" w:space="0" w:color="auto"/>
        <w:right w:val="none" w:sz="0" w:space="0" w:color="auto"/>
      </w:divBdr>
    </w:div>
    <w:div w:id="1390298288">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22671823">
      <w:bodyDiv w:val="1"/>
      <w:marLeft w:val="0"/>
      <w:marRight w:val="0"/>
      <w:marTop w:val="0"/>
      <w:marBottom w:val="0"/>
      <w:divBdr>
        <w:top w:val="none" w:sz="0" w:space="0" w:color="auto"/>
        <w:left w:val="none" w:sz="0" w:space="0" w:color="auto"/>
        <w:bottom w:val="none" w:sz="0" w:space="0" w:color="auto"/>
        <w:right w:val="none" w:sz="0" w:space="0" w:color="auto"/>
      </w:divBdr>
    </w:div>
    <w:div w:id="156645626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24732882">
      <w:bodyDiv w:val="1"/>
      <w:marLeft w:val="0"/>
      <w:marRight w:val="0"/>
      <w:marTop w:val="0"/>
      <w:marBottom w:val="0"/>
      <w:divBdr>
        <w:top w:val="none" w:sz="0" w:space="0" w:color="auto"/>
        <w:left w:val="none" w:sz="0" w:space="0" w:color="auto"/>
        <w:bottom w:val="none" w:sz="0" w:space="0" w:color="auto"/>
        <w:right w:val="none" w:sz="0" w:space="0" w:color="auto"/>
      </w:divBdr>
    </w:div>
    <w:div w:id="1649245583">
      <w:bodyDiv w:val="1"/>
      <w:marLeft w:val="0"/>
      <w:marRight w:val="0"/>
      <w:marTop w:val="0"/>
      <w:marBottom w:val="0"/>
      <w:divBdr>
        <w:top w:val="none" w:sz="0" w:space="0" w:color="auto"/>
        <w:left w:val="none" w:sz="0" w:space="0" w:color="auto"/>
        <w:bottom w:val="none" w:sz="0" w:space="0" w:color="auto"/>
        <w:right w:val="none" w:sz="0" w:space="0" w:color="auto"/>
      </w:divBdr>
    </w:div>
    <w:div w:id="1660575031">
      <w:bodyDiv w:val="1"/>
      <w:marLeft w:val="0"/>
      <w:marRight w:val="0"/>
      <w:marTop w:val="0"/>
      <w:marBottom w:val="0"/>
      <w:divBdr>
        <w:top w:val="none" w:sz="0" w:space="0" w:color="auto"/>
        <w:left w:val="none" w:sz="0" w:space="0" w:color="auto"/>
        <w:bottom w:val="none" w:sz="0" w:space="0" w:color="auto"/>
        <w:right w:val="none" w:sz="0" w:space="0" w:color="auto"/>
      </w:divBdr>
    </w:div>
    <w:div w:id="1663655576">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6510872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43412608">
      <w:bodyDiv w:val="1"/>
      <w:marLeft w:val="0"/>
      <w:marRight w:val="0"/>
      <w:marTop w:val="0"/>
      <w:marBottom w:val="0"/>
      <w:divBdr>
        <w:top w:val="none" w:sz="0" w:space="0" w:color="auto"/>
        <w:left w:val="none" w:sz="0" w:space="0" w:color="auto"/>
        <w:bottom w:val="none" w:sz="0" w:space="0" w:color="auto"/>
        <w:right w:val="none" w:sz="0" w:space="0" w:color="auto"/>
      </w:divBdr>
    </w:div>
    <w:div w:id="194356327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7780083">
      <w:bodyDiv w:val="1"/>
      <w:marLeft w:val="0"/>
      <w:marRight w:val="0"/>
      <w:marTop w:val="0"/>
      <w:marBottom w:val="0"/>
      <w:divBdr>
        <w:top w:val="none" w:sz="0" w:space="0" w:color="auto"/>
        <w:left w:val="none" w:sz="0" w:space="0" w:color="auto"/>
        <w:bottom w:val="none" w:sz="0" w:space="0" w:color="auto"/>
        <w:right w:val="none" w:sz="0" w:space="0" w:color="auto"/>
      </w:divBdr>
    </w:div>
    <w:div w:id="2034577362">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156715">
      <w:bodyDiv w:val="1"/>
      <w:marLeft w:val="0"/>
      <w:marRight w:val="0"/>
      <w:marTop w:val="0"/>
      <w:marBottom w:val="0"/>
      <w:divBdr>
        <w:top w:val="none" w:sz="0" w:space="0" w:color="auto"/>
        <w:left w:val="none" w:sz="0" w:space="0" w:color="auto"/>
        <w:bottom w:val="none" w:sz="0" w:space="0" w:color="auto"/>
        <w:right w:val="none" w:sz="0" w:space="0" w:color="auto"/>
      </w:divBdr>
    </w:div>
    <w:div w:id="2087264741">
      <w:bodyDiv w:val="1"/>
      <w:marLeft w:val="0"/>
      <w:marRight w:val="0"/>
      <w:marTop w:val="0"/>
      <w:marBottom w:val="0"/>
      <w:divBdr>
        <w:top w:val="none" w:sz="0" w:space="0" w:color="auto"/>
        <w:left w:val="none" w:sz="0" w:space="0" w:color="auto"/>
        <w:bottom w:val="none" w:sz="0" w:space="0" w:color="auto"/>
        <w:right w:val="none" w:sz="0" w:space="0" w:color="auto"/>
      </w:divBdr>
    </w:div>
    <w:div w:id="2105346668">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4592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AEBC9-260A-4F54-841C-A72AD2E61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55</Pages>
  <Words>24990</Words>
  <Characters>137446</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6</cp:revision>
  <cp:lastPrinted>2022-09-23T21:18:00Z</cp:lastPrinted>
  <dcterms:created xsi:type="dcterms:W3CDTF">2022-09-22T22:35:00Z</dcterms:created>
  <dcterms:modified xsi:type="dcterms:W3CDTF">2022-09-24T00:00:00Z</dcterms:modified>
</cp:coreProperties>
</file>