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61944" w14:textId="77777777" w:rsidR="006D3CC3" w:rsidRDefault="006D3CC3" w:rsidP="0035431A">
      <w:pPr>
        <w:tabs>
          <w:tab w:val="left" w:pos="1933"/>
        </w:tabs>
        <w:ind w:right="-232"/>
        <w:rPr>
          <w:rFonts w:ascii="Arial Black" w:hAnsi="Arial Black"/>
          <w:b/>
          <w:sz w:val="24"/>
          <w:szCs w:val="28"/>
        </w:rPr>
      </w:pPr>
    </w:p>
    <w:p w14:paraId="733432B9"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348AC810"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4B29D42B" w14:textId="77777777" w:rsidR="001B5AF2" w:rsidRDefault="001B5AF2" w:rsidP="001B5AF2">
      <w:pPr>
        <w:ind w:right="-232"/>
        <w:jc w:val="center"/>
        <w:rPr>
          <w:rFonts w:ascii="Arial Black" w:hAnsi="Arial Black"/>
          <w:b/>
          <w:sz w:val="24"/>
          <w:szCs w:val="28"/>
        </w:rPr>
      </w:pPr>
    </w:p>
    <w:p w14:paraId="1EBD64F8" w14:textId="77777777" w:rsidR="001B5AF2" w:rsidRDefault="001B5AF2" w:rsidP="001B5AF2">
      <w:pPr>
        <w:ind w:right="-232"/>
        <w:jc w:val="center"/>
        <w:rPr>
          <w:rFonts w:ascii="Arial Black" w:hAnsi="Arial Black"/>
          <w:b/>
          <w:sz w:val="24"/>
          <w:szCs w:val="28"/>
        </w:rPr>
      </w:pPr>
    </w:p>
    <w:p w14:paraId="62D72E6C" w14:textId="77777777" w:rsidR="001B5AF2" w:rsidRDefault="001B5AF2" w:rsidP="001B5AF2">
      <w:pPr>
        <w:ind w:right="-232"/>
        <w:jc w:val="center"/>
        <w:rPr>
          <w:rFonts w:ascii="Arial Black" w:hAnsi="Arial Black"/>
          <w:b/>
          <w:sz w:val="24"/>
          <w:szCs w:val="28"/>
        </w:rPr>
      </w:pPr>
    </w:p>
    <w:p w14:paraId="741CC524" w14:textId="77777777" w:rsidR="001B5AF2" w:rsidRDefault="001B5AF2" w:rsidP="001B5AF2">
      <w:pPr>
        <w:ind w:right="-232"/>
        <w:jc w:val="center"/>
        <w:rPr>
          <w:rFonts w:ascii="Arial Black" w:hAnsi="Arial Black"/>
          <w:b/>
          <w:sz w:val="24"/>
          <w:szCs w:val="28"/>
        </w:rPr>
      </w:pPr>
    </w:p>
    <w:p w14:paraId="0EC3E31A"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0BEC1B04" w14:textId="77777777" w:rsidR="001B5AF2" w:rsidRDefault="001B5AF2" w:rsidP="001B5AF2"/>
    <w:p w14:paraId="7BD50F43" w14:textId="77777777" w:rsidR="001B5AF2" w:rsidRPr="00A351DF" w:rsidRDefault="001B5AF2" w:rsidP="001B5AF2"/>
    <w:p w14:paraId="37B780FD" w14:textId="1C6EBD7A" w:rsidR="001B5AF2" w:rsidRPr="001B5AF2" w:rsidRDefault="0002549E"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LP-919044992-I41-2022</w:t>
      </w:r>
    </w:p>
    <w:p w14:paraId="15DC494C" w14:textId="77777777" w:rsidR="001B5AF2" w:rsidRPr="001B5AF2" w:rsidRDefault="001B5AF2" w:rsidP="001B5AF2">
      <w:pPr>
        <w:jc w:val="center"/>
        <w:rPr>
          <w:b/>
          <w:color w:val="2AA9A6"/>
          <w:sz w:val="28"/>
          <w:szCs w:val="28"/>
        </w:rPr>
      </w:pPr>
    </w:p>
    <w:p w14:paraId="3EF4A4DA" w14:textId="77777777" w:rsidR="001B5AF2" w:rsidRPr="001B5AF2" w:rsidRDefault="001B5AF2" w:rsidP="001B5AF2">
      <w:pPr>
        <w:jc w:val="center"/>
        <w:rPr>
          <w:b/>
          <w:color w:val="2AA9A6"/>
          <w:sz w:val="28"/>
          <w:szCs w:val="28"/>
        </w:rPr>
      </w:pPr>
    </w:p>
    <w:p w14:paraId="4A651A88" w14:textId="2262DA66" w:rsidR="001B5AF2" w:rsidRPr="0091757C" w:rsidRDefault="001B5AF2" w:rsidP="001B5AF2">
      <w:pPr>
        <w:jc w:val="center"/>
        <w:rPr>
          <w:rFonts w:ascii="Arial Black" w:hAnsi="Arial Black"/>
          <w:b/>
          <w:color w:val="00B0F0"/>
          <w:sz w:val="36"/>
          <w:szCs w:val="28"/>
        </w:rPr>
      </w:pPr>
      <w:r w:rsidRPr="0091757C">
        <w:rPr>
          <w:rFonts w:ascii="Arial Black" w:hAnsi="Arial Black"/>
          <w:b/>
          <w:color w:val="00B0F0"/>
          <w:sz w:val="36"/>
          <w:szCs w:val="28"/>
        </w:rPr>
        <w:t>“</w:t>
      </w:r>
      <w:r w:rsidR="002A69DC">
        <w:rPr>
          <w:rFonts w:ascii="Arial Black" w:hAnsi="Arial Black"/>
          <w:b/>
          <w:color w:val="00B0F0"/>
          <w:sz w:val="36"/>
          <w:szCs w:val="28"/>
        </w:rPr>
        <w:t>MATERIAL DE CURACIÓN</w:t>
      </w:r>
      <w:r w:rsidR="0002549E">
        <w:rPr>
          <w:rFonts w:ascii="Arial Black" w:hAnsi="Arial Black"/>
          <w:b/>
          <w:color w:val="00B0F0"/>
          <w:sz w:val="36"/>
          <w:szCs w:val="28"/>
        </w:rPr>
        <w:t xml:space="preserve"> PARA EL HOSPITAL METROPOLITANO, HOSPITAL MATERNO INFANTIL Y DIVERSAS UNIDADES</w:t>
      </w:r>
      <w:r w:rsidRPr="0091757C">
        <w:rPr>
          <w:rFonts w:ascii="Arial Black" w:hAnsi="Arial Black"/>
          <w:b/>
          <w:color w:val="00B0F0"/>
          <w:sz w:val="36"/>
          <w:szCs w:val="28"/>
        </w:rPr>
        <w:t>”</w:t>
      </w:r>
    </w:p>
    <w:p w14:paraId="23B7BD5B" w14:textId="77777777" w:rsidR="002021D2" w:rsidRDefault="002021D2" w:rsidP="00813559">
      <w:pPr>
        <w:jc w:val="center"/>
        <w:rPr>
          <w:rFonts w:asciiTheme="minorHAnsi" w:hAnsiTheme="minorHAnsi"/>
          <w:b/>
          <w:sz w:val="36"/>
        </w:rPr>
      </w:pPr>
    </w:p>
    <w:p w14:paraId="5AE81FC1" w14:textId="77777777" w:rsidR="007F0B73" w:rsidRPr="00037DE1" w:rsidRDefault="007F0B73" w:rsidP="007F0B73">
      <w:pPr>
        <w:jc w:val="center"/>
        <w:rPr>
          <w:rFonts w:asciiTheme="minorHAnsi" w:hAnsiTheme="minorHAnsi"/>
          <w:b/>
          <w:sz w:val="36"/>
        </w:rPr>
      </w:pPr>
    </w:p>
    <w:p w14:paraId="161704D6"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C21316E" w14:textId="77777777" w:rsidR="007F0B73" w:rsidRPr="00037DE1" w:rsidRDefault="007F0B73" w:rsidP="007F0B73">
      <w:pPr>
        <w:jc w:val="both"/>
        <w:rPr>
          <w:rFonts w:asciiTheme="minorHAnsi" w:hAnsiTheme="minorHAnsi"/>
          <w:b/>
        </w:rPr>
      </w:pPr>
    </w:p>
    <w:p w14:paraId="7071F876" w14:textId="77777777" w:rsidR="007F0B73" w:rsidRPr="00037DE1" w:rsidRDefault="007F0B73" w:rsidP="007F0B73">
      <w:pPr>
        <w:jc w:val="both"/>
        <w:rPr>
          <w:rFonts w:asciiTheme="minorHAnsi" w:hAnsiTheme="minorHAnsi"/>
        </w:rPr>
      </w:pPr>
    </w:p>
    <w:p w14:paraId="5F55CD36" w14:textId="77777777" w:rsidR="007F0B73" w:rsidRPr="00037DE1" w:rsidRDefault="007F0B73" w:rsidP="007F0B73">
      <w:pPr>
        <w:jc w:val="both"/>
        <w:rPr>
          <w:rFonts w:asciiTheme="minorHAnsi" w:hAnsiTheme="minorHAnsi"/>
        </w:rPr>
      </w:pPr>
    </w:p>
    <w:p w14:paraId="79AE84AE" w14:textId="77777777" w:rsidR="007F0B73" w:rsidRPr="00037DE1" w:rsidRDefault="007F0B73" w:rsidP="007F0B73">
      <w:pPr>
        <w:jc w:val="both"/>
        <w:rPr>
          <w:rFonts w:asciiTheme="minorHAnsi" w:hAnsiTheme="minorHAnsi"/>
        </w:rPr>
      </w:pPr>
    </w:p>
    <w:p w14:paraId="3724EEEA" w14:textId="77777777" w:rsidR="007F0B73" w:rsidRPr="00037DE1" w:rsidRDefault="007F0B73" w:rsidP="007F0B73">
      <w:pPr>
        <w:jc w:val="both"/>
        <w:rPr>
          <w:rFonts w:asciiTheme="minorHAnsi" w:hAnsiTheme="minorHAnsi"/>
        </w:rPr>
      </w:pPr>
    </w:p>
    <w:p w14:paraId="1EEE4979" w14:textId="77777777" w:rsidR="007F0B73" w:rsidRPr="00037DE1" w:rsidRDefault="007F0B73" w:rsidP="007F0B73">
      <w:pPr>
        <w:jc w:val="both"/>
        <w:rPr>
          <w:rFonts w:asciiTheme="minorHAnsi" w:hAnsiTheme="minorHAnsi"/>
        </w:rPr>
      </w:pPr>
    </w:p>
    <w:p w14:paraId="36855EDB" w14:textId="77777777" w:rsidR="007F0B73" w:rsidRPr="00037DE1" w:rsidRDefault="007F0B73" w:rsidP="007F0B73">
      <w:pPr>
        <w:jc w:val="both"/>
        <w:rPr>
          <w:rFonts w:asciiTheme="minorHAnsi" w:hAnsiTheme="minorHAnsi"/>
        </w:rPr>
      </w:pPr>
    </w:p>
    <w:p w14:paraId="3594BE5E" w14:textId="77777777" w:rsidR="007F0B73" w:rsidRPr="00037DE1" w:rsidRDefault="007F0B73" w:rsidP="007F0B73">
      <w:pPr>
        <w:jc w:val="both"/>
        <w:rPr>
          <w:rFonts w:asciiTheme="minorHAnsi" w:hAnsiTheme="minorHAnsi"/>
        </w:rPr>
      </w:pPr>
    </w:p>
    <w:p w14:paraId="2657E894" w14:textId="77777777"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2022</w:t>
      </w:r>
    </w:p>
    <w:p w14:paraId="158233BC" w14:textId="77777777" w:rsidR="007F0B73" w:rsidRPr="00037DE1" w:rsidRDefault="007F0B73" w:rsidP="007F0B73">
      <w:pPr>
        <w:jc w:val="both"/>
        <w:rPr>
          <w:rFonts w:asciiTheme="minorHAnsi" w:hAnsiTheme="minorHAnsi"/>
        </w:rPr>
      </w:pPr>
    </w:p>
    <w:p w14:paraId="3F076F17"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1B3D9D40" w14:textId="77777777" w:rsidR="00126089" w:rsidRPr="00037DE1" w:rsidRDefault="00126089" w:rsidP="007F0B73">
      <w:pPr>
        <w:jc w:val="both"/>
        <w:rPr>
          <w:rFonts w:asciiTheme="minorHAnsi" w:hAnsiTheme="minorHAnsi"/>
        </w:rPr>
      </w:pPr>
    </w:p>
    <w:p w14:paraId="25C65633"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44E5B3F9"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3B36424E"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B9A84ED" w14:textId="77777777" w:rsidR="00126089" w:rsidRPr="00037DE1" w:rsidRDefault="00126089" w:rsidP="007F0B73">
      <w:pPr>
        <w:jc w:val="both"/>
        <w:rPr>
          <w:rFonts w:asciiTheme="minorHAnsi" w:hAnsiTheme="minorHAnsi"/>
        </w:rPr>
      </w:pPr>
    </w:p>
    <w:p w14:paraId="61EA42B9" w14:textId="77777777" w:rsidR="00037DE1" w:rsidRPr="00037DE1" w:rsidRDefault="00037DE1" w:rsidP="007F0B73">
      <w:pPr>
        <w:jc w:val="both"/>
        <w:rPr>
          <w:rFonts w:asciiTheme="minorHAnsi" w:hAnsiTheme="minorHAnsi"/>
        </w:rPr>
      </w:pPr>
    </w:p>
    <w:p w14:paraId="730EB01C" w14:textId="77777777" w:rsidR="002021D2" w:rsidRPr="00037DE1" w:rsidRDefault="002021D2" w:rsidP="007F0B73">
      <w:pPr>
        <w:jc w:val="both"/>
        <w:rPr>
          <w:rFonts w:asciiTheme="minorHAnsi" w:hAnsiTheme="minorHAnsi"/>
        </w:rPr>
      </w:pPr>
    </w:p>
    <w:p w14:paraId="15871A82"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7B10BC46" w14:textId="77777777" w:rsidR="007F0B73" w:rsidRPr="00037DE1" w:rsidRDefault="007F0B73" w:rsidP="007F0B73">
      <w:pPr>
        <w:jc w:val="both"/>
        <w:rPr>
          <w:rFonts w:asciiTheme="minorHAnsi" w:hAnsiTheme="minorHAnsi"/>
          <w:b/>
        </w:rPr>
      </w:pPr>
    </w:p>
    <w:p w14:paraId="4C13BB78" w14:textId="77777777" w:rsidR="007F0B73" w:rsidRPr="00037DE1" w:rsidRDefault="007F0B73" w:rsidP="007F0B73">
      <w:pPr>
        <w:jc w:val="both"/>
        <w:rPr>
          <w:rFonts w:asciiTheme="minorHAnsi" w:hAnsiTheme="minorHAnsi"/>
          <w:b/>
        </w:rPr>
      </w:pPr>
    </w:p>
    <w:p w14:paraId="2C0BD61E" w14:textId="1E34001F"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02549E">
        <w:rPr>
          <w:rFonts w:asciiTheme="minorHAnsi" w:hAnsiTheme="minorHAnsi" w:cs="Arial"/>
        </w:rPr>
        <w:t>LP-919044992-I41-2022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D220979" w14:textId="77777777" w:rsidR="007F0B73" w:rsidRPr="0078059E" w:rsidRDefault="007F0B73" w:rsidP="007F0B73">
      <w:pPr>
        <w:jc w:val="both"/>
        <w:rPr>
          <w:rFonts w:asciiTheme="minorHAnsi" w:hAnsiTheme="minorHAnsi"/>
        </w:rPr>
      </w:pPr>
    </w:p>
    <w:p w14:paraId="7DD25938"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9B5B9A0" w14:textId="77777777" w:rsidR="007F0B73" w:rsidRPr="0078059E" w:rsidRDefault="007F0B73" w:rsidP="007F0B73">
      <w:pPr>
        <w:jc w:val="center"/>
        <w:rPr>
          <w:rFonts w:asciiTheme="minorHAnsi" w:hAnsiTheme="minorHAnsi"/>
          <w:b/>
        </w:rPr>
      </w:pPr>
    </w:p>
    <w:p w14:paraId="1B9EE168" w14:textId="77777777" w:rsidR="007F0B73" w:rsidRPr="0078059E" w:rsidRDefault="007F0B73" w:rsidP="007F0B73">
      <w:pPr>
        <w:jc w:val="center"/>
        <w:rPr>
          <w:rFonts w:asciiTheme="minorHAnsi" w:hAnsiTheme="minorHAnsi"/>
          <w:b/>
        </w:rPr>
      </w:pPr>
    </w:p>
    <w:p w14:paraId="393A01B0" w14:textId="77777777" w:rsidR="00037DE1" w:rsidRPr="0078059E" w:rsidRDefault="00037DE1" w:rsidP="007F0B73">
      <w:pPr>
        <w:jc w:val="center"/>
        <w:rPr>
          <w:rFonts w:asciiTheme="minorHAnsi" w:hAnsiTheme="minorHAnsi"/>
          <w:b/>
        </w:rPr>
      </w:pPr>
    </w:p>
    <w:p w14:paraId="015F8B8B" w14:textId="77777777" w:rsidR="00037DE1" w:rsidRPr="0078059E" w:rsidRDefault="00037DE1" w:rsidP="007F0B73">
      <w:pPr>
        <w:jc w:val="center"/>
        <w:rPr>
          <w:rFonts w:asciiTheme="minorHAnsi" w:hAnsiTheme="minorHAnsi"/>
          <w:b/>
        </w:rPr>
      </w:pPr>
    </w:p>
    <w:p w14:paraId="4978F55D" w14:textId="77777777" w:rsidR="00037DE1" w:rsidRPr="0078059E" w:rsidRDefault="00037DE1" w:rsidP="007F0B73">
      <w:pPr>
        <w:jc w:val="center"/>
        <w:rPr>
          <w:rFonts w:asciiTheme="minorHAnsi" w:hAnsiTheme="minorHAnsi"/>
          <w:b/>
        </w:rPr>
      </w:pPr>
    </w:p>
    <w:p w14:paraId="4069CE86" w14:textId="77777777" w:rsidR="00037DE1" w:rsidRPr="0078059E" w:rsidRDefault="00037DE1" w:rsidP="007F0B73">
      <w:pPr>
        <w:jc w:val="center"/>
        <w:rPr>
          <w:rFonts w:asciiTheme="minorHAnsi" w:hAnsiTheme="minorHAnsi"/>
          <w:b/>
        </w:rPr>
      </w:pPr>
    </w:p>
    <w:p w14:paraId="3624B289" w14:textId="77777777" w:rsidR="00037DE1" w:rsidRPr="0078059E" w:rsidRDefault="00037DE1" w:rsidP="007F0B73">
      <w:pPr>
        <w:jc w:val="center"/>
        <w:rPr>
          <w:rFonts w:asciiTheme="minorHAnsi" w:hAnsiTheme="minorHAnsi"/>
          <w:b/>
        </w:rPr>
      </w:pPr>
    </w:p>
    <w:p w14:paraId="38E21307"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5400C48A" w14:textId="77777777" w:rsidR="007F0B73" w:rsidRPr="0078059E" w:rsidRDefault="007F0B73" w:rsidP="00813559">
      <w:pPr>
        <w:jc w:val="both"/>
        <w:rPr>
          <w:rFonts w:asciiTheme="minorHAnsi" w:hAnsiTheme="minorHAnsi"/>
          <w:b/>
        </w:rPr>
      </w:pPr>
    </w:p>
    <w:p w14:paraId="3C80C989" w14:textId="45614E26"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1E66DB" w:rsidRPr="00A429A7">
        <w:rPr>
          <w:rFonts w:asciiTheme="minorHAnsi" w:hAnsiTheme="minorHAnsi" w:cs="Arial"/>
        </w:rPr>
        <w:t xml:space="preserve"> fracción 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2022</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 xml:space="preserve">No. </w:t>
      </w:r>
      <w:r w:rsidR="0002549E">
        <w:rPr>
          <w:rFonts w:asciiTheme="minorHAnsi" w:hAnsiTheme="minorHAnsi"/>
        </w:rPr>
        <w:t>LP-919044992-I41-2022</w:t>
      </w:r>
      <w:r w:rsidRPr="00A429A7">
        <w:rPr>
          <w:rFonts w:asciiTheme="minorHAnsi" w:hAnsiTheme="minorHAnsi"/>
        </w:rPr>
        <w:t xml:space="preserve"> para </w:t>
      </w:r>
      <w:r w:rsidR="00BC5687" w:rsidRPr="00A429A7">
        <w:rPr>
          <w:rFonts w:asciiTheme="minorHAnsi" w:hAnsiTheme="minorHAnsi"/>
        </w:rPr>
        <w:t xml:space="preserve">la </w:t>
      </w:r>
      <w:r w:rsidR="00CA35BE" w:rsidRPr="00A429A7">
        <w:rPr>
          <w:rFonts w:asciiTheme="minorHAnsi" w:hAnsiTheme="minorHAnsi"/>
        </w:rPr>
        <w:t xml:space="preserve">adquisición de </w:t>
      </w:r>
      <w:r w:rsidR="000E2A16" w:rsidRPr="00A429A7">
        <w:rPr>
          <w:rFonts w:asciiTheme="minorHAnsi" w:hAnsiTheme="minorHAnsi"/>
        </w:rPr>
        <w:t>“</w:t>
      </w:r>
      <w:r w:rsidR="002A69DC" w:rsidRPr="00A429A7">
        <w:rPr>
          <w:rFonts w:asciiTheme="minorHAnsi" w:hAnsiTheme="minorHAnsi"/>
        </w:rPr>
        <w:t>MATERIAL DE CURACIÓN</w:t>
      </w:r>
      <w:r w:rsidR="000E2A16" w:rsidRPr="00A429A7">
        <w:rPr>
          <w:rFonts w:asciiTheme="minorHAnsi" w:hAnsiTheme="minorHAnsi"/>
        </w:rPr>
        <w:t>”</w:t>
      </w:r>
      <w:r w:rsidR="00F70B66" w:rsidRPr="00A429A7">
        <w:rPr>
          <w:rFonts w:asciiTheme="minorHAnsi" w:hAnsiTheme="minorHAnsi"/>
        </w:rPr>
        <w:t>.</w:t>
      </w:r>
    </w:p>
    <w:p w14:paraId="33C059B9" w14:textId="77777777" w:rsidR="00F70B66" w:rsidRPr="00037DE1" w:rsidRDefault="00F70B66" w:rsidP="007F0B73">
      <w:pPr>
        <w:jc w:val="both"/>
        <w:rPr>
          <w:rFonts w:asciiTheme="minorHAnsi" w:hAnsiTheme="minorHAnsi" w:cs="Arial"/>
        </w:rPr>
      </w:pPr>
    </w:p>
    <w:p w14:paraId="753ED696" w14:textId="77777777" w:rsidR="007F0B73" w:rsidRDefault="007F0B73" w:rsidP="002021D2">
      <w:pPr>
        <w:rPr>
          <w:rFonts w:asciiTheme="minorHAnsi" w:hAnsiTheme="minorHAnsi"/>
          <w:b/>
          <w:bCs/>
          <w:lang w:val="es-ES"/>
        </w:rPr>
      </w:pPr>
    </w:p>
    <w:p w14:paraId="06BB242B" w14:textId="77777777" w:rsidR="00037DE1" w:rsidRDefault="00037DE1" w:rsidP="002021D2">
      <w:pPr>
        <w:rPr>
          <w:rFonts w:asciiTheme="minorHAnsi" w:hAnsiTheme="minorHAnsi"/>
          <w:b/>
          <w:bCs/>
          <w:lang w:val="es-ES"/>
        </w:rPr>
      </w:pPr>
    </w:p>
    <w:p w14:paraId="546739D8" w14:textId="77777777" w:rsidR="00037DE1" w:rsidRDefault="00037DE1" w:rsidP="002021D2">
      <w:pPr>
        <w:rPr>
          <w:rFonts w:asciiTheme="minorHAnsi" w:hAnsiTheme="minorHAnsi"/>
          <w:b/>
          <w:bCs/>
          <w:lang w:val="es-ES"/>
        </w:rPr>
      </w:pPr>
    </w:p>
    <w:p w14:paraId="17230477" w14:textId="77777777" w:rsidR="006E0108" w:rsidRDefault="006E0108" w:rsidP="002021D2">
      <w:pPr>
        <w:rPr>
          <w:rFonts w:asciiTheme="minorHAnsi" w:hAnsiTheme="minorHAnsi"/>
          <w:b/>
          <w:bCs/>
          <w:lang w:val="es-ES"/>
        </w:rPr>
      </w:pPr>
    </w:p>
    <w:p w14:paraId="356EF969" w14:textId="77777777" w:rsidR="00576766" w:rsidRDefault="00576766" w:rsidP="002021D2">
      <w:pPr>
        <w:rPr>
          <w:rFonts w:asciiTheme="minorHAnsi" w:hAnsiTheme="minorHAnsi"/>
          <w:b/>
          <w:bCs/>
          <w:lang w:val="es-ES"/>
        </w:rPr>
      </w:pPr>
    </w:p>
    <w:p w14:paraId="7D63031D" w14:textId="77777777" w:rsidR="006E0108" w:rsidRDefault="006E0108" w:rsidP="002021D2">
      <w:pPr>
        <w:rPr>
          <w:rFonts w:asciiTheme="minorHAnsi" w:hAnsiTheme="minorHAnsi"/>
          <w:b/>
          <w:bCs/>
          <w:lang w:val="es-ES"/>
        </w:rPr>
      </w:pPr>
    </w:p>
    <w:p w14:paraId="5A7B64CC" w14:textId="77777777" w:rsidR="0091757C" w:rsidRDefault="0091757C" w:rsidP="002021D2">
      <w:pPr>
        <w:rPr>
          <w:rFonts w:asciiTheme="minorHAnsi" w:hAnsiTheme="minorHAnsi"/>
          <w:b/>
          <w:bCs/>
          <w:lang w:val="es-ES"/>
        </w:rPr>
      </w:pPr>
    </w:p>
    <w:p w14:paraId="4AD6CA4A" w14:textId="77777777" w:rsidR="0091757C" w:rsidRDefault="0091757C" w:rsidP="002021D2">
      <w:pPr>
        <w:rPr>
          <w:rFonts w:asciiTheme="minorHAnsi" w:hAnsiTheme="minorHAnsi"/>
          <w:b/>
          <w:bCs/>
          <w:lang w:val="es-ES"/>
        </w:rPr>
      </w:pPr>
    </w:p>
    <w:p w14:paraId="2D1B4D1B" w14:textId="77777777" w:rsidR="0091757C" w:rsidRDefault="0091757C" w:rsidP="002021D2">
      <w:pPr>
        <w:rPr>
          <w:rFonts w:asciiTheme="minorHAnsi" w:hAnsiTheme="minorHAnsi"/>
          <w:b/>
          <w:bCs/>
          <w:lang w:val="es-ES"/>
        </w:rPr>
      </w:pPr>
    </w:p>
    <w:p w14:paraId="0B69BE9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2C10F53" w14:textId="77777777" w:rsidR="00261F27" w:rsidRPr="00037DE1" w:rsidRDefault="00261F27" w:rsidP="007F0B73">
      <w:pPr>
        <w:jc w:val="center"/>
        <w:rPr>
          <w:rFonts w:asciiTheme="minorHAnsi" w:hAnsiTheme="minorHAnsi"/>
          <w:b/>
          <w:bCs/>
          <w:sz w:val="24"/>
          <w:szCs w:val="24"/>
        </w:rPr>
      </w:pPr>
    </w:p>
    <w:p w14:paraId="7375E201"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0C6C2E23" w14:textId="77777777" w:rsidR="00AB7D71" w:rsidRPr="0078059E" w:rsidRDefault="00AB7D71" w:rsidP="00AB7D71">
      <w:pPr>
        <w:tabs>
          <w:tab w:val="left" w:pos="284"/>
        </w:tabs>
        <w:ind w:right="-1"/>
        <w:jc w:val="both"/>
        <w:rPr>
          <w:rFonts w:asciiTheme="minorHAnsi" w:hAnsiTheme="minorHAnsi" w:cs="Arial"/>
        </w:rPr>
      </w:pPr>
    </w:p>
    <w:p w14:paraId="2D32AC3D"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0C066A7E"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D301E71"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6A0CB781"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4E8C3C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70AB830E"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ECFA126"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7E6632C0"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31B5EB0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2B057DED"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ración el 27 de Octubre de 2008 y</w:t>
      </w:r>
    </w:p>
    <w:p w14:paraId="0CBCAA8B" w14:textId="7777777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3CE747E0" w14:textId="475199D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0FBD2AC1" w14:textId="58FBD4B5"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671DE170"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05E6FCA" w14:textId="501C0430"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02549E">
        <w:rPr>
          <w:rFonts w:asciiTheme="minorHAnsi" w:hAnsiTheme="minorHAnsi" w:cs="Arial"/>
          <w:color w:val="auto"/>
          <w:sz w:val="20"/>
          <w:szCs w:val="20"/>
          <w:lang w:val="es-ES_tradnl" w:eastAsia="es-ES"/>
        </w:rPr>
        <w:t>LP-919044992-I41-2022</w:t>
      </w:r>
      <w:r w:rsidR="00A429A7" w:rsidRPr="00A429A7">
        <w:rPr>
          <w:rFonts w:asciiTheme="minorHAnsi" w:hAnsiTheme="minorHAnsi" w:cs="Arial"/>
          <w:color w:val="auto"/>
          <w:sz w:val="20"/>
          <w:szCs w:val="20"/>
          <w:lang w:val="es-ES_tradnl" w:eastAsia="es-ES"/>
        </w:rPr>
        <w:t xml:space="preserve"> </w:t>
      </w:r>
      <w:r w:rsidR="00A429A7" w:rsidRPr="00672A7F">
        <w:rPr>
          <w:rFonts w:asciiTheme="minorHAnsi" w:hAnsiTheme="minorHAnsi" w:cs="Arial"/>
          <w:color w:val="auto"/>
          <w:sz w:val="20"/>
          <w:szCs w:val="20"/>
          <w:lang w:val="es-ES_tradnl" w:eastAsia="es-ES"/>
        </w:rPr>
        <w:t>y se efectuará con Reducción de plazo de acuerdo con el Artículo 32 de la Ley De Adquisiciones, Arrendamientos Y Contratación De Servicios Del Estado De Nuevo León.</w:t>
      </w:r>
    </w:p>
    <w:p w14:paraId="41F353A7" w14:textId="77777777"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91757C" w:rsidRPr="00A429A7">
        <w:rPr>
          <w:rFonts w:asciiTheme="minorHAnsi" w:hAnsiTheme="minorHAnsi" w:cs="Arial"/>
          <w:color w:val="auto"/>
          <w:sz w:val="20"/>
          <w:szCs w:val="20"/>
          <w:lang w:val="es-ES_tradnl" w:eastAsia="es-ES"/>
        </w:rPr>
        <w:t>esponde al ejercicio fiscal 2022</w:t>
      </w:r>
      <w:r w:rsidRPr="00A429A7">
        <w:rPr>
          <w:rFonts w:asciiTheme="minorHAnsi" w:hAnsiTheme="minorHAnsi" w:cs="Arial"/>
          <w:color w:val="auto"/>
          <w:sz w:val="20"/>
          <w:szCs w:val="20"/>
          <w:lang w:val="es-ES_tradnl" w:eastAsia="es-ES"/>
        </w:rPr>
        <w:t>.</w:t>
      </w:r>
    </w:p>
    <w:p w14:paraId="2EDCFB26"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6E9B9B9F" w14:textId="50853261"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adquisición del </w:t>
      </w:r>
      <w:r w:rsidR="00F63839" w:rsidRPr="00A429A7">
        <w:rPr>
          <w:rFonts w:asciiTheme="minorHAnsi" w:hAnsiTheme="minorHAnsi" w:cs="Arial"/>
        </w:rPr>
        <w:t xml:space="preserve">material de curación </w:t>
      </w:r>
      <w:r w:rsidR="00B64229" w:rsidRPr="00A429A7">
        <w:rPr>
          <w:rFonts w:asciiTheme="minorHAnsi" w:hAnsiTheme="minorHAnsi" w:cs="Arial"/>
        </w:rPr>
        <w:t>requerido</w:t>
      </w:r>
      <w:r w:rsidR="00F63839" w:rsidRPr="00A429A7">
        <w:rPr>
          <w:rFonts w:asciiTheme="minorHAnsi" w:hAnsiTheme="minorHAnsi" w:cs="Arial"/>
        </w:rPr>
        <w:t>s</w:t>
      </w:r>
      <w:r w:rsidR="00B64229" w:rsidRPr="00A429A7">
        <w:rPr>
          <w:rFonts w:asciiTheme="minorHAnsi" w:hAnsiTheme="minorHAnsi" w:cs="Arial"/>
        </w:rPr>
        <w:t xml:space="preserve"> por </w:t>
      </w:r>
      <w:r w:rsidR="00FB5482" w:rsidRPr="00A429A7">
        <w:rPr>
          <w:rFonts w:asciiTheme="minorHAnsi" w:hAnsiTheme="minorHAnsi" w:cs="Arial"/>
        </w:rPr>
        <w:t>l</w:t>
      </w:r>
      <w:r w:rsidR="00B64229" w:rsidRPr="00A429A7">
        <w:rPr>
          <w:rFonts w:asciiTheme="minorHAnsi" w:hAnsiTheme="minorHAnsi" w:cs="Arial"/>
        </w:rPr>
        <w:t xml:space="preserve">a Convocante, se realizará con recursos del tipo de presupuesto </w:t>
      </w:r>
      <w:r w:rsidR="00982649">
        <w:rPr>
          <w:rFonts w:asciiTheme="minorHAnsi" w:hAnsiTheme="minorHAnsi" w:cs="Arial"/>
        </w:rPr>
        <w:t>202001</w:t>
      </w:r>
      <w:r w:rsidR="00B64229" w:rsidRPr="00982649">
        <w:rPr>
          <w:rFonts w:asciiTheme="minorHAnsi" w:hAnsiTheme="minorHAnsi" w:cs="Arial"/>
        </w:rPr>
        <w:t>,</w:t>
      </w:r>
      <w:r w:rsidR="00B64229" w:rsidRPr="00A429A7">
        <w:rPr>
          <w:rFonts w:asciiTheme="minorHAnsi" w:hAnsiTheme="minorHAnsi" w:cs="Arial"/>
        </w:rPr>
        <w:t xml:space="preserve"> </w:t>
      </w:r>
      <w:r w:rsidR="00576766" w:rsidRPr="00A429A7">
        <w:rPr>
          <w:rFonts w:asciiTheme="minorHAnsi" w:hAnsiTheme="minorHAnsi" w:cs="Arial"/>
        </w:rPr>
        <w:t>diversos programas</w:t>
      </w:r>
      <w:r w:rsidR="00B64229" w:rsidRPr="00A429A7">
        <w:rPr>
          <w:rFonts w:asciiTheme="minorHAnsi" w:hAnsiTheme="minorHAnsi" w:cs="Arial"/>
        </w:rPr>
        <w:t xml:space="preserve">, Partida </w:t>
      </w:r>
      <w:r w:rsidR="00F63839" w:rsidRPr="00A429A7">
        <w:rPr>
          <w:rFonts w:asciiTheme="minorHAnsi" w:hAnsiTheme="minorHAnsi" w:cs="Arial"/>
        </w:rPr>
        <w:t>25401</w:t>
      </w:r>
      <w:r w:rsidR="008E1177">
        <w:rPr>
          <w:rFonts w:asciiTheme="minorHAnsi" w:hAnsiTheme="minorHAnsi" w:cs="Arial"/>
        </w:rPr>
        <w:t>.</w:t>
      </w:r>
    </w:p>
    <w:p w14:paraId="62AE1327"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4B21AAB1"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659E14E0" w14:textId="77777777" w:rsidR="00AD5A14" w:rsidRDefault="00AD5A14" w:rsidP="00A91686">
      <w:pPr>
        <w:tabs>
          <w:tab w:val="left" w:pos="284"/>
        </w:tabs>
        <w:ind w:right="-1"/>
        <w:jc w:val="both"/>
        <w:rPr>
          <w:rFonts w:asciiTheme="minorHAnsi" w:hAnsiTheme="minorHAnsi" w:cs="Arial"/>
        </w:rPr>
      </w:pPr>
    </w:p>
    <w:p w14:paraId="7C93C7A3" w14:textId="77777777" w:rsidR="008E1177" w:rsidRDefault="008E1177" w:rsidP="00A91686">
      <w:pPr>
        <w:tabs>
          <w:tab w:val="left" w:pos="284"/>
        </w:tabs>
        <w:ind w:right="-1"/>
        <w:jc w:val="both"/>
        <w:rPr>
          <w:rFonts w:asciiTheme="minorHAnsi" w:hAnsiTheme="minorHAnsi" w:cs="Arial"/>
        </w:rPr>
      </w:pPr>
    </w:p>
    <w:p w14:paraId="4C5EB87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68D89269"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5775C1C6"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5B97BDE4"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cuando menos </w:t>
      </w:r>
      <w:r w:rsidR="00847D38">
        <w:rPr>
          <w:rFonts w:asciiTheme="minorHAnsi" w:hAnsiTheme="minorHAnsi"/>
        </w:rPr>
        <w:t>65</w:t>
      </w:r>
      <w:r w:rsidRPr="00194C59">
        <w:rPr>
          <w:rFonts w:asciiTheme="minorHAnsi" w:hAnsiTheme="minorHAnsi"/>
        </w:rPr>
        <w:t xml:space="preserve">% de los insumos ofertados y deberán incluir una carta compromiso de que si resultan adjudicados cumplirán con la entrega del </w:t>
      </w:r>
      <w:r>
        <w:rPr>
          <w:rFonts w:asciiTheme="minorHAnsi" w:hAnsiTheme="minorHAnsi"/>
        </w:rPr>
        <w:t>3</w:t>
      </w:r>
      <w:r w:rsidR="00847D38">
        <w:rPr>
          <w:rFonts w:asciiTheme="minorHAnsi" w:hAnsiTheme="minorHAnsi"/>
        </w:rPr>
        <w:t>5</w:t>
      </w:r>
      <w:r w:rsidRPr="00194C59">
        <w:rPr>
          <w:rFonts w:asciiTheme="minorHAnsi" w:hAnsiTheme="minorHAnsi"/>
        </w:rPr>
        <w:t>% restante a la firma del contrato.</w:t>
      </w:r>
    </w:p>
    <w:p w14:paraId="675CC26C"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6C9B86F8"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2595BADA"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Director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7C2E0041" w14:textId="77777777"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xml:space="preserve">% </w:t>
      </w:r>
      <w:r w:rsidRPr="003B0AFC">
        <w:rPr>
          <w:rFonts w:asciiTheme="minorHAnsi" w:hAnsiTheme="minorHAnsi" w:cstheme="minorHAnsi"/>
        </w:rPr>
        <w:t>de muestras de Material de Curación solicitados</w:t>
      </w:r>
      <w:r w:rsidRPr="002F5444">
        <w:rPr>
          <w:rFonts w:asciiTheme="minorHAnsi" w:hAnsiTheme="minorHAnsi" w:cstheme="minorHAnsi"/>
        </w:rPr>
        <w:t xml:space="preserve">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w:t>
      </w:r>
      <w:r w:rsidRPr="003B0AFC">
        <w:rPr>
          <w:rFonts w:asciiTheme="minorHAnsi" w:hAnsiTheme="minorHAnsi" w:cstheme="minorHAnsi"/>
        </w:rPr>
        <w:t>licitación. Las muestras deberán entregarse</w:t>
      </w:r>
      <w:r w:rsidRPr="002F5444">
        <w:rPr>
          <w:rFonts w:asciiTheme="minorHAnsi" w:hAnsiTheme="minorHAnsi" w:cstheme="minorHAnsi"/>
        </w:rPr>
        <w:t xml:space="preserv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0BCCAD43" w14:textId="77777777"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14:paraId="461F8954"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w:t>
      </w:r>
      <w:r w:rsidRPr="002F5444">
        <w:rPr>
          <w:rFonts w:asciiTheme="minorHAnsi" w:hAnsiTheme="minorHAnsi"/>
        </w:rPr>
        <w:lastRenderedPageBreak/>
        <w:t>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C9461A">
        <w:rPr>
          <w:rFonts w:asciiTheme="minorHAnsi" w:hAnsiTheme="minorHAnsi"/>
        </w:rPr>
        <w:t xml:space="preserve"> </w:t>
      </w:r>
      <w:r w:rsidR="00C9461A">
        <w:rPr>
          <w:rFonts w:asciiTheme="minorHAnsi" w:hAnsiTheme="minorHAnsi" w:cstheme="minorHAnsi"/>
        </w:rPr>
        <w:t>Los 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42E438E0"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4866CFA7" w14:textId="77777777"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DD97682" w14:textId="43C4A179" w:rsidR="0002549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B391130" w14:textId="77777777" w:rsidR="001C427E" w:rsidRPr="001C427E" w:rsidRDefault="001C427E" w:rsidP="001C427E">
      <w:pPr>
        <w:jc w:val="both"/>
        <w:rPr>
          <w:rFonts w:asciiTheme="minorHAnsi" w:hAnsiTheme="minorHAnsi"/>
        </w:rPr>
      </w:pPr>
    </w:p>
    <w:p w14:paraId="475517E8" w14:textId="77777777" w:rsidR="00D61C5C" w:rsidRPr="00D61C5C" w:rsidRDefault="00D61C5C" w:rsidP="00D61C5C">
      <w:pPr>
        <w:pStyle w:val="Prrafodelista"/>
        <w:rPr>
          <w:rFonts w:ascii="Calibri" w:hAnsi="Calibri"/>
          <w:highlight w:val="magenta"/>
          <w:lang w:val="es-ES"/>
        </w:rPr>
      </w:pPr>
    </w:p>
    <w:p w14:paraId="26830556"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0B7076DB" w14:textId="77777777" w:rsidR="00A1692B" w:rsidRPr="00037DE1" w:rsidRDefault="00A1692B" w:rsidP="00A1692B">
      <w:pPr>
        <w:tabs>
          <w:tab w:val="left" w:pos="851"/>
        </w:tabs>
        <w:ind w:right="-1"/>
        <w:jc w:val="both"/>
        <w:rPr>
          <w:rFonts w:asciiTheme="minorHAnsi" w:hAnsiTheme="minorHAnsi"/>
          <w:b/>
        </w:rPr>
      </w:pPr>
    </w:p>
    <w:p w14:paraId="748C7564"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4B806242" w14:textId="77777777" w:rsidR="001A154A" w:rsidRDefault="001A154A" w:rsidP="00A83A41">
      <w:pPr>
        <w:tabs>
          <w:tab w:val="left" w:pos="851"/>
        </w:tabs>
        <w:ind w:left="709" w:right="-1"/>
        <w:jc w:val="both"/>
        <w:rPr>
          <w:rFonts w:asciiTheme="minorHAnsi" w:hAnsiTheme="minorHAnsi"/>
          <w:b/>
        </w:rPr>
      </w:pPr>
    </w:p>
    <w:p w14:paraId="17464B3B" w14:textId="6A697D3E" w:rsidR="00F63839" w:rsidRPr="00A3256C"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CC5E33">
        <w:rPr>
          <w:rFonts w:asciiTheme="minorHAnsi" w:hAnsiTheme="minorHAnsi" w:cstheme="minorHAnsi"/>
        </w:rPr>
        <w:t xml:space="preserve">del </w:t>
      </w:r>
      <w:r w:rsidR="0002549E" w:rsidRPr="00CC5E33">
        <w:rPr>
          <w:rFonts w:asciiTheme="minorHAnsi" w:hAnsiTheme="minorHAnsi" w:cstheme="minorHAnsi"/>
        </w:rPr>
        <w:t>10</w:t>
      </w:r>
      <w:r w:rsidR="00C215F6" w:rsidRPr="00CC5E33">
        <w:rPr>
          <w:rFonts w:asciiTheme="minorHAnsi" w:hAnsiTheme="minorHAnsi" w:cstheme="minorHAnsi"/>
        </w:rPr>
        <w:t xml:space="preserve"> de </w:t>
      </w:r>
      <w:r w:rsidR="00715B0B" w:rsidRPr="00CC5E33">
        <w:rPr>
          <w:rFonts w:asciiTheme="minorHAnsi" w:hAnsiTheme="minorHAnsi" w:cstheme="minorHAnsi"/>
        </w:rPr>
        <w:t>noviembre</w:t>
      </w:r>
      <w:r w:rsidRPr="00CC5E33">
        <w:rPr>
          <w:rFonts w:asciiTheme="minorHAnsi" w:hAnsiTheme="minorHAnsi" w:cstheme="minorHAnsi"/>
        </w:rPr>
        <w:t xml:space="preserve"> del 20</w:t>
      </w:r>
      <w:r w:rsidR="00CC5E33" w:rsidRPr="00CC5E33">
        <w:rPr>
          <w:rFonts w:asciiTheme="minorHAnsi" w:hAnsiTheme="minorHAnsi" w:cstheme="minorHAnsi"/>
        </w:rPr>
        <w:t>22 al 09</w:t>
      </w:r>
      <w:r w:rsidR="00132169" w:rsidRPr="00CC5E33">
        <w:rPr>
          <w:rFonts w:asciiTheme="minorHAnsi" w:hAnsiTheme="minorHAnsi" w:cstheme="minorHAnsi"/>
        </w:rPr>
        <w:t xml:space="preserve"> de diciembre del 2022</w:t>
      </w:r>
      <w:r w:rsidRPr="00CC5E33">
        <w:rPr>
          <w:rFonts w:asciiTheme="minorHAnsi" w:hAnsiTheme="minorHAnsi" w:cstheme="minorHAnsi"/>
        </w:rPr>
        <w:t>.</w:t>
      </w:r>
    </w:p>
    <w:p w14:paraId="7EC0D452" w14:textId="77777777"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embargo cuando se requieran solicitudes de urgencia éstas deberán de cubrirse las 24:00 horas del día los 365 días del año.    </w:t>
      </w:r>
    </w:p>
    <w:p w14:paraId="469E4F57"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425698B1" w14:textId="77777777" w:rsidR="00A1692B" w:rsidRPr="00A16B2E" w:rsidRDefault="00A1692B" w:rsidP="002B6BE9">
      <w:pPr>
        <w:pStyle w:val="BlockText1"/>
        <w:ind w:left="709" w:right="49" w:firstLine="0"/>
        <w:rPr>
          <w:rFonts w:asciiTheme="minorHAnsi" w:hAnsiTheme="minorHAnsi"/>
          <w:sz w:val="20"/>
        </w:rPr>
      </w:pPr>
    </w:p>
    <w:p w14:paraId="0F2CA136"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3E313F1A" w14:textId="77777777" w:rsidR="003C0F1A" w:rsidRDefault="003C0F1A" w:rsidP="003C0F1A">
      <w:pPr>
        <w:ind w:left="709" w:right="-1"/>
        <w:jc w:val="both"/>
        <w:rPr>
          <w:rFonts w:asciiTheme="minorHAnsi" w:hAnsiTheme="minorHAnsi"/>
        </w:rPr>
      </w:pPr>
    </w:p>
    <w:p w14:paraId="024EA1EA"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6E2CF503" w14:textId="77777777" w:rsidTr="00715B0B">
        <w:trPr>
          <w:trHeight w:val="166"/>
        </w:trPr>
        <w:tc>
          <w:tcPr>
            <w:tcW w:w="3543" w:type="dxa"/>
            <w:shd w:val="clear" w:color="auto" w:fill="6DE3FF"/>
            <w:vAlign w:val="center"/>
          </w:tcPr>
          <w:p w14:paraId="1DA63CD7"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0D78CBBE"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52687EB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C06EBF"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A657C90"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Plan de Guadalupe No. 122, Col. Antonio I. Villarreal, Monterrey, N.L.</w:t>
            </w:r>
          </w:p>
        </w:tc>
      </w:tr>
      <w:tr w:rsidR="00D72311" w:rsidRPr="0056439C" w14:paraId="5CFA32B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DD253F4"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EB7BD3"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Félix U. Gómez Y Rafael Nájera, No. 1700 Col. Terminal, Monterrey, N. L. C.P. 64580.</w:t>
            </w:r>
          </w:p>
        </w:tc>
      </w:tr>
      <w:tr w:rsidR="00D72311" w:rsidRPr="0056439C" w14:paraId="797B6F7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5790B0D"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FA9A06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Elvira Rentaría No. 900, Colonia Arturo B. de la Garza, Monterrey, </w:t>
            </w:r>
            <w:proofErr w:type="gramStart"/>
            <w:r w:rsidRPr="003B0AFC">
              <w:rPr>
                <w:rFonts w:ascii="Century Gothic" w:hAnsi="Century Gothic" w:cstheme="minorHAnsi"/>
                <w:sz w:val="14"/>
                <w:szCs w:val="14"/>
              </w:rPr>
              <w:t>N.L..</w:t>
            </w:r>
            <w:proofErr w:type="gramEnd"/>
          </w:p>
        </w:tc>
      </w:tr>
      <w:tr w:rsidR="00D72311" w:rsidRPr="0056439C" w14:paraId="0AF8BA9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706FEB"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78240B1"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Acueducto de Nuevo León, 313-C, Col. Fraccionamiento La Huerta, entre, Ave. Maestro Israel Cavazos Garza y Ave. Eloy Cavazos C.P. 67190</w:t>
            </w:r>
          </w:p>
        </w:tc>
      </w:tr>
      <w:tr w:rsidR="00D72311" w:rsidRPr="0056439C" w14:paraId="040B13E3" w14:textId="77777777" w:rsidTr="001E18B7">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31B091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38E08B"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Alberto Chapa No. 550, Col. Bella Vista, Sabinas Hidalgo, N. L.</w:t>
            </w:r>
          </w:p>
        </w:tc>
      </w:tr>
      <w:tr w:rsidR="00D72311" w:rsidRPr="0056439C" w14:paraId="18F9DEB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069859"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00F609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Zaragoza No. 500, Esq. con Martín de Zavala, Cadereyta Jiménez, N. L.</w:t>
            </w:r>
          </w:p>
        </w:tc>
      </w:tr>
      <w:tr w:rsidR="00D72311" w:rsidRPr="0056439C" w14:paraId="5C23803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4E20C8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F07DFDA" w14:textId="77777777" w:rsidR="00D72311" w:rsidRPr="003B0AFC" w:rsidRDefault="001E18B7" w:rsidP="0002549E">
            <w:pPr>
              <w:jc w:val="both"/>
              <w:rPr>
                <w:rFonts w:ascii="Century Gothic" w:hAnsi="Century Gothic" w:cstheme="minorHAnsi"/>
                <w:sz w:val="14"/>
                <w:szCs w:val="14"/>
              </w:rPr>
            </w:pPr>
            <w:r w:rsidRPr="003B0AFC">
              <w:rPr>
                <w:rFonts w:ascii="Century Gothic" w:hAnsi="Century Gothic" w:cstheme="minorHAnsi"/>
                <w:sz w:val="14"/>
                <w:szCs w:val="14"/>
              </w:rPr>
              <w:t>Av. Libertad S/N, Colonia Barrio Paras, Montemorelos, N.L.</w:t>
            </w:r>
          </w:p>
        </w:tc>
      </w:tr>
      <w:tr w:rsidR="00D72311" w:rsidRPr="0056439C" w14:paraId="199056B1"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8FBA06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844FC50"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Padre Severiano Martínez S/No., Carretera A Matehuala, Dr. Arroyo, N. L.</w:t>
            </w:r>
          </w:p>
        </w:tc>
      </w:tr>
      <w:tr w:rsidR="00D72311" w:rsidRPr="0056439C" w14:paraId="6211910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15A7EAB"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7BA5312"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Isabel La Católica No. 1100 Col. Centro, Monterrey, N.L. C.P. 64720.</w:t>
            </w:r>
          </w:p>
        </w:tc>
      </w:tr>
      <w:tr w:rsidR="00D72311" w:rsidRPr="0056439C" w14:paraId="131507A1"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6F6DD2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8E8F1C"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Capitán Mariano Azueta No. 680, Col. Buenos Aires, Monterrey, N. L.</w:t>
            </w:r>
          </w:p>
        </w:tc>
      </w:tr>
      <w:tr w:rsidR="00D72311" w:rsidRPr="0056439C" w14:paraId="6B9195F9" w14:textId="77777777" w:rsidTr="001E18B7">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8D278E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Hospital General de </w:t>
            </w:r>
            <w:proofErr w:type="spellStart"/>
            <w:r w:rsidRPr="003B0AFC">
              <w:rPr>
                <w:rFonts w:ascii="Century Gothic" w:hAnsi="Century Gothic" w:cstheme="minorHAnsi"/>
                <w:sz w:val="14"/>
                <w:szCs w:val="14"/>
              </w:rPr>
              <w:t>Cerralvo</w:t>
            </w:r>
            <w:proofErr w:type="spellEnd"/>
            <w:r w:rsidRPr="003B0AFC">
              <w:rPr>
                <w:rFonts w:ascii="Century Gothic" w:hAnsi="Century Gothic" w:cstheme="minorHAnsi"/>
                <w:sz w:val="14"/>
                <w:szCs w:val="14"/>
              </w:rPr>
              <w:t>,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748EA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Dr. Cornelio González Ramos No. 400, Libramiento Carretera Monterrey-Miguel Alemán en </w:t>
            </w:r>
            <w:proofErr w:type="spellStart"/>
            <w:r w:rsidRPr="003B0AFC">
              <w:rPr>
                <w:rFonts w:ascii="Century Gothic" w:hAnsi="Century Gothic" w:cstheme="minorHAnsi"/>
                <w:sz w:val="14"/>
                <w:szCs w:val="14"/>
              </w:rPr>
              <w:t>Cerralvo</w:t>
            </w:r>
            <w:proofErr w:type="spellEnd"/>
            <w:r w:rsidRPr="003B0AFC">
              <w:rPr>
                <w:rFonts w:ascii="Century Gothic" w:hAnsi="Century Gothic" w:cstheme="minorHAnsi"/>
                <w:sz w:val="14"/>
                <w:szCs w:val="14"/>
              </w:rPr>
              <w:t>, N. L. C.P. 65900.</w:t>
            </w:r>
          </w:p>
        </w:tc>
      </w:tr>
      <w:tr w:rsidR="00D72311" w:rsidRPr="0056439C" w14:paraId="42F9710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337495"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00C4D2D"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Capitán Alonso de León Km 4, Comunidad la Parrita, Montemorelos, N.L.</w:t>
            </w:r>
          </w:p>
        </w:tc>
      </w:tr>
      <w:tr w:rsidR="00D72311" w:rsidRPr="0056439C" w14:paraId="02282A8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728796"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2C8887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Ave. </w:t>
            </w:r>
            <w:proofErr w:type="spellStart"/>
            <w:r w:rsidRPr="003B0AFC">
              <w:rPr>
                <w:rFonts w:ascii="Century Gothic" w:hAnsi="Century Gothic" w:cstheme="minorHAnsi"/>
                <w:sz w:val="14"/>
                <w:szCs w:val="14"/>
              </w:rPr>
              <w:t>Alamo</w:t>
            </w:r>
            <w:proofErr w:type="spellEnd"/>
            <w:r w:rsidRPr="003B0AFC">
              <w:rPr>
                <w:rFonts w:ascii="Century Gothic" w:hAnsi="Century Gothic" w:cstheme="minorHAnsi"/>
                <w:sz w:val="14"/>
                <w:szCs w:val="14"/>
              </w:rPr>
              <w:t xml:space="preserve"> y Naranjo S/N Col. </w:t>
            </w:r>
            <w:proofErr w:type="spellStart"/>
            <w:r w:rsidRPr="003B0AFC">
              <w:rPr>
                <w:rFonts w:ascii="Century Gothic" w:hAnsi="Century Gothic" w:cstheme="minorHAnsi"/>
                <w:sz w:val="14"/>
                <w:szCs w:val="14"/>
              </w:rPr>
              <w:t>Provileon</w:t>
            </w:r>
            <w:proofErr w:type="spellEnd"/>
            <w:r w:rsidRPr="003B0AFC">
              <w:rPr>
                <w:rFonts w:ascii="Century Gothic" w:hAnsi="Century Gothic" w:cstheme="minorHAnsi"/>
                <w:sz w:val="14"/>
                <w:szCs w:val="14"/>
              </w:rPr>
              <w:t xml:space="preserve"> Linares, Linares, </w:t>
            </w:r>
            <w:proofErr w:type="gramStart"/>
            <w:r w:rsidRPr="003B0AFC">
              <w:rPr>
                <w:rFonts w:ascii="Century Gothic" w:hAnsi="Century Gothic" w:cstheme="minorHAnsi"/>
                <w:sz w:val="14"/>
                <w:szCs w:val="14"/>
              </w:rPr>
              <w:t>N.L..</w:t>
            </w:r>
            <w:proofErr w:type="gramEnd"/>
          </w:p>
        </w:tc>
      </w:tr>
      <w:tr w:rsidR="00D72311" w:rsidRPr="0056439C" w14:paraId="68534AA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F53D96"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0487F95"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a Galeana-Linares Km 1, Galeana, N. L. C.P. 67850.</w:t>
            </w:r>
          </w:p>
        </w:tc>
      </w:tr>
      <w:tr w:rsidR="00D72311" w:rsidRPr="0056439C" w14:paraId="3E6D3F6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6496A1"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lastRenderedPageBreak/>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3F378C7"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Padre Severiano Martínez S/N Dr. Arroyo, N. L. C.P. 67900.</w:t>
            </w:r>
          </w:p>
        </w:tc>
      </w:tr>
      <w:tr w:rsidR="00D72311" w:rsidRPr="0056439C" w14:paraId="5BC8637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026862D" w14:textId="77777777" w:rsidR="00D72311" w:rsidRPr="003B0AFC" w:rsidRDefault="00FD41FC" w:rsidP="00FD41FC">
            <w:pPr>
              <w:rPr>
                <w:rFonts w:ascii="Century Gothic" w:hAnsi="Century Gothic" w:cstheme="minorHAnsi"/>
                <w:sz w:val="14"/>
                <w:szCs w:val="14"/>
              </w:rPr>
            </w:pPr>
            <w:r w:rsidRPr="003B0AFC">
              <w:rPr>
                <w:rFonts w:ascii="Century Gothic" w:hAnsi="Century Gothic" w:cstheme="minorHAnsi"/>
                <w:sz w:val="14"/>
                <w:szCs w:val="14"/>
              </w:rPr>
              <w:t xml:space="preserve">UNEME </w:t>
            </w:r>
            <w:r w:rsidR="00D72311" w:rsidRPr="003B0AFC">
              <w:rPr>
                <w:rFonts w:ascii="Century Gothic" w:hAnsi="Century Gothic" w:cstheme="minorHAnsi"/>
                <w:sz w:val="14"/>
                <w:szCs w:val="14"/>
              </w:rPr>
              <w:t>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0F61675"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Federal No. 57 Km 180, San Rafael, N.L.</w:t>
            </w:r>
          </w:p>
        </w:tc>
      </w:tr>
      <w:tr w:rsidR="00D72311" w:rsidRPr="0056439C" w14:paraId="743870D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19DAA99"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8A6708C"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José López Portillo No. 100, Esquina Batallón de San Blas, Col. Centro, Pesquería, N.L.</w:t>
            </w:r>
          </w:p>
        </w:tc>
      </w:tr>
      <w:tr w:rsidR="00D72311" w:rsidRPr="0056439C" w14:paraId="1C80853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44DDAF9"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9D6477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Constitución y Artículo 72 S/N Col. Privadas de Camino Real II, Escobedo, N.L.</w:t>
            </w:r>
          </w:p>
        </w:tc>
      </w:tr>
      <w:tr w:rsidR="00D72311" w:rsidRPr="0056439C" w14:paraId="244E5C2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8422F2"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3D50B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Chapultepec No. 1836, Col. Jardín Español, Monterrey, N.:</w:t>
            </w:r>
          </w:p>
        </w:tc>
      </w:tr>
      <w:tr w:rsidR="00D72311" w:rsidRPr="0056439C" w14:paraId="3DFB6B1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328F5F"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7B320B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Baja California No. 356, Colonia Independencia, Monterrey, Nuevo León</w:t>
            </w:r>
          </w:p>
        </w:tc>
      </w:tr>
      <w:tr w:rsidR="00D72311" w:rsidRPr="0056439C" w14:paraId="11D4F295"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48444B"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C70E382" w14:textId="77777777" w:rsidR="00D72311" w:rsidRPr="003B0AFC" w:rsidRDefault="00D72311" w:rsidP="00FD41FC">
            <w:pPr>
              <w:jc w:val="both"/>
              <w:rPr>
                <w:rFonts w:ascii="Century Gothic" w:hAnsi="Century Gothic" w:cstheme="minorHAnsi"/>
                <w:sz w:val="14"/>
                <w:szCs w:val="14"/>
              </w:rPr>
            </w:pPr>
            <w:r w:rsidRPr="003B0AFC">
              <w:rPr>
                <w:rFonts w:ascii="Century Gothic" w:hAnsi="Century Gothic" w:cstheme="minorHAnsi"/>
                <w:sz w:val="14"/>
                <w:szCs w:val="14"/>
              </w:rPr>
              <w:t>Teófilo Salinas Garza 62</w:t>
            </w:r>
            <w:r w:rsidR="00FD41FC" w:rsidRPr="003B0AFC">
              <w:rPr>
                <w:rFonts w:ascii="Century Gothic" w:hAnsi="Century Gothic" w:cstheme="minorHAnsi"/>
                <w:sz w:val="14"/>
                <w:szCs w:val="14"/>
              </w:rPr>
              <w:t>2</w:t>
            </w:r>
            <w:r w:rsidRPr="003B0AFC">
              <w:rPr>
                <w:rFonts w:ascii="Century Gothic" w:hAnsi="Century Gothic" w:cstheme="minorHAnsi"/>
                <w:sz w:val="14"/>
                <w:szCs w:val="14"/>
              </w:rPr>
              <w:t>, Col. Ciudadela, Juarez, Nuevo León.</w:t>
            </w:r>
          </w:p>
        </w:tc>
      </w:tr>
      <w:tr w:rsidR="00D72311" w:rsidRPr="0056439C" w14:paraId="7A44F20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16AF773"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FA3CEE4"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Avenida Rodrigo Gómez y Almazán S/N, en la Colonia Tierra y Libertad, en el Municipio de Monterrey, Nuevo León.</w:t>
            </w:r>
          </w:p>
        </w:tc>
      </w:tr>
      <w:tr w:rsidR="00D72311" w:rsidRPr="0056439C" w14:paraId="369721F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067B85" w14:textId="77777777" w:rsidR="00D72311" w:rsidRPr="003B0AFC" w:rsidRDefault="00D72311" w:rsidP="00D72311">
            <w:pPr>
              <w:rPr>
                <w:rFonts w:ascii="Century Gothic" w:hAnsi="Century Gothic" w:cstheme="minorHAnsi"/>
                <w:sz w:val="14"/>
                <w:szCs w:val="14"/>
              </w:rPr>
            </w:pPr>
            <w:r w:rsidRPr="003B0AFC">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BD69F9"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Nacional No, 1084,Col. Hacienda Floreña, Sabinas Hidalgo, N.L.</w:t>
            </w:r>
          </w:p>
        </w:tc>
      </w:tr>
      <w:tr w:rsidR="00D72311" w:rsidRPr="0056439C" w14:paraId="3D5F9D6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FED686"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78ABB1"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Ignacio Morones Prieto S/N, Col. Azteca, Guadalupe, N.L.</w:t>
            </w:r>
          </w:p>
        </w:tc>
      </w:tr>
      <w:tr w:rsidR="00D72311" w:rsidRPr="0056439C" w14:paraId="41BFD31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826A594"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AAEFD7"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Ave. Adolfo López Mateos No. 4600, Col. Bosques del </w:t>
            </w:r>
            <w:proofErr w:type="spellStart"/>
            <w:r w:rsidRPr="003B0AFC">
              <w:rPr>
                <w:rFonts w:ascii="Century Gothic" w:hAnsi="Century Gothic" w:cstheme="minorHAnsi"/>
                <w:sz w:val="14"/>
                <w:szCs w:val="14"/>
              </w:rPr>
              <w:t>Nogalar</w:t>
            </w:r>
            <w:proofErr w:type="spellEnd"/>
            <w:r w:rsidRPr="003B0AFC">
              <w:rPr>
                <w:rFonts w:ascii="Century Gothic" w:hAnsi="Century Gothic" w:cstheme="minorHAnsi"/>
                <w:sz w:val="14"/>
                <w:szCs w:val="14"/>
              </w:rPr>
              <w:t>, San Nicolás de los Garza, Nuevo León.</w:t>
            </w:r>
          </w:p>
        </w:tc>
      </w:tr>
      <w:tr w:rsidR="00D72311" w:rsidRPr="00780E06" w14:paraId="044D342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712C85D" w14:textId="21B7A112" w:rsidR="00D72311" w:rsidRPr="003B0AFC" w:rsidRDefault="003B0AFC" w:rsidP="0002549E">
            <w:pPr>
              <w:rPr>
                <w:rFonts w:ascii="Century Gothic" w:hAnsi="Century Gothic" w:cstheme="minorHAnsi"/>
                <w:sz w:val="14"/>
                <w:szCs w:val="14"/>
              </w:rPr>
            </w:pPr>
            <w:r>
              <w:rPr>
                <w:rFonts w:ascii="Century Gothic" w:hAnsi="Century Gothic" w:cstheme="minorHAnsi"/>
                <w:sz w:val="14"/>
                <w:szCs w:val="14"/>
              </w:rPr>
              <w:t xml:space="preserve">Hospital </w:t>
            </w:r>
            <w:r w:rsidR="00D72311" w:rsidRPr="003B0AFC">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69D86E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Calle Aldama No. 460 entre Independencia y 18 de Marzo, Colonia San Rafael, Guadalupe, N.L.</w:t>
            </w:r>
          </w:p>
        </w:tc>
      </w:tr>
      <w:tr w:rsidR="00D72311" w:rsidRPr="00780E06" w14:paraId="6150AF5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0D63C52" w14:textId="77777777" w:rsidR="00D72311" w:rsidRPr="003B0AFC" w:rsidRDefault="00D72311" w:rsidP="00D72311">
            <w:pPr>
              <w:rPr>
                <w:rFonts w:ascii="Century Gothic" w:hAnsi="Century Gothic" w:cstheme="minorHAnsi"/>
                <w:sz w:val="14"/>
                <w:szCs w:val="14"/>
              </w:rPr>
            </w:pPr>
            <w:r w:rsidRPr="003B0AFC">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5D4D733"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Hermosillo No. 3363, Col. Mitras Centro, Monterrey, N.L.</w:t>
            </w:r>
          </w:p>
        </w:tc>
      </w:tr>
      <w:tr w:rsidR="00D72311" w:rsidRPr="00780E06" w14:paraId="4B6375F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F62B6ED" w14:textId="77777777" w:rsidR="00D72311" w:rsidRPr="003B0AFC" w:rsidRDefault="00D72311" w:rsidP="00D72311">
            <w:pPr>
              <w:rPr>
                <w:rFonts w:ascii="Century Gothic" w:hAnsi="Century Gothic" w:cstheme="minorHAnsi"/>
                <w:sz w:val="14"/>
                <w:szCs w:val="14"/>
              </w:rPr>
            </w:pPr>
            <w:r w:rsidRPr="003B0AFC">
              <w:rPr>
                <w:rFonts w:ascii="Century Gothic" w:hAnsi="Century Gothic" w:cstheme="minorHAnsi"/>
                <w:sz w:val="14"/>
                <w:szCs w:val="14"/>
              </w:rPr>
              <w:t>Laboratorio Estatal de Salud Pública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9108FA5"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Serafín Peña No. 2211, Col. Valles de la Silla, Guadalupe, N. L.</w:t>
            </w:r>
          </w:p>
        </w:tc>
      </w:tr>
      <w:tr w:rsidR="00D72311" w:rsidRPr="00780E06" w14:paraId="247CF01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B2954C" w14:textId="77777777" w:rsidR="00D72311" w:rsidRPr="003B0AFC" w:rsidRDefault="00D72311" w:rsidP="00D72311">
            <w:pPr>
              <w:rPr>
                <w:rFonts w:ascii="Century Gothic" w:hAnsi="Century Gothic" w:cstheme="minorHAnsi"/>
                <w:sz w:val="14"/>
                <w:szCs w:val="14"/>
              </w:rPr>
            </w:pPr>
            <w:r w:rsidRPr="003B0AFC">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B166065"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Ave. Lázaro Cárdenas No. 450 Col. Vivienda Popular, Guadalupe, N. L.</w:t>
            </w:r>
          </w:p>
        </w:tc>
      </w:tr>
    </w:tbl>
    <w:p w14:paraId="68135D52" w14:textId="77777777" w:rsidR="00D72311" w:rsidRDefault="00D72311" w:rsidP="003C0F1A">
      <w:pPr>
        <w:ind w:left="709" w:right="-1"/>
        <w:jc w:val="both"/>
        <w:rPr>
          <w:rFonts w:asciiTheme="minorHAnsi" w:hAnsiTheme="minorHAnsi"/>
        </w:rPr>
      </w:pPr>
    </w:p>
    <w:p w14:paraId="49F0111E" w14:textId="77777777" w:rsidR="00D72311" w:rsidRDefault="00D72311" w:rsidP="00F63839">
      <w:pPr>
        <w:ind w:left="993"/>
        <w:jc w:val="both"/>
        <w:rPr>
          <w:rFonts w:asciiTheme="minorHAnsi" w:hAnsiTheme="minorHAnsi" w:cstheme="minorHAnsi"/>
          <w:b/>
        </w:rPr>
      </w:pPr>
    </w:p>
    <w:p w14:paraId="19CD8F2E"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7DFAA509"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139A357F"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1E02F9EB"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733A695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22E8E915"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C428B71"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7FEC4C75"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273E1F9D"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154F8E4C"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2812BF4B"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7241773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54883494"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0855EE4E"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63A3E653"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Y se deberá presentar la factura correspondiente a la mayor brevedad.</w:t>
      </w:r>
    </w:p>
    <w:p w14:paraId="21C7DCA4" w14:textId="77777777"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0B6834EE"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37C34E87"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5AA85022"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0616FFF2"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3B65A75A"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45D209A0" w14:textId="7777777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14:paraId="25C8287A"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0AC592A3"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5897212C"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38E08A66"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192A36BC"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03828F4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42C08857"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6F3B45BF"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4FEFAFEA"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393C83D8"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619AB528"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0724A882"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24614910"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433CA961" w14:textId="77777777" w:rsidR="00943B15" w:rsidRPr="00943B15" w:rsidRDefault="00943B15" w:rsidP="00943B15">
      <w:pPr>
        <w:pStyle w:val="Prrafodelista"/>
        <w:rPr>
          <w:rFonts w:asciiTheme="minorHAnsi" w:hAnsiTheme="minorHAnsi" w:cs="Arial"/>
        </w:rPr>
      </w:pPr>
    </w:p>
    <w:p w14:paraId="093ABB6B" w14:textId="77777777" w:rsidR="00FE668F" w:rsidRPr="003C0F1A" w:rsidRDefault="00FE668F" w:rsidP="00943B15">
      <w:pPr>
        <w:pStyle w:val="Prrafodelista"/>
        <w:ind w:left="1560"/>
        <w:jc w:val="both"/>
        <w:rPr>
          <w:rFonts w:asciiTheme="minorHAnsi" w:hAnsiTheme="minorHAnsi" w:cs="Arial"/>
        </w:rPr>
      </w:pPr>
    </w:p>
    <w:p w14:paraId="2D34AECC"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922810E" w14:textId="77777777" w:rsidR="00435E03" w:rsidRDefault="00435E03" w:rsidP="007F0B73">
      <w:pPr>
        <w:jc w:val="both"/>
        <w:rPr>
          <w:rFonts w:asciiTheme="minorHAnsi" w:hAnsiTheme="minorHAnsi"/>
          <w:b/>
        </w:rPr>
      </w:pPr>
    </w:p>
    <w:p w14:paraId="1BBDD1BA"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C2385AA"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59CBB455" w14:textId="4BC50DE9"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ventas totales </w:t>
      </w:r>
      <w:r w:rsidR="00715B0B">
        <w:rPr>
          <w:rFonts w:ascii="Calibri" w:hAnsi="Calibri"/>
        </w:rPr>
        <w:t>del Ejercicio Fiscal 2021</w:t>
      </w:r>
      <w:r w:rsidRPr="00D72311">
        <w:rPr>
          <w:rFonts w:ascii="Calibri" w:hAnsi="Calibri"/>
        </w:rPr>
        <w:t>: deberá acreditarse con la declaración correspondie</w:t>
      </w:r>
      <w:r w:rsidR="00715B0B">
        <w:rPr>
          <w:rFonts w:ascii="Calibri" w:hAnsi="Calibri"/>
        </w:rPr>
        <w:t>nte al ejercicio fiscal del 2021</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lastRenderedPageBreak/>
        <w:t>2021</w:t>
      </w:r>
      <w:r w:rsidRPr="00D72311">
        <w:rPr>
          <w:rFonts w:ascii="Calibri" w:hAnsi="Calibri"/>
        </w:rPr>
        <w:t xml:space="preserve">, </w:t>
      </w:r>
      <w:r w:rsidRPr="00D72311">
        <w:rPr>
          <w:rFonts w:ascii="Calibri" w:hAnsi="Calibri" w:cs="Arial"/>
        </w:rPr>
        <w:t>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6D1F818"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70279B0A"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A73C53F"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662CA0C"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6EDDEC4" w14:textId="77777777" w:rsidR="00DC33BE" w:rsidRPr="00DA391A"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E87C5B8" w14:textId="77777777" w:rsidR="00DC33BE" w:rsidRPr="00DA391A" w:rsidRDefault="00DC33BE" w:rsidP="00DC33BE">
      <w:pPr>
        <w:ind w:left="284"/>
        <w:jc w:val="both"/>
        <w:rPr>
          <w:rFonts w:asciiTheme="minorHAnsi" w:hAnsiTheme="minorHAnsi"/>
          <w:b/>
          <w:lang w:val="es-MX"/>
        </w:rPr>
      </w:pPr>
    </w:p>
    <w:p w14:paraId="79B8E660"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56AFC77" w14:textId="77777777" w:rsidR="00DC33BE" w:rsidRPr="00DA391A" w:rsidRDefault="00DC33BE" w:rsidP="00DC33BE">
      <w:pPr>
        <w:ind w:left="284" w:right="-1"/>
        <w:jc w:val="both"/>
        <w:rPr>
          <w:rFonts w:ascii="Calibri" w:hAnsi="Calibri"/>
          <w:b/>
          <w:u w:val="single"/>
        </w:rPr>
      </w:pPr>
    </w:p>
    <w:p w14:paraId="34644A5B" w14:textId="165C157A"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068558D5" w14:textId="77777777" w:rsidR="005E6330" w:rsidRDefault="005E6330" w:rsidP="005E6330">
      <w:pPr>
        <w:ind w:left="284"/>
        <w:jc w:val="both"/>
        <w:rPr>
          <w:rFonts w:asciiTheme="minorHAnsi" w:hAnsiTheme="minorHAnsi"/>
          <w:b/>
        </w:rPr>
      </w:pPr>
    </w:p>
    <w:p w14:paraId="44AD99B4" w14:textId="77777777" w:rsidR="0093321E" w:rsidRDefault="0093321E" w:rsidP="005E6330">
      <w:pPr>
        <w:ind w:left="284"/>
        <w:jc w:val="both"/>
        <w:rPr>
          <w:rFonts w:asciiTheme="minorHAnsi" w:hAnsiTheme="minorHAnsi"/>
          <w:b/>
        </w:rPr>
      </w:pPr>
    </w:p>
    <w:p w14:paraId="52EE5C51"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D5865AC" w14:textId="77777777" w:rsidR="00A16B2E" w:rsidRPr="00037DE1" w:rsidRDefault="00A16B2E" w:rsidP="007F0B73">
      <w:pPr>
        <w:ind w:right="49"/>
        <w:jc w:val="both"/>
        <w:rPr>
          <w:rFonts w:asciiTheme="minorHAnsi" w:hAnsiTheme="minorHAnsi"/>
          <w:b/>
        </w:rPr>
      </w:pPr>
    </w:p>
    <w:p w14:paraId="63412D95"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67E8C83" w14:textId="77777777" w:rsidR="00695181" w:rsidRPr="00E27A5A" w:rsidRDefault="00695181" w:rsidP="00695181">
      <w:pPr>
        <w:pStyle w:val="Prrafodelista"/>
        <w:ind w:left="1065" w:right="49"/>
        <w:jc w:val="both"/>
        <w:rPr>
          <w:rFonts w:asciiTheme="minorHAnsi" w:hAnsiTheme="minorHAnsi"/>
          <w:b/>
        </w:rPr>
      </w:pPr>
    </w:p>
    <w:p w14:paraId="4FE16032"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4343981"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328ECD73"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2B6C8879" w14:textId="77777777" w:rsidR="00E101E9" w:rsidRDefault="00E101E9" w:rsidP="00EC225E">
      <w:pPr>
        <w:pStyle w:val="Prrafodelista"/>
        <w:ind w:left="426"/>
        <w:rPr>
          <w:rFonts w:asciiTheme="minorHAnsi" w:hAnsiTheme="minorHAnsi"/>
        </w:rPr>
      </w:pPr>
    </w:p>
    <w:p w14:paraId="7DBC5FA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EAF41E5"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647FC422" w14:textId="7777777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14:paraId="1494334E"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148100D8" w14:textId="77777777" w:rsidR="000B78E5" w:rsidRDefault="000B78E5" w:rsidP="00EC225E">
      <w:pPr>
        <w:pStyle w:val="Prrafodelista"/>
        <w:tabs>
          <w:tab w:val="left" w:pos="720"/>
          <w:tab w:val="left" w:pos="9639"/>
        </w:tabs>
        <w:ind w:left="426"/>
        <w:jc w:val="both"/>
        <w:rPr>
          <w:rFonts w:asciiTheme="minorHAnsi" w:hAnsiTheme="minorHAnsi"/>
        </w:rPr>
      </w:pPr>
    </w:p>
    <w:p w14:paraId="340A193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0276160C" w14:textId="77777777" w:rsidR="00E101E9" w:rsidRPr="00AB7D71" w:rsidRDefault="00E101E9" w:rsidP="007A1C0C">
      <w:pPr>
        <w:pStyle w:val="Prrafodelista"/>
        <w:ind w:left="426" w:right="49"/>
        <w:jc w:val="both"/>
        <w:rPr>
          <w:rFonts w:asciiTheme="minorHAnsi" w:hAnsiTheme="minorHAnsi"/>
          <w:b/>
          <w:bCs/>
        </w:rPr>
      </w:pPr>
    </w:p>
    <w:p w14:paraId="07386D48"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AC50900"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3F7050F"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w:t>
      </w:r>
      <w:r w:rsidRPr="00F63839">
        <w:rPr>
          <w:rFonts w:asciiTheme="minorHAnsi" w:hAnsiTheme="minorHAnsi"/>
        </w:rPr>
        <w:lastRenderedPageBreak/>
        <w:t>capacidad de distribución y de recursos humanos; presentando por lo menos 2 (dos) contratos celebrados con Organismos de Salud Estatales o Municipales del Estado de Nuevo León y el listado de vehículos con que cuenta.</w:t>
      </w:r>
    </w:p>
    <w:p w14:paraId="0689C04B"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6DA2C30A"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18214B43"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5051058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4F4D209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5CE85549"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581CCB34"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63AC6321"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6763CFA3"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7B219A9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5333C4A1"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040B3C6B"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3E1985E0" w14:textId="77777777"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7431B445"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31DDA95D"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1FB716A6"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DECAB2E"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0B6FEB7D"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5FA9E3D7"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lastRenderedPageBreak/>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1396893F"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11BFD12"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9C86471"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17C23924"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1116D7BF" w14:textId="1A15EFB6" w:rsidR="00051AD3"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051AD3">
        <w:rPr>
          <w:rFonts w:asciiTheme="minorHAnsi" w:hAnsiTheme="minorHAnsi" w:cs="Arial"/>
          <w:i/>
        </w:rPr>
        <w:t>Artículo 33 Bis</w:t>
      </w:r>
      <w:r w:rsidRPr="00051AD3">
        <w:rPr>
          <w:rFonts w:asciiTheme="minorHAnsi" w:hAnsiTheme="minorHAnsi" w:cs="Arial"/>
        </w:rPr>
        <w:t xml:space="preserve"> del Código Fiscal del Estado de Nuevo León, siendo los siguientes: el documento actualizado expedido por el S.A.T., en el que se emita opinión</w:t>
      </w:r>
      <w:r w:rsidR="00FE668F" w:rsidRPr="00051AD3">
        <w:rPr>
          <w:rFonts w:asciiTheme="minorHAnsi" w:hAnsiTheme="minorHAnsi" w:cs="Arial"/>
        </w:rPr>
        <w:t xml:space="preserve"> positiva y vigente</w:t>
      </w:r>
      <w:r w:rsidRPr="00051AD3">
        <w:rPr>
          <w:rFonts w:asciiTheme="minorHAnsi" w:hAnsiTheme="minorHAnsi" w:cs="Arial"/>
        </w:rPr>
        <w:t xml:space="preserve"> sobre el cumplimiento</w:t>
      </w:r>
      <w:r w:rsidR="00B94580" w:rsidRPr="00051AD3">
        <w:rPr>
          <w:rFonts w:asciiTheme="minorHAnsi" w:hAnsiTheme="minorHAnsi" w:cs="Arial"/>
        </w:rPr>
        <w:t xml:space="preserve"> de sus obligaciones fiscales, c</w:t>
      </w:r>
      <w:r w:rsidRPr="00051AD3">
        <w:rPr>
          <w:rFonts w:asciiTheme="minorHAnsi" w:hAnsiTheme="minorHAnsi" w:cs="Arial"/>
        </w:rPr>
        <w:t>omprobante del último pago de: Impuesto sobre Nóminas, Refrendo y/o Tenencia de los vehículos de su propiedad e Impuesto predial del</w:t>
      </w:r>
      <w:r w:rsidR="00051AD3" w:rsidRPr="00051AD3">
        <w:rPr>
          <w:rFonts w:asciiTheme="minorHAnsi" w:hAnsiTheme="minorHAnsi" w:cs="Arial"/>
        </w:rPr>
        <w:t xml:space="preserve"> domicilio fiscal del licitante, </w:t>
      </w:r>
      <w:r w:rsidR="00447280">
        <w:rPr>
          <w:rFonts w:asciiTheme="minorHAnsi" w:hAnsiTheme="minorHAnsi" w:cs="Arial"/>
        </w:rPr>
        <w:t>este último (predial) en caso de ser propietario</w:t>
      </w:r>
      <w:r w:rsidR="00447280" w:rsidRPr="00051AD3">
        <w:rPr>
          <w:rFonts w:asciiTheme="minorHAnsi" w:hAnsiTheme="minorHAnsi" w:cstheme="minorHAnsi"/>
        </w:rPr>
        <w:t>, de  lo contrario, contrato de arrendamiento o figura legal con la que se sustente la propiedad del domicilio fiscal.</w:t>
      </w:r>
      <w:r w:rsidR="00856C2B">
        <w:rPr>
          <w:rFonts w:asciiTheme="minorHAnsi" w:hAnsiTheme="minorHAnsi" w:cstheme="minorHAnsi"/>
        </w:rPr>
        <w:t xml:space="preserve"> </w:t>
      </w:r>
    </w:p>
    <w:p w14:paraId="345F80AC"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4ED8087F"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0CACAF3"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lastRenderedPageBreak/>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0ED8ABD0" w14:textId="77777777" w:rsidR="00DB7B88" w:rsidRPr="00A16B2E" w:rsidRDefault="00DB7B88" w:rsidP="00311634">
      <w:pPr>
        <w:rPr>
          <w:rFonts w:asciiTheme="minorHAnsi" w:hAnsiTheme="minorHAnsi" w:cs="Arial"/>
          <w:lang w:val="es-MX"/>
        </w:rPr>
      </w:pPr>
    </w:p>
    <w:p w14:paraId="294414BE"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3DC901F"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2F91B999" w14:textId="77777777" w:rsidR="00FF38A5" w:rsidRPr="00856C2B"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72657496" w14:textId="38A803D6"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89EF3D" w14:textId="77777777" w:rsidR="000B78E5" w:rsidRDefault="000B78E5" w:rsidP="00311634">
      <w:pPr>
        <w:rPr>
          <w:rFonts w:asciiTheme="minorHAnsi" w:hAnsiTheme="minorHAnsi" w:cs="Arial"/>
          <w:lang w:val="es-MX"/>
        </w:rPr>
      </w:pPr>
    </w:p>
    <w:p w14:paraId="3AABA3AB"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5B2ACE9"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2A0660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E76C5E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D93F575" w14:textId="77777777" w:rsidR="000B78E5" w:rsidRPr="000B78E5" w:rsidRDefault="000B78E5" w:rsidP="000B78E5">
      <w:pPr>
        <w:pStyle w:val="Prrafodelista"/>
        <w:ind w:left="360"/>
        <w:jc w:val="both"/>
        <w:rPr>
          <w:rFonts w:asciiTheme="minorHAnsi" w:hAnsiTheme="minorHAnsi"/>
        </w:rPr>
      </w:pPr>
    </w:p>
    <w:p w14:paraId="503C539B"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356053CD" w14:textId="77777777" w:rsidR="00897767" w:rsidRPr="000B78E5" w:rsidRDefault="00897767" w:rsidP="000B78E5">
      <w:pPr>
        <w:pStyle w:val="Prrafodelista"/>
        <w:ind w:left="360"/>
        <w:jc w:val="both"/>
        <w:rPr>
          <w:rFonts w:asciiTheme="minorHAnsi" w:hAnsiTheme="minorHAnsi"/>
        </w:rPr>
      </w:pPr>
    </w:p>
    <w:p w14:paraId="4B7BA7EE"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1E621BC"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4A9260D"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7825AB1E"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58229B67"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2B0A1D9" w14:textId="77777777" w:rsidR="00325647" w:rsidRDefault="00325647" w:rsidP="00325647">
      <w:pPr>
        <w:pStyle w:val="Prrafodelista"/>
        <w:rPr>
          <w:rFonts w:asciiTheme="minorHAnsi" w:hAnsiTheme="minorHAnsi" w:cstheme="minorHAnsi"/>
        </w:rPr>
      </w:pPr>
    </w:p>
    <w:p w14:paraId="0D3DDD1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1957C4B4"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5721DED8"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96ED9D0"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CA6D622"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7719A76"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C3F7EFB"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7AF71C0D"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74FC19C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674E4D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4D7C0351" w14:textId="77777777" w:rsidR="000B78E5" w:rsidRDefault="000B78E5" w:rsidP="000B78E5">
      <w:pPr>
        <w:tabs>
          <w:tab w:val="left" w:pos="10064"/>
        </w:tabs>
        <w:ind w:right="-1"/>
        <w:jc w:val="both"/>
        <w:rPr>
          <w:rFonts w:ascii="Calibri" w:hAnsi="Calibri"/>
        </w:rPr>
      </w:pPr>
    </w:p>
    <w:p w14:paraId="299813E4" w14:textId="77777777" w:rsidR="000B78E5" w:rsidRDefault="000B78E5" w:rsidP="00311634">
      <w:pPr>
        <w:rPr>
          <w:rFonts w:asciiTheme="minorHAnsi" w:hAnsiTheme="minorHAnsi" w:cs="Arial"/>
          <w:lang w:val="es-MX"/>
        </w:rPr>
      </w:pPr>
    </w:p>
    <w:p w14:paraId="4A3FE705"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08E98D0" w14:textId="77777777" w:rsidR="000B78E5" w:rsidRPr="0039320A" w:rsidRDefault="000B78E5" w:rsidP="000B78E5">
      <w:pPr>
        <w:ind w:right="-1"/>
        <w:jc w:val="both"/>
        <w:rPr>
          <w:rFonts w:ascii="Calibri" w:hAnsi="Calibri"/>
          <w:b/>
        </w:rPr>
      </w:pPr>
    </w:p>
    <w:p w14:paraId="49892FEA"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F00015F" w14:textId="77777777" w:rsidR="000B78E5" w:rsidRPr="0039320A" w:rsidRDefault="000B78E5" w:rsidP="000B78E5">
      <w:pPr>
        <w:ind w:right="-1"/>
        <w:jc w:val="both"/>
        <w:rPr>
          <w:rFonts w:ascii="Calibri" w:hAnsi="Calibri"/>
        </w:rPr>
      </w:pPr>
    </w:p>
    <w:p w14:paraId="2E41596D"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1C10821E" w14:textId="77777777" w:rsidR="000B78E5" w:rsidRPr="0039320A" w:rsidRDefault="000B78E5" w:rsidP="000B78E5">
      <w:pPr>
        <w:pStyle w:val="Textoindependiente26"/>
        <w:tabs>
          <w:tab w:val="clear" w:pos="1276"/>
        </w:tabs>
        <w:ind w:right="-1"/>
        <w:rPr>
          <w:rFonts w:ascii="Calibri" w:hAnsi="Calibri"/>
          <w:b w:val="0"/>
          <w:sz w:val="20"/>
        </w:rPr>
      </w:pPr>
    </w:p>
    <w:p w14:paraId="405C725E"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59C6634" w14:textId="77777777" w:rsidR="00325647" w:rsidRPr="00A16B2E" w:rsidRDefault="00325647" w:rsidP="000B78E5">
      <w:pPr>
        <w:pStyle w:val="Textoindependiente26"/>
        <w:tabs>
          <w:tab w:val="clear" w:pos="1276"/>
        </w:tabs>
        <w:ind w:right="-1"/>
        <w:rPr>
          <w:rFonts w:ascii="Calibri" w:hAnsi="Calibri"/>
          <w:b w:val="0"/>
          <w:sz w:val="20"/>
        </w:rPr>
      </w:pPr>
    </w:p>
    <w:p w14:paraId="4C099B80"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143A9FA" w14:textId="77777777" w:rsidR="00847D38" w:rsidRDefault="00847D38" w:rsidP="000B78E5">
      <w:pPr>
        <w:tabs>
          <w:tab w:val="left" w:pos="705"/>
        </w:tabs>
        <w:ind w:right="-1"/>
        <w:jc w:val="both"/>
        <w:rPr>
          <w:rFonts w:ascii="Calibri" w:hAnsi="Calibri"/>
        </w:rPr>
      </w:pPr>
    </w:p>
    <w:p w14:paraId="2BDCBB35" w14:textId="77777777" w:rsidR="00847D38" w:rsidRDefault="00847D38" w:rsidP="000B78E5">
      <w:pPr>
        <w:tabs>
          <w:tab w:val="left" w:pos="705"/>
        </w:tabs>
        <w:ind w:right="-1"/>
        <w:jc w:val="both"/>
        <w:rPr>
          <w:rFonts w:ascii="Calibri" w:hAnsi="Calibri"/>
        </w:rPr>
      </w:pPr>
    </w:p>
    <w:p w14:paraId="4E069C7F"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EAE8F79" w14:textId="77777777" w:rsidR="000B78E5" w:rsidRPr="0039320A" w:rsidRDefault="000B78E5" w:rsidP="000B78E5">
      <w:pPr>
        <w:pStyle w:val="Textoindependiente26"/>
        <w:tabs>
          <w:tab w:val="clear" w:pos="1276"/>
        </w:tabs>
        <w:ind w:right="-1"/>
        <w:rPr>
          <w:rFonts w:ascii="Calibri" w:hAnsi="Calibri"/>
          <w:sz w:val="20"/>
        </w:rPr>
      </w:pPr>
    </w:p>
    <w:p w14:paraId="39C2FEE8"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08B9DE21" w14:textId="77777777" w:rsidR="000B78E5" w:rsidRDefault="000B78E5" w:rsidP="000B78E5">
      <w:pPr>
        <w:pStyle w:val="Textoindependiente26"/>
        <w:tabs>
          <w:tab w:val="clear" w:pos="1276"/>
        </w:tabs>
        <w:ind w:right="-1"/>
        <w:rPr>
          <w:rFonts w:ascii="Calibri" w:hAnsi="Calibri"/>
          <w:b w:val="0"/>
          <w:sz w:val="20"/>
        </w:rPr>
      </w:pPr>
    </w:p>
    <w:p w14:paraId="5D8B5547" w14:textId="77777777" w:rsidR="00B52C27" w:rsidRDefault="00B52C27" w:rsidP="000B78E5">
      <w:pPr>
        <w:pStyle w:val="Textoindependiente26"/>
        <w:tabs>
          <w:tab w:val="clear" w:pos="1276"/>
        </w:tabs>
        <w:ind w:right="-1"/>
        <w:rPr>
          <w:rFonts w:ascii="Calibri" w:hAnsi="Calibri"/>
          <w:b w:val="0"/>
          <w:sz w:val="20"/>
        </w:rPr>
      </w:pPr>
    </w:p>
    <w:p w14:paraId="455374F6"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DBAD7FC" w14:textId="77777777" w:rsidR="000B78E5" w:rsidRPr="0039320A" w:rsidRDefault="000B78E5" w:rsidP="000B78E5">
      <w:pPr>
        <w:pStyle w:val="Textoindependiente26"/>
        <w:tabs>
          <w:tab w:val="clear" w:pos="1276"/>
        </w:tabs>
        <w:ind w:right="-1"/>
        <w:rPr>
          <w:rFonts w:ascii="Calibri" w:hAnsi="Calibri"/>
          <w:b w:val="0"/>
          <w:sz w:val="20"/>
        </w:rPr>
      </w:pPr>
    </w:p>
    <w:p w14:paraId="73FCB77C"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41180130" w14:textId="77777777" w:rsidR="000B78E5" w:rsidRDefault="000B78E5" w:rsidP="000B78E5">
      <w:pPr>
        <w:pStyle w:val="BodyText21"/>
        <w:ind w:right="-1"/>
        <w:rPr>
          <w:rFonts w:ascii="Calibri" w:hAnsi="Calibri"/>
          <w:b/>
          <w:sz w:val="20"/>
        </w:rPr>
      </w:pPr>
    </w:p>
    <w:p w14:paraId="50F27311" w14:textId="77777777" w:rsidR="00B52C27" w:rsidRDefault="00B52C27" w:rsidP="000B78E5">
      <w:pPr>
        <w:pStyle w:val="BodyText21"/>
        <w:ind w:right="-1"/>
        <w:rPr>
          <w:rFonts w:ascii="Calibri" w:hAnsi="Calibri"/>
          <w:b/>
          <w:sz w:val="20"/>
        </w:rPr>
      </w:pPr>
    </w:p>
    <w:p w14:paraId="00352AD9"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12B967E1" w14:textId="77777777" w:rsidR="000B78E5" w:rsidRPr="0039320A" w:rsidRDefault="000B78E5" w:rsidP="000B78E5">
      <w:pPr>
        <w:pStyle w:val="Textoindependiente26"/>
        <w:tabs>
          <w:tab w:val="clear" w:pos="1276"/>
        </w:tabs>
        <w:ind w:right="-1"/>
        <w:rPr>
          <w:rFonts w:ascii="Calibri" w:hAnsi="Calibri"/>
          <w:b w:val="0"/>
          <w:sz w:val="20"/>
        </w:rPr>
      </w:pPr>
    </w:p>
    <w:p w14:paraId="6DD2DA2F"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D09352A" w14:textId="77777777" w:rsidR="000B78E5" w:rsidRDefault="000B78E5" w:rsidP="00311634">
      <w:pPr>
        <w:rPr>
          <w:rFonts w:asciiTheme="minorHAnsi" w:hAnsiTheme="minorHAnsi" w:cs="Arial"/>
        </w:rPr>
      </w:pPr>
    </w:p>
    <w:p w14:paraId="7549747B" w14:textId="77777777" w:rsidR="00B52C27" w:rsidRDefault="00B52C27" w:rsidP="00311634">
      <w:pPr>
        <w:rPr>
          <w:rFonts w:asciiTheme="minorHAnsi" w:hAnsiTheme="minorHAnsi" w:cs="Arial"/>
        </w:rPr>
      </w:pPr>
    </w:p>
    <w:p w14:paraId="1E0685ED"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7B4C96A8" w14:textId="77777777" w:rsidR="000B78E5" w:rsidRPr="0039320A" w:rsidRDefault="000B78E5" w:rsidP="000B78E5">
      <w:pPr>
        <w:ind w:right="-1"/>
        <w:jc w:val="both"/>
        <w:rPr>
          <w:rFonts w:ascii="Calibri" w:hAnsi="Calibri"/>
          <w:b/>
        </w:rPr>
      </w:pPr>
    </w:p>
    <w:p w14:paraId="443CA8C3"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662312E2" w14:textId="77777777" w:rsidR="00FE4826" w:rsidRPr="0090500C" w:rsidRDefault="00FE4826" w:rsidP="000B78E5">
      <w:pPr>
        <w:ind w:right="-1"/>
        <w:jc w:val="both"/>
        <w:rPr>
          <w:rFonts w:ascii="Calibri" w:hAnsi="Calibri"/>
          <w:b/>
          <w:u w:val="single"/>
        </w:rPr>
      </w:pPr>
    </w:p>
    <w:p w14:paraId="6A986455"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34DF0DC" w14:textId="77777777" w:rsidR="000B78E5" w:rsidRPr="0039320A" w:rsidRDefault="000B78E5" w:rsidP="000B78E5">
      <w:pPr>
        <w:ind w:right="-1"/>
        <w:jc w:val="both"/>
        <w:rPr>
          <w:rFonts w:ascii="Calibri" w:hAnsi="Calibri"/>
        </w:rPr>
      </w:pPr>
    </w:p>
    <w:p w14:paraId="101E1BEA"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w:t>
      </w:r>
      <w:r w:rsidRPr="001B316B">
        <w:rPr>
          <w:rFonts w:ascii="Calibri" w:hAnsi="Calibri" w:cs="Arial"/>
          <w:iCs/>
        </w:rPr>
        <w:lastRenderedPageBreak/>
        <w:t xml:space="preserve">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6E219A60" w14:textId="77777777" w:rsidR="001B316B" w:rsidRDefault="001B316B" w:rsidP="000B78E5">
      <w:pPr>
        <w:ind w:right="-1"/>
        <w:jc w:val="both"/>
        <w:rPr>
          <w:rFonts w:ascii="Calibri" w:hAnsi="Calibri"/>
        </w:rPr>
      </w:pPr>
    </w:p>
    <w:p w14:paraId="1A2C41D3"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EE5F353" w14:textId="77777777" w:rsidR="00735339" w:rsidRPr="00735339" w:rsidRDefault="00735339" w:rsidP="000B78E5">
      <w:pPr>
        <w:ind w:right="-1"/>
        <w:jc w:val="both"/>
        <w:rPr>
          <w:rFonts w:ascii="Calibri" w:hAnsi="Calibri" w:cs="Arial"/>
          <w:iCs/>
        </w:rPr>
      </w:pPr>
    </w:p>
    <w:p w14:paraId="46B48F6B"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3EEA7F88" w14:textId="77777777" w:rsidR="00130CBC" w:rsidRPr="0090500C" w:rsidRDefault="00130CBC" w:rsidP="000B78E5">
      <w:pPr>
        <w:ind w:right="49"/>
        <w:jc w:val="both"/>
        <w:rPr>
          <w:rFonts w:ascii="Calibri" w:hAnsi="Calibri"/>
        </w:rPr>
      </w:pPr>
    </w:p>
    <w:p w14:paraId="17EED4AA"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0613A9A" w14:textId="77777777" w:rsidR="000B78E5" w:rsidRPr="0090500C" w:rsidRDefault="000B78E5" w:rsidP="000B78E5">
      <w:pPr>
        <w:ind w:right="51"/>
        <w:jc w:val="both"/>
        <w:rPr>
          <w:rFonts w:ascii="Calibri" w:hAnsi="Calibri"/>
        </w:rPr>
      </w:pPr>
    </w:p>
    <w:p w14:paraId="6D11EC4D"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63A33550" w14:textId="77777777" w:rsidR="000B78E5" w:rsidRPr="0090500C" w:rsidRDefault="000B78E5" w:rsidP="000B78E5">
      <w:pPr>
        <w:ind w:right="51"/>
        <w:jc w:val="both"/>
        <w:rPr>
          <w:rFonts w:ascii="Calibri" w:hAnsi="Calibri"/>
        </w:rPr>
      </w:pPr>
    </w:p>
    <w:p w14:paraId="6C8B8D8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0C218A3" w14:textId="77777777" w:rsidR="000B78E5" w:rsidRPr="0039320A" w:rsidRDefault="000B78E5" w:rsidP="000B78E5">
      <w:pPr>
        <w:ind w:right="-1"/>
        <w:jc w:val="both"/>
        <w:rPr>
          <w:rFonts w:ascii="Calibri" w:hAnsi="Calibri"/>
        </w:rPr>
      </w:pPr>
    </w:p>
    <w:p w14:paraId="71380AE4"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E06B954" w14:textId="77777777" w:rsidR="00661318" w:rsidRDefault="00661318" w:rsidP="00661318">
      <w:pPr>
        <w:ind w:right="-1"/>
        <w:jc w:val="both"/>
        <w:rPr>
          <w:rFonts w:ascii="Calibri" w:hAnsi="Calibri"/>
        </w:rPr>
      </w:pPr>
    </w:p>
    <w:p w14:paraId="33007F98"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52BA6E9" w14:textId="77777777" w:rsidR="000B78E5" w:rsidRDefault="000B78E5" w:rsidP="000B78E5">
      <w:pPr>
        <w:ind w:right="-1"/>
        <w:jc w:val="both"/>
        <w:rPr>
          <w:rFonts w:ascii="Calibri" w:hAnsi="Calibri"/>
        </w:rPr>
      </w:pPr>
    </w:p>
    <w:p w14:paraId="66AF176D" w14:textId="77777777" w:rsidR="000B78E5" w:rsidRDefault="000B78E5" w:rsidP="000B78E5">
      <w:pPr>
        <w:ind w:right="-1"/>
        <w:jc w:val="both"/>
        <w:rPr>
          <w:rFonts w:ascii="Calibri" w:hAnsi="Calibri"/>
        </w:rPr>
      </w:pPr>
    </w:p>
    <w:p w14:paraId="6622A82E"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A9AE904" w14:textId="77777777" w:rsidR="000B78E5" w:rsidRPr="0039320A" w:rsidRDefault="000B78E5" w:rsidP="000B78E5">
      <w:pPr>
        <w:ind w:right="-1"/>
        <w:jc w:val="both"/>
        <w:rPr>
          <w:rFonts w:ascii="Calibri" w:hAnsi="Calibri"/>
        </w:rPr>
      </w:pPr>
    </w:p>
    <w:p w14:paraId="48A9D049"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35A861A1" w14:textId="77777777" w:rsidR="00D8666B" w:rsidRDefault="00D8666B" w:rsidP="000B78E5">
      <w:pPr>
        <w:ind w:right="51"/>
        <w:jc w:val="both"/>
        <w:rPr>
          <w:rFonts w:ascii="Calibri" w:hAnsi="Calibri"/>
        </w:rPr>
      </w:pPr>
    </w:p>
    <w:p w14:paraId="17B6208D"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10B8A81" w14:textId="77777777" w:rsidR="000B78E5" w:rsidRDefault="000B78E5" w:rsidP="000B78E5">
      <w:pPr>
        <w:pStyle w:val="Continuarlista"/>
        <w:spacing w:after="0"/>
        <w:ind w:left="0"/>
        <w:jc w:val="both"/>
        <w:rPr>
          <w:rFonts w:ascii="Calibri" w:hAnsi="Calibri" w:cs="Arial"/>
        </w:rPr>
      </w:pPr>
    </w:p>
    <w:p w14:paraId="72CD4310"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4792B29A" w14:textId="77777777" w:rsidR="000B78E5" w:rsidRPr="000B78E5" w:rsidRDefault="000B78E5" w:rsidP="000B78E5">
      <w:pPr>
        <w:pStyle w:val="BodyText21"/>
        <w:ind w:right="-1"/>
        <w:rPr>
          <w:rFonts w:ascii="Calibri" w:hAnsi="Calibri"/>
          <w:sz w:val="20"/>
        </w:rPr>
      </w:pPr>
    </w:p>
    <w:p w14:paraId="61DA8619"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7576A37" w14:textId="77777777" w:rsidR="000B78E5" w:rsidRPr="000B78E5" w:rsidRDefault="000B78E5" w:rsidP="000B78E5">
      <w:pPr>
        <w:pStyle w:val="BodyText21"/>
        <w:ind w:right="-1"/>
        <w:rPr>
          <w:rFonts w:ascii="Calibri" w:hAnsi="Calibri"/>
          <w:sz w:val="20"/>
        </w:rPr>
      </w:pPr>
    </w:p>
    <w:p w14:paraId="0F92807F"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w:t>
      </w:r>
      <w:r w:rsidRPr="00DB6160">
        <w:rPr>
          <w:rFonts w:ascii="Calibri" w:hAnsi="Calibri"/>
          <w:bCs/>
        </w:rPr>
        <w:lastRenderedPageBreak/>
        <w:t>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02584AAD" w14:textId="77777777" w:rsidR="00661318" w:rsidRDefault="00661318" w:rsidP="00661318">
      <w:pPr>
        <w:ind w:right="-1"/>
        <w:jc w:val="both"/>
        <w:rPr>
          <w:rFonts w:ascii="Calibri" w:hAnsi="Calibri"/>
        </w:rPr>
      </w:pPr>
    </w:p>
    <w:p w14:paraId="10358DB7"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BA6E79">
        <w:rPr>
          <w:rFonts w:asciiTheme="minorHAnsi" w:hAnsiTheme="minorHAnsi" w:cstheme="minorHAnsi"/>
        </w:rPr>
        <w:t>n</w:t>
      </w:r>
      <w:r w:rsidRPr="00780E06">
        <w:rPr>
          <w:rFonts w:asciiTheme="minorHAnsi" w:hAnsiTheme="minorHAnsi" w:cstheme="minorHAnsi"/>
        </w:rPr>
        <w:t xml:space="preserve"> la</w:t>
      </w:r>
      <w:r w:rsidR="00BA6E79">
        <w:rPr>
          <w:rFonts w:asciiTheme="minorHAnsi" w:hAnsiTheme="minorHAnsi" w:cstheme="minorHAnsi"/>
        </w:rPr>
        <w:t>s</w:t>
      </w:r>
      <w:r w:rsidRPr="00780E06">
        <w:rPr>
          <w:rFonts w:asciiTheme="minorHAnsi" w:hAnsiTheme="minorHAnsi" w:cstheme="minorHAnsi"/>
        </w:rPr>
        <w:t xml:space="preserve"> unidad</w:t>
      </w:r>
      <w:r w:rsidR="00BA6E79">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718A682B" w14:textId="77777777" w:rsidR="00661318" w:rsidRDefault="00661318" w:rsidP="000B78E5">
      <w:pPr>
        <w:ind w:right="-1"/>
        <w:jc w:val="both"/>
        <w:rPr>
          <w:rFonts w:ascii="Calibri" w:hAnsi="Calibri"/>
        </w:rPr>
      </w:pPr>
    </w:p>
    <w:p w14:paraId="4D43F5FB" w14:textId="77777777" w:rsidR="00847D38" w:rsidRDefault="00847D38" w:rsidP="000B78E5">
      <w:pPr>
        <w:ind w:right="-1"/>
        <w:jc w:val="both"/>
        <w:rPr>
          <w:rFonts w:ascii="Calibri" w:hAnsi="Calibri"/>
        </w:rPr>
      </w:pPr>
    </w:p>
    <w:p w14:paraId="434077DF"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B43901D" w14:textId="77777777" w:rsidR="00190C8C" w:rsidRDefault="00190C8C" w:rsidP="000B78E5">
      <w:pPr>
        <w:ind w:right="-1"/>
        <w:jc w:val="both"/>
        <w:rPr>
          <w:rFonts w:ascii="Calibri" w:hAnsi="Calibri"/>
          <w:b/>
        </w:rPr>
      </w:pPr>
    </w:p>
    <w:p w14:paraId="09FC63CF"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28DA350" w14:textId="77777777" w:rsidR="00BA6E79" w:rsidRPr="0039320A" w:rsidRDefault="00BA6E79" w:rsidP="00BA6E79">
      <w:pPr>
        <w:ind w:right="-1"/>
        <w:jc w:val="both"/>
        <w:rPr>
          <w:rFonts w:ascii="Calibri" w:hAnsi="Calibri"/>
        </w:rPr>
      </w:pPr>
    </w:p>
    <w:p w14:paraId="7EBF06DB"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76F4C0"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4B982086"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624860E"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237901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89EB2DF"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4B40CE8E"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10410A9C"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40C12A"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13F2E7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3FE66CA3"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5E28827"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E8DF8F6"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794E96F"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4FB56AF" w14:textId="77777777" w:rsidR="00847D38" w:rsidRPr="00661318" w:rsidRDefault="00847D38" w:rsidP="000B78E5">
      <w:pPr>
        <w:pStyle w:val="Textoindependiente2"/>
        <w:ind w:right="-1"/>
        <w:rPr>
          <w:rFonts w:ascii="Calibri" w:hAnsi="Calibri"/>
          <w:sz w:val="20"/>
        </w:rPr>
      </w:pPr>
    </w:p>
    <w:p w14:paraId="39391EFD" w14:textId="77777777" w:rsidR="00C215F6" w:rsidRDefault="00C215F6" w:rsidP="00C215F6">
      <w:pPr>
        <w:pStyle w:val="Textoindependiente2"/>
        <w:ind w:right="-1"/>
        <w:rPr>
          <w:rFonts w:ascii="Calibri" w:hAnsi="Calibri"/>
          <w:sz w:val="20"/>
        </w:rPr>
      </w:pPr>
    </w:p>
    <w:p w14:paraId="5F669837"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DEA5AAE" w14:textId="77777777" w:rsidR="00C215F6" w:rsidRPr="0039320A" w:rsidRDefault="00C215F6" w:rsidP="00C215F6">
      <w:pPr>
        <w:ind w:right="-1"/>
        <w:jc w:val="both"/>
        <w:rPr>
          <w:rFonts w:ascii="Calibri" w:hAnsi="Calibri"/>
        </w:rPr>
      </w:pPr>
    </w:p>
    <w:p w14:paraId="22A5CA36" w14:textId="0AC1D669"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el </w:t>
      </w:r>
      <w:r w:rsidR="00B80E74">
        <w:rPr>
          <w:rFonts w:asciiTheme="minorHAnsi" w:hAnsiTheme="minorHAnsi"/>
          <w:color w:val="auto"/>
          <w:sz w:val="20"/>
          <w:szCs w:val="20"/>
        </w:rPr>
        <w:t>28</w:t>
      </w:r>
      <w:r w:rsidR="00847D38" w:rsidRPr="00847D38">
        <w:rPr>
          <w:rFonts w:asciiTheme="minorHAnsi" w:hAnsiTheme="minorHAnsi"/>
          <w:color w:val="auto"/>
          <w:sz w:val="20"/>
          <w:szCs w:val="20"/>
        </w:rPr>
        <w:t xml:space="preserve"> de </w:t>
      </w:r>
      <w:r w:rsidR="00130CBC">
        <w:rPr>
          <w:rFonts w:asciiTheme="minorHAnsi" w:hAnsiTheme="minorHAnsi"/>
          <w:color w:val="auto"/>
          <w:sz w:val="20"/>
          <w:szCs w:val="20"/>
        </w:rPr>
        <w:t>octubre</w:t>
      </w:r>
      <w:r w:rsidR="00847D38" w:rsidRPr="00847D38">
        <w:rPr>
          <w:rFonts w:asciiTheme="minorHAnsi" w:hAnsiTheme="minorHAnsi"/>
          <w:color w:val="auto"/>
          <w:sz w:val="20"/>
          <w:szCs w:val="20"/>
        </w:rPr>
        <w:t xml:space="preserve"> del 2022</w:t>
      </w:r>
      <w:r w:rsidRPr="00847D38">
        <w:rPr>
          <w:rFonts w:asciiTheme="minorHAnsi" w:hAnsiTheme="minorHAnsi"/>
          <w:color w:val="auto"/>
          <w:sz w:val="20"/>
          <w:szCs w:val="20"/>
        </w:rPr>
        <w:t xml:space="preserve">. </w:t>
      </w:r>
    </w:p>
    <w:p w14:paraId="4D4B3CFA" w14:textId="66C85FE9"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847D38">
        <w:rPr>
          <w:rFonts w:asciiTheme="minorHAnsi" w:hAnsiTheme="minorHAnsi"/>
          <w:color w:val="auto"/>
          <w:sz w:val="20"/>
          <w:szCs w:val="20"/>
        </w:rPr>
        <w:t xml:space="preserve">el </w:t>
      </w:r>
      <w:r w:rsidR="00B80E74">
        <w:rPr>
          <w:rFonts w:asciiTheme="minorHAnsi" w:hAnsiTheme="minorHAnsi"/>
          <w:color w:val="auto"/>
          <w:sz w:val="20"/>
          <w:szCs w:val="20"/>
        </w:rPr>
        <w:t>28</w:t>
      </w:r>
      <w:r w:rsidR="00847D38" w:rsidRPr="00847D38">
        <w:rPr>
          <w:rFonts w:asciiTheme="minorHAnsi" w:hAnsiTheme="minorHAnsi"/>
          <w:color w:val="auto"/>
          <w:sz w:val="20"/>
          <w:szCs w:val="20"/>
        </w:rPr>
        <w:t xml:space="preserve"> de </w:t>
      </w:r>
      <w:r w:rsidR="00130CBC">
        <w:rPr>
          <w:rFonts w:asciiTheme="minorHAnsi" w:hAnsiTheme="minorHAnsi"/>
          <w:color w:val="auto"/>
          <w:sz w:val="20"/>
          <w:szCs w:val="20"/>
        </w:rPr>
        <w:t>octubre</w:t>
      </w:r>
      <w:r w:rsidR="00847D38" w:rsidRPr="00847D38">
        <w:rPr>
          <w:rFonts w:asciiTheme="minorHAnsi" w:hAnsiTheme="minorHAnsi"/>
          <w:color w:val="auto"/>
          <w:sz w:val="20"/>
          <w:szCs w:val="20"/>
        </w:rPr>
        <w:t xml:space="preserve"> del 2022</w:t>
      </w:r>
      <w:r w:rsidRPr="00847D38">
        <w:rPr>
          <w:rFonts w:asciiTheme="minorHAnsi" w:hAnsiTheme="minorHAnsi"/>
          <w:color w:val="auto"/>
          <w:sz w:val="20"/>
          <w:szCs w:val="20"/>
        </w:rPr>
        <w:t>.</w:t>
      </w:r>
    </w:p>
    <w:p w14:paraId="5A6F27F9" w14:textId="77777777" w:rsidR="00C215F6" w:rsidRDefault="00C215F6" w:rsidP="00C215F6">
      <w:pPr>
        <w:pStyle w:val="Default"/>
        <w:jc w:val="both"/>
        <w:rPr>
          <w:rFonts w:asciiTheme="minorHAnsi" w:hAnsiTheme="minorHAnsi"/>
          <w:sz w:val="20"/>
          <w:szCs w:val="20"/>
        </w:rPr>
      </w:pPr>
    </w:p>
    <w:p w14:paraId="755D5D89"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5411BC63" w14:textId="77777777" w:rsidTr="0092504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19DA480F" w14:textId="1DA22D3E" w:rsidR="00C215F6" w:rsidRPr="00E50172"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 xml:space="preserve">No. </w:t>
            </w:r>
            <w:r w:rsidR="0002549E">
              <w:rPr>
                <w:rFonts w:ascii="Century Gothic" w:hAnsi="Century Gothic" w:cs="Arial"/>
                <w:b/>
                <w:color w:val="000000"/>
                <w:sz w:val="18"/>
              </w:rPr>
              <w:t>LP-919044992-I41-2022</w:t>
            </w:r>
          </w:p>
          <w:p w14:paraId="660B2184" w14:textId="09FCC2C5"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color w:val="000000"/>
                <w:sz w:val="18"/>
              </w:rPr>
              <w:t>“</w:t>
            </w:r>
            <w:r w:rsidR="002A69DC">
              <w:rPr>
                <w:rFonts w:ascii="Century Gothic" w:hAnsi="Century Gothic" w:cs="Arial"/>
                <w:b/>
                <w:color w:val="000000"/>
                <w:sz w:val="18"/>
              </w:rPr>
              <w:t>MATERIAL DE CURACIÓN</w:t>
            </w:r>
            <w:r w:rsidR="00130CBC">
              <w:rPr>
                <w:rFonts w:ascii="Century Gothic" w:hAnsi="Century Gothic" w:cs="Arial"/>
                <w:b/>
                <w:color w:val="000000"/>
                <w:sz w:val="18"/>
              </w:rPr>
              <w:t xml:space="preserve"> </w:t>
            </w:r>
            <w:r w:rsidR="00130CBC" w:rsidRPr="00130CBC">
              <w:rPr>
                <w:rFonts w:ascii="Century Gothic" w:hAnsi="Century Gothic"/>
                <w:b/>
                <w:sz w:val="18"/>
                <w:szCs w:val="18"/>
              </w:rPr>
              <w:t>PARA EL HOSPITAL METROPOLITANO, HOSPITAL MATERNO INFANTIL Y DIVERSAS UNIDADES</w:t>
            </w:r>
            <w:r w:rsidRPr="00130CBC">
              <w:rPr>
                <w:rFonts w:ascii="Century Gothic" w:hAnsi="Century Gothic" w:cs="Arial"/>
                <w:b/>
                <w:sz w:val="18"/>
                <w:szCs w:val="18"/>
              </w:rPr>
              <w:t>”</w:t>
            </w:r>
          </w:p>
        </w:tc>
      </w:tr>
      <w:tr w:rsidR="00C215F6" w:rsidRPr="004A4FC1" w14:paraId="5AA6EE41" w14:textId="77777777" w:rsidTr="0092504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47751056"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71007C12"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3AA4ADA9"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6C5EF9E2"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F26D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D5260F8"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7B64F2DC"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2A5539B"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B852890"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E72128C" w14:textId="1839474E" w:rsidR="00847D38"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01/11</w:t>
            </w:r>
            <w:r w:rsidR="00847D38" w:rsidRPr="00847D38">
              <w:rPr>
                <w:rFonts w:ascii="Century Gothic" w:hAnsi="Century Gothic" w:cs="Arial"/>
                <w:color w:val="000000"/>
                <w:sz w:val="16"/>
                <w:szCs w:val="18"/>
              </w:rPr>
              <w:t>/2022</w:t>
            </w:r>
          </w:p>
          <w:p w14:paraId="293E76FA" w14:textId="77777777" w:rsidR="00C215F6" w:rsidRPr="00847D38" w:rsidRDefault="00847D38" w:rsidP="00847D38">
            <w:pPr>
              <w:jc w:val="center"/>
              <w:rPr>
                <w:rFonts w:ascii="Century Gothic" w:hAnsi="Century Gothic" w:cs="Arial"/>
                <w:color w:val="000000"/>
                <w:sz w:val="16"/>
                <w:szCs w:val="18"/>
              </w:rPr>
            </w:pPr>
            <w:r w:rsidRPr="00847D38">
              <w:rPr>
                <w:rFonts w:ascii="Century Gothic" w:hAnsi="Century Gothic" w:cs="Arial"/>
                <w:color w:val="000000"/>
                <w:sz w:val="16"/>
                <w:szCs w:val="18"/>
              </w:rPr>
              <w:t>11:00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C6720DF"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41F605FD"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AC5D8AE"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31687AB"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25F79B8" w14:textId="253E12F7" w:rsidR="00847D38"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08/1</w:t>
            </w:r>
            <w:r w:rsidR="00847D38" w:rsidRPr="00847D38">
              <w:rPr>
                <w:rFonts w:ascii="Century Gothic" w:hAnsi="Century Gothic" w:cs="Arial"/>
                <w:color w:val="000000"/>
                <w:sz w:val="16"/>
                <w:szCs w:val="18"/>
              </w:rPr>
              <w:t>1/2022</w:t>
            </w:r>
          </w:p>
          <w:p w14:paraId="33CD7670" w14:textId="2F96E67A" w:rsidR="00C215F6"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10</w:t>
            </w:r>
            <w:r w:rsidR="00847D38" w:rsidRPr="00847D38">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6C45846C" w14:textId="77777777" w:rsidR="00C215F6" w:rsidRPr="00566EE4" w:rsidRDefault="00C215F6" w:rsidP="00C215F6">
            <w:pPr>
              <w:jc w:val="both"/>
              <w:rPr>
                <w:rFonts w:ascii="Century Gothic" w:hAnsi="Century Gothic" w:cs="Arial"/>
                <w:color w:val="000000"/>
                <w:sz w:val="16"/>
                <w:szCs w:val="18"/>
              </w:rPr>
            </w:pPr>
          </w:p>
        </w:tc>
      </w:tr>
      <w:tr w:rsidR="00C215F6" w:rsidRPr="00566EE4" w14:paraId="60C9074C"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50A45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2EBD408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D6120E2" w14:textId="3CE9E83C" w:rsidR="00847D38"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09/11</w:t>
            </w:r>
            <w:r w:rsidR="00847D38" w:rsidRPr="00847D38">
              <w:rPr>
                <w:rFonts w:ascii="Century Gothic" w:hAnsi="Century Gothic" w:cs="Arial"/>
                <w:color w:val="000000"/>
                <w:sz w:val="16"/>
                <w:szCs w:val="18"/>
              </w:rPr>
              <w:t>/2022</w:t>
            </w:r>
          </w:p>
          <w:p w14:paraId="02374D88" w14:textId="521D03EC" w:rsidR="00C215F6"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10:0</w:t>
            </w:r>
            <w:r w:rsidR="00847D38" w:rsidRPr="00847D38">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1EA5FC3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5F09C13D"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29C621"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CA2997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4E6038E" w14:textId="65607DB0" w:rsidR="00847D38"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09/1</w:t>
            </w:r>
            <w:r w:rsidR="00847D38" w:rsidRPr="00847D38">
              <w:rPr>
                <w:rFonts w:ascii="Century Gothic" w:hAnsi="Century Gothic" w:cs="Arial"/>
                <w:color w:val="000000"/>
                <w:sz w:val="16"/>
                <w:szCs w:val="18"/>
              </w:rPr>
              <w:t>1/2022</w:t>
            </w:r>
          </w:p>
          <w:p w14:paraId="37234790" w14:textId="3D48AA69" w:rsidR="00C215F6"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10:30</w:t>
            </w:r>
            <w:r w:rsidR="00847D38" w:rsidRPr="00847D38">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F7D2538"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80F3910"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473095"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A1F7B6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4CEE062" w14:textId="7854A958" w:rsidR="00847D38"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09/1</w:t>
            </w:r>
            <w:r w:rsidR="00847D38" w:rsidRPr="00847D38">
              <w:rPr>
                <w:rFonts w:ascii="Century Gothic" w:hAnsi="Century Gothic" w:cs="Arial"/>
                <w:color w:val="000000"/>
                <w:sz w:val="16"/>
                <w:szCs w:val="18"/>
              </w:rPr>
              <w:t>1/2022</w:t>
            </w:r>
          </w:p>
          <w:p w14:paraId="3F82FCFF" w14:textId="67621CD6" w:rsidR="00C215F6" w:rsidRPr="00847D38" w:rsidRDefault="00130CBC" w:rsidP="00847D38">
            <w:pPr>
              <w:jc w:val="center"/>
              <w:rPr>
                <w:rFonts w:ascii="Century Gothic" w:hAnsi="Century Gothic" w:cs="Arial"/>
                <w:color w:val="000000"/>
                <w:sz w:val="16"/>
                <w:szCs w:val="18"/>
              </w:rPr>
            </w:pPr>
            <w:r>
              <w:rPr>
                <w:rFonts w:ascii="Century Gothic" w:hAnsi="Century Gothic" w:cs="Arial"/>
                <w:color w:val="000000"/>
                <w:sz w:val="16"/>
                <w:szCs w:val="18"/>
              </w:rPr>
              <w:t>11</w:t>
            </w:r>
            <w:r w:rsidR="00847D38" w:rsidRPr="00847D38">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1F30A3F9"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790D4532"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CD7B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6BCEE42" w14:textId="3FC4C74D" w:rsidR="00C215F6" w:rsidRPr="00566EE4" w:rsidRDefault="00C215F6" w:rsidP="00130CBC">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Pr>
                <w:rFonts w:ascii="Century Gothic" w:hAnsi="Century Gothic" w:cs="Arial"/>
                <w:sz w:val="16"/>
                <w:szCs w:val="18"/>
              </w:rPr>
              <w:t xml:space="preserve">día </w:t>
            </w:r>
            <w:r w:rsidR="00130CBC">
              <w:rPr>
                <w:rFonts w:ascii="Century Gothic" w:hAnsi="Century Gothic" w:cs="Arial"/>
                <w:sz w:val="16"/>
                <w:szCs w:val="18"/>
              </w:rPr>
              <w:t>24</w:t>
            </w:r>
            <w:r w:rsidR="00847D38">
              <w:rPr>
                <w:rFonts w:ascii="Century Gothic" w:hAnsi="Century Gothic" w:cs="Arial"/>
                <w:sz w:val="16"/>
                <w:szCs w:val="18"/>
              </w:rPr>
              <w:t xml:space="preserve"> de </w:t>
            </w:r>
            <w:r w:rsidR="00130CBC">
              <w:rPr>
                <w:rFonts w:ascii="Century Gothic" w:hAnsi="Century Gothic" w:cs="Arial"/>
                <w:sz w:val="16"/>
                <w:szCs w:val="18"/>
              </w:rPr>
              <w:t>noviembre</w:t>
            </w:r>
            <w:r w:rsidR="00847D38">
              <w:rPr>
                <w:rFonts w:ascii="Century Gothic" w:hAnsi="Century Gothic" w:cs="Arial"/>
                <w:sz w:val="16"/>
                <w:szCs w:val="18"/>
              </w:rPr>
              <w:t xml:space="preserve"> del 2022</w:t>
            </w:r>
            <w:r w:rsidRPr="00566EE4">
              <w:rPr>
                <w:rFonts w:ascii="Century Gothic" w:hAnsi="Century Gothic" w:cs="Arial"/>
                <w:sz w:val="16"/>
                <w:szCs w:val="18"/>
              </w:rPr>
              <w:t xml:space="preserve"> en </w:t>
            </w:r>
            <w:r w:rsidR="00B52C27">
              <w:rPr>
                <w:rFonts w:ascii="Century Gothic" w:hAnsi="Century Gothic" w:cs="Arial"/>
                <w:color w:val="000000"/>
                <w:sz w:val="16"/>
                <w:szCs w:val="18"/>
              </w:rPr>
              <w:t>el Departamento de Contratos</w:t>
            </w:r>
            <w:r w:rsidRPr="00566EE4">
              <w:rPr>
                <w:rFonts w:ascii="Century Gothic" w:hAnsi="Century Gothic" w:cs="Arial"/>
                <w:color w:val="000000"/>
                <w:sz w:val="16"/>
                <w:szCs w:val="18"/>
              </w:rPr>
              <w:t xml:space="preserv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025BF578"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48C99"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327FC1"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CE4B4B8" w14:textId="77777777" w:rsidR="00C215F6" w:rsidRDefault="00C215F6" w:rsidP="00C215F6">
      <w:pPr>
        <w:ind w:right="51"/>
        <w:jc w:val="both"/>
        <w:rPr>
          <w:rFonts w:ascii="Calibri" w:hAnsi="Calibri"/>
        </w:rPr>
      </w:pPr>
    </w:p>
    <w:p w14:paraId="0CF5AC33"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47DBD13B" w14:textId="77777777" w:rsidR="00C215F6" w:rsidRDefault="00C215F6" w:rsidP="00C215F6">
      <w:pPr>
        <w:ind w:right="51"/>
        <w:jc w:val="both"/>
        <w:rPr>
          <w:rFonts w:ascii="Calibri" w:hAnsi="Calibri"/>
        </w:rPr>
      </w:pPr>
    </w:p>
    <w:p w14:paraId="56F6A0D2" w14:textId="516E744D"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8470B4"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E4901E"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6079A9DC"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6764A65"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310C6A0" w14:textId="77777777" w:rsidR="00C215F6" w:rsidRPr="009A3619" w:rsidRDefault="00C215F6" w:rsidP="00C215F6">
      <w:pPr>
        <w:pStyle w:val="Prrafodelista"/>
        <w:rPr>
          <w:rFonts w:asciiTheme="minorHAnsi" w:hAnsiTheme="minorHAnsi"/>
        </w:rPr>
      </w:pPr>
    </w:p>
    <w:p w14:paraId="65A0E255"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6817BA9B" w14:textId="77777777" w:rsidR="00C215F6" w:rsidRDefault="00C215F6" w:rsidP="00C215F6">
      <w:pPr>
        <w:ind w:right="-1"/>
        <w:jc w:val="both"/>
        <w:rPr>
          <w:rFonts w:ascii="Calibri" w:hAnsi="Calibri" w:cs="Arial"/>
        </w:rPr>
      </w:pPr>
    </w:p>
    <w:p w14:paraId="15709B5F" w14:textId="77777777" w:rsidR="00925041" w:rsidRDefault="00925041" w:rsidP="00C215F6">
      <w:pPr>
        <w:ind w:right="-1"/>
        <w:jc w:val="both"/>
        <w:rPr>
          <w:rFonts w:ascii="Calibri" w:hAnsi="Calibri" w:cs="Arial"/>
        </w:rPr>
      </w:pPr>
    </w:p>
    <w:p w14:paraId="715EC371"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5B7CBEE9" w14:textId="77777777" w:rsidR="000B78E5" w:rsidRPr="0039320A" w:rsidRDefault="000B78E5" w:rsidP="000B78E5">
      <w:pPr>
        <w:ind w:right="-1"/>
        <w:jc w:val="both"/>
        <w:rPr>
          <w:rFonts w:ascii="Calibri" w:hAnsi="Calibri"/>
        </w:rPr>
      </w:pPr>
    </w:p>
    <w:p w14:paraId="5BB4CA08"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por cada una de las</w:t>
      </w:r>
      <w:r>
        <w:rPr>
          <w:rFonts w:ascii="Calibri" w:hAnsi="Calibri"/>
        </w:rPr>
        <w:t xml:space="preserve"> partidas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41B7897F" w14:textId="77777777" w:rsidR="001B316B" w:rsidRDefault="001B316B" w:rsidP="000B78E5">
      <w:pPr>
        <w:ind w:right="-1"/>
        <w:jc w:val="both"/>
        <w:rPr>
          <w:rFonts w:ascii="Calibri" w:hAnsi="Calibri"/>
          <w:b/>
        </w:rPr>
      </w:pPr>
    </w:p>
    <w:p w14:paraId="392298E4" w14:textId="77777777" w:rsidR="00E11740" w:rsidRDefault="00E11740" w:rsidP="000B78E5">
      <w:pPr>
        <w:ind w:right="-1"/>
        <w:jc w:val="both"/>
        <w:rPr>
          <w:rFonts w:ascii="Calibri" w:hAnsi="Calibri"/>
          <w:b/>
        </w:rPr>
      </w:pPr>
    </w:p>
    <w:p w14:paraId="7F502EC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22075B8" w14:textId="77777777" w:rsidR="003E3F99" w:rsidRDefault="003E3F99" w:rsidP="005E531C">
      <w:pPr>
        <w:ind w:right="-1"/>
        <w:jc w:val="both"/>
        <w:rPr>
          <w:rFonts w:ascii="Calibri" w:hAnsi="Calibri"/>
        </w:rPr>
      </w:pPr>
    </w:p>
    <w:p w14:paraId="7250E86F"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4F1ED4D"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702969ED"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FD1A9D2"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96CDFE4"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0D5F862"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3BA6972D"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01026F72"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57A1093"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46DABF07"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0DF5CDD" w14:textId="77777777" w:rsidR="005E531C" w:rsidRPr="0039320A" w:rsidRDefault="005E531C" w:rsidP="005E531C">
      <w:pPr>
        <w:ind w:right="-1"/>
        <w:jc w:val="both"/>
        <w:rPr>
          <w:rFonts w:ascii="Calibri" w:hAnsi="Calibri"/>
        </w:rPr>
      </w:pPr>
    </w:p>
    <w:p w14:paraId="23FA64A7"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7F41064" w14:textId="77777777" w:rsidR="00B52C27" w:rsidRDefault="00B52C27" w:rsidP="005E531C">
      <w:pPr>
        <w:ind w:right="-1"/>
        <w:jc w:val="both"/>
        <w:rPr>
          <w:rFonts w:ascii="Calibri" w:hAnsi="Calibri"/>
        </w:rPr>
      </w:pPr>
    </w:p>
    <w:p w14:paraId="4925AF3C" w14:textId="77777777" w:rsidR="00786E32" w:rsidRDefault="00786E32" w:rsidP="005E531C">
      <w:pPr>
        <w:ind w:right="-1"/>
        <w:jc w:val="both"/>
        <w:rPr>
          <w:rFonts w:ascii="Calibri" w:hAnsi="Calibri"/>
        </w:rPr>
      </w:pPr>
    </w:p>
    <w:p w14:paraId="45C061A5"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06ED069" w14:textId="77777777" w:rsidR="005E531C" w:rsidRPr="0039320A" w:rsidRDefault="005E531C" w:rsidP="005E531C">
      <w:pPr>
        <w:ind w:right="-1"/>
        <w:jc w:val="both"/>
        <w:rPr>
          <w:rFonts w:ascii="Calibri" w:hAnsi="Calibri"/>
        </w:rPr>
      </w:pPr>
    </w:p>
    <w:p w14:paraId="363DFAFA"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02D21075" w14:textId="77777777" w:rsidR="00786E32" w:rsidRDefault="00786E32" w:rsidP="005E531C">
      <w:pPr>
        <w:ind w:right="-1"/>
        <w:jc w:val="both"/>
        <w:rPr>
          <w:rFonts w:ascii="Calibri" w:hAnsi="Calibri"/>
        </w:rPr>
      </w:pPr>
    </w:p>
    <w:p w14:paraId="4FCE09F5"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2E60D15A" w14:textId="77777777" w:rsidR="00AF191D" w:rsidRDefault="00AF191D" w:rsidP="005E531C">
      <w:pPr>
        <w:ind w:right="-1"/>
        <w:jc w:val="both"/>
        <w:rPr>
          <w:rFonts w:ascii="Calibri" w:hAnsi="Calibri"/>
        </w:rPr>
      </w:pPr>
    </w:p>
    <w:p w14:paraId="534C2FE7"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2CD69254" w14:textId="77777777" w:rsidR="00B8715A" w:rsidRDefault="00B8715A" w:rsidP="005E531C">
      <w:pPr>
        <w:ind w:left="284" w:right="-1"/>
        <w:jc w:val="both"/>
        <w:rPr>
          <w:rFonts w:ascii="Calibri" w:hAnsi="Calibri"/>
          <w:b/>
          <w:u w:val="single"/>
        </w:rPr>
      </w:pPr>
    </w:p>
    <w:p w14:paraId="3EB85916"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413E8027" w14:textId="77777777" w:rsidR="005E531C" w:rsidRPr="0039320A" w:rsidRDefault="005E531C" w:rsidP="005E531C">
      <w:pPr>
        <w:ind w:left="284" w:right="-1"/>
        <w:jc w:val="both"/>
        <w:rPr>
          <w:rFonts w:ascii="Calibri" w:hAnsi="Calibri"/>
        </w:rPr>
      </w:pPr>
    </w:p>
    <w:p w14:paraId="15C725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14049D5A" w14:textId="77777777" w:rsidR="005E531C" w:rsidRPr="0039320A" w:rsidRDefault="005E531C" w:rsidP="005E531C">
      <w:pPr>
        <w:ind w:left="284" w:right="-1"/>
        <w:jc w:val="both"/>
        <w:rPr>
          <w:rFonts w:ascii="Calibri" w:hAnsi="Calibri"/>
        </w:rPr>
      </w:pPr>
    </w:p>
    <w:p w14:paraId="1015482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B7E04CB" w14:textId="77777777" w:rsidR="0093321E" w:rsidRPr="0039320A" w:rsidRDefault="0093321E" w:rsidP="005E531C">
      <w:pPr>
        <w:ind w:left="284" w:right="-1"/>
        <w:jc w:val="both"/>
        <w:rPr>
          <w:rFonts w:ascii="Calibri" w:hAnsi="Calibri"/>
          <w:b/>
        </w:rPr>
      </w:pPr>
    </w:p>
    <w:p w14:paraId="4C8AA68E"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7E246202" w14:textId="77777777" w:rsidR="005E531C" w:rsidRPr="0039320A" w:rsidRDefault="005E531C" w:rsidP="005E531C">
      <w:pPr>
        <w:ind w:left="284" w:right="-1"/>
        <w:jc w:val="both"/>
        <w:rPr>
          <w:rFonts w:ascii="Calibri" w:hAnsi="Calibri"/>
          <w:b/>
        </w:rPr>
      </w:pPr>
    </w:p>
    <w:p w14:paraId="54D0F16B"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CA7819" w14:textId="77777777" w:rsidR="00A16B2E" w:rsidRDefault="00A16B2E" w:rsidP="005E531C">
      <w:pPr>
        <w:ind w:left="284" w:right="-1"/>
        <w:jc w:val="both"/>
        <w:rPr>
          <w:rFonts w:ascii="Calibri" w:hAnsi="Calibri"/>
        </w:rPr>
      </w:pPr>
    </w:p>
    <w:p w14:paraId="686E5C4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6CD7F4AD" w14:textId="77777777" w:rsidR="005E531C" w:rsidRDefault="005E531C" w:rsidP="005E531C">
      <w:pPr>
        <w:ind w:left="284" w:right="-1"/>
        <w:jc w:val="both"/>
        <w:rPr>
          <w:rFonts w:ascii="Calibri" w:hAnsi="Calibri"/>
        </w:rPr>
      </w:pPr>
    </w:p>
    <w:p w14:paraId="33D2709B"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B36C98B" w14:textId="77777777" w:rsidR="005E531C" w:rsidRDefault="005E531C" w:rsidP="005E531C">
      <w:pPr>
        <w:ind w:left="284" w:right="-1"/>
        <w:jc w:val="both"/>
        <w:rPr>
          <w:rFonts w:ascii="Calibri" w:hAnsi="Calibri"/>
          <w:b/>
        </w:rPr>
      </w:pPr>
    </w:p>
    <w:p w14:paraId="6FDEAE2A"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4CCC64D6" w14:textId="77777777" w:rsidR="005E531C" w:rsidRPr="00933CEB" w:rsidRDefault="005E531C" w:rsidP="005E531C">
      <w:pPr>
        <w:ind w:left="284" w:right="-1"/>
        <w:jc w:val="both"/>
        <w:rPr>
          <w:rFonts w:ascii="Calibri" w:hAnsi="Calibri"/>
          <w:iCs/>
        </w:rPr>
      </w:pPr>
    </w:p>
    <w:p w14:paraId="58454F04" w14:textId="1A6DF78C"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847D38">
        <w:rPr>
          <w:rFonts w:ascii="Calibri" w:hAnsi="Calibri"/>
          <w:sz w:val="20"/>
        </w:rPr>
        <w:t xml:space="preserve">será del </w:t>
      </w:r>
      <w:r w:rsidR="00925041">
        <w:rPr>
          <w:rFonts w:ascii="Calibri" w:hAnsi="Calibri"/>
          <w:sz w:val="20"/>
        </w:rPr>
        <w:t>10</w:t>
      </w:r>
      <w:r w:rsidR="00C215F6" w:rsidRPr="00847D38">
        <w:rPr>
          <w:rFonts w:ascii="Calibri" w:hAnsi="Calibri"/>
          <w:sz w:val="20"/>
        </w:rPr>
        <w:t xml:space="preserve"> de </w:t>
      </w:r>
      <w:r w:rsidR="00925041">
        <w:rPr>
          <w:rFonts w:ascii="Calibri" w:hAnsi="Calibri"/>
          <w:sz w:val="20"/>
        </w:rPr>
        <w:t>noviembre</w:t>
      </w:r>
      <w:r w:rsidR="00B8715A" w:rsidRPr="00847D38">
        <w:rPr>
          <w:rFonts w:ascii="Calibri" w:hAnsi="Calibri"/>
          <w:sz w:val="20"/>
        </w:rPr>
        <w:t xml:space="preserve"> del 2022</w:t>
      </w:r>
      <w:r w:rsidRPr="00847D38">
        <w:rPr>
          <w:rFonts w:ascii="Calibri" w:hAnsi="Calibri"/>
          <w:sz w:val="20"/>
        </w:rPr>
        <w:t xml:space="preserve"> al </w:t>
      </w:r>
      <w:r w:rsidR="006F697A" w:rsidRPr="00847D38">
        <w:rPr>
          <w:rFonts w:ascii="Calibri" w:hAnsi="Calibri"/>
          <w:sz w:val="20"/>
        </w:rPr>
        <w:t>3</w:t>
      </w:r>
      <w:r w:rsidR="009E04A4" w:rsidRPr="00847D38">
        <w:rPr>
          <w:rFonts w:ascii="Calibri" w:hAnsi="Calibri"/>
          <w:sz w:val="20"/>
        </w:rPr>
        <w:t>1</w:t>
      </w:r>
      <w:r w:rsidRPr="00847D38">
        <w:rPr>
          <w:rFonts w:ascii="Calibri" w:hAnsi="Calibri"/>
          <w:sz w:val="20"/>
        </w:rPr>
        <w:t xml:space="preserve"> de </w:t>
      </w:r>
      <w:r w:rsidR="00B8715A" w:rsidRPr="00847D38">
        <w:rPr>
          <w:rFonts w:ascii="Calibri" w:hAnsi="Calibri"/>
          <w:sz w:val="20"/>
        </w:rPr>
        <w:t>d</w:t>
      </w:r>
      <w:r w:rsidR="006F697A" w:rsidRPr="00847D38">
        <w:rPr>
          <w:rFonts w:ascii="Calibri" w:hAnsi="Calibri"/>
          <w:sz w:val="20"/>
        </w:rPr>
        <w:t>iciembre</w:t>
      </w:r>
      <w:r w:rsidR="00B8715A" w:rsidRPr="00847D38">
        <w:rPr>
          <w:rFonts w:ascii="Calibri" w:hAnsi="Calibri"/>
          <w:sz w:val="20"/>
        </w:rPr>
        <w:t xml:space="preserve"> del 2022</w:t>
      </w:r>
      <w:r w:rsidRPr="00847D38">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5F52E28" w14:textId="77777777" w:rsidR="005E531C" w:rsidRDefault="005E531C" w:rsidP="005E531C">
      <w:pPr>
        <w:ind w:right="-1"/>
        <w:jc w:val="both"/>
        <w:rPr>
          <w:rFonts w:ascii="Calibri" w:hAnsi="Calibri"/>
          <w:b/>
        </w:rPr>
      </w:pPr>
    </w:p>
    <w:p w14:paraId="59F8AF56" w14:textId="77777777" w:rsidR="00B52C27" w:rsidRPr="0039320A" w:rsidRDefault="00B52C27" w:rsidP="005E531C">
      <w:pPr>
        <w:ind w:right="-1"/>
        <w:jc w:val="both"/>
        <w:rPr>
          <w:rFonts w:ascii="Calibri" w:hAnsi="Calibri"/>
          <w:b/>
        </w:rPr>
      </w:pPr>
    </w:p>
    <w:p w14:paraId="346B6B5B"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1802583B" w14:textId="77777777" w:rsidR="005E531C" w:rsidRPr="0039320A" w:rsidRDefault="005E531C" w:rsidP="005E531C">
      <w:pPr>
        <w:ind w:right="-1"/>
        <w:jc w:val="both"/>
        <w:rPr>
          <w:rFonts w:ascii="Calibri" w:hAnsi="Calibri"/>
        </w:rPr>
      </w:pPr>
    </w:p>
    <w:p w14:paraId="2CFF7E91"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AFB5D29" w14:textId="77777777" w:rsidR="0012684A" w:rsidRDefault="0012684A" w:rsidP="005E531C">
      <w:pPr>
        <w:ind w:right="-1"/>
        <w:jc w:val="both"/>
        <w:rPr>
          <w:rFonts w:ascii="Calibri" w:hAnsi="Calibri"/>
        </w:rPr>
      </w:pPr>
    </w:p>
    <w:p w14:paraId="6831A663" w14:textId="77777777" w:rsidR="005E531C" w:rsidRDefault="005E531C" w:rsidP="005E531C">
      <w:pPr>
        <w:ind w:right="-1"/>
        <w:jc w:val="both"/>
        <w:rPr>
          <w:rFonts w:ascii="Calibri" w:hAnsi="Calibri"/>
        </w:rPr>
      </w:pPr>
    </w:p>
    <w:p w14:paraId="53C92285"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663E1A23" w14:textId="77777777" w:rsidR="005E531C" w:rsidRPr="0039320A" w:rsidRDefault="005E531C" w:rsidP="005E531C">
      <w:pPr>
        <w:ind w:right="-1"/>
        <w:jc w:val="both"/>
        <w:rPr>
          <w:rFonts w:ascii="Calibri" w:hAnsi="Calibri"/>
        </w:rPr>
      </w:pPr>
    </w:p>
    <w:p w14:paraId="777D980A"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283EA3FB"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25A0D7"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6C98049C"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EF5D0D5" w14:textId="77777777" w:rsidR="009E04A4" w:rsidRDefault="009E04A4" w:rsidP="005E531C">
      <w:pPr>
        <w:ind w:right="-1"/>
        <w:jc w:val="both"/>
        <w:rPr>
          <w:rFonts w:ascii="Calibri" w:hAnsi="Calibri"/>
          <w:b/>
        </w:rPr>
      </w:pPr>
    </w:p>
    <w:p w14:paraId="57592E1B" w14:textId="77777777" w:rsidR="0093321E" w:rsidRDefault="0093321E" w:rsidP="005E531C">
      <w:pPr>
        <w:ind w:right="-1"/>
        <w:jc w:val="both"/>
        <w:rPr>
          <w:rFonts w:ascii="Calibri" w:hAnsi="Calibri"/>
          <w:b/>
        </w:rPr>
      </w:pPr>
    </w:p>
    <w:p w14:paraId="134A9A87"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3016E2EB" w14:textId="77777777" w:rsidR="005E531C" w:rsidRPr="0039320A" w:rsidRDefault="005E531C" w:rsidP="005E531C">
      <w:pPr>
        <w:ind w:right="-1"/>
        <w:jc w:val="both"/>
        <w:rPr>
          <w:rFonts w:ascii="Calibri" w:hAnsi="Calibri"/>
        </w:rPr>
      </w:pPr>
    </w:p>
    <w:p w14:paraId="790C1BD9"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09542CD"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59308CC3"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3694E9F6"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09E04309"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7B785A60"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3301839"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71E2C94"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BA11CDB"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EDCD76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094035B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7F59F9F5"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9D72098" w14:textId="77777777" w:rsidR="005E531C" w:rsidRPr="00DB6160" w:rsidRDefault="005E531C" w:rsidP="005E531C">
      <w:pPr>
        <w:ind w:right="-1"/>
        <w:jc w:val="both"/>
        <w:rPr>
          <w:rFonts w:ascii="Calibri" w:hAnsi="Calibri"/>
        </w:rPr>
      </w:pPr>
    </w:p>
    <w:p w14:paraId="0D0A32FA"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5B52466F" w14:textId="77777777" w:rsidR="005E531C" w:rsidRDefault="005E531C" w:rsidP="005E531C">
      <w:pPr>
        <w:ind w:right="-1"/>
        <w:jc w:val="both"/>
        <w:rPr>
          <w:rFonts w:ascii="Calibri" w:hAnsi="Calibri"/>
        </w:rPr>
      </w:pPr>
    </w:p>
    <w:p w14:paraId="7E64F134" w14:textId="77777777" w:rsidR="00786E32" w:rsidRDefault="00786E32" w:rsidP="005E531C">
      <w:pPr>
        <w:ind w:right="-1"/>
        <w:jc w:val="both"/>
        <w:rPr>
          <w:rFonts w:ascii="Calibri" w:hAnsi="Calibri"/>
        </w:rPr>
      </w:pPr>
    </w:p>
    <w:p w14:paraId="018652C7"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9224B93" w14:textId="77777777" w:rsidR="005E531C" w:rsidRPr="0039320A" w:rsidRDefault="005E531C" w:rsidP="005E531C">
      <w:pPr>
        <w:ind w:right="-1"/>
        <w:jc w:val="both"/>
        <w:rPr>
          <w:rFonts w:ascii="Calibri" w:hAnsi="Calibri"/>
        </w:rPr>
      </w:pPr>
    </w:p>
    <w:p w14:paraId="53BA117B"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243D812D" w14:textId="77777777" w:rsidR="005E531C" w:rsidRPr="00DB6160" w:rsidRDefault="005E531C" w:rsidP="005E531C">
      <w:pPr>
        <w:ind w:right="-1"/>
        <w:jc w:val="both"/>
        <w:rPr>
          <w:rFonts w:ascii="Calibri" w:hAnsi="Calibri"/>
        </w:rPr>
      </w:pPr>
    </w:p>
    <w:p w14:paraId="66916347"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29A8304" w14:textId="77777777" w:rsidR="005E531C" w:rsidRDefault="005E531C" w:rsidP="005E531C">
      <w:pPr>
        <w:ind w:right="-1"/>
        <w:jc w:val="both"/>
        <w:rPr>
          <w:rFonts w:ascii="Calibri" w:hAnsi="Calibri"/>
          <w:b/>
        </w:rPr>
      </w:pPr>
    </w:p>
    <w:p w14:paraId="2CA123B2" w14:textId="77777777" w:rsidR="00786E32" w:rsidRDefault="00786E32" w:rsidP="005E531C">
      <w:pPr>
        <w:ind w:right="-1"/>
        <w:jc w:val="both"/>
        <w:rPr>
          <w:rFonts w:ascii="Calibri" w:hAnsi="Calibri"/>
          <w:b/>
        </w:rPr>
      </w:pPr>
    </w:p>
    <w:p w14:paraId="3CE3253A"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7117F96F" w14:textId="77777777" w:rsidR="005E531C" w:rsidRPr="0039320A" w:rsidRDefault="005E531C" w:rsidP="005E531C">
      <w:pPr>
        <w:ind w:right="-1"/>
        <w:jc w:val="both"/>
        <w:rPr>
          <w:rFonts w:ascii="Calibri" w:hAnsi="Calibri"/>
          <w:b/>
        </w:rPr>
      </w:pPr>
    </w:p>
    <w:p w14:paraId="3FC90F96"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F67B580"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8AAB854"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86E5DA2"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3D0AF801" w14:textId="77777777" w:rsidR="005E531C" w:rsidRDefault="005E531C" w:rsidP="005E531C">
      <w:pPr>
        <w:ind w:right="-1"/>
        <w:jc w:val="both"/>
        <w:rPr>
          <w:rFonts w:ascii="Calibri" w:hAnsi="Calibri"/>
          <w:b/>
        </w:rPr>
      </w:pPr>
    </w:p>
    <w:p w14:paraId="68D9046B" w14:textId="77777777" w:rsidR="00786E32" w:rsidRDefault="00786E32" w:rsidP="005E531C">
      <w:pPr>
        <w:ind w:right="-1"/>
        <w:jc w:val="both"/>
        <w:rPr>
          <w:rFonts w:ascii="Calibri" w:hAnsi="Calibri"/>
          <w:b/>
        </w:rPr>
      </w:pPr>
    </w:p>
    <w:p w14:paraId="688B76B4"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4955BE91" w14:textId="77777777" w:rsidR="005E531C" w:rsidRDefault="005E531C" w:rsidP="005E531C">
      <w:pPr>
        <w:ind w:right="-1"/>
        <w:jc w:val="both"/>
        <w:rPr>
          <w:rFonts w:ascii="Calibri" w:hAnsi="Calibri"/>
          <w:b/>
        </w:rPr>
      </w:pPr>
    </w:p>
    <w:p w14:paraId="797C9F15"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3CEFE3BD"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5A008DEB"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2515C6A"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6534BDC" w14:textId="77777777" w:rsidR="005E531C" w:rsidRDefault="005E531C" w:rsidP="005E531C">
      <w:pPr>
        <w:ind w:right="-1"/>
        <w:jc w:val="both"/>
        <w:rPr>
          <w:rFonts w:ascii="Calibri" w:hAnsi="Calibri"/>
          <w:b/>
        </w:rPr>
      </w:pPr>
    </w:p>
    <w:p w14:paraId="249232B5" w14:textId="77777777" w:rsidR="00786E32" w:rsidRDefault="00786E32" w:rsidP="005E531C">
      <w:pPr>
        <w:ind w:right="-1"/>
        <w:jc w:val="both"/>
        <w:rPr>
          <w:rFonts w:ascii="Calibri" w:hAnsi="Calibri"/>
          <w:b/>
        </w:rPr>
      </w:pPr>
    </w:p>
    <w:p w14:paraId="17AFFFEE"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55FA0D73" w14:textId="77777777" w:rsidR="005E531C" w:rsidRPr="0039320A" w:rsidRDefault="005E531C" w:rsidP="005E531C">
      <w:pPr>
        <w:ind w:right="-1"/>
        <w:jc w:val="both"/>
        <w:rPr>
          <w:rFonts w:ascii="Calibri" w:hAnsi="Calibri"/>
          <w:b/>
        </w:rPr>
      </w:pPr>
    </w:p>
    <w:p w14:paraId="74E2D342"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3CCF8D0D" w14:textId="77777777" w:rsidR="00C521B1" w:rsidRDefault="00C521B1" w:rsidP="007F0B73">
      <w:pPr>
        <w:ind w:right="49"/>
        <w:jc w:val="center"/>
        <w:rPr>
          <w:rFonts w:asciiTheme="minorHAnsi" w:hAnsiTheme="minorHAnsi"/>
          <w:b/>
        </w:rPr>
      </w:pPr>
    </w:p>
    <w:p w14:paraId="01631227" w14:textId="77777777" w:rsidR="00572D88" w:rsidRDefault="00572D88" w:rsidP="00572D88">
      <w:pPr>
        <w:jc w:val="center"/>
        <w:rPr>
          <w:rFonts w:ascii="Corbel" w:hAnsi="Corbel" w:cs="Arial"/>
          <w:b/>
        </w:rPr>
      </w:pPr>
      <w:r w:rsidRPr="00AF06AE">
        <w:rPr>
          <w:rFonts w:ascii="Corbel" w:hAnsi="Corbel" w:cs="Arial"/>
          <w:b/>
        </w:rPr>
        <w:t>ATENTAMENTE</w:t>
      </w:r>
    </w:p>
    <w:p w14:paraId="50BC2142" w14:textId="77777777" w:rsidR="00A91551" w:rsidRDefault="00A91551" w:rsidP="00572D88">
      <w:pPr>
        <w:jc w:val="center"/>
        <w:rPr>
          <w:rFonts w:ascii="Corbel" w:hAnsi="Corbel" w:cs="Arial"/>
          <w:b/>
        </w:rPr>
      </w:pPr>
    </w:p>
    <w:p w14:paraId="5C54B891"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393984F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EADEB76"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212F0CDF" w14:textId="0CCDA321"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1318B0">
        <w:rPr>
          <w:rFonts w:asciiTheme="minorHAnsi" w:hAnsiTheme="minorHAnsi"/>
          <w:b/>
        </w:rPr>
        <w:t>28</w:t>
      </w:r>
      <w:r w:rsidR="00847D38">
        <w:rPr>
          <w:rFonts w:asciiTheme="minorHAnsi" w:hAnsiTheme="minorHAnsi"/>
          <w:b/>
        </w:rPr>
        <w:t xml:space="preserve"> DE </w:t>
      </w:r>
      <w:r w:rsidR="00925041">
        <w:rPr>
          <w:rFonts w:asciiTheme="minorHAnsi" w:hAnsiTheme="minorHAnsi"/>
          <w:b/>
        </w:rPr>
        <w:t>OCTUBRE</w:t>
      </w:r>
      <w:r w:rsidR="00847D38">
        <w:rPr>
          <w:rFonts w:asciiTheme="minorHAnsi" w:hAnsiTheme="minorHAnsi"/>
          <w:b/>
        </w:rPr>
        <w:t xml:space="preserve"> DEL 2022</w:t>
      </w:r>
    </w:p>
    <w:p w14:paraId="250D9C5B" w14:textId="77777777" w:rsidR="007055B2" w:rsidRDefault="007055B2" w:rsidP="007F0B73">
      <w:pPr>
        <w:ind w:right="284"/>
        <w:jc w:val="center"/>
        <w:rPr>
          <w:rFonts w:asciiTheme="minorHAnsi" w:hAnsiTheme="minorHAnsi"/>
          <w:b/>
        </w:rPr>
      </w:pPr>
    </w:p>
    <w:p w14:paraId="38161382" w14:textId="77777777" w:rsidR="007055B2" w:rsidRDefault="007055B2" w:rsidP="007F0B73">
      <w:pPr>
        <w:ind w:right="284"/>
        <w:jc w:val="center"/>
        <w:rPr>
          <w:rFonts w:asciiTheme="minorHAnsi" w:hAnsiTheme="minorHAnsi"/>
          <w:b/>
        </w:rPr>
      </w:pPr>
    </w:p>
    <w:p w14:paraId="41F7438F"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45E79CEA"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2260E630"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617BA049"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EC10435"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2DCB507A"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6BDB2F62"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2B5C55A"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156CC20D"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6B86C4"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1E0A69" w14:textId="77777777" w:rsidR="006E0108" w:rsidRPr="001B316B" w:rsidRDefault="002A69DC" w:rsidP="001B316B">
            <w:pPr>
              <w:jc w:val="center"/>
              <w:rPr>
                <w:rFonts w:asciiTheme="minorHAnsi" w:hAnsiTheme="minorHAnsi" w:cs="Arial"/>
              </w:rPr>
            </w:pPr>
            <w:r>
              <w:rPr>
                <w:rFonts w:asciiTheme="minorHAnsi" w:hAnsiTheme="minorHAnsi" w:cs="Arial"/>
              </w:rPr>
              <w:t>MATERIAL DE CURACIÓN</w:t>
            </w:r>
            <w:r w:rsidR="00847D38">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8225B4" w14:textId="77777777"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ED2FC6" w14:textId="77777777"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4EA069" w14:textId="77777777"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r w:rsidR="00847D38" w:rsidRPr="00037DE1" w14:paraId="498CD09D" w14:textId="77777777"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5D2167"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D71420" w14:textId="2EE31B53" w:rsidR="00847D38" w:rsidRPr="001B316B" w:rsidRDefault="00847D38" w:rsidP="00925041">
            <w:pPr>
              <w:jc w:val="center"/>
              <w:rPr>
                <w:rFonts w:asciiTheme="minorHAnsi" w:hAnsiTheme="minorHAnsi" w:cs="Arial"/>
              </w:rPr>
            </w:pPr>
            <w:r>
              <w:rPr>
                <w:rFonts w:asciiTheme="minorHAnsi" w:hAnsiTheme="minorHAnsi" w:cs="Arial"/>
              </w:rPr>
              <w:t>MATERIAL DE CURACIÓN PARA EL HOSPITAL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2C1A2C" w14:textId="77777777" w:rsidR="00847D38" w:rsidRPr="001B316B" w:rsidRDefault="00847D38" w:rsidP="0002549E">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F4B7EA" w14:textId="77777777" w:rsidR="00847D38" w:rsidRPr="001B316B" w:rsidRDefault="00847D38" w:rsidP="0002549E">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40731C" w14:textId="77777777" w:rsidR="00847D38" w:rsidRPr="001B316B" w:rsidRDefault="00847D38" w:rsidP="0002549E">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r w:rsidR="00847D38" w:rsidRPr="00037DE1" w14:paraId="67FFEE77" w14:textId="77777777" w:rsidTr="00C2746E">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A2BEFE7"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9F34BA" w14:textId="77777777" w:rsidR="00847D38" w:rsidRPr="001B316B" w:rsidRDefault="00847D38" w:rsidP="0002549E">
            <w:pPr>
              <w:jc w:val="center"/>
              <w:rPr>
                <w:rFonts w:asciiTheme="minorHAnsi" w:hAnsiTheme="minorHAnsi" w:cs="Arial"/>
              </w:rPr>
            </w:pPr>
            <w:r>
              <w:rPr>
                <w:rFonts w:asciiTheme="minorHAnsi" w:hAnsiTheme="minorHAnsi" w:cs="Arial"/>
              </w:rPr>
              <w:t>MATERIAL DE CURACIÓN PARA DIVERSAS UNIDADES</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B6AC2B" w14:textId="77777777" w:rsidR="00847D38" w:rsidRPr="001B316B" w:rsidRDefault="00847D38" w:rsidP="0002549E">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F7DD57" w14:textId="77777777" w:rsidR="00847D38" w:rsidRPr="001B316B" w:rsidRDefault="00847D38" w:rsidP="0002549E">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F325DB" w14:textId="77777777" w:rsidR="00847D38" w:rsidRPr="001B316B" w:rsidRDefault="00847D38" w:rsidP="0002549E">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bl>
    <w:p w14:paraId="606C3601" w14:textId="77777777" w:rsidR="001B316B" w:rsidRDefault="001B316B">
      <w:pPr>
        <w:rPr>
          <w:rFonts w:asciiTheme="minorHAnsi" w:hAnsiTheme="minorHAnsi"/>
        </w:rPr>
      </w:pPr>
    </w:p>
    <w:p w14:paraId="3260AEFD" w14:textId="77777777" w:rsidR="001B316B" w:rsidRDefault="001B316B">
      <w:pPr>
        <w:rPr>
          <w:rFonts w:asciiTheme="minorHAnsi" w:hAnsiTheme="minorHAnsi"/>
        </w:rPr>
      </w:pPr>
    </w:p>
    <w:p w14:paraId="4225E598" w14:textId="77777777" w:rsidR="001B316B" w:rsidRDefault="001B316B">
      <w:pPr>
        <w:rPr>
          <w:rFonts w:asciiTheme="minorHAnsi" w:hAnsiTheme="minorHAnsi"/>
        </w:rPr>
      </w:pPr>
    </w:p>
    <w:p w14:paraId="42E5CF36" w14:textId="77777777" w:rsidR="001B316B" w:rsidRDefault="001B316B">
      <w:pPr>
        <w:rPr>
          <w:rFonts w:asciiTheme="minorHAnsi" w:hAnsiTheme="minorHAnsi"/>
        </w:rPr>
      </w:pPr>
    </w:p>
    <w:p w14:paraId="054B200A" w14:textId="77777777" w:rsidR="001B316B" w:rsidRDefault="001B316B">
      <w:pPr>
        <w:rPr>
          <w:rFonts w:asciiTheme="minorHAnsi" w:hAnsiTheme="minorHAnsi"/>
        </w:rPr>
      </w:pPr>
    </w:p>
    <w:p w14:paraId="2E18D5CF" w14:textId="77777777" w:rsidR="001B316B" w:rsidRDefault="001B316B">
      <w:pPr>
        <w:rPr>
          <w:rFonts w:asciiTheme="minorHAnsi" w:hAnsiTheme="minorHAnsi"/>
        </w:rPr>
      </w:pPr>
    </w:p>
    <w:p w14:paraId="09CF2631" w14:textId="77777777" w:rsidR="00EA25C1" w:rsidRDefault="00EA25C1">
      <w:pPr>
        <w:rPr>
          <w:rFonts w:asciiTheme="minorHAnsi" w:hAnsiTheme="minorHAnsi"/>
        </w:rPr>
      </w:pPr>
    </w:p>
    <w:p w14:paraId="6AF8DDEB" w14:textId="77777777" w:rsidR="00EA25C1" w:rsidRDefault="00EA25C1">
      <w:pPr>
        <w:rPr>
          <w:rFonts w:asciiTheme="minorHAnsi" w:hAnsiTheme="minorHAnsi"/>
        </w:rPr>
      </w:pPr>
    </w:p>
    <w:p w14:paraId="68668272" w14:textId="77777777" w:rsidR="00EA25C1" w:rsidRDefault="00EA25C1">
      <w:pPr>
        <w:rPr>
          <w:rFonts w:asciiTheme="minorHAnsi" w:hAnsiTheme="minorHAnsi"/>
        </w:rPr>
      </w:pPr>
    </w:p>
    <w:p w14:paraId="3FA735D7" w14:textId="77777777" w:rsidR="00EA25C1" w:rsidRDefault="00EA25C1">
      <w:pPr>
        <w:rPr>
          <w:rFonts w:asciiTheme="minorHAnsi" w:hAnsiTheme="minorHAnsi"/>
        </w:rPr>
      </w:pPr>
    </w:p>
    <w:p w14:paraId="0CC95E90" w14:textId="77777777" w:rsidR="00EA25C1" w:rsidRDefault="00EA25C1">
      <w:pPr>
        <w:rPr>
          <w:rFonts w:asciiTheme="minorHAnsi" w:hAnsiTheme="minorHAnsi"/>
        </w:rPr>
      </w:pPr>
    </w:p>
    <w:p w14:paraId="243D6B8B" w14:textId="77777777" w:rsidR="00EA25C1" w:rsidRDefault="00EA25C1">
      <w:pPr>
        <w:rPr>
          <w:rFonts w:asciiTheme="minorHAnsi" w:hAnsiTheme="minorHAnsi"/>
        </w:rPr>
      </w:pPr>
    </w:p>
    <w:p w14:paraId="635373EF" w14:textId="77777777" w:rsidR="00EA25C1" w:rsidRDefault="00EA25C1">
      <w:pPr>
        <w:rPr>
          <w:rFonts w:asciiTheme="minorHAnsi" w:hAnsiTheme="minorHAnsi"/>
        </w:rPr>
      </w:pPr>
    </w:p>
    <w:p w14:paraId="139379C2" w14:textId="77777777" w:rsidR="00661655" w:rsidRDefault="00661655">
      <w:pPr>
        <w:rPr>
          <w:rFonts w:asciiTheme="minorHAnsi" w:hAnsiTheme="minorHAnsi"/>
        </w:rPr>
      </w:pPr>
    </w:p>
    <w:p w14:paraId="1BB2CA77" w14:textId="77777777" w:rsidR="00847D38" w:rsidRDefault="00847D38">
      <w:pPr>
        <w:rPr>
          <w:rFonts w:asciiTheme="minorHAnsi" w:hAnsiTheme="minorHAnsi"/>
        </w:rPr>
      </w:pPr>
    </w:p>
    <w:p w14:paraId="350DF98B" w14:textId="77777777" w:rsidR="00847D38" w:rsidRDefault="00847D38">
      <w:pPr>
        <w:rPr>
          <w:rFonts w:asciiTheme="minorHAnsi" w:hAnsiTheme="minorHAnsi"/>
        </w:rPr>
      </w:pPr>
    </w:p>
    <w:p w14:paraId="742B19D1" w14:textId="77777777" w:rsidR="00847D38" w:rsidRDefault="00847D38">
      <w:pPr>
        <w:rPr>
          <w:rFonts w:asciiTheme="minorHAnsi" w:hAnsiTheme="minorHAnsi"/>
        </w:rPr>
      </w:pPr>
    </w:p>
    <w:p w14:paraId="348A5C57" w14:textId="77777777" w:rsidR="00847D38" w:rsidRDefault="00847D38">
      <w:pPr>
        <w:rPr>
          <w:rFonts w:asciiTheme="minorHAnsi" w:hAnsiTheme="minorHAnsi"/>
        </w:rPr>
      </w:pPr>
    </w:p>
    <w:p w14:paraId="3B05415C" w14:textId="77777777" w:rsidR="00847D38" w:rsidRDefault="00847D38">
      <w:pPr>
        <w:rPr>
          <w:rFonts w:asciiTheme="minorHAnsi" w:hAnsiTheme="minorHAnsi"/>
        </w:rPr>
      </w:pPr>
    </w:p>
    <w:p w14:paraId="53A93266" w14:textId="77777777" w:rsidR="00847D38" w:rsidRDefault="00847D38">
      <w:pPr>
        <w:rPr>
          <w:rFonts w:asciiTheme="minorHAnsi" w:hAnsiTheme="minorHAnsi"/>
        </w:rPr>
      </w:pPr>
    </w:p>
    <w:p w14:paraId="599C1B17" w14:textId="77777777" w:rsidR="00925041" w:rsidRDefault="00925041">
      <w:pPr>
        <w:rPr>
          <w:rFonts w:asciiTheme="minorHAnsi" w:hAnsiTheme="minorHAnsi"/>
        </w:rPr>
      </w:pPr>
    </w:p>
    <w:p w14:paraId="54C81653" w14:textId="77777777" w:rsidR="00925041" w:rsidRDefault="00925041">
      <w:pPr>
        <w:rPr>
          <w:rFonts w:asciiTheme="minorHAnsi" w:hAnsiTheme="minorHAnsi"/>
        </w:rPr>
      </w:pPr>
    </w:p>
    <w:p w14:paraId="1B0D473F" w14:textId="77777777" w:rsidR="00925041" w:rsidRDefault="00925041">
      <w:pPr>
        <w:rPr>
          <w:rFonts w:asciiTheme="minorHAnsi" w:hAnsiTheme="minorHAnsi"/>
        </w:rPr>
      </w:pPr>
    </w:p>
    <w:p w14:paraId="6772EE3D" w14:textId="77777777" w:rsidR="00925041" w:rsidRDefault="00925041">
      <w:pPr>
        <w:rPr>
          <w:rFonts w:asciiTheme="minorHAnsi" w:hAnsiTheme="minorHAnsi"/>
        </w:rPr>
      </w:pPr>
    </w:p>
    <w:p w14:paraId="1CFF53F0" w14:textId="77777777" w:rsidR="00847D38" w:rsidRDefault="00847D38">
      <w:pPr>
        <w:rPr>
          <w:rFonts w:asciiTheme="minorHAnsi" w:hAnsiTheme="minorHAnsi"/>
        </w:rPr>
      </w:pPr>
    </w:p>
    <w:p w14:paraId="0A43F2B6" w14:textId="77777777" w:rsidR="00847D38" w:rsidRDefault="00847D38">
      <w:pPr>
        <w:rPr>
          <w:rFonts w:asciiTheme="minorHAnsi" w:hAnsiTheme="minorHAnsi"/>
        </w:rPr>
      </w:pPr>
    </w:p>
    <w:p w14:paraId="6BC2DF65" w14:textId="77777777" w:rsidR="00847D38" w:rsidRDefault="00847D38">
      <w:pPr>
        <w:rPr>
          <w:rFonts w:asciiTheme="minorHAnsi" w:hAnsiTheme="minorHAnsi"/>
        </w:rPr>
      </w:pPr>
    </w:p>
    <w:p w14:paraId="2E011722" w14:textId="77777777" w:rsidR="00661655" w:rsidRDefault="00661655">
      <w:pPr>
        <w:rPr>
          <w:rFonts w:asciiTheme="minorHAnsi" w:hAnsiTheme="minorHAnsi"/>
        </w:rPr>
      </w:pPr>
    </w:p>
    <w:p w14:paraId="7AE14D7D" w14:textId="77777777" w:rsidR="00EA25C1" w:rsidRDefault="00EA25C1">
      <w:pPr>
        <w:rPr>
          <w:rFonts w:asciiTheme="minorHAnsi" w:hAnsiTheme="minorHAnsi"/>
        </w:rPr>
      </w:pPr>
    </w:p>
    <w:p w14:paraId="3066A1F5"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6C5FFD0E" w14:textId="77777777" w:rsidR="00003D50" w:rsidRDefault="00003D50" w:rsidP="00777D45">
      <w:pPr>
        <w:jc w:val="center"/>
        <w:rPr>
          <w:rFonts w:asciiTheme="minorHAnsi" w:hAnsiTheme="minorHAnsi"/>
          <w:b/>
        </w:rPr>
      </w:pPr>
    </w:p>
    <w:tbl>
      <w:tblPr>
        <w:tblW w:w="11452" w:type="dxa"/>
        <w:tblInd w:w="-431" w:type="dxa"/>
        <w:tblCellMar>
          <w:left w:w="70" w:type="dxa"/>
          <w:right w:w="70" w:type="dxa"/>
        </w:tblCellMar>
        <w:tblLook w:val="04A0" w:firstRow="1" w:lastRow="0" w:firstColumn="1" w:lastColumn="0" w:noHBand="0" w:noVBand="1"/>
      </w:tblPr>
      <w:tblGrid>
        <w:gridCol w:w="852"/>
        <w:gridCol w:w="1275"/>
        <w:gridCol w:w="6096"/>
        <w:gridCol w:w="1021"/>
        <w:gridCol w:w="1148"/>
        <w:gridCol w:w="1060"/>
      </w:tblGrid>
      <w:tr w:rsidR="00893F69" w:rsidRPr="00A008DB" w14:paraId="777E30FF" w14:textId="77777777" w:rsidTr="00893F69">
        <w:trPr>
          <w:trHeight w:val="20"/>
        </w:trPr>
        <w:tc>
          <w:tcPr>
            <w:tcW w:w="11452"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14:paraId="1A8B9274" w14:textId="24804830" w:rsidR="00893F69" w:rsidRPr="00A008DB" w:rsidRDefault="00893F69" w:rsidP="00893F69">
            <w:pPr>
              <w:jc w:val="center"/>
              <w:rPr>
                <w:rFonts w:ascii="Calibri" w:hAnsi="Calibri"/>
                <w:color w:val="000000"/>
                <w:sz w:val="16"/>
                <w:szCs w:val="16"/>
                <w:lang w:val="es-MX" w:eastAsia="es-MX"/>
              </w:rPr>
            </w:pPr>
            <w:r w:rsidRPr="00003D50">
              <w:rPr>
                <w:rFonts w:ascii="Calibri" w:hAnsi="Calibri"/>
                <w:b/>
                <w:color w:val="000000"/>
                <w:sz w:val="18"/>
                <w:szCs w:val="18"/>
                <w:lang w:val="es-MX" w:eastAsia="es-MX"/>
              </w:rPr>
              <w:t>PARTIDA 1. MATERIAL DE CURACIÓN PARA EL HOSPITAL METROPOLITANO</w:t>
            </w:r>
          </w:p>
        </w:tc>
      </w:tr>
      <w:tr w:rsidR="00A008DB" w:rsidRPr="00A008DB" w14:paraId="028B60D7" w14:textId="77777777" w:rsidTr="00893F69">
        <w:trPr>
          <w:trHeight w:val="20"/>
        </w:trPr>
        <w:tc>
          <w:tcPr>
            <w:tcW w:w="852"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79465597"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RENGLON</w:t>
            </w:r>
          </w:p>
        </w:tc>
        <w:tc>
          <w:tcPr>
            <w:tcW w:w="1275" w:type="dxa"/>
            <w:tcBorders>
              <w:top w:val="single" w:sz="4" w:space="0" w:color="auto"/>
              <w:left w:val="nil"/>
              <w:bottom w:val="single" w:sz="4" w:space="0" w:color="auto"/>
              <w:right w:val="single" w:sz="4" w:space="0" w:color="auto"/>
            </w:tcBorders>
            <w:shd w:val="clear" w:color="auto" w:fill="7DE6FF"/>
            <w:noWrap/>
            <w:vAlign w:val="center"/>
            <w:hideMark/>
          </w:tcPr>
          <w:p w14:paraId="1A4E8668"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CLAVE</w:t>
            </w:r>
          </w:p>
        </w:tc>
        <w:tc>
          <w:tcPr>
            <w:tcW w:w="6096" w:type="dxa"/>
            <w:tcBorders>
              <w:top w:val="single" w:sz="4" w:space="0" w:color="auto"/>
              <w:left w:val="nil"/>
              <w:bottom w:val="single" w:sz="4" w:space="0" w:color="auto"/>
              <w:right w:val="single" w:sz="4" w:space="0" w:color="auto"/>
            </w:tcBorders>
            <w:shd w:val="clear" w:color="auto" w:fill="7DE6FF"/>
            <w:noWrap/>
            <w:vAlign w:val="center"/>
            <w:hideMark/>
          </w:tcPr>
          <w:p w14:paraId="518703B2"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DESCRIPCION</w:t>
            </w:r>
          </w:p>
        </w:tc>
        <w:tc>
          <w:tcPr>
            <w:tcW w:w="1021" w:type="dxa"/>
            <w:tcBorders>
              <w:top w:val="single" w:sz="4" w:space="0" w:color="auto"/>
              <w:left w:val="nil"/>
              <w:bottom w:val="single" w:sz="4" w:space="0" w:color="auto"/>
              <w:right w:val="single" w:sz="4" w:space="0" w:color="auto"/>
            </w:tcBorders>
            <w:shd w:val="clear" w:color="auto" w:fill="7DE6FF"/>
            <w:noWrap/>
            <w:vAlign w:val="center"/>
            <w:hideMark/>
          </w:tcPr>
          <w:p w14:paraId="43A59B2E"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7DE6FF"/>
            <w:noWrap/>
            <w:vAlign w:val="center"/>
            <w:hideMark/>
          </w:tcPr>
          <w:p w14:paraId="433F138B"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PRESENTACIÓN</w:t>
            </w:r>
          </w:p>
        </w:tc>
        <w:tc>
          <w:tcPr>
            <w:tcW w:w="1060" w:type="dxa"/>
            <w:tcBorders>
              <w:top w:val="single" w:sz="4" w:space="0" w:color="auto"/>
              <w:left w:val="nil"/>
              <w:bottom w:val="single" w:sz="4" w:space="0" w:color="auto"/>
              <w:right w:val="single" w:sz="4" w:space="0" w:color="auto"/>
            </w:tcBorders>
            <w:shd w:val="clear" w:color="auto" w:fill="7DE6FF"/>
            <w:noWrap/>
            <w:vAlign w:val="center"/>
            <w:hideMark/>
          </w:tcPr>
          <w:p w14:paraId="65DDA18C" w14:textId="77777777" w:rsidR="00A008DB" w:rsidRPr="00A008DB" w:rsidRDefault="00A008DB" w:rsidP="00893F69">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CANTIDAD</w:t>
            </w:r>
          </w:p>
        </w:tc>
      </w:tr>
      <w:tr w:rsidR="00A008DB" w:rsidRPr="00A008DB" w14:paraId="3F54D6D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0EB7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27A5675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600040109.00</w:t>
            </w:r>
          </w:p>
        </w:tc>
        <w:tc>
          <w:tcPr>
            <w:tcW w:w="6096" w:type="dxa"/>
            <w:tcBorders>
              <w:top w:val="nil"/>
              <w:left w:val="nil"/>
              <w:bottom w:val="single" w:sz="4" w:space="0" w:color="auto"/>
              <w:right w:val="single" w:sz="4" w:space="0" w:color="auto"/>
            </w:tcBorders>
            <w:shd w:val="clear" w:color="auto" w:fill="auto"/>
            <w:noWrap/>
            <w:vAlign w:val="bottom"/>
            <w:hideMark/>
          </w:tcPr>
          <w:p w14:paraId="0F7A0C1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ABATELENGUAS. DE MADERA, DESECHABLES. LARGO 142 MM. ANCHO 18 MM.</w:t>
            </w:r>
          </w:p>
        </w:tc>
        <w:tc>
          <w:tcPr>
            <w:tcW w:w="1021" w:type="dxa"/>
            <w:tcBorders>
              <w:top w:val="nil"/>
              <w:left w:val="nil"/>
              <w:bottom w:val="single" w:sz="4" w:space="0" w:color="auto"/>
              <w:right w:val="single" w:sz="4" w:space="0" w:color="auto"/>
            </w:tcBorders>
            <w:shd w:val="clear" w:color="auto" w:fill="auto"/>
            <w:noWrap/>
            <w:vAlign w:val="center"/>
            <w:hideMark/>
          </w:tcPr>
          <w:p w14:paraId="582D6F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21D3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C/500</w:t>
            </w:r>
          </w:p>
        </w:tc>
        <w:tc>
          <w:tcPr>
            <w:tcW w:w="1060" w:type="dxa"/>
            <w:tcBorders>
              <w:top w:val="nil"/>
              <w:left w:val="nil"/>
              <w:bottom w:val="single" w:sz="4" w:space="0" w:color="auto"/>
              <w:right w:val="single" w:sz="4" w:space="0" w:color="auto"/>
            </w:tcBorders>
            <w:shd w:val="clear" w:color="auto" w:fill="auto"/>
            <w:noWrap/>
            <w:vAlign w:val="center"/>
            <w:hideMark/>
          </w:tcPr>
          <w:p w14:paraId="46B240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44</w:t>
            </w:r>
          </w:p>
        </w:tc>
      </w:tr>
      <w:tr w:rsidR="00A008DB" w:rsidRPr="00A008DB" w14:paraId="3B8290B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C2BD7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2DEA48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600160154.00</w:t>
            </w:r>
          </w:p>
        </w:tc>
        <w:tc>
          <w:tcPr>
            <w:tcW w:w="6096" w:type="dxa"/>
            <w:tcBorders>
              <w:top w:val="nil"/>
              <w:left w:val="nil"/>
              <w:bottom w:val="single" w:sz="4" w:space="0" w:color="auto"/>
              <w:right w:val="single" w:sz="4" w:space="0" w:color="auto"/>
            </w:tcBorders>
            <w:shd w:val="clear" w:color="auto" w:fill="auto"/>
            <w:noWrap/>
            <w:vAlign w:val="bottom"/>
            <w:hideMark/>
          </w:tcPr>
          <w:p w14:paraId="0FED50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ACEITE MINERAL PARA USO EXTERNO.  ENVASE CON 250 ML.</w:t>
            </w:r>
          </w:p>
        </w:tc>
        <w:tc>
          <w:tcPr>
            <w:tcW w:w="1021" w:type="dxa"/>
            <w:tcBorders>
              <w:top w:val="nil"/>
              <w:left w:val="nil"/>
              <w:bottom w:val="single" w:sz="4" w:space="0" w:color="auto"/>
              <w:right w:val="single" w:sz="4" w:space="0" w:color="auto"/>
            </w:tcBorders>
            <w:shd w:val="clear" w:color="auto" w:fill="auto"/>
            <w:noWrap/>
            <w:vAlign w:val="center"/>
            <w:hideMark/>
          </w:tcPr>
          <w:p w14:paraId="1E44F9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1AA5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43DA22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0B5D5B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F712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1384038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600160261.00</w:t>
            </w:r>
          </w:p>
        </w:tc>
        <w:tc>
          <w:tcPr>
            <w:tcW w:w="6096" w:type="dxa"/>
            <w:tcBorders>
              <w:top w:val="nil"/>
              <w:left w:val="nil"/>
              <w:bottom w:val="single" w:sz="4" w:space="0" w:color="auto"/>
              <w:right w:val="single" w:sz="4" w:space="0" w:color="auto"/>
            </w:tcBorders>
            <w:shd w:val="clear" w:color="auto" w:fill="auto"/>
            <w:noWrap/>
            <w:vAlign w:val="bottom"/>
            <w:hideMark/>
          </w:tcPr>
          <w:p w14:paraId="4A89446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ACEITE HIDROSOLUBLE PARA LUBRICAR Y PREVENIR EL DETERIORO DEL INSTRUMENTAL QUIRURGICO. INCLUYE: ENVASE CON ATOMIZADOR PARA APLICACION.240 ML.</w:t>
            </w:r>
          </w:p>
        </w:tc>
        <w:tc>
          <w:tcPr>
            <w:tcW w:w="1021" w:type="dxa"/>
            <w:tcBorders>
              <w:top w:val="nil"/>
              <w:left w:val="nil"/>
              <w:bottom w:val="single" w:sz="4" w:space="0" w:color="auto"/>
              <w:right w:val="single" w:sz="4" w:space="0" w:color="auto"/>
            </w:tcBorders>
            <w:shd w:val="clear" w:color="auto" w:fill="auto"/>
            <w:noWrap/>
            <w:vAlign w:val="center"/>
            <w:hideMark/>
          </w:tcPr>
          <w:p w14:paraId="0F126A9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8F81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C799E2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BDEEC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50E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0AAB339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600340103.00</w:t>
            </w:r>
          </w:p>
        </w:tc>
        <w:tc>
          <w:tcPr>
            <w:tcW w:w="6096" w:type="dxa"/>
            <w:tcBorders>
              <w:top w:val="nil"/>
              <w:left w:val="nil"/>
              <w:bottom w:val="single" w:sz="4" w:space="0" w:color="auto"/>
              <w:right w:val="single" w:sz="4" w:space="0" w:color="auto"/>
            </w:tcBorders>
            <w:shd w:val="clear" w:color="auto" w:fill="auto"/>
            <w:noWrap/>
            <w:vAlign w:val="bottom"/>
            <w:hideMark/>
          </w:tcPr>
          <w:p w14:paraId="64E7851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AGUA OXIGENADA EN CONCENTRACION DEL 2.5-3.5%  480 ML.</w:t>
            </w:r>
          </w:p>
        </w:tc>
        <w:tc>
          <w:tcPr>
            <w:tcW w:w="1021" w:type="dxa"/>
            <w:tcBorders>
              <w:top w:val="nil"/>
              <w:left w:val="nil"/>
              <w:bottom w:val="single" w:sz="4" w:space="0" w:color="auto"/>
              <w:right w:val="single" w:sz="4" w:space="0" w:color="auto"/>
            </w:tcBorders>
            <w:shd w:val="clear" w:color="auto" w:fill="auto"/>
            <w:noWrap/>
            <w:vAlign w:val="center"/>
            <w:hideMark/>
          </w:tcPr>
          <w:p w14:paraId="20EAB8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B4CFD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E96D7B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70</w:t>
            </w:r>
          </w:p>
        </w:tc>
      </w:tr>
      <w:tr w:rsidR="00A008DB" w:rsidRPr="00A008DB" w14:paraId="29BCCE9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19A8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3D69618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600340186.00</w:t>
            </w:r>
          </w:p>
        </w:tc>
        <w:tc>
          <w:tcPr>
            <w:tcW w:w="6096" w:type="dxa"/>
            <w:tcBorders>
              <w:top w:val="nil"/>
              <w:left w:val="nil"/>
              <w:bottom w:val="single" w:sz="4" w:space="0" w:color="auto"/>
              <w:right w:val="single" w:sz="4" w:space="0" w:color="auto"/>
            </w:tcBorders>
            <w:shd w:val="clear" w:color="auto" w:fill="auto"/>
            <w:noWrap/>
            <w:vAlign w:val="bottom"/>
            <w:hideMark/>
          </w:tcPr>
          <w:p w14:paraId="0ED00A2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DE ACERO INOXIDABLE, PARA BIOPSIA ATRAVES DE TRASDUCTOR DE ULTRASONIDO INTRACAVITARIO. REUTILIZABLE. LONGITUD 20 CM CALIBRE 18 G.</w:t>
            </w:r>
          </w:p>
        </w:tc>
        <w:tc>
          <w:tcPr>
            <w:tcW w:w="1021" w:type="dxa"/>
            <w:tcBorders>
              <w:top w:val="nil"/>
              <w:left w:val="nil"/>
              <w:bottom w:val="single" w:sz="4" w:space="0" w:color="auto"/>
              <w:right w:val="single" w:sz="4" w:space="0" w:color="auto"/>
            </w:tcBorders>
            <w:shd w:val="clear" w:color="auto" w:fill="auto"/>
            <w:noWrap/>
            <w:vAlign w:val="center"/>
            <w:hideMark/>
          </w:tcPr>
          <w:p w14:paraId="5E217E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08D2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B7EC79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41A766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4D66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735563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600340228.00</w:t>
            </w:r>
          </w:p>
        </w:tc>
        <w:tc>
          <w:tcPr>
            <w:tcW w:w="6096" w:type="dxa"/>
            <w:tcBorders>
              <w:top w:val="nil"/>
              <w:left w:val="nil"/>
              <w:bottom w:val="single" w:sz="4" w:space="0" w:color="auto"/>
              <w:right w:val="single" w:sz="4" w:space="0" w:color="auto"/>
            </w:tcBorders>
            <w:shd w:val="clear" w:color="auto" w:fill="auto"/>
            <w:noWrap/>
            <w:vAlign w:val="bottom"/>
            <w:hideMark/>
          </w:tcPr>
          <w:p w14:paraId="2DC8A4D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DE ACERO INOXIDABLE, PARA BIOPSIA ATRAVES DE TRASDUCTOR DE ULTRASONIDO INTRACAVITARIO. REUTILIZABLE. LONGITUD 10 CM CALIBRE 14 G.</w:t>
            </w:r>
          </w:p>
        </w:tc>
        <w:tc>
          <w:tcPr>
            <w:tcW w:w="1021" w:type="dxa"/>
            <w:tcBorders>
              <w:top w:val="nil"/>
              <w:left w:val="nil"/>
              <w:bottom w:val="single" w:sz="4" w:space="0" w:color="auto"/>
              <w:right w:val="single" w:sz="4" w:space="0" w:color="auto"/>
            </w:tcBorders>
            <w:shd w:val="clear" w:color="auto" w:fill="auto"/>
            <w:noWrap/>
            <w:vAlign w:val="center"/>
            <w:hideMark/>
          </w:tcPr>
          <w:p w14:paraId="056944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7574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13C28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42FC2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3C50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62D8541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600400287.00</w:t>
            </w:r>
          </w:p>
        </w:tc>
        <w:tc>
          <w:tcPr>
            <w:tcW w:w="6096" w:type="dxa"/>
            <w:tcBorders>
              <w:top w:val="nil"/>
              <w:left w:val="nil"/>
              <w:bottom w:val="single" w:sz="4" w:space="0" w:color="auto"/>
              <w:right w:val="single" w:sz="4" w:space="0" w:color="auto"/>
            </w:tcBorders>
            <w:shd w:val="clear" w:color="auto" w:fill="auto"/>
            <w:noWrap/>
            <w:vAlign w:val="bottom"/>
            <w:hideMark/>
          </w:tcPr>
          <w:p w14:paraId="201E23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ANESTESIA EPIDURAL DE PAREDES DELGADAS MODELO TOUHY LONGITUD 7.5 A 8.6 CM. CALIBRE 16 G.</w:t>
            </w:r>
          </w:p>
        </w:tc>
        <w:tc>
          <w:tcPr>
            <w:tcW w:w="1021" w:type="dxa"/>
            <w:tcBorders>
              <w:top w:val="nil"/>
              <w:left w:val="nil"/>
              <w:bottom w:val="single" w:sz="4" w:space="0" w:color="auto"/>
              <w:right w:val="single" w:sz="4" w:space="0" w:color="auto"/>
            </w:tcBorders>
            <w:shd w:val="clear" w:color="auto" w:fill="auto"/>
            <w:noWrap/>
            <w:vAlign w:val="center"/>
            <w:hideMark/>
          </w:tcPr>
          <w:p w14:paraId="3F4CC9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DCBD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6B29C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4C47484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3B88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71ECED7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600400543.00</w:t>
            </w:r>
          </w:p>
        </w:tc>
        <w:tc>
          <w:tcPr>
            <w:tcW w:w="6096" w:type="dxa"/>
            <w:tcBorders>
              <w:top w:val="nil"/>
              <w:left w:val="nil"/>
              <w:bottom w:val="single" w:sz="4" w:space="0" w:color="auto"/>
              <w:right w:val="single" w:sz="4" w:space="0" w:color="auto"/>
            </w:tcBorders>
            <w:shd w:val="clear" w:color="auto" w:fill="auto"/>
            <w:noWrap/>
            <w:vAlign w:val="bottom"/>
            <w:hideMark/>
          </w:tcPr>
          <w:p w14:paraId="29601AA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1021" w:type="dxa"/>
            <w:tcBorders>
              <w:top w:val="nil"/>
              <w:left w:val="nil"/>
              <w:bottom w:val="single" w:sz="4" w:space="0" w:color="auto"/>
              <w:right w:val="single" w:sz="4" w:space="0" w:color="auto"/>
            </w:tcBorders>
            <w:shd w:val="clear" w:color="auto" w:fill="auto"/>
            <w:noWrap/>
            <w:vAlign w:val="center"/>
            <w:hideMark/>
          </w:tcPr>
          <w:p w14:paraId="66EC03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5FE4A9" w14:textId="77777777" w:rsidR="00A008DB" w:rsidRPr="00A008DB" w:rsidRDefault="00A008DB" w:rsidP="00A008DB">
            <w:pPr>
              <w:jc w:val="center"/>
              <w:rPr>
                <w:rFonts w:ascii="Calibri" w:hAnsi="Calibri"/>
                <w:color w:val="000000"/>
                <w:sz w:val="16"/>
                <w:szCs w:val="16"/>
                <w:lang w:val="es-MX" w:eastAsia="es-MX"/>
              </w:rPr>
            </w:pPr>
            <w:bookmarkStart w:id="1" w:name="_GoBack"/>
            <w:bookmarkEnd w:id="1"/>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4D3CC0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36</w:t>
            </w:r>
          </w:p>
        </w:tc>
      </w:tr>
      <w:tr w:rsidR="00A008DB" w:rsidRPr="00A008DB" w14:paraId="78A0D6D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AD22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3E15B1C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600400840.00</w:t>
            </w:r>
          </w:p>
        </w:tc>
        <w:tc>
          <w:tcPr>
            <w:tcW w:w="6096" w:type="dxa"/>
            <w:tcBorders>
              <w:top w:val="nil"/>
              <w:left w:val="nil"/>
              <w:bottom w:val="single" w:sz="4" w:space="0" w:color="auto"/>
              <w:right w:val="single" w:sz="4" w:space="0" w:color="auto"/>
            </w:tcBorders>
            <w:shd w:val="clear" w:color="auto" w:fill="auto"/>
            <w:noWrap/>
            <w:vAlign w:val="bottom"/>
            <w:hideMark/>
          </w:tcPr>
          <w:p w14:paraId="615324B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BIOPSIA, DESECHABLE. TIPO: TRUCUT. LONGITUD: CALIBRE: 20 CM 18 G. PIEZA.</w:t>
            </w:r>
          </w:p>
        </w:tc>
        <w:tc>
          <w:tcPr>
            <w:tcW w:w="1021" w:type="dxa"/>
            <w:tcBorders>
              <w:top w:val="nil"/>
              <w:left w:val="nil"/>
              <w:bottom w:val="single" w:sz="4" w:space="0" w:color="auto"/>
              <w:right w:val="single" w:sz="4" w:space="0" w:color="auto"/>
            </w:tcBorders>
            <w:shd w:val="clear" w:color="auto" w:fill="auto"/>
            <w:noWrap/>
            <w:vAlign w:val="center"/>
            <w:hideMark/>
          </w:tcPr>
          <w:p w14:paraId="4DB399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26F97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3C33E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F128D5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5F35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5887BA0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600402028.00</w:t>
            </w:r>
          </w:p>
        </w:tc>
        <w:tc>
          <w:tcPr>
            <w:tcW w:w="6096" w:type="dxa"/>
            <w:tcBorders>
              <w:top w:val="nil"/>
              <w:left w:val="nil"/>
              <w:bottom w:val="single" w:sz="4" w:space="0" w:color="auto"/>
              <w:right w:val="single" w:sz="4" w:space="0" w:color="auto"/>
            </w:tcBorders>
            <w:shd w:val="clear" w:color="auto" w:fill="auto"/>
            <w:noWrap/>
            <w:vAlign w:val="bottom"/>
            <w:hideMark/>
          </w:tcPr>
          <w:p w14:paraId="69F80DE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ANESTESIA EPIDURAL DE PAREDES DELGADAS MODELO TOUHY, LONGITUD 7.5 A 8.6 CM. CALIBRE 18 G.</w:t>
            </w:r>
          </w:p>
        </w:tc>
        <w:tc>
          <w:tcPr>
            <w:tcW w:w="1021" w:type="dxa"/>
            <w:tcBorders>
              <w:top w:val="nil"/>
              <w:left w:val="nil"/>
              <w:bottom w:val="single" w:sz="4" w:space="0" w:color="auto"/>
              <w:right w:val="single" w:sz="4" w:space="0" w:color="auto"/>
            </w:tcBorders>
            <w:shd w:val="clear" w:color="auto" w:fill="auto"/>
            <w:noWrap/>
            <w:vAlign w:val="center"/>
            <w:hideMark/>
          </w:tcPr>
          <w:p w14:paraId="6C3A710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0FA5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840F56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C9E937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C5FD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57A1CE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600403711.00</w:t>
            </w:r>
          </w:p>
        </w:tc>
        <w:tc>
          <w:tcPr>
            <w:tcW w:w="6096" w:type="dxa"/>
            <w:tcBorders>
              <w:top w:val="nil"/>
              <w:left w:val="nil"/>
              <w:bottom w:val="single" w:sz="4" w:space="0" w:color="auto"/>
              <w:right w:val="single" w:sz="4" w:space="0" w:color="auto"/>
            </w:tcBorders>
            <w:shd w:val="clear" w:color="auto" w:fill="auto"/>
            <w:noWrap/>
            <w:vAlign w:val="bottom"/>
            <w:hideMark/>
          </w:tcPr>
          <w:p w14:paraId="75756F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CON PABELLON LUER LOCK HEMBRA DE PLASTICO DESECHABLE LONGITUD 32MM. CALIBRE 20G.</w:t>
            </w:r>
          </w:p>
        </w:tc>
        <w:tc>
          <w:tcPr>
            <w:tcW w:w="1021" w:type="dxa"/>
            <w:tcBorders>
              <w:top w:val="nil"/>
              <w:left w:val="nil"/>
              <w:bottom w:val="single" w:sz="4" w:space="0" w:color="auto"/>
              <w:right w:val="single" w:sz="4" w:space="0" w:color="auto"/>
            </w:tcBorders>
            <w:shd w:val="clear" w:color="auto" w:fill="auto"/>
            <w:noWrap/>
            <w:vAlign w:val="center"/>
            <w:hideMark/>
          </w:tcPr>
          <w:p w14:paraId="354B9B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934D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E02630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215</w:t>
            </w:r>
          </w:p>
        </w:tc>
      </w:tr>
      <w:tr w:rsidR="00A008DB" w:rsidRPr="00A008DB" w14:paraId="12989FF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8BD0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70B7DB2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600403729.00</w:t>
            </w:r>
          </w:p>
        </w:tc>
        <w:tc>
          <w:tcPr>
            <w:tcW w:w="6096" w:type="dxa"/>
            <w:tcBorders>
              <w:top w:val="nil"/>
              <w:left w:val="nil"/>
              <w:bottom w:val="single" w:sz="4" w:space="0" w:color="auto"/>
              <w:right w:val="single" w:sz="4" w:space="0" w:color="auto"/>
            </w:tcBorders>
            <w:shd w:val="clear" w:color="auto" w:fill="auto"/>
            <w:noWrap/>
            <w:vAlign w:val="bottom"/>
            <w:hideMark/>
          </w:tcPr>
          <w:p w14:paraId="585E6B3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CON PABELLON LUER-LOCK HEMBRA DE PLASTICO, DESECHABLE LONGITUD 38 MM, CALIBRE 20 G.</w:t>
            </w:r>
          </w:p>
        </w:tc>
        <w:tc>
          <w:tcPr>
            <w:tcW w:w="1021" w:type="dxa"/>
            <w:tcBorders>
              <w:top w:val="nil"/>
              <w:left w:val="nil"/>
              <w:bottom w:val="single" w:sz="4" w:space="0" w:color="auto"/>
              <w:right w:val="single" w:sz="4" w:space="0" w:color="auto"/>
            </w:tcBorders>
            <w:shd w:val="clear" w:color="auto" w:fill="auto"/>
            <w:noWrap/>
            <w:vAlign w:val="center"/>
            <w:hideMark/>
          </w:tcPr>
          <w:p w14:paraId="3944CC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66B7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428C11E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42D4C2C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3EA6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72870E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600403745.00</w:t>
            </w:r>
          </w:p>
        </w:tc>
        <w:tc>
          <w:tcPr>
            <w:tcW w:w="6096" w:type="dxa"/>
            <w:tcBorders>
              <w:top w:val="nil"/>
              <w:left w:val="nil"/>
              <w:bottom w:val="single" w:sz="4" w:space="0" w:color="auto"/>
              <w:right w:val="single" w:sz="4" w:space="0" w:color="auto"/>
            </w:tcBorders>
            <w:shd w:val="clear" w:color="auto" w:fill="auto"/>
            <w:noWrap/>
            <w:vAlign w:val="bottom"/>
            <w:hideMark/>
          </w:tcPr>
          <w:p w14:paraId="42477B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CON PABELLON LUER LOCK HEMBRA DE PLASTICO DESECHABLE LONGITUD 32MM. CALIBRE 21G.</w:t>
            </w:r>
          </w:p>
        </w:tc>
        <w:tc>
          <w:tcPr>
            <w:tcW w:w="1021" w:type="dxa"/>
            <w:tcBorders>
              <w:top w:val="nil"/>
              <w:left w:val="nil"/>
              <w:bottom w:val="single" w:sz="4" w:space="0" w:color="auto"/>
              <w:right w:val="single" w:sz="4" w:space="0" w:color="auto"/>
            </w:tcBorders>
            <w:shd w:val="clear" w:color="auto" w:fill="auto"/>
            <w:noWrap/>
            <w:vAlign w:val="center"/>
            <w:hideMark/>
          </w:tcPr>
          <w:p w14:paraId="4B50B3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FF25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6458EE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2BA7378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4099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0458CA4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600403760.00</w:t>
            </w:r>
          </w:p>
        </w:tc>
        <w:tc>
          <w:tcPr>
            <w:tcW w:w="6096" w:type="dxa"/>
            <w:tcBorders>
              <w:top w:val="nil"/>
              <w:left w:val="nil"/>
              <w:bottom w:val="single" w:sz="4" w:space="0" w:color="auto"/>
              <w:right w:val="single" w:sz="4" w:space="0" w:color="auto"/>
            </w:tcBorders>
            <w:shd w:val="clear" w:color="auto" w:fill="auto"/>
            <w:noWrap/>
            <w:vAlign w:val="bottom"/>
            <w:hideMark/>
          </w:tcPr>
          <w:p w14:paraId="5D53DA6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CON PABELLON LUER LOCK HEMBRA DE PLASTICO DESECHABLE LONGITUD 16MM. CALIBRE 25G.</w:t>
            </w:r>
          </w:p>
        </w:tc>
        <w:tc>
          <w:tcPr>
            <w:tcW w:w="1021" w:type="dxa"/>
            <w:tcBorders>
              <w:top w:val="nil"/>
              <w:left w:val="nil"/>
              <w:bottom w:val="single" w:sz="4" w:space="0" w:color="auto"/>
              <w:right w:val="single" w:sz="4" w:space="0" w:color="auto"/>
            </w:tcBorders>
            <w:shd w:val="clear" w:color="auto" w:fill="auto"/>
            <w:noWrap/>
            <w:vAlign w:val="center"/>
            <w:hideMark/>
          </w:tcPr>
          <w:p w14:paraId="74EF9E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9ACE3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78E606F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w:t>
            </w:r>
          </w:p>
        </w:tc>
      </w:tr>
      <w:tr w:rsidR="00A008DB" w:rsidRPr="00A008DB" w14:paraId="0367A1E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094C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04BBF49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600403786.00</w:t>
            </w:r>
          </w:p>
        </w:tc>
        <w:tc>
          <w:tcPr>
            <w:tcW w:w="6096" w:type="dxa"/>
            <w:tcBorders>
              <w:top w:val="nil"/>
              <w:left w:val="nil"/>
              <w:bottom w:val="single" w:sz="4" w:space="0" w:color="auto"/>
              <w:right w:val="single" w:sz="4" w:space="0" w:color="auto"/>
            </w:tcBorders>
            <w:shd w:val="clear" w:color="auto" w:fill="auto"/>
            <w:noWrap/>
            <w:vAlign w:val="bottom"/>
            <w:hideMark/>
          </w:tcPr>
          <w:p w14:paraId="39A274E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CON PABELLON LUER LOCK HEMBRA DE PLASTICO DESECHABLE LONGITUD 32MM. CALIBRE 22G.</w:t>
            </w:r>
          </w:p>
        </w:tc>
        <w:tc>
          <w:tcPr>
            <w:tcW w:w="1021" w:type="dxa"/>
            <w:tcBorders>
              <w:top w:val="nil"/>
              <w:left w:val="nil"/>
              <w:bottom w:val="single" w:sz="4" w:space="0" w:color="auto"/>
              <w:right w:val="single" w:sz="4" w:space="0" w:color="auto"/>
            </w:tcBorders>
            <w:shd w:val="clear" w:color="auto" w:fill="auto"/>
            <w:noWrap/>
            <w:vAlign w:val="center"/>
            <w:hideMark/>
          </w:tcPr>
          <w:p w14:paraId="286BC9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19C4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598FF99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87</w:t>
            </w:r>
          </w:p>
        </w:tc>
      </w:tr>
      <w:tr w:rsidR="00A008DB" w:rsidRPr="00A008DB" w14:paraId="7FF6102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B9DD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2A7EC9A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600407605.00</w:t>
            </w:r>
          </w:p>
        </w:tc>
        <w:tc>
          <w:tcPr>
            <w:tcW w:w="6096" w:type="dxa"/>
            <w:tcBorders>
              <w:top w:val="nil"/>
              <w:left w:val="nil"/>
              <w:bottom w:val="single" w:sz="4" w:space="0" w:color="auto"/>
              <w:right w:val="single" w:sz="4" w:space="0" w:color="auto"/>
            </w:tcBorders>
            <w:shd w:val="clear" w:color="auto" w:fill="auto"/>
            <w:noWrap/>
            <w:vAlign w:val="bottom"/>
            <w:hideMark/>
          </w:tcPr>
          <w:p w14:paraId="5D09FC4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BIOPSIA DESECHABLE TIPO TRUCUT, LONGITUD 15.20 CM. CALIBRE 14 G.</w:t>
            </w:r>
          </w:p>
        </w:tc>
        <w:tc>
          <w:tcPr>
            <w:tcW w:w="1021" w:type="dxa"/>
            <w:tcBorders>
              <w:top w:val="nil"/>
              <w:left w:val="nil"/>
              <w:bottom w:val="single" w:sz="4" w:space="0" w:color="auto"/>
              <w:right w:val="single" w:sz="4" w:space="0" w:color="auto"/>
            </w:tcBorders>
            <w:shd w:val="clear" w:color="auto" w:fill="auto"/>
            <w:noWrap/>
            <w:vAlign w:val="center"/>
            <w:hideMark/>
          </w:tcPr>
          <w:p w14:paraId="631F30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9414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DBFFE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93CB37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D64E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4192713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600407613.00</w:t>
            </w:r>
          </w:p>
        </w:tc>
        <w:tc>
          <w:tcPr>
            <w:tcW w:w="6096" w:type="dxa"/>
            <w:tcBorders>
              <w:top w:val="nil"/>
              <w:left w:val="nil"/>
              <w:bottom w:val="single" w:sz="4" w:space="0" w:color="auto"/>
              <w:right w:val="single" w:sz="4" w:space="0" w:color="auto"/>
            </w:tcBorders>
            <w:shd w:val="clear" w:color="auto" w:fill="auto"/>
            <w:noWrap/>
            <w:vAlign w:val="bottom"/>
            <w:hideMark/>
          </w:tcPr>
          <w:p w14:paraId="2A0D39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BIOPSIA, DESECHABLE, TIPO: TRUCUT. LONG. 9.65 CM. CAL. 14 G.</w:t>
            </w:r>
          </w:p>
        </w:tc>
        <w:tc>
          <w:tcPr>
            <w:tcW w:w="1021" w:type="dxa"/>
            <w:tcBorders>
              <w:top w:val="nil"/>
              <w:left w:val="nil"/>
              <w:bottom w:val="single" w:sz="4" w:space="0" w:color="auto"/>
              <w:right w:val="single" w:sz="4" w:space="0" w:color="auto"/>
            </w:tcBorders>
            <w:shd w:val="clear" w:color="auto" w:fill="auto"/>
            <w:noWrap/>
            <w:vAlign w:val="center"/>
            <w:hideMark/>
          </w:tcPr>
          <w:p w14:paraId="585CD4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4E71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861566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AC52C7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BDB45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10BC853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600409007.00</w:t>
            </w:r>
          </w:p>
        </w:tc>
        <w:tc>
          <w:tcPr>
            <w:tcW w:w="6096" w:type="dxa"/>
            <w:tcBorders>
              <w:top w:val="nil"/>
              <w:left w:val="nil"/>
              <w:bottom w:val="single" w:sz="4" w:space="0" w:color="auto"/>
              <w:right w:val="single" w:sz="4" w:space="0" w:color="auto"/>
            </w:tcBorders>
            <w:shd w:val="clear" w:color="auto" w:fill="auto"/>
            <w:noWrap/>
            <w:vAlign w:val="bottom"/>
            <w:hideMark/>
          </w:tcPr>
          <w:p w14:paraId="2B4E478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1021" w:type="dxa"/>
            <w:tcBorders>
              <w:top w:val="nil"/>
              <w:left w:val="nil"/>
              <w:bottom w:val="single" w:sz="4" w:space="0" w:color="auto"/>
              <w:right w:val="single" w:sz="4" w:space="0" w:color="auto"/>
            </w:tcBorders>
            <w:shd w:val="clear" w:color="auto" w:fill="auto"/>
            <w:noWrap/>
            <w:vAlign w:val="center"/>
            <w:hideMark/>
          </w:tcPr>
          <w:p w14:paraId="751AA5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43D7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7BEB8D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482C1B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4721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68E2D06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600580153.00</w:t>
            </w:r>
          </w:p>
        </w:tc>
        <w:tc>
          <w:tcPr>
            <w:tcW w:w="6096" w:type="dxa"/>
            <w:tcBorders>
              <w:top w:val="nil"/>
              <w:left w:val="nil"/>
              <w:bottom w:val="single" w:sz="4" w:space="0" w:color="auto"/>
              <w:right w:val="single" w:sz="4" w:space="0" w:color="auto"/>
            </w:tcBorders>
            <w:shd w:val="clear" w:color="auto" w:fill="auto"/>
            <w:noWrap/>
            <w:vAlign w:val="bottom"/>
            <w:hideMark/>
          </w:tcPr>
          <w:p w14:paraId="60618C8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ALGODON EN LAMINAS ENROLLADO O PLISADO 300 GR.</w:t>
            </w:r>
          </w:p>
        </w:tc>
        <w:tc>
          <w:tcPr>
            <w:tcW w:w="1021" w:type="dxa"/>
            <w:tcBorders>
              <w:top w:val="nil"/>
              <w:left w:val="nil"/>
              <w:bottom w:val="single" w:sz="4" w:space="0" w:color="auto"/>
              <w:right w:val="single" w:sz="4" w:space="0" w:color="auto"/>
            </w:tcBorders>
            <w:shd w:val="clear" w:color="auto" w:fill="auto"/>
            <w:noWrap/>
            <w:vAlign w:val="center"/>
            <w:hideMark/>
          </w:tcPr>
          <w:p w14:paraId="19590F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A44B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1F73A4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78C9BB0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4EEE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3A30418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600660039.00</w:t>
            </w:r>
          </w:p>
        </w:tc>
        <w:tc>
          <w:tcPr>
            <w:tcW w:w="6096" w:type="dxa"/>
            <w:tcBorders>
              <w:top w:val="nil"/>
              <w:left w:val="nil"/>
              <w:bottom w:val="single" w:sz="4" w:space="0" w:color="auto"/>
              <w:right w:val="single" w:sz="4" w:space="0" w:color="auto"/>
            </w:tcBorders>
            <w:shd w:val="clear" w:color="auto" w:fill="auto"/>
            <w:noWrap/>
            <w:vAlign w:val="bottom"/>
            <w:hideMark/>
          </w:tcPr>
          <w:p w14:paraId="684EAC8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ALCOHOL DESNATURALIZADO  1 LTO.</w:t>
            </w:r>
          </w:p>
        </w:tc>
        <w:tc>
          <w:tcPr>
            <w:tcW w:w="1021" w:type="dxa"/>
            <w:tcBorders>
              <w:top w:val="nil"/>
              <w:left w:val="nil"/>
              <w:bottom w:val="single" w:sz="4" w:space="0" w:color="auto"/>
              <w:right w:val="single" w:sz="4" w:space="0" w:color="auto"/>
            </w:tcBorders>
            <w:shd w:val="clear" w:color="auto" w:fill="auto"/>
            <w:noWrap/>
            <w:vAlign w:val="center"/>
            <w:hideMark/>
          </w:tcPr>
          <w:p w14:paraId="2D3EE5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08B3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CB069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545</w:t>
            </w:r>
          </w:p>
        </w:tc>
      </w:tr>
      <w:tr w:rsidR="00A008DB" w:rsidRPr="00A008DB" w14:paraId="4B1A741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180C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2BB2BC6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600660054.00</w:t>
            </w:r>
          </w:p>
        </w:tc>
        <w:tc>
          <w:tcPr>
            <w:tcW w:w="6096" w:type="dxa"/>
            <w:tcBorders>
              <w:top w:val="nil"/>
              <w:left w:val="nil"/>
              <w:bottom w:val="single" w:sz="4" w:space="0" w:color="auto"/>
              <w:right w:val="single" w:sz="4" w:space="0" w:color="auto"/>
            </w:tcBorders>
            <w:shd w:val="clear" w:color="auto" w:fill="auto"/>
            <w:noWrap/>
            <w:vAlign w:val="bottom"/>
            <w:hideMark/>
          </w:tcPr>
          <w:p w14:paraId="02F36D5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JABON NEUTRO, ADICIONADO CON GLICERINA PASTILLA DE 100 G.</w:t>
            </w:r>
          </w:p>
        </w:tc>
        <w:tc>
          <w:tcPr>
            <w:tcW w:w="1021" w:type="dxa"/>
            <w:tcBorders>
              <w:top w:val="nil"/>
              <w:left w:val="nil"/>
              <w:bottom w:val="single" w:sz="4" w:space="0" w:color="auto"/>
              <w:right w:val="single" w:sz="4" w:space="0" w:color="auto"/>
            </w:tcBorders>
            <w:shd w:val="clear" w:color="auto" w:fill="auto"/>
            <w:noWrap/>
            <w:vAlign w:val="center"/>
            <w:hideMark/>
          </w:tcPr>
          <w:p w14:paraId="4FB6E1A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FC64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EA355A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39</w:t>
            </w:r>
          </w:p>
        </w:tc>
      </w:tr>
      <w:tr w:rsidR="00A008DB" w:rsidRPr="00A008DB" w14:paraId="3FAED6D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E355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3C5C276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600660062.00</w:t>
            </w:r>
          </w:p>
        </w:tc>
        <w:tc>
          <w:tcPr>
            <w:tcW w:w="6096" w:type="dxa"/>
            <w:tcBorders>
              <w:top w:val="nil"/>
              <w:left w:val="nil"/>
              <w:bottom w:val="single" w:sz="4" w:space="0" w:color="auto"/>
              <w:right w:val="single" w:sz="4" w:space="0" w:color="auto"/>
            </w:tcBorders>
            <w:shd w:val="clear" w:color="auto" w:fill="auto"/>
            <w:noWrap/>
            <w:vAlign w:val="bottom"/>
            <w:hideMark/>
          </w:tcPr>
          <w:p w14:paraId="366026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JABON PARA USO PREQUIRURGICO, LIQUIDO Y NEUTRO (PH7) , DE 3.850 LITROS</w:t>
            </w:r>
          </w:p>
        </w:tc>
        <w:tc>
          <w:tcPr>
            <w:tcW w:w="1021" w:type="dxa"/>
            <w:tcBorders>
              <w:top w:val="nil"/>
              <w:left w:val="nil"/>
              <w:bottom w:val="single" w:sz="4" w:space="0" w:color="auto"/>
              <w:right w:val="single" w:sz="4" w:space="0" w:color="auto"/>
            </w:tcBorders>
            <w:shd w:val="clear" w:color="auto" w:fill="auto"/>
            <w:noWrap/>
            <w:vAlign w:val="center"/>
            <w:hideMark/>
          </w:tcPr>
          <w:p w14:paraId="21AB60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9460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5433E0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5A93CCA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743F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53B1620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600660609.00</w:t>
            </w:r>
          </w:p>
        </w:tc>
        <w:tc>
          <w:tcPr>
            <w:tcW w:w="6096" w:type="dxa"/>
            <w:tcBorders>
              <w:top w:val="nil"/>
              <w:left w:val="nil"/>
              <w:bottom w:val="single" w:sz="4" w:space="0" w:color="auto"/>
              <w:right w:val="single" w:sz="4" w:space="0" w:color="auto"/>
            </w:tcBorders>
            <w:shd w:val="clear" w:color="auto" w:fill="auto"/>
            <w:noWrap/>
            <w:vAlign w:val="bottom"/>
            <w:hideMark/>
          </w:tcPr>
          <w:p w14:paraId="570B94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CLORURO DE BENZALCONIO TINTURA 1 X 400 (0.25%) CON COLORANTE, DE 3.750 A 4 LITROS</w:t>
            </w:r>
          </w:p>
        </w:tc>
        <w:tc>
          <w:tcPr>
            <w:tcW w:w="1021" w:type="dxa"/>
            <w:tcBorders>
              <w:top w:val="nil"/>
              <w:left w:val="nil"/>
              <w:bottom w:val="single" w:sz="4" w:space="0" w:color="auto"/>
              <w:right w:val="single" w:sz="4" w:space="0" w:color="auto"/>
            </w:tcBorders>
            <w:shd w:val="clear" w:color="auto" w:fill="auto"/>
            <w:noWrap/>
            <w:vAlign w:val="center"/>
            <w:hideMark/>
          </w:tcPr>
          <w:p w14:paraId="725804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A59A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D2409A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69315E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1FBD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23B0CC0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600660658.00</w:t>
            </w:r>
          </w:p>
        </w:tc>
        <w:tc>
          <w:tcPr>
            <w:tcW w:w="6096" w:type="dxa"/>
            <w:tcBorders>
              <w:top w:val="nil"/>
              <w:left w:val="nil"/>
              <w:bottom w:val="single" w:sz="4" w:space="0" w:color="auto"/>
              <w:right w:val="single" w:sz="4" w:space="0" w:color="auto"/>
            </w:tcBorders>
            <w:shd w:val="clear" w:color="auto" w:fill="auto"/>
            <w:noWrap/>
            <w:vAlign w:val="bottom"/>
            <w:hideMark/>
          </w:tcPr>
          <w:p w14:paraId="508F7B8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IODOPOVIDONA, ESPUMA, CADA 100 ML. CONTIENEN: IODOPOVIDONA 8 G. EQUIVALENTE  A 0.8 G. DE YODO.   3.5 LTS.</w:t>
            </w:r>
          </w:p>
        </w:tc>
        <w:tc>
          <w:tcPr>
            <w:tcW w:w="1021" w:type="dxa"/>
            <w:tcBorders>
              <w:top w:val="nil"/>
              <w:left w:val="nil"/>
              <w:bottom w:val="single" w:sz="4" w:space="0" w:color="auto"/>
              <w:right w:val="single" w:sz="4" w:space="0" w:color="auto"/>
            </w:tcBorders>
            <w:shd w:val="clear" w:color="auto" w:fill="auto"/>
            <w:noWrap/>
            <w:vAlign w:val="center"/>
            <w:hideMark/>
          </w:tcPr>
          <w:p w14:paraId="2B8224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AE3A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0BEA8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w:t>
            </w:r>
          </w:p>
        </w:tc>
      </w:tr>
      <w:tr w:rsidR="00A008DB" w:rsidRPr="00A008DB" w14:paraId="1605E69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03B2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76D5CDC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600660666.00</w:t>
            </w:r>
          </w:p>
        </w:tc>
        <w:tc>
          <w:tcPr>
            <w:tcW w:w="6096" w:type="dxa"/>
            <w:tcBorders>
              <w:top w:val="nil"/>
              <w:left w:val="nil"/>
              <w:bottom w:val="single" w:sz="4" w:space="0" w:color="auto"/>
              <w:right w:val="single" w:sz="4" w:space="0" w:color="auto"/>
            </w:tcBorders>
            <w:shd w:val="clear" w:color="auto" w:fill="auto"/>
            <w:noWrap/>
            <w:vAlign w:val="bottom"/>
            <w:hideMark/>
          </w:tcPr>
          <w:p w14:paraId="0344BFD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IODOPOVIDONA, SOLUCION, CADA 100 ML. CONTIENEN: IODOPOVIDONA 11 G. EQUIVALENTE A 1.1 G. DE YODO  3.5 LTS.</w:t>
            </w:r>
          </w:p>
        </w:tc>
        <w:tc>
          <w:tcPr>
            <w:tcW w:w="1021" w:type="dxa"/>
            <w:tcBorders>
              <w:top w:val="nil"/>
              <w:left w:val="nil"/>
              <w:bottom w:val="single" w:sz="4" w:space="0" w:color="auto"/>
              <w:right w:val="single" w:sz="4" w:space="0" w:color="auto"/>
            </w:tcBorders>
            <w:shd w:val="clear" w:color="auto" w:fill="auto"/>
            <w:noWrap/>
            <w:vAlign w:val="center"/>
            <w:hideMark/>
          </w:tcPr>
          <w:p w14:paraId="7F812F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19F6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11D8F0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w:t>
            </w:r>
          </w:p>
        </w:tc>
      </w:tr>
      <w:tr w:rsidR="00A008DB" w:rsidRPr="00A008DB" w14:paraId="16AEEFE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6C65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0882C5F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600660757.00</w:t>
            </w:r>
          </w:p>
        </w:tc>
        <w:tc>
          <w:tcPr>
            <w:tcW w:w="6096" w:type="dxa"/>
            <w:tcBorders>
              <w:top w:val="nil"/>
              <w:left w:val="nil"/>
              <w:bottom w:val="single" w:sz="4" w:space="0" w:color="auto"/>
              <w:right w:val="single" w:sz="4" w:space="0" w:color="auto"/>
            </w:tcBorders>
            <w:shd w:val="clear" w:color="auto" w:fill="auto"/>
            <w:noWrap/>
            <w:vAlign w:val="bottom"/>
            <w:hideMark/>
          </w:tcPr>
          <w:p w14:paraId="1BF1B33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CLORURO DE BENZALCONIO AL 12%  CADA 100 ML CONTIENEN: CLORURO DE BENZALCONIO 12 G., NITRITO DE SODIO (ANTIOXIDANTE) 5 G.   500 ML.</w:t>
            </w:r>
          </w:p>
        </w:tc>
        <w:tc>
          <w:tcPr>
            <w:tcW w:w="1021" w:type="dxa"/>
            <w:tcBorders>
              <w:top w:val="nil"/>
              <w:left w:val="nil"/>
              <w:bottom w:val="single" w:sz="4" w:space="0" w:color="auto"/>
              <w:right w:val="single" w:sz="4" w:space="0" w:color="auto"/>
            </w:tcBorders>
            <w:shd w:val="clear" w:color="auto" w:fill="auto"/>
            <w:noWrap/>
            <w:vAlign w:val="center"/>
            <w:hideMark/>
          </w:tcPr>
          <w:p w14:paraId="2274B2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E70B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7AB6E3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39</w:t>
            </w:r>
          </w:p>
        </w:tc>
      </w:tr>
      <w:tr w:rsidR="00A008DB" w:rsidRPr="00A008DB" w14:paraId="33FB869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35F0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405701F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600660765.00</w:t>
            </w:r>
          </w:p>
        </w:tc>
        <w:tc>
          <w:tcPr>
            <w:tcW w:w="6096" w:type="dxa"/>
            <w:tcBorders>
              <w:top w:val="nil"/>
              <w:left w:val="nil"/>
              <w:bottom w:val="single" w:sz="4" w:space="0" w:color="auto"/>
              <w:right w:val="single" w:sz="4" w:space="0" w:color="auto"/>
            </w:tcBorders>
            <w:shd w:val="clear" w:color="auto" w:fill="auto"/>
            <w:noWrap/>
            <w:vAlign w:val="bottom"/>
            <w:hideMark/>
          </w:tcPr>
          <w:p w14:paraId="64F40AF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GLUTARALDEHIDO AL 2%, CON ACTIVADOR EN POLVO (COLOR VERDE AL ACTIVARSE) CON EFECTIVIDAD DE 14 DIAS   4 LTS.</w:t>
            </w:r>
          </w:p>
        </w:tc>
        <w:tc>
          <w:tcPr>
            <w:tcW w:w="1021" w:type="dxa"/>
            <w:tcBorders>
              <w:top w:val="nil"/>
              <w:left w:val="nil"/>
              <w:bottom w:val="single" w:sz="4" w:space="0" w:color="auto"/>
              <w:right w:val="single" w:sz="4" w:space="0" w:color="auto"/>
            </w:tcBorders>
            <w:shd w:val="clear" w:color="auto" w:fill="auto"/>
            <w:noWrap/>
            <w:vAlign w:val="center"/>
            <w:hideMark/>
          </w:tcPr>
          <w:p w14:paraId="0154BD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E5A5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708B4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2D256F6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66751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28</w:t>
            </w:r>
          </w:p>
        </w:tc>
        <w:tc>
          <w:tcPr>
            <w:tcW w:w="1275" w:type="dxa"/>
            <w:tcBorders>
              <w:top w:val="nil"/>
              <w:left w:val="nil"/>
              <w:bottom w:val="single" w:sz="4" w:space="0" w:color="auto"/>
              <w:right w:val="single" w:sz="4" w:space="0" w:color="auto"/>
            </w:tcBorders>
            <w:shd w:val="clear" w:color="auto" w:fill="auto"/>
            <w:noWrap/>
            <w:vAlign w:val="center"/>
            <w:hideMark/>
          </w:tcPr>
          <w:p w14:paraId="1CA6DC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600660773.00</w:t>
            </w:r>
          </w:p>
        </w:tc>
        <w:tc>
          <w:tcPr>
            <w:tcW w:w="6096" w:type="dxa"/>
            <w:tcBorders>
              <w:top w:val="nil"/>
              <w:left w:val="nil"/>
              <w:bottom w:val="single" w:sz="4" w:space="0" w:color="auto"/>
              <w:right w:val="single" w:sz="4" w:space="0" w:color="auto"/>
            </w:tcBorders>
            <w:shd w:val="clear" w:color="auto" w:fill="auto"/>
            <w:noWrap/>
            <w:vAlign w:val="bottom"/>
            <w:hideMark/>
          </w:tcPr>
          <w:p w14:paraId="485F6E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ALCOHOL DESNATURALIZADO   20 LTS.</w:t>
            </w:r>
          </w:p>
        </w:tc>
        <w:tc>
          <w:tcPr>
            <w:tcW w:w="1021" w:type="dxa"/>
            <w:tcBorders>
              <w:top w:val="nil"/>
              <w:left w:val="nil"/>
              <w:bottom w:val="single" w:sz="4" w:space="0" w:color="auto"/>
              <w:right w:val="single" w:sz="4" w:space="0" w:color="auto"/>
            </w:tcBorders>
            <w:shd w:val="clear" w:color="auto" w:fill="auto"/>
            <w:noWrap/>
            <w:vAlign w:val="center"/>
            <w:hideMark/>
          </w:tcPr>
          <w:p w14:paraId="102721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2B96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B3AE30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2B1B4CB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2F515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024FE2F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600660872.00</w:t>
            </w:r>
          </w:p>
        </w:tc>
        <w:tc>
          <w:tcPr>
            <w:tcW w:w="6096" w:type="dxa"/>
            <w:tcBorders>
              <w:top w:val="nil"/>
              <w:left w:val="nil"/>
              <w:bottom w:val="single" w:sz="4" w:space="0" w:color="auto"/>
              <w:right w:val="single" w:sz="4" w:space="0" w:color="auto"/>
            </w:tcBorders>
            <w:shd w:val="clear" w:color="auto" w:fill="auto"/>
            <w:noWrap/>
            <w:vAlign w:val="bottom"/>
            <w:hideMark/>
          </w:tcPr>
          <w:p w14:paraId="4DC3540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1021" w:type="dxa"/>
            <w:tcBorders>
              <w:top w:val="nil"/>
              <w:left w:val="nil"/>
              <w:bottom w:val="single" w:sz="4" w:space="0" w:color="auto"/>
              <w:right w:val="single" w:sz="4" w:space="0" w:color="auto"/>
            </w:tcBorders>
            <w:shd w:val="clear" w:color="auto" w:fill="auto"/>
            <w:noWrap/>
            <w:vAlign w:val="center"/>
            <w:hideMark/>
          </w:tcPr>
          <w:p w14:paraId="597B8E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083C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B0933F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w:t>
            </w:r>
          </w:p>
        </w:tc>
      </w:tr>
      <w:tr w:rsidR="00A008DB" w:rsidRPr="00A008DB" w14:paraId="3FD46DF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5BEF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4F0FA42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600660880.00</w:t>
            </w:r>
          </w:p>
        </w:tc>
        <w:tc>
          <w:tcPr>
            <w:tcW w:w="6096" w:type="dxa"/>
            <w:tcBorders>
              <w:top w:val="nil"/>
              <w:left w:val="nil"/>
              <w:bottom w:val="single" w:sz="4" w:space="0" w:color="auto"/>
              <w:right w:val="single" w:sz="4" w:space="0" w:color="auto"/>
            </w:tcBorders>
            <w:shd w:val="clear" w:color="auto" w:fill="auto"/>
            <w:noWrap/>
            <w:vAlign w:val="bottom"/>
            <w:hideMark/>
          </w:tcPr>
          <w:p w14:paraId="26190BD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1021" w:type="dxa"/>
            <w:tcBorders>
              <w:top w:val="nil"/>
              <w:left w:val="nil"/>
              <w:bottom w:val="single" w:sz="4" w:space="0" w:color="auto"/>
              <w:right w:val="single" w:sz="4" w:space="0" w:color="auto"/>
            </w:tcBorders>
            <w:shd w:val="clear" w:color="auto" w:fill="auto"/>
            <w:noWrap/>
            <w:vAlign w:val="center"/>
            <w:hideMark/>
          </w:tcPr>
          <w:p w14:paraId="29E8F0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6903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1FB00C4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6BD392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8C6D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4D50069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600660906.00</w:t>
            </w:r>
          </w:p>
        </w:tc>
        <w:tc>
          <w:tcPr>
            <w:tcW w:w="6096" w:type="dxa"/>
            <w:tcBorders>
              <w:top w:val="nil"/>
              <w:left w:val="nil"/>
              <w:bottom w:val="single" w:sz="4" w:space="0" w:color="auto"/>
              <w:right w:val="single" w:sz="4" w:space="0" w:color="auto"/>
            </w:tcBorders>
            <w:shd w:val="clear" w:color="auto" w:fill="auto"/>
            <w:noWrap/>
            <w:vAlign w:val="bottom"/>
            <w:hideMark/>
          </w:tcPr>
          <w:p w14:paraId="12195D3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GEL ANTISEPTICO PARA MANOS QUE NO REQUIERE ENJUAGUE. FORMULADO A BASE DE ALCOHOL ETILICO DE 60-80% W/W; ADICIONADO CON HUMECTANTES Y EMOLIENTES; HIPOALERGENICO. ENVASE CON 500 ML.</w:t>
            </w:r>
          </w:p>
        </w:tc>
        <w:tc>
          <w:tcPr>
            <w:tcW w:w="1021" w:type="dxa"/>
            <w:tcBorders>
              <w:top w:val="nil"/>
              <w:left w:val="nil"/>
              <w:bottom w:val="single" w:sz="4" w:space="0" w:color="auto"/>
              <w:right w:val="single" w:sz="4" w:space="0" w:color="auto"/>
            </w:tcBorders>
            <w:shd w:val="clear" w:color="auto" w:fill="auto"/>
            <w:noWrap/>
            <w:vAlign w:val="center"/>
            <w:hideMark/>
          </w:tcPr>
          <w:p w14:paraId="721AE8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58E2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FF1B0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37</w:t>
            </w:r>
          </w:p>
        </w:tc>
      </w:tr>
      <w:tr w:rsidR="00A008DB" w:rsidRPr="00A008DB" w14:paraId="0719783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477E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25D7E67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600660914.00</w:t>
            </w:r>
          </w:p>
        </w:tc>
        <w:tc>
          <w:tcPr>
            <w:tcW w:w="6096" w:type="dxa"/>
            <w:tcBorders>
              <w:top w:val="nil"/>
              <w:left w:val="nil"/>
              <w:bottom w:val="single" w:sz="4" w:space="0" w:color="auto"/>
              <w:right w:val="single" w:sz="4" w:space="0" w:color="auto"/>
            </w:tcBorders>
            <w:shd w:val="clear" w:color="auto" w:fill="auto"/>
            <w:noWrap/>
            <w:vAlign w:val="bottom"/>
            <w:hideMark/>
          </w:tcPr>
          <w:p w14:paraId="66B26B2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1021" w:type="dxa"/>
            <w:tcBorders>
              <w:top w:val="nil"/>
              <w:left w:val="nil"/>
              <w:bottom w:val="single" w:sz="4" w:space="0" w:color="auto"/>
              <w:right w:val="single" w:sz="4" w:space="0" w:color="auto"/>
            </w:tcBorders>
            <w:shd w:val="clear" w:color="auto" w:fill="auto"/>
            <w:noWrap/>
            <w:vAlign w:val="center"/>
            <w:hideMark/>
          </w:tcPr>
          <w:p w14:paraId="65C6A3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85912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F1EAE8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375B0B1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247D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4DEFED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600660922.00</w:t>
            </w:r>
          </w:p>
        </w:tc>
        <w:tc>
          <w:tcPr>
            <w:tcW w:w="6096" w:type="dxa"/>
            <w:tcBorders>
              <w:top w:val="nil"/>
              <w:left w:val="nil"/>
              <w:bottom w:val="single" w:sz="4" w:space="0" w:color="auto"/>
              <w:right w:val="single" w:sz="4" w:space="0" w:color="auto"/>
            </w:tcBorders>
            <w:shd w:val="clear" w:color="auto" w:fill="auto"/>
            <w:noWrap/>
            <w:vAlign w:val="bottom"/>
            <w:hideMark/>
          </w:tcPr>
          <w:p w14:paraId="087CB1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1021" w:type="dxa"/>
            <w:tcBorders>
              <w:top w:val="nil"/>
              <w:left w:val="nil"/>
              <w:bottom w:val="single" w:sz="4" w:space="0" w:color="auto"/>
              <w:right w:val="single" w:sz="4" w:space="0" w:color="auto"/>
            </w:tcBorders>
            <w:shd w:val="clear" w:color="auto" w:fill="auto"/>
            <w:noWrap/>
            <w:vAlign w:val="center"/>
            <w:hideMark/>
          </w:tcPr>
          <w:p w14:paraId="32C0BD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33FE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B6294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D70BDD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C48F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w:t>
            </w:r>
          </w:p>
        </w:tc>
        <w:tc>
          <w:tcPr>
            <w:tcW w:w="1275" w:type="dxa"/>
            <w:tcBorders>
              <w:top w:val="nil"/>
              <w:left w:val="nil"/>
              <w:bottom w:val="single" w:sz="4" w:space="0" w:color="auto"/>
              <w:right w:val="single" w:sz="4" w:space="0" w:color="auto"/>
            </w:tcBorders>
            <w:shd w:val="clear" w:color="auto" w:fill="auto"/>
            <w:noWrap/>
            <w:vAlign w:val="center"/>
            <w:hideMark/>
          </w:tcPr>
          <w:p w14:paraId="21CD72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600660930.00</w:t>
            </w:r>
          </w:p>
        </w:tc>
        <w:tc>
          <w:tcPr>
            <w:tcW w:w="6096" w:type="dxa"/>
            <w:tcBorders>
              <w:top w:val="nil"/>
              <w:left w:val="nil"/>
              <w:bottom w:val="single" w:sz="4" w:space="0" w:color="auto"/>
              <w:right w:val="single" w:sz="4" w:space="0" w:color="auto"/>
            </w:tcBorders>
            <w:shd w:val="clear" w:color="auto" w:fill="auto"/>
            <w:noWrap/>
            <w:vAlign w:val="bottom"/>
            <w:hideMark/>
          </w:tcPr>
          <w:p w14:paraId="61A6009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1021" w:type="dxa"/>
            <w:tcBorders>
              <w:top w:val="nil"/>
              <w:left w:val="nil"/>
              <w:bottom w:val="single" w:sz="4" w:space="0" w:color="auto"/>
              <w:right w:val="single" w:sz="4" w:space="0" w:color="auto"/>
            </w:tcBorders>
            <w:shd w:val="clear" w:color="auto" w:fill="auto"/>
            <w:noWrap/>
            <w:vAlign w:val="center"/>
            <w:hideMark/>
          </w:tcPr>
          <w:p w14:paraId="387138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8FC2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2BA54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5063A6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2F65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0A623A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600660963.00</w:t>
            </w:r>
          </w:p>
        </w:tc>
        <w:tc>
          <w:tcPr>
            <w:tcW w:w="6096" w:type="dxa"/>
            <w:tcBorders>
              <w:top w:val="nil"/>
              <w:left w:val="nil"/>
              <w:bottom w:val="single" w:sz="4" w:space="0" w:color="auto"/>
              <w:right w:val="single" w:sz="4" w:space="0" w:color="auto"/>
            </w:tcBorders>
            <w:shd w:val="clear" w:color="auto" w:fill="auto"/>
            <w:noWrap/>
            <w:vAlign w:val="bottom"/>
            <w:hideMark/>
          </w:tcPr>
          <w:p w14:paraId="756B1B1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ANTISEPTICO Y GERMICIDA DESINFECTANTE DE ALTO NIVEL COMPUESTO POR ORTOFTALALDEHIDO AL 0.55 %,  CON 3.785 L</w:t>
            </w:r>
          </w:p>
        </w:tc>
        <w:tc>
          <w:tcPr>
            <w:tcW w:w="1021" w:type="dxa"/>
            <w:tcBorders>
              <w:top w:val="nil"/>
              <w:left w:val="nil"/>
              <w:bottom w:val="single" w:sz="4" w:space="0" w:color="auto"/>
              <w:right w:val="single" w:sz="4" w:space="0" w:color="auto"/>
            </w:tcBorders>
            <w:shd w:val="clear" w:color="auto" w:fill="auto"/>
            <w:noWrap/>
            <w:vAlign w:val="center"/>
            <w:hideMark/>
          </w:tcPr>
          <w:p w14:paraId="28FB0BF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07991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88D95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B02F48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FBD8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7AB1CC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600660997.00</w:t>
            </w:r>
          </w:p>
        </w:tc>
        <w:tc>
          <w:tcPr>
            <w:tcW w:w="6096" w:type="dxa"/>
            <w:tcBorders>
              <w:top w:val="nil"/>
              <w:left w:val="nil"/>
              <w:bottom w:val="single" w:sz="4" w:space="0" w:color="auto"/>
              <w:right w:val="single" w:sz="4" w:space="0" w:color="auto"/>
            </w:tcBorders>
            <w:shd w:val="clear" w:color="auto" w:fill="auto"/>
            <w:noWrap/>
            <w:vAlign w:val="bottom"/>
            <w:hideMark/>
          </w:tcPr>
          <w:p w14:paraId="11F6F0C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ANTISEPTICA Y DESINFECTANTE DE CLORURO DE SODIO Y CLORO ACTIVO. SOLUCION AL 50%, ENVASE CON 250 ML A 5 LTS.</w:t>
            </w:r>
          </w:p>
        </w:tc>
        <w:tc>
          <w:tcPr>
            <w:tcW w:w="1021" w:type="dxa"/>
            <w:tcBorders>
              <w:top w:val="nil"/>
              <w:left w:val="nil"/>
              <w:bottom w:val="single" w:sz="4" w:space="0" w:color="auto"/>
              <w:right w:val="single" w:sz="4" w:space="0" w:color="auto"/>
            </w:tcBorders>
            <w:shd w:val="clear" w:color="auto" w:fill="auto"/>
            <w:noWrap/>
            <w:vAlign w:val="center"/>
            <w:hideMark/>
          </w:tcPr>
          <w:p w14:paraId="497FB7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A695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8C7FB5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ED61BF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6ACA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w:t>
            </w:r>
          </w:p>
        </w:tc>
        <w:tc>
          <w:tcPr>
            <w:tcW w:w="1275" w:type="dxa"/>
            <w:tcBorders>
              <w:top w:val="nil"/>
              <w:left w:val="nil"/>
              <w:bottom w:val="single" w:sz="4" w:space="0" w:color="auto"/>
              <w:right w:val="single" w:sz="4" w:space="0" w:color="auto"/>
            </w:tcBorders>
            <w:shd w:val="clear" w:color="auto" w:fill="auto"/>
            <w:noWrap/>
            <w:vAlign w:val="center"/>
            <w:hideMark/>
          </w:tcPr>
          <w:p w14:paraId="6AF7228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600661011.00</w:t>
            </w:r>
          </w:p>
        </w:tc>
        <w:tc>
          <w:tcPr>
            <w:tcW w:w="6096" w:type="dxa"/>
            <w:tcBorders>
              <w:top w:val="nil"/>
              <w:left w:val="nil"/>
              <w:bottom w:val="single" w:sz="4" w:space="0" w:color="auto"/>
              <w:right w:val="single" w:sz="4" w:space="0" w:color="auto"/>
            </w:tcBorders>
            <w:shd w:val="clear" w:color="auto" w:fill="auto"/>
            <w:noWrap/>
            <w:vAlign w:val="bottom"/>
            <w:hideMark/>
          </w:tcPr>
          <w:p w14:paraId="25F3DB9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1021" w:type="dxa"/>
            <w:tcBorders>
              <w:top w:val="nil"/>
              <w:left w:val="nil"/>
              <w:bottom w:val="single" w:sz="4" w:space="0" w:color="auto"/>
              <w:right w:val="single" w:sz="4" w:space="0" w:color="auto"/>
            </w:tcBorders>
            <w:shd w:val="clear" w:color="auto" w:fill="auto"/>
            <w:noWrap/>
            <w:vAlign w:val="center"/>
            <w:hideMark/>
          </w:tcPr>
          <w:p w14:paraId="173B64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7C21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11071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77E0DB4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FB99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3D3E0F8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600661024.00</w:t>
            </w:r>
          </w:p>
        </w:tc>
        <w:tc>
          <w:tcPr>
            <w:tcW w:w="6096" w:type="dxa"/>
            <w:tcBorders>
              <w:top w:val="nil"/>
              <w:left w:val="nil"/>
              <w:bottom w:val="single" w:sz="4" w:space="0" w:color="auto"/>
              <w:right w:val="single" w:sz="4" w:space="0" w:color="auto"/>
            </w:tcBorders>
            <w:shd w:val="clear" w:color="auto" w:fill="auto"/>
            <w:noWrap/>
            <w:vAlign w:val="bottom"/>
            <w:hideMark/>
          </w:tcPr>
          <w:p w14:paraId="10E7C54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IODOPOVIDONA, ESPUMA, CADA 100 ML. CONTIENEN: IODOPOVIDONA 8 G. EQUIVALENTE  A 0.8 G. DE YODO.   120 ML</w:t>
            </w:r>
          </w:p>
        </w:tc>
        <w:tc>
          <w:tcPr>
            <w:tcW w:w="1021" w:type="dxa"/>
            <w:tcBorders>
              <w:top w:val="nil"/>
              <w:left w:val="nil"/>
              <w:bottom w:val="single" w:sz="4" w:space="0" w:color="auto"/>
              <w:right w:val="single" w:sz="4" w:space="0" w:color="auto"/>
            </w:tcBorders>
            <w:shd w:val="clear" w:color="auto" w:fill="auto"/>
            <w:noWrap/>
            <w:vAlign w:val="center"/>
            <w:hideMark/>
          </w:tcPr>
          <w:p w14:paraId="268816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E540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EDB8DE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0622B65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48D0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6C865B8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600661025.00</w:t>
            </w:r>
          </w:p>
        </w:tc>
        <w:tc>
          <w:tcPr>
            <w:tcW w:w="6096" w:type="dxa"/>
            <w:tcBorders>
              <w:top w:val="nil"/>
              <w:left w:val="nil"/>
              <w:bottom w:val="single" w:sz="4" w:space="0" w:color="auto"/>
              <w:right w:val="single" w:sz="4" w:space="0" w:color="auto"/>
            </w:tcBorders>
            <w:shd w:val="clear" w:color="auto" w:fill="auto"/>
            <w:noWrap/>
            <w:vAlign w:val="bottom"/>
            <w:hideMark/>
          </w:tcPr>
          <w:p w14:paraId="7972B0F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JABON TRICLOFEN FRASCO DE 30 ML</w:t>
            </w:r>
          </w:p>
        </w:tc>
        <w:tc>
          <w:tcPr>
            <w:tcW w:w="1021" w:type="dxa"/>
            <w:tcBorders>
              <w:top w:val="nil"/>
              <w:left w:val="nil"/>
              <w:bottom w:val="single" w:sz="4" w:space="0" w:color="auto"/>
              <w:right w:val="single" w:sz="4" w:space="0" w:color="auto"/>
            </w:tcBorders>
            <w:shd w:val="clear" w:color="auto" w:fill="auto"/>
            <w:noWrap/>
            <w:vAlign w:val="center"/>
            <w:hideMark/>
          </w:tcPr>
          <w:p w14:paraId="3FFC13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8133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B98207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D28DF4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B944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6A98E95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600661052.00</w:t>
            </w:r>
          </w:p>
        </w:tc>
        <w:tc>
          <w:tcPr>
            <w:tcW w:w="6096" w:type="dxa"/>
            <w:tcBorders>
              <w:top w:val="nil"/>
              <w:left w:val="nil"/>
              <w:bottom w:val="single" w:sz="4" w:space="0" w:color="auto"/>
              <w:right w:val="single" w:sz="4" w:space="0" w:color="auto"/>
            </w:tcBorders>
            <w:shd w:val="clear" w:color="auto" w:fill="auto"/>
            <w:noWrap/>
            <w:vAlign w:val="bottom"/>
            <w:hideMark/>
          </w:tcPr>
          <w:p w14:paraId="073C8E7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1021" w:type="dxa"/>
            <w:tcBorders>
              <w:top w:val="nil"/>
              <w:left w:val="nil"/>
              <w:bottom w:val="single" w:sz="4" w:space="0" w:color="auto"/>
              <w:right w:val="single" w:sz="4" w:space="0" w:color="auto"/>
            </w:tcBorders>
            <w:shd w:val="clear" w:color="auto" w:fill="auto"/>
            <w:noWrap/>
            <w:vAlign w:val="center"/>
            <w:hideMark/>
          </w:tcPr>
          <w:p w14:paraId="393144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26EF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AC4060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43</w:t>
            </w:r>
          </w:p>
        </w:tc>
      </w:tr>
      <w:tr w:rsidR="00A008DB" w:rsidRPr="00A008DB" w14:paraId="2221D1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0AE7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414F07E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600661060.00</w:t>
            </w:r>
          </w:p>
        </w:tc>
        <w:tc>
          <w:tcPr>
            <w:tcW w:w="6096" w:type="dxa"/>
            <w:tcBorders>
              <w:top w:val="nil"/>
              <w:left w:val="nil"/>
              <w:bottom w:val="single" w:sz="4" w:space="0" w:color="auto"/>
              <w:right w:val="single" w:sz="4" w:space="0" w:color="auto"/>
            </w:tcBorders>
            <w:shd w:val="clear" w:color="auto" w:fill="auto"/>
            <w:noWrap/>
            <w:vAlign w:val="bottom"/>
            <w:hideMark/>
          </w:tcPr>
          <w:p w14:paraId="0FEE565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1021" w:type="dxa"/>
            <w:tcBorders>
              <w:top w:val="nil"/>
              <w:left w:val="nil"/>
              <w:bottom w:val="single" w:sz="4" w:space="0" w:color="auto"/>
              <w:right w:val="single" w:sz="4" w:space="0" w:color="auto"/>
            </w:tcBorders>
            <w:shd w:val="clear" w:color="auto" w:fill="auto"/>
            <w:noWrap/>
            <w:vAlign w:val="center"/>
            <w:hideMark/>
          </w:tcPr>
          <w:p w14:paraId="457367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5F2AC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F8F6D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w:t>
            </w:r>
          </w:p>
        </w:tc>
      </w:tr>
      <w:tr w:rsidR="00A008DB" w:rsidRPr="00A008DB" w14:paraId="687F054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5F7A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17F533A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600820054.00</w:t>
            </w:r>
          </w:p>
        </w:tc>
        <w:tc>
          <w:tcPr>
            <w:tcW w:w="6096" w:type="dxa"/>
            <w:tcBorders>
              <w:top w:val="nil"/>
              <w:left w:val="nil"/>
              <w:bottom w:val="single" w:sz="4" w:space="0" w:color="auto"/>
              <w:right w:val="single" w:sz="4" w:space="0" w:color="auto"/>
            </w:tcBorders>
            <w:shd w:val="clear" w:color="auto" w:fill="auto"/>
            <w:noWrap/>
            <w:vAlign w:val="bottom"/>
            <w:hideMark/>
          </w:tcPr>
          <w:p w14:paraId="34CC4D7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APLICADORES SIN ALGODON DE MADERA</w:t>
            </w:r>
          </w:p>
        </w:tc>
        <w:tc>
          <w:tcPr>
            <w:tcW w:w="1021" w:type="dxa"/>
            <w:tcBorders>
              <w:top w:val="nil"/>
              <w:left w:val="nil"/>
              <w:bottom w:val="single" w:sz="4" w:space="0" w:color="auto"/>
              <w:right w:val="single" w:sz="4" w:space="0" w:color="auto"/>
            </w:tcBorders>
            <w:shd w:val="clear" w:color="auto" w:fill="auto"/>
            <w:noWrap/>
            <w:vAlign w:val="center"/>
            <w:hideMark/>
          </w:tcPr>
          <w:p w14:paraId="1CC48B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153E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C/750</w:t>
            </w:r>
          </w:p>
        </w:tc>
        <w:tc>
          <w:tcPr>
            <w:tcW w:w="1060" w:type="dxa"/>
            <w:tcBorders>
              <w:top w:val="nil"/>
              <w:left w:val="nil"/>
              <w:bottom w:val="single" w:sz="4" w:space="0" w:color="auto"/>
              <w:right w:val="single" w:sz="4" w:space="0" w:color="auto"/>
            </w:tcBorders>
            <w:shd w:val="clear" w:color="auto" w:fill="auto"/>
            <w:noWrap/>
            <w:vAlign w:val="center"/>
            <w:hideMark/>
          </w:tcPr>
          <w:p w14:paraId="39074F6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244068D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FA583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7E175DF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600820104.00</w:t>
            </w:r>
          </w:p>
        </w:tc>
        <w:tc>
          <w:tcPr>
            <w:tcW w:w="6096" w:type="dxa"/>
            <w:tcBorders>
              <w:top w:val="nil"/>
              <w:left w:val="nil"/>
              <w:bottom w:val="single" w:sz="4" w:space="0" w:color="auto"/>
              <w:right w:val="single" w:sz="4" w:space="0" w:color="auto"/>
            </w:tcBorders>
            <w:shd w:val="clear" w:color="auto" w:fill="auto"/>
            <w:noWrap/>
            <w:vAlign w:val="bottom"/>
            <w:hideMark/>
          </w:tcPr>
          <w:p w14:paraId="617CD63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APLICADORES CON ALGODON DE MADERA</w:t>
            </w:r>
          </w:p>
        </w:tc>
        <w:tc>
          <w:tcPr>
            <w:tcW w:w="1021" w:type="dxa"/>
            <w:tcBorders>
              <w:top w:val="nil"/>
              <w:left w:val="nil"/>
              <w:bottom w:val="single" w:sz="4" w:space="0" w:color="auto"/>
              <w:right w:val="single" w:sz="4" w:space="0" w:color="auto"/>
            </w:tcBorders>
            <w:shd w:val="clear" w:color="auto" w:fill="auto"/>
            <w:noWrap/>
            <w:vAlign w:val="center"/>
            <w:hideMark/>
          </w:tcPr>
          <w:p w14:paraId="0D332E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8D11D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C/150</w:t>
            </w:r>
          </w:p>
        </w:tc>
        <w:tc>
          <w:tcPr>
            <w:tcW w:w="1060" w:type="dxa"/>
            <w:tcBorders>
              <w:top w:val="nil"/>
              <w:left w:val="nil"/>
              <w:bottom w:val="single" w:sz="4" w:space="0" w:color="auto"/>
              <w:right w:val="single" w:sz="4" w:space="0" w:color="auto"/>
            </w:tcBorders>
            <w:shd w:val="clear" w:color="auto" w:fill="auto"/>
            <w:noWrap/>
            <w:vAlign w:val="center"/>
            <w:hideMark/>
          </w:tcPr>
          <w:p w14:paraId="61F2374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29</w:t>
            </w:r>
          </w:p>
        </w:tc>
      </w:tr>
      <w:tr w:rsidR="00A008DB" w:rsidRPr="00A008DB" w14:paraId="20F5120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0351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w:t>
            </w:r>
          </w:p>
        </w:tc>
        <w:tc>
          <w:tcPr>
            <w:tcW w:w="1275" w:type="dxa"/>
            <w:tcBorders>
              <w:top w:val="nil"/>
              <w:left w:val="nil"/>
              <w:bottom w:val="single" w:sz="4" w:space="0" w:color="auto"/>
              <w:right w:val="single" w:sz="4" w:space="0" w:color="auto"/>
            </w:tcBorders>
            <w:shd w:val="clear" w:color="auto" w:fill="auto"/>
            <w:noWrap/>
            <w:vAlign w:val="center"/>
            <w:hideMark/>
          </w:tcPr>
          <w:p w14:paraId="5869FB8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600880017.00</w:t>
            </w:r>
          </w:p>
        </w:tc>
        <w:tc>
          <w:tcPr>
            <w:tcW w:w="6096" w:type="dxa"/>
            <w:tcBorders>
              <w:top w:val="nil"/>
              <w:left w:val="nil"/>
              <w:bottom w:val="single" w:sz="4" w:space="0" w:color="auto"/>
              <w:right w:val="single" w:sz="4" w:space="0" w:color="auto"/>
            </w:tcBorders>
            <w:shd w:val="clear" w:color="auto" w:fill="auto"/>
            <w:noWrap/>
            <w:vAlign w:val="bottom"/>
            <w:hideMark/>
          </w:tcPr>
          <w:p w14:paraId="74E390D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TRANSPARENTE, MICROPOROSO, AUTOADHERIBLES, ESTERILE Y DESECHABLE. MEDIDAS: 7.0 A 8.5 X 5. 08 A 6.0 CM</w:t>
            </w:r>
          </w:p>
        </w:tc>
        <w:tc>
          <w:tcPr>
            <w:tcW w:w="1021" w:type="dxa"/>
            <w:tcBorders>
              <w:top w:val="nil"/>
              <w:left w:val="nil"/>
              <w:bottom w:val="single" w:sz="4" w:space="0" w:color="auto"/>
              <w:right w:val="single" w:sz="4" w:space="0" w:color="auto"/>
            </w:tcBorders>
            <w:shd w:val="clear" w:color="auto" w:fill="auto"/>
            <w:noWrap/>
            <w:vAlign w:val="center"/>
            <w:hideMark/>
          </w:tcPr>
          <w:p w14:paraId="593821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7B81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7214BF2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w:t>
            </w:r>
          </w:p>
        </w:tc>
      </w:tr>
      <w:tr w:rsidR="00A008DB" w:rsidRPr="00A008DB" w14:paraId="06537D3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27E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w:t>
            </w:r>
          </w:p>
        </w:tc>
        <w:tc>
          <w:tcPr>
            <w:tcW w:w="1275" w:type="dxa"/>
            <w:tcBorders>
              <w:top w:val="nil"/>
              <w:left w:val="nil"/>
              <w:bottom w:val="single" w:sz="4" w:space="0" w:color="auto"/>
              <w:right w:val="single" w:sz="4" w:space="0" w:color="auto"/>
            </w:tcBorders>
            <w:shd w:val="clear" w:color="auto" w:fill="auto"/>
            <w:noWrap/>
            <w:vAlign w:val="center"/>
            <w:hideMark/>
          </w:tcPr>
          <w:p w14:paraId="6478DF2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600880025.00</w:t>
            </w:r>
          </w:p>
        </w:tc>
        <w:tc>
          <w:tcPr>
            <w:tcW w:w="6096" w:type="dxa"/>
            <w:tcBorders>
              <w:top w:val="nil"/>
              <w:left w:val="nil"/>
              <w:bottom w:val="single" w:sz="4" w:space="0" w:color="auto"/>
              <w:right w:val="single" w:sz="4" w:space="0" w:color="auto"/>
            </w:tcBorders>
            <w:shd w:val="clear" w:color="auto" w:fill="auto"/>
            <w:noWrap/>
            <w:vAlign w:val="bottom"/>
            <w:hideMark/>
          </w:tcPr>
          <w:p w14:paraId="0C16E1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TRANSPARENTE, MICROPOROSO, AUTOADHERIBLE, ESTERILE Y DESECHABLE, MEDIDAS, 10.0 A 10.16. X 12.0 A 14.0 CM.</w:t>
            </w:r>
          </w:p>
        </w:tc>
        <w:tc>
          <w:tcPr>
            <w:tcW w:w="1021" w:type="dxa"/>
            <w:tcBorders>
              <w:top w:val="nil"/>
              <w:left w:val="nil"/>
              <w:bottom w:val="single" w:sz="4" w:space="0" w:color="auto"/>
              <w:right w:val="single" w:sz="4" w:space="0" w:color="auto"/>
            </w:tcBorders>
            <w:shd w:val="clear" w:color="auto" w:fill="auto"/>
            <w:noWrap/>
            <w:vAlign w:val="center"/>
            <w:hideMark/>
          </w:tcPr>
          <w:p w14:paraId="64E5D8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9D4E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0DD382F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AF8ACD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F798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7493C1B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600880058.00</w:t>
            </w:r>
          </w:p>
        </w:tc>
        <w:tc>
          <w:tcPr>
            <w:tcW w:w="6096" w:type="dxa"/>
            <w:tcBorders>
              <w:top w:val="nil"/>
              <w:left w:val="nil"/>
              <w:bottom w:val="single" w:sz="4" w:space="0" w:color="auto"/>
              <w:right w:val="single" w:sz="4" w:space="0" w:color="auto"/>
            </w:tcBorders>
            <w:shd w:val="clear" w:color="auto" w:fill="auto"/>
            <w:noWrap/>
            <w:vAlign w:val="bottom"/>
            <w:hideMark/>
          </w:tcPr>
          <w:p w14:paraId="637C5FC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COMBINADOS. DE CELULOSA, CON TELA NO TEJIDA. MEDIDAS: 20 X 8 CM ENVASE CON 200 PIEZAS.</w:t>
            </w:r>
          </w:p>
        </w:tc>
        <w:tc>
          <w:tcPr>
            <w:tcW w:w="1021" w:type="dxa"/>
            <w:tcBorders>
              <w:top w:val="nil"/>
              <w:left w:val="nil"/>
              <w:bottom w:val="single" w:sz="4" w:space="0" w:color="auto"/>
              <w:right w:val="single" w:sz="4" w:space="0" w:color="auto"/>
            </w:tcBorders>
            <w:shd w:val="clear" w:color="auto" w:fill="auto"/>
            <w:noWrap/>
            <w:vAlign w:val="center"/>
            <w:hideMark/>
          </w:tcPr>
          <w:p w14:paraId="35723E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DE9B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490FB75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86B370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0C7F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47878D8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600880060.00</w:t>
            </w:r>
          </w:p>
        </w:tc>
        <w:tc>
          <w:tcPr>
            <w:tcW w:w="6096" w:type="dxa"/>
            <w:tcBorders>
              <w:top w:val="nil"/>
              <w:left w:val="nil"/>
              <w:bottom w:val="single" w:sz="4" w:space="0" w:color="auto"/>
              <w:right w:val="single" w:sz="4" w:space="0" w:color="auto"/>
            </w:tcBorders>
            <w:shd w:val="clear" w:color="auto" w:fill="auto"/>
            <w:noWrap/>
            <w:vAlign w:val="bottom"/>
            <w:hideMark/>
          </w:tcPr>
          <w:p w14:paraId="364CA34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AUTO ADHERIBLE ESTERIL DESECHABLE CON ALMOHADILLA DE ALGODON DE 9 X 20 CMS</w:t>
            </w:r>
          </w:p>
        </w:tc>
        <w:tc>
          <w:tcPr>
            <w:tcW w:w="1021" w:type="dxa"/>
            <w:tcBorders>
              <w:top w:val="nil"/>
              <w:left w:val="nil"/>
              <w:bottom w:val="single" w:sz="4" w:space="0" w:color="auto"/>
              <w:right w:val="single" w:sz="4" w:space="0" w:color="auto"/>
            </w:tcBorders>
            <w:shd w:val="clear" w:color="auto" w:fill="auto"/>
            <w:noWrap/>
            <w:vAlign w:val="center"/>
            <w:hideMark/>
          </w:tcPr>
          <w:p w14:paraId="35206F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58B4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E08F35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D63363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29ED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14:paraId="178023B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600880108.00</w:t>
            </w:r>
          </w:p>
        </w:tc>
        <w:tc>
          <w:tcPr>
            <w:tcW w:w="6096" w:type="dxa"/>
            <w:tcBorders>
              <w:top w:val="nil"/>
              <w:left w:val="nil"/>
              <w:bottom w:val="single" w:sz="4" w:space="0" w:color="auto"/>
              <w:right w:val="single" w:sz="4" w:space="0" w:color="auto"/>
            </w:tcBorders>
            <w:shd w:val="clear" w:color="auto" w:fill="auto"/>
            <w:noWrap/>
            <w:vAlign w:val="bottom"/>
            <w:hideMark/>
          </w:tcPr>
          <w:p w14:paraId="29E61CE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COMBINADOS. DE CELULOSA, CON TELA NO TEJIDA. MEDIDA 20 X 13 CM ENVASE CON 150 PIEZAS.</w:t>
            </w:r>
          </w:p>
        </w:tc>
        <w:tc>
          <w:tcPr>
            <w:tcW w:w="1021" w:type="dxa"/>
            <w:tcBorders>
              <w:top w:val="nil"/>
              <w:left w:val="nil"/>
              <w:bottom w:val="single" w:sz="4" w:space="0" w:color="auto"/>
              <w:right w:val="single" w:sz="4" w:space="0" w:color="auto"/>
            </w:tcBorders>
            <w:shd w:val="clear" w:color="auto" w:fill="auto"/>
            <w:noWrap/>
            <w:vAlign w:val="center"/>
            <w:hideMark/>
          </w:tcPr>
          <w:p w14:paraId="7BEFE7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9C25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C/150</w:t>
            </w:r>
          </w:p>
        </w:tc>
        <w:tc>
          <w:tcPr>
            <w:tcW w:w="1060" w:type="dxa"/>
            <w:tcBorders>
              <w:top w:val="nil"/>
              <w:left w:val="nil"/>
              <w:bottom w:val="single" w:sz="4" w:space="0" w:color="auto"/>
              <w:right w:val="single" w:sz="4" w:space="0" w:color="auto"/>
            </w:tcBorders>
            <w:shd w:val="clear" w:color="auto" w:fill="auto"/>
            <w:noWrap/>
            <w:vAlign w:val="center"/>
            <w:hideMark/>
          </w:tcPr>
          <w:p w14:paraId="2A5FEF1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w:t>
            </w:r>
          </w:p>
        </w:tc>
      </w:tr>
      <w:tr w:rsidR="00A008DB" w:rsidRPr="00A008DB" w14:paraId="51B468C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24C4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w:t>
            </w:r>
          </w:p>
        </w:tc>
        <w:tc>
          <w:tcPr>
            <w:tcW w:w="1275" w:type="dxa"/>
            <w:tcBorders>
              <w:top w:val="nil"/>
              <w:left w:val="nil"/>
              <w:bottom w:val="single" w:sz="4" w:space="0" w:color="auto"/>
              <w:right w:val="single" w:sz="4" w:space="0" w:color="auto"/>
            </w:tcBorders>
            <w:shd w:val="clear" w:color="auto" w:fill="auto"/>
            <w:noWrap/>
            <w:vAlign w:val="center"/>
            <w:hideMark/>
          </w:tcPr>
          <w:p w14:paraId="77A2F70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600880504.00</w:t>
            </w:r>
          </w:p>
        </w:tc>
        <w:tc>
          <w:tcPr>
            <w:tcW w:w="6096" w:type="dxa"/>
            <w:tcBorders>
              <w:top w:val="nil"/>
              <w:left w:val="nil"/>
              <w:bottom w:val="single" w:sz="4" w:space="0" w:color="auto"/>
              <w:right w:val="single" w:sz="4" w:space="0" w:color="auto"/>
            </w:tcBorders>
            <w:shd w:val="clear" w:color="auto" w:fill="auto"/>
            <w:noWrap/>
            <w:vAlign w:val="bottom"/>
            <w:hideMark/>
          </w:tcPr>
          <w:p w14:paraId="41ECE12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CON PETROLATO. MEDIDAS: 10 X 10 CM. ENVASE INDIVIDUAL. PIEZA.</w:t>
            </w:r>
          </w:p>
        </w:tc>
        <w:tc>
          <w:tcPr>
            <w:tcW w:w="1021" w:type="dxa"/>
            <w:tcBorders>
              <w:top w:val="nil"/>
              <w:left w:val="nil"/>
              <w:bottom w:val="single" w:sz="4" w:space="0" w:color="auto"/>
              <w:right w:val="single" w:sz="4" w:space="0" w:color="auto"/>
            </w:tcBorders>
            <w:shd w:val="clear" w:color="auto" w:fill="auto"/>
            <w:noWrap/>
            <w:vAlign w:val="center"/>
            <w:hideMark/>
          </w:tcPr>
          <w:p w14:paraId="378756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09E2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C317DD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70B75BC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4A0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w:t>
            </w:r>
          </w:p>
        </w:tc>
        <w:tc>
          <w:tcPr>
            <w:tcW w:w="1275" w:type="dxa"/>
            <w:tcBorders>
              <w:top w:val="nil"/>
              <w:left w:val="nil"/>
              <w:bottom w:val="single" w:sz="4" w:space="0" w:color="auto"/>
              <w:right w:val="single" w:sz="4" w:space="0" w:color="auto"/>
            </w:tcBorders>
            <w:shd w:val="clear" w:color="auto" w:fill="auto"/>
            <w:noWrap/>
            <w:vAlign w:val="center"/>
            <w:hideMark/>
          </w:tcPr>
          <w:p w14:paraId="453940F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600880652.00</w:t>
            </w:r>
          </w:p>
        </w:tc>
        <w:tc>
          <w:tcPr>
            <w:tcW w:w="6096" w:type="dxa"/>
            <w:tcBorders>
              <w:top w:val="nil"/>
              <w:left w:val="nil"/>
              <w:bottom w:val="single" w:sz="4" w:space="0" w:color="auto"/>
              <w:right w:val="single" w:sz="4" w:space="0" w:color="auto"/>
            </w:tcBorders>
            <w:shd w:val="clear" w:color="auto" w:fill="auto"/>
            <w:noWrap/>
            <w:vAlign w:val="bottom"/>
            <w:hideMark/>
          </w:tcPr>
          <w:p w14:paraId="407D5C6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HIDROCOLOIDE PARA EL TRATAMIENTO DE HERIDAS EXTRADELGADO, AUTOADHERIBLE, ESTERIL, TAMAÑO DE 10.0 CM, 0.6 CM X 10.0 CM 0.6 CM</w:t>
            </w:r>
          </w:p>
        </w:tc>
        <w:tc>
          <w:tcPr>
            <w:tcW w:w="1021" w:type="dxa"/>
            <w:tcBorders>
              <w:top w:val="nil"/>
              <w:left w:val="nil"/>
              <w:bottom w:val="single" w:sz="4" w:space="0" w:color="auto"/>
              <w:right w:val="single" w:sz="4" w:space="0" w:color="auto"/>
            </w:tcBorders>
            <w:shd w:val="clear" w:color="auto" w:fill="auto"/>
            <w:noWrap/>
            <w:vAlign w:val="center"/>
            <w:hideMark/>
          </w:tcPr>
          <w:p w14:paraId="244EC9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86346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9434B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7F3C4B4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4888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51</w:t>
            </w:r>
          </w:p>
        </w:tc>
        <w:tc>
          <w:tcPr>
            <w:tcW w:w="1275" w:type="dxa"/>
            <w:tcBorders>
              <w:top w:val="nil"/>
              <w:left w:val="nil"/>
              <w:bottom w:val="single" w:sz="4" w:space="0" w:color="auto"/>
              <w:right w:val="single" w:sz="4" w:space="0" w:color="auto"/>
            </w:tcBorders>
            <w:shd w:val="clear" w:color="auto" w:fill="auto"/>
            <w:noWrap/>
            <w:vAlign w:val="center"/>
            <w:hideMark/>
          </w:tcPr>
          <w:p w14:paraId="0A9A513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600880660.00</w:t>
            </w:r>
          </w:p>
        </w:tc>
        <w:tc>
          <w:tcPr>
            <w:tcW w:w="6096" w:type="dxa"/>
            <w:tcBorders>
              <w:top w:val="nil"/>
              <w:left w:val="nil"/>
              <w:bottom w:val="single" w:sz="4" w:space="0" w:color="auto"/>
              <w:right w:val="single" w:sz="4" w:space="0" w:color="auto"/>
            </w:tcBorders>
            <w:shd w:val="clear" w:color="auto" w:fill="auto"/>
            <w:noWrap/>
            <w:vAlign w:val="bottom"/>
            <w:hideMark/>
          </w:tcPr>
          <w:p w14:paraId="5D2BA4C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HIDROCOLOIDES, CON BORDES AUTOADHERIBLES, CON O SIN CAPA EXTERNA DE ESPUMA DE POLIURETANO O CLORURO DE POLIVINILO, CON GROSOR MINIMO DE 2 MM. ESTERIL.TAMAÑO: DE 15.0 CM ± 3.0 CM X 16.0 CM ± 4.0 CM.</w:t>
            </w:r>
          </w:p>
        </w:tc>
        <w:tc>
          <w:tcPr>
            <w:tcW w:w="1021" w:type="dxa"/>
            <w:tcBorders>
              <w:top w:val="nil"/>
              <w:left w:val="nil"/>
              <w:bottom w:val="single" w:sz="4" w:space="0" w:color="auto"/>
              <w:right w:val="single" w:sz="4" w:space="0" w:color="auto"/>
            </w:tcBorders>
            <w:shd w:val="clear" w:color="auto" w:fill="auto"/>
            <w:noWrap/>
            <w:vAlign w:val="center"/>
            <w:hideMark/>
          </w:tcPr>
          <w:p w14:paraId="6E5CEC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FB799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73DEE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58718E9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2064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40C59C5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600880678.00</w:t>
            </w:r>
          </w:p>
        </w:tc>
        <w:tc>
          <w:tcPr>
            <w:tcW w:w="6096" w:type="dxa"/>
            <w:tcBorders>
              <w:top w:val="nil"/>
              <w:left w:val="nil"/>
              <w:bottom w:val="single" w:sz="4" w:space="0" w:color="auto"/>
              <w:right w:val="single" w:sz="4" w:space="0" w:color="auto"/>
            </w:tcBorders>
            <w:shd w:val="clear" w:color="auto" w:fill="auto"/>
            <w:noWrap/>
            <w:vAlign w:val="bottom"/>
            <w:hideMark/>
          </w:tcPr>
          <w:p w14:paraId="780CD00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HIDROCOLOIDES, PARA EL TRATAMIENTO DE HERIDAS. ESTERIL. TAMAÑO: DE 15 A 21 CM X 15 A 21 CM. PIEZA.</w:t>
            </w:r>
          </w:p>
        </w:tc>
        <w:tc>
          <w:tcPr>
            <w:tcW w:w="1021" w:type="dxa"/>
            <w:tcBorders>
              <w:top w:val="nil"/>
              <w:left w:val="nil"/>
              <w:bottom w:val="single" w:sz="4" w:space="0" w:color="auto"/>
              <w:right w:val="single" w:sz="4" w:space="0" w:color="auto"/>
            </w:tcBorders>
            <w:shd w:val="clear" w:color="auto" w:fill="auto"/>
            <w:noWrap/>
            <w:vAlign w:val="center"/>
            <w:hideMark/>
          </w:tcPr>
          <w:p w14:paraId="1E96D0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D149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A018C5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046CA5F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781E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763356A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600880686.00</w:t>
            </w:r>
          </w:p>
        </w:tc>
        <w:tc>
          <w:tcPr>
            <w:tcW w:w="6096" w:type="dxa"/>
            <w:tcBorders>
              <w:top w:val="nil"/>
              <w:left w:val="nil"/>
              <w:bottom w:val="single" w:sz="4" w:space="0" w:color="auto"/>
              <w:right w:val="single" w:sz="4" w:space="0" w:color="auto"/>
            </w:tcBorders>
            <w:shd w:val="clear" w:color="auto" w:fill="auto"/>
            <w:noWrap/>
            <w:vAlign w:val="bottom"/>
            <w:hideMark/>
          </w:tcPr>
          <w:p w14:paraId="2A90C4A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ABSORBENTES, A BASE DE ALGINATO DE CALCIO Y SODIO DE ORIGEN NATURAL. ESTERIL. TAMAÑO: DE 9.0 CM ± 2.0 CM X 10.0 CM ± 2.0 CM.</w:t>
            </w:r>
          </w:p>
        </w:tc>
        <w:tc>
          <w:tcPr>
            <w:tcW w:w="1021" w:type="dxa"/>
            <w:tcBorders>
              <w:top w:val="nil"/>
              <w:left w:val="nil"/>
              <w:bottom w:val="single" w:sz="4" w:space="0" w:color="auto"/>
              <w:right w:val="single" w:sz="4" w:space="0" w:color="auto"/>
            </w:tcBorders>
            <w:shd w:val="clear" w:color="auto" w:fill="auto"/>
            <w:noWrap/>
            <w:vAlign w:val="center"/>
            <w:hideMark/>
          </w:tcPr>
          <w:p w14:paraId="0ED3F4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4B82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FDBF5A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4D34515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27F6C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w:t>
            </w:r>
          </w:p>
        </w:tc>
        <w:tc>
          <w:tcPr>
            <w:tcW w:w="1275" w:type="dxa"/>
            <w:tcBorders>
              <w:top w:val="nil"/>
              <w:left w:val="nil"/>
              <w:bottom w:val="single" w:sz="4" w:space="0" w:color="auto"/>
              <w:right w:val="single" w:sz="4" w:space="0" w:color="auto"/>
            </w:tcBorders>
            <w:shd w:val="clear" w:color="auto" w:fill="auto"/>
            <w:noWrap/>
            <w:vAlign w:val="center"/>
            <w:hideMark/>
          </w:tcPr>
          <w:p w14:paraId="3334234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600880694.00</w:t>
            </w:r>
          </w:p>
        </w:tc>
        <w:tc>
          <w:tcPr>
            <w:tcW w:w="6096" w:type="dxa"/>
            <w:tcBorders>
              <w:top w:val="nil"/>
              <w:left w:val="nil"/>
              <w:bottom w:val="single" w:sz="4" w:space="0" w:color="auto"/>
              <w:right w:val="single" w:sz="4" w:space="0" w:color="auto"/>
            </w:tcBorders>
            <w:shd w:val="clear" w:color="auto" w:fill="auto"/>
            <w:noWrap/>
            <w:vAlign w:val="bottom"/>
            <w:hideMark/>
          </w:tcPr>
          <w:p w14:paraId="7239A6C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ABSORBENTE A BASE DE ALGINATO DE CALCIO Y SODIO DE ORIGEN NATURAL. ESTERIL. TAMAÑO DE 10.0 CM ± 2.0 CM X 20.0 CM ± 2.0 CM. PIEZA.</w:t>
            </w:r>
          </w:p>
        </w:tc>
        <w:tc>
          <w:tcPr>
            <w:tcW w:w="1021" w:type="dxa"/>
            <w:tcBorders>
              <w:top w:val="nil"/>
              <w:left w:val="nil"/>
              <w:bottom w:val="single" w:sz="4" w:space="0" w:color="auto"/>
              <w:right w:val="single" w:sz="4" w:space="0" w:color="auto"/>
            </w:tcBorders>
            <w:shd w:val="clear" w:color="auto" w:fill="auto"/>
            <w:noWrap/>
            <w:vAlign w:val="center"/>
            <w:hideMark/>
          </w:tcPr>
          <w:p w14:paraId="28C091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9477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AAA2C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508BBB3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2139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w:t>
            </w:r>
          </w:p>
        </w:tc>
        <w:tc>
          <w:tcPr>
            <w:tcW w:w="1275" w:type="dxa"/>
            <w:tcBorders>
              <w:top w:val="nil"/>
              <w:left w:val="nil"/>
              <w:bottom w:val="single" w:sz="4" w:space="0" w:color="auto"/>
              <w:right w:val="single" w:sz="4" w:space="0" w:color="auto"/>
            </w:tcBorders>
            <w:shd w:val="clear" w:color="auto" w:fill="auto"/>
            <w:noWrap/>
            <w:vAlign w:val="center"/>
            <w:hideMark/>
          </w:tcPr>
          <w:p w14:paraId="749FBF0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600880702.00</w:t>
            </w:r>
          </w:p>
        </w:tc>
        <w:tc>
          <w:tcPr>
            <w:tcW w:w="6096" w:type="dxa"/>
            <w:tcBorders>
              <w:top w:val="nil"/>
              <w:left w:val="nil"/>
              <w:bottom w:val="single" w:sz="4" w:space="0" w:color="auto"/>
              <w:right w:val="single" w:sz="4" w:space="0" w:color="auto"/>
            </w:tcBorders>
            <w:shd w:val="clear" w:color="auto" w:fill="auto"/>
            <w:noWrap/>
            <w:vAlign w:val="bottom"/>
            <w:hideMark/>
          </w:tcPr>
          <w:p w14:paraId="2F71103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EN FORMA DE MECHA, COMPUESTOS POR FIBRAS DE ALGINATO DE CALCIO Y SODIO DE ORIGEN NATURAL. ESTERIL. TAMAÑO: DE 30 CM ± 0.5 CM (2 G). PIEZA.</w:t>
            </w:r>
          </w:p>
        </w:tc>
        <w:tc>
          <w:tcPr>
            <w:tcW w:w="1021" w:type="dxa"/>
            <w:tcBorders>
              <w:top w:val="nil"/>
              <w:left w:val="nil"/>
              <w:bottom w:val="single" w:sz="4" w:space="0" w:color="auto"/>
              <w:right w:val="single" w:sz="4" w:space="0" w:color="auto"/>
            </w:tcBorders>
            <w:shd w:val="clear" w:color="auto" w:fill="auto"/>
            <w:noWrap/>
            <w:vAlign w:val="center"/>
            <w:hideMark/>
          </w:tcPr>
          <w:p w14:paraId="1F88EF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4A2E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FE71E8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27E495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9A55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w:t>
            </w:r>
          </w:p>
        </w:tc>
        <w:tc>
          <w:tcPr>
            <w:tcW w:w="1275" w:type="dxa"/>
            <w:tcBorders>
              <w:top w:val="nil"/>
              <w:left w:val="nil"/>
              <w:bottom w:val="single" w:sz="4" w:space="0" w:color="auto"/>
              <w:right w:val="single" w:sz="4" w:space="0" w:color="auto"/>
            </w:tcBorders>
            <w:shd w:val="clear" w:color="auto" w:fill="auto"/>
            <w:noWrap/>
            <w:vAlign w:val="center"/>
            <w:hideMark/>
          </w:tcPr>
          <w:p w14:paraId="0ADA2FA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600880744.00</w:t>
            </w:r>
          </w:p>
        </w:tc>
        <w:tc>
          <w:tcPr>
            <w:tcW w:w="6096" w:type="dxa"/>
            <w:tcBorders>
              <w:top w:val="nil"/>
              <w:left w:val="nil"/>
              <w:bottom w:val="single" w:sz="4" w:space="0" w:color="auto"/>
              <w:right w:val="single" w:sz="4" w:space="0" w:color="auto"/>
            </w:tcBorders>
            <w:shd w:val="clear" w:color="auto" w:fill="auto"/>
            <w:noWrap/>
            <w:vAlign w:val="bottom"/>
            <w:hideMark/>
          </w:tcPr>
          <w:p w14:paraId="6F62EA8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HIDROGEL CON ALANTOINA AL 0.6% Y COLAGENO PARA HUMECTACION Y REGENERACION DE TEJIDO. ENVASE CON 90 GR.</w:t>
            </w:r>
          </w:p>
        </w:tc>
        <w:tc>
          <w:tcPr>
            <w:tcW w:w="1021" w:type="dxa"/>
            <w:tcBorders>
              <w:top w:val="nil"/>
              <w:left w:val="nil"/>
              <w:bottom w:val="single" w:sz="4" w:space="0" w:color="auto"/>
              <w:right w:val="single" w:sz="4" w:space="0" w:color="auto"/>
            </w:tcBorders>
            <w:shd w:val="clear" w:color="auto" w:fill="auto"/>
            <w:noWrap/>
            <w:vAlign w:val="center"/>
            <w:hideMark/>
          </w:tcPr>
          <w:p w14:paraId="40CBA3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4915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1BFB48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0C72C2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D01F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w:t>
            </w:r>
          </w:p>
        </w:tc>
        <w:tc>
          <w:tcPr>
            <w:tcW w:w="1275" w:type="dxa"/>
            <w:tcBorders>
              <w:top w:val="nil"/>
              <w:left w:val="nil"/>
              <w:bottom w:val="single" w:sz="4" w:space="0" w:color="auto"/>
              <w:right w:val="single" w:sz="4" w:space="0" w:color="auto"/>
            </w:tcBorders>
            <w:shd w:val="clear" w:color="auto" w:fill="auto"/>
            <w:noWrap/>
            <w:vAlign w:val="center"/>
            <w:hideMark/>
          </w:tcPr>
          <w:p w14:paraId="68680C2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600880769.00</w:t>
            </w:r>
          </w:p>
        </w:tc>
        <w:tc>
          <w:tcPr>
            <w:tcW w:w="6096" w:type="dxa"/>
            <w:tcBorders>
              <w:top w:val="nil"/>
              <w:left w:val="nil"/>
              <w:bottom w:val="single" w:sz="4" w:space="0" w:color="auto"/>
              <w:right w:val="single" w:sz="4" w:space="0" w:color="auto"/>
            </w:tcBorders>
            <w:shd w:val="clear" w:color="auto" w:fill="auto"/>
            <w:noWrap/>
            <w:vAlign w:val="bottom"/>
            <w:hideMark/>
          </w:tcPr>
          <w:p w14:paraId="7AA6D31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DE HIDROGEL CON ALGINATO SODICO PARA GRANULACION Y EPITELIZACION. TAMAÑO 15 X 20 CM. PIEZA.</w:t>
            </w:r>
          </w:p>
        </w:tc>
        <w:tc>
          <w:tcPr>
            <w:tcW w:w="1021" w:type="dxa"/>
            <w:tcBorders>
              <w:top w:val="nil"/>
              <w:left w:val="nil"/>
              <w:bottom w:val="single" w:sz="4" w:space="0" w:color="auto"/>
              <w:right w:val="single" w:sz="4" w:space="0" w:color="auto"/>
            </w:tcBorders>
            <w:shd w:val="clear" w:color="auto" w:fill="auto"/>
            <w:noWrap/>
            <w:vAlign w:val="center"/>
            <w:hideMark/>
          </w:tcPr>
          <w:p w14:paraId="6CFDDA0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A2E8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1B9D25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30429A1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F662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14:paraId="5E255D3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600880777.00</w:t>
            </w:r>
          </w:p>
        </w:tc>
        <w:tc>
          <w:tcPr>
            <w:tcW w:w="6096" w:type="dxa"/>
            <w:tcBorders>
              <w:top w:val="nil"/>
              <w:left w:val="nil"/>
              <w:bottom w:val="single" w:sz="4" w:space="0" w:color="auto"/>
              <w:right w:val="single" w:sz="4" w:space="0" w:color="auto"/>
            </w:tcBorders>
            <w:shd w:val="clear" w:color="auto" w:fill="auto"/>
            <w:noWrap/>
            <w:vAlign w:val="bottom"/>
            <w:hideMark/>
          </w:tcPr>
          <w:p w14:paraId="5A76DB6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CON 80% A 90% DE COLAGENO Y 10 A 20% DE ALGINATO. MEDIDA DE 10 A 10.2 CM X 11 A 11.25 CM. PIEZA.</w:t>
            </w:r>
          </w:p>
        </w:tc>
        <w:tc>
          <w:tcPr>
            <w:tcW w:w="1021" w:type="dxa"/>
            <w:tcBorders>
              <w:top w:val="nil"/>
              <w:left w:val="nil"/>
              <w:bottom w:val="single" w:sz="4" w:space="0" w:color="auto"/>
              <w:right w:val="single" w:sz="4" w:space="0" w:color="auto"/>
            </w:tcBorders>
            <w:shd w:val="clear" w:color="auto" w:fill="auto"/>
            <w:noWrap/>
            <w:vAlign w:val="center"/>
            <w:hideMark/>
          </w:tcPr>
          <w:p w14:paraId="1CCAF9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D24E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0C55C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B79BCC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D46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w:t>
            </w:r>
          </w:p>
        </w:tc>
        <w:tc>
          <w:tcPr>
            <w:tcW w:w="1275" w:type="dxa"/>
            <w:tcBorders>
              <w:top w:val="nil"/>
              <w:left w:val="nil"/>
              <w:bottom w:val="single" w:sz="4" w:space="0" w:color="auto"/>
              <w:right w:val="single" w:sz="4" w:space="0" w:color="auto"/>
            </w:tcBorders>
            <w:shd w:val="clear" w:color="auto" w:fill="auto"/>
            <w:noWrap/>
            <w:vAlign w:val="center"/>
            <w:hideMark/>
          </w:tcPr>
          <w:p w14:paraId="2C2B812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600880793.00</w:t>
            </w:r>
          </w:p>
        </w:tc>
        <w:tc>
          <w:tcPr>
            <w:tcW w:w="6096" w:type="dxa"/>
            <w:tcBorders>
              <w:top w:val="nil"/>
              <w:left w:val="nil"/>
              <w:bottom w:val="single" w:sz="4" w:space="0" w:color="auto"/>
              <w:right w:val="single" w:sz="4" w:space="0" w:color="auto"/>
            </w:tcBorders>
            <w:shd w:val="clear" w:color="auto" w:fill="auto"/>
            <w:noWrap/>
            <w:vAlign w:val="bottom"/>
            <w:hideMark/>
          </w:tcPr>
          <w:p w14:paraId="1C05A56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DE HIDROPOLIMERO, PARA TRATAMIENTO DE HERIDAS. 10 A 11 CM X 11 A 16 CM. PIEZA.</w:t>
            </w:r>
          </w:p>
        </w:tc>
        <w:tc>
          <w:tcPr>
            <w:tcW w:w="1021" w:type="dxa"/>
            <w:tcBorders>
              <w:top w:val="nil"/>
              <w:left w:val="nil"/>
              <w:bottom w:val="single" w:sz="4" w:space="0" w:color="auto"/>
              <w:right w:val="single" w:sz="4" w:space="0" w:color="auto"/>
            </w:tcBorders>
            <w:shd w:val="clear" w:color="auto" w:fill="auto"/>
            <w:noWrap/>
            <w:vAlign w:val="center"/>
            <w:hideMark/>
          </w:tcPr>
          <w:p w14:paraId="1FA664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6F98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34BE6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48DE996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4CEB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w:t>
            </w:r>
          </w:p>
        </w:tc>
        <w:tc>
          <w:tcPr>
            <w:tcW w:w="1275" w:type="dxa"/>
            <w:tcBorders>
              <w:top w:val="nil"/>
              <w:left w:val="nil"/>
              <w:bottom w:val="single" w:sz="4" w:space="0" w:color="auto"/>
              <w:right w:val="single" w:sz="4" w:space="0" w:color="auto"/>
            </w:tcBorders>
            <w:shd w:val="clear" w:color="auto" w:fill="auto"/>
            <w:noWrap/>
            <w:vAlign w:val="center"/>
            <w:hideMark/>
          </w:tcPr>
          <w:p w14:paraId="09F63DD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600880827.00</w:t>
            </w:r>
          </w:p>
        </w:tc>
        <w:tc>
          <w:tcPr>
            <w:tcW w:w="6096" w:type="dxa"/>
            <w:tcBorders>
              <w:top w:val="nil"/>
              <w:left w:val="nil"/>
              <w:bottom w:val="single" w:sz="4" w:space="0" w:color="auto"/>
              <w:right w:val="single" w:sz="4" w:space="0" w:color="auto"/>
            </w:tcBorders>
            <w:shd w:val="clear" w:color="auto" w:fill="auto"/>
            <w:noWrap/>
            <w:vAlign w:val="bottom"/>
            <w:hideMark/>
          </w:tcPr>
          <w:p w14:paraId="46AF60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CON BARRERA ANTIMICROBIANA. ESTERIL Y DESECHABLE. 10 CM X 10 CM A 20 CM.</w:t>
            </w:r>
          </w:p>
        </w:tc>
        <w:tc>
          <w:tcPr>
            <w:tcW w:w="1021" w:type="dxa"/>
            <w:tcBorders>
              <w:top w:val="nil"/>
              <w:left w:val="nil"/>
              <w:bottom w:val="single" w:sz="4" w:space="0" w:color="auto"/>
              <w:right w:val="single" w:sz="4" w:space="0" w:color="auto"/>
            </w:tcBorders>
            <w:shd w:val="clear" w:color="auto" w:fill="auto"/>
            <w:noWrap/>
            <w:vAlign w:val="center"/>
            <w:hideMark/>
          </w:tcPr>
          <w:p w14:paraId="510F87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BCE6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8DCC78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6CEEFF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AFA9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w:t>
            </w:r>
          </w:p>
        </w:tc>
        <w:tc>
          <w:tcPr>
            <w:tcW w:w="1275" w:type="dxa"/>
            <w:tcBorders>
              <w:top w:val="nil"/>
              <w:left w:val="nil"/>
              <w:bottom w:val="single" w:sz="4" w:space="0" w:color="auto"/>
              <w:right w:val="single" w:sz="4" w:space="0" w:color="auto"/>
            </w:tcBorders>
            <w:shd w:val="clear" w:color="auto" w:fill="auto"/>
            <w:noWrap/>
            <w:vAlign w:val="center"/>
            <w:hideMark/>
          </w:tcPr>
          <w:p w14:paraId="5406B6B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600880835.00</w:t>
            </w:r>
          </w:p>
        </w:tc>
        <w:tc>
          <w:tcPr>
            <w:tcW w:w="6096" w:type="dxa"/>
            <w:tcBorders>
              <w:top w:val="nil"/>
              <w:left w:val="nil"/>
              <w:bottom w:val="single" w:sz="4" w:space="0" w:color="auto"/>
              <w:right w:val="single" w:sz="4" w:space="0" w:color="auto"/>
            </w:tcBorders>
            <w:shd w:val="clear" w:color="auto" w:fill="auto"/>
            <w:noWrap/>
            <w:vAlign w:val="bottom"/>
            <w:hideMark/>
          </w:tcPr>
          <w:p w14:paraId="209B95A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CON BARRERA ANTIMICROBIANA. ESTERIL Y DESECHABLE. 40 CM X 20 CM A 40 CM.</w:t>
            </w:r>
          </w:p>
        </w:tc>
        <w:tc>
          <w:tcPr>
            <w:tcW w:w="1021" w:type="dxa"/>
            <w:tcBorders>
              <w:top w:val="nil"/>
              <w:left w:val="nil"/>
              <w:bottom w:val="single" w:sz="4" w:space="0" w:color="auto"/>
              <w:right w:val="single" w:sz="4" w:space="0" w:color="auto"/>
            </w:tcBorders>
            <w:shd w:val="clear" w:color="auto" w:fill="auto"/>
            <w:noWrap/>
            <w:vAlign w:val="center"/>
            <w:hideMark/>
          </w:tcPr>
          <w:p w14:paraId="0BC994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450C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270931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3DB8F8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D83C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61A74A4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600880843.00</w:t>
            </w:r>
          </w:p>
        </w:tc>
        <w:tc>
          <w:tcPr>
            <w:tcW w:w="6096" w:type="dxa"/>
            <w:tcBorders>
              <w:top w:val="nil"/>
              <w:left w:val="nil"/>
              <w:bottom w:val="single" w:sz="4" w:space="0" w:color="auto"/>
              <w:right w:val="single" w:sz="4" w:space="0" w:color="auto"/>
            </w:tcBorders>
            <w:shd w:val="clear" w:color="auto" w:fill="auto"/>
            <w:noWrap/>
            <w:vAlign w:val="bottom"/>
            <w:hideMark/>
          </w:tcPr>
          <w:p w14:paraId="69D8BC4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1021" w:type="dxa"/>
            <w:tcBorders>
              <w:top w:val="nil"/>
              <w:left w:val="nil"/>
              <w:bottom w:val="single" w:sz="4" w:space="0" w:color="auto"/>
              <w:right w:val="single" w:sz="4" w:space="0" w:color="auto"/>
            </w:tcBorders>
            <w:shd w:val="clear" w:color="auto" w:fill="auto"/>
            <w:noWrap/>
            <w:vAlign w:val="center"/>
            <w:hideMark/>
          </w:tcPr>
          <w:p w14:paraId="3ABC357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5B83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ECDAFB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13DF143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1EB5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w:t>
            </w:r>
          </w:p>
        </w:tc>
        <w:tc>
          <w:tcPr>
            <w:tcW w:w="1275" w:type="dxa"/>
            <w:tcBorders>
              <w:top w:val="nil"/>
              <w:left w:val="nil"/>
              <w:bottom w:val="single" w:sz="4" w:space="0" w:color="auto"/>
              <w:right w:val="single" w:sz="4" w:space="0" w:color="auto"/>
            </w:tcBorders>
            <w:shd w:val="clear" w:color="auto" w:fill="auto"/>
            <w:noWrap/>
            <w:vAlign w:val="center"/>
            <w:hideMark/>
          </w:tcPr>
          <w:p w14:paraId="4A36AE5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600880850.00</w:t>
            </w:r>
          </w:p>
        </w:tc>
        <w:tc>
          <w:tcPr>
            <w:tcW w:w="6096" w:type="dxa"/>
            <w:tcBorders>
              <w:top w:val="nil"/>
              <w:left w:val="nil"/>
              <w:bottom w:val="single" w:sz="4" w:space="0" w:color="auto"/>
              <w:right w:val="single" w:sz="4" w:space="0" w:color="auto"/>
            </w:tcBorders>
            <w:shd w:val="clear" w:color="auto" w:fill="auto"/>
            <w:noWrap/>
            <w:vAlign w:val="bottom"/>
            <w:hideMark/>
          </w:tcPr>
          <w:p w14:paraId="2ECB77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w:t>
            </w:r>
          </w:p>
        </w:tc>
        <w:tc>
          <w:tcPr>
            <w:tcW w:w="1021" w:type="dxa"/>
            <w:tcBorders>
              <w:top w:val="nil"/>
              <w:left w:val="nil"/>
              <w:bottom w:val="single" w:sz="4" w:space="0" w:color="auto"/>
              <w:right w:val="single" w:sz="4" w:space="0" w:color="auto"/>
            </w:tcBorders>
            <w:shd w:val="clear" w:color="auto" w:fill="auto"/>
            <w:noWrap/>
            <w:vAlign w:val="center"/>
            <w:hideMark/>
          </w:tcPr>
          <w:p w14:paraId="4EADBA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C6FA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8058E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1B8E9DA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1695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w:t>
            </w:r>
          </w:p>
        </w:tc>
        <w:tc>
          <w:tcPr>
            <w:tcW w:w="1275" w:type="dxa"/>
            <w:tcBorders>
              <w:top w:val="nil"/>
              <w:left w:val="nil"/>
              <w:bottom w:val="single" w:sz="4" w:space="0" w:color="auto"/>
              <w:right w:val="single" w:sz="4" w:space="0" w:color="auto"/>
            </w:tcBorders>
            <w:shd w:val="clear" w:color="auto" w:fill="auto"/>
            <w:noWrap/>
            <w:vAlign w:val="center"/>
            <w:hideMark/>
          </w:tcPr>
          <w:p w14:paraId="2D660F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600880876.00</w:t>
            </w:r>
          </w:p>
        </w:tc>
        <w:tc>
          <w:tcPr>
            <w:tcW w:w="6096" w:type="dxa"/>
            <w:tcBorders>
              <w:top w:val="nil"/>
              <w:left w:val="nil"/>
              <w:bottom w:val="single" w:sz="4" w:space="0" w:color="auto"/>
              <w:right w:val="single" w:sz="4" w:space="0" w:color="auto"/>
            </w:tcBorders>
            <w:shd w:val="clear" w:color="auto" w:fill="auto"/>
            <w:noWrap/>
            <w:vAlign w:val="bottom"/>
            <w:hideMark/>
          </w:tcPr>
          <w:p w14:paraId="3F7922A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1021" w:type="dxa"/>
            <w:tcBorders>
              <w:top w:val="nil"/>
              <w:left w:val="nil"/>
              <w:bottom w:val="single" w:sz="4" w:space="0" w:color="auto"/>
              <w:right w:val="single" w:sz="4" w:space="0" w:color="auto"/>
            </w:tcBorders>
            <w:shd w:val="clear" w:color="auto" w:fill="auto"/>
            <w:noWrap/>
            <w:vAlign w:val="center"/>
            <w:hideMark/>
          </w:tcPr>
          <w:p w14:paraId="25346D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47ED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w:t>
            </w:r>
          </w:p>
        </w:tc>
        <w:tc>
          <w:tcPr>
            <w:tcW w:w="1060" w:type="dxa"/>
            <w:tcBorders>
              <w:top w:val="nil"/>
              <w:left w:val="nil"/>
              <w:bottom w:val="single" w:sz="4" w:space="0" w:color="auto"/>
              <w:right w:val="single" w:sz="4" w:space="0" w:color="auto"/>
            </w:tcBorders>
            <w:shd w:val="clear" w:color="auto" w:fill="auto"/>
            <w:noWrap/>
            <w:vAlign w:val="center"/>
            <w:hideMark/>
          </w:tcPr>
          <w:p w14:paraId="4D7BA5A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BEF0C5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4313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2D4BC99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600880884.00</w:t>
            </w:r>
          </w:p>
        </w:tc>
        <w:tc>
          <w:tcPr>
            <w:tcW w:w="6096" w:type="dxa"/>
            <w:tcBorders>
              <w:top w:val="nil"/>
              <w:left w:val="nil"/>
              <w:bottom w:val="single" w:sz="4" w:space="0" w:color="auto"/>
              <w:right w:val="single" w:sz="4" w:space="0" w:color="auto"/>
            </w:tcBorders>
            <w:shd w:val="clear" w:color="auto" w:fill="auto"/>
            <w:noWrap/>
            <w:vAlign w:val="bottom"/>
            <w:hideMark/>
          </w:tcPr>
          <w:p w14:paraId="4F8216D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1021" w:type="dxa"/>
            <w:tcBorders>
              <w:top w:val="nil"/>
              <w:left w:val="nil"/>
              <w:bottom w:val="single" w:sz="4" w:space="0" w:color="auto"/>
              <w:right w:val="single" w:sz="4" w:space="0" w:color="auto"/>
            </w:tcBorders>
            <w:shd w:val="clear" w:color="auto" w:fill="auto"/>
            <w:noWrap/>
            <w:vAlign w:val="center"/>
            <w:hideMark/>
          </w:tcPr>
          <w:p w14:paraId="4CB27C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5E87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371B3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6DBD34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B9EA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66</w:t>
            </w:r>
          </w:p>
        </w:tc>
        <w:tc>
          <w:tcPr>
            <w:tcW w:w="1275" w:type="dxa"/>
            <w:tcBorders>
              <w:top w:val="nil"/>
              <w:left w:val="nil"/>
              <w:bottom w:val="single" w:sz="4" w:space="0" w:color="auto"/>
              <w:right w:val="single" w:sz="4" w:space="0" w:color="auto"/>
            </w:tcBorders>
            <w:shd w:val="clear" w:color="auto" w:fill="auto"/>
            <w:noWrap/>
            <w:vAlign w:val="center"/>
            <w:hideMark/>
          </w:tcPr>
          <w:p w14:paraId="0377821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600880892.00</w:t>
            </w:r>
          </w:p>
        </w:tc>
        <w:tc>
          <w:tcPr>
            <w:tcW w:w="6096" w:type="dxa"/>
            <w:tcBorders>
              <w:top w:val="nil"/>
              <w:left w:val="nil"/>
              <w:bottom w:val="single" w:sz="4" w:space="0" w:color="auto"/>
              <w:right w:val="single" w:sz="4" w:space="0" w:color="auto"/>
            </w:tcBorders>
            <w:shd w:val="clear" w:color="auto" w:fill="auto"/>
            <w:noWrap/>
            <w:vAlign w:val="bottom"/>
            <w:hideMark/>
          </w:tcPr>
          <w:p w14:paraId="1AC5573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1021" w:type="dxa"/>
            <w:tcBorders>
              <w:top w:val="nil"/>
              <w:left w:val="nil"/>
              <w:bottom w:val="single" w:sz="4" w:space="0" w:color="auto"/>
              <w:right w:val="single" w:sz="4" w:space="0" w:color="auto"/>
            </w:tcBorders>
            <w:shd w:val="clear" w:color="auto" w:fill="auto"/>
            <w:noWrap/>
            <w:vAlign w:val="center"/>
            <w:hideMark/>
          </w:tcPr>
          <w:p w14:paraId="1FAE88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C416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97F69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06F3F8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45FF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67</w:t>
            </w:r>
          </w:p>
        </w:tc>
        <w:tc>
          <w:tcPr>
            <w:tcW w:w="1275" w:type="dxa"/>
            <w:tcBorders>
              <w:top w:val="nil"/>
              <w:left w:val="nil"/>
              <w:bottom w:val="single" w:sz="4" w:space="0" w:color="auto"/>
              <w:right w:val="single" w:sz="4" w:space="0" w:color="auto"/>
            </w:tcBorders>
            <w:shd w:val="clear" w:color="auto" w:fill="auto"/>
            <w:noWrap/>
            <w:vAlign w:val="center"/>
            <w:hideMark/>
          </w:tcPr>
          <w:p w14:paraId="5A6D52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600880900.00</w:t>
            </w:r>
          </w:p>
        </w:tc>
        <w:tc>
          <w:tcPr>
            <w:tcW w:w="6096" w:type="dxa"/>
            <w:tcBorders>
              <w:top w:val="nil"/>
              <w:left w:val="nil"/>
              <w:bottom w:val="single" w:sz="4" w:space="0" w:color="auto"/>
              <w:right w:val="single" w:sz="4" w:space="0" w:color="auto"/>
            </w:tcBorders>
            <w:shd w:val="clear" w:color="auto" w:fill="auto"/>
            <w:noWrap/>
            <w:vAlign w:val="bottom"/>
            <w:hideMark/>
          </w:tcPr>
          <w:p w14:paraId="2F02F87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1021" w:type="dxa"/>
            <w:tcBorders>
              <w:top w:val="nil"/>
              <w:left w:val="nil"/>
              <w:bottom w:val="single" w:sz="4" w:space="0" w:color="auto"/>
              <w:right w:val="single" w:sz="4" w:space="0" w:color="auto"/>
            </w:tcBorders>
            <w:shd w:val="clear" w:color="auto" w:fill="auto"/>
            <w:noWrap/>
            <w:vAlign w:val="center"/>
            <w:hideMark/>
          </w:tcPr>
          <w:p w14:paraId="2003437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3F788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FFC68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DF61B7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E59A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68</w:t>
            </w:r>
          </w:p>
        </w:tc>
        <w:tc>
          <w:tcPr>
            <w:tcW w:w="1275" w:type="dxa"/>
            <w:tcBorders>
              <w:top w:val="nil"/>
              <w:left w:val="nil"/>
              <w:bottom w:val="single" w:sz="4" w:space="0" w:color="auto"/>
              <w:right w:val="single" w:sz="4" w:space="0" w:color="auto"/>
            </w:tcBorders>
            <w:shd w:val="clear" w:color="auto" w:fill="auto"/>
            <w:noWrap/>
            <w:vAlign w:val="center"/>
            <w:hideMark/>
          </w:tcPr>
          <w:p w14:paraId="6175516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601000011.00</w:t>
            </w:r>
          </w:p>
        </w:tc>
        <w:tc>
          <w:tcPr>
            <w:tcW w:w="6096" w:type="dxa"/>
            <w:tcBorders>
              <w:top w:val="nil"/>
              <w:left w:val="nil"/>
              <w:bottom w:val="single" w:sz="4" w:space="0" w:color="auto"/>
              <w:right w:val="single" w:sz="4" w:space="0" w:color="auto"/>
            </w:tcBorders>
            <w:shd w:val="clear" w:color="auto" w:fill="auto"/>
            <w:noWrap/>
            <w:vAlign w:val="bottom"/>
            <w:hideMark/>
          </w:tcPr>
          <w:p w14:paraId="6CC1F95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BABERO DE TELA NO TEJIDA DE RAYON. ANATOMICO, AUTOAJUSTABLE, DESECHABLE. TAMAÑO: ADULTO</w:t>
            </w:r>
          </w:p>
        </w:tc>
        <w:tc>
          <w:tcPr>
            <w:tcW w:w="1021" w:type="dxa"/>
            <w:tcBorders>
              <w:top w:val="nil"/>
              <w:left w:val="nil"/>
              <w:bottom w:val="single" w:sz="4" w:space="0" w:color="auto"/>
              <w:right w:val="single" w:sz="4" w:space="0" w:color="auto"/>
            </w:tcBorders>
            <w:shd w:val="clear" w:color="auto" w:fill="auto"/>
            <w:noWrap/>
            <w:vAlign w:val="center"/>
            <w:hideMark/>
          </w:tcPr>
          <w:p w14:paraId="6887A5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F7F9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22704F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433</w:t>
            </w:r>
          </w:p>
        </w:tc>
      </w:tr>
      <w:tr w:rsidR="00A008DB" w:rsidRPr="00A008DB" w14:paraId="7B1B39E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88BD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69</w:t>
            </w:r>
          </w:p>
        </w:tc>
        <w:tc>
          <w:tcPr>
            <w:tcW w:w="1275" w:type="dxa"/>
            <w:tcBorders>
              <w:top w:val="nil"/>
              <w:left w:val="nil"/>
              <w:bottom w:val="single" w:sz="4" w:space="0" w:color="auto"/>
              <w:right w:val="single" w:sz="4" w:space="0" w:color="auto"/>
            </w:tcBorders>
            <w:shd w:val="clear" w:color="auto" w:fill="auto"/>
            <w:noWrap/>
            <w:vAlign w:val="center"/>
            <w:hideMark/>
          </w:tcPr>
          <w:p w14:paraId="59CABD7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601100067.00</w:t>
            </w:r>
          </w:p>
        </w:tc>
        <w:tc>
          <w:tcPr>
            <w:tcW w:w="6096" w:type="dxa"/>
            <w:tcBorders>
              <w:top w:val="nil"/>
              <w:left w:val="nil"/>
              <w:bottom w:val="single" w:sz="4" w:space="0" w:color="auto"/>
              <w:right w:val="single" w:sz="4" w:space="0" w:color="auto"/>
            </w:tcBorders>
            <w:shd w:val="clear" w:color="auto" w:fill="auto"/>
            <w:noWrap/>
            <w:vAlign w:val="bottom"/>
            <w:hideMark/>
          </w:tcPr>
          <w:p w14:paraId="51D2B10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BALON</w:t>
            </w:r>
          </w:p>
        </w:tc>
        <w:tc>
          <w:tcPr>
            <w:tcW w:w="1021" w:type="dxa"/>
            <w:tcBorders>
              <w:top w:val="nil"/>
              <w:left w:val="nil"/>
              <w:bottom w:val="single" w:sz="4" w:space="0" w:color="auto"/>
              <w:right w:val="single" w:sz="4" w:space="0" w:color="auto"/>
            </w:tcBorders>
            <w:shd w:val="clear" w:color="auto" w:fill="auto"/>
            <w:noWrap/>
            <w:vAlign w:val="center"/>
            <w:hideMark/>
          </w:tcPr>
          <w:p w14:paraId="1ADF3C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1FFE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37BAFF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093D93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8932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70</w:t>
            </w:r>
          </w:p>
        </w:tc>
        <w:tc>
          <w:tcPr>
            <w:tcW w:w="1275" w:type="dxa"/>
            <w:tcBorders>
              <w:top w:val="nil"/>
              <w:left w:val="nil"/>
              <w:bottom w:val="single" w:sz="4" w:space="0" w:color="auto"/>
              <w:right w:val="single" w:sz="4" w:space="0" w:color="auto"/>
            </w:tcBorders>
            <w:shd w:val="clear" w:color="auto" w:fill="auto"/>
            <w:noWrap/>
            <w:vAlign w:val="center"/>
            <w:hideMark/>
          </w:tcPr>
          <w:p w14:paraId="5069F61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601250228.00</w:t>
            </w:r>
          </w:p>
        </w:tc>
        <w:tc>
          <w:tcPr>
            <w:tcW w:w="6096" w:type="dxa"/>
            <w:tcBorders>
              <w:top w:val="nil"/>
              <w:left w:val="nil"/>
              <w:bottom w:val="single" w:sz="4" w:space="0" w:color="auto"/>
              <w:right w:val="single" w:sz="4" w:space="0" w:color="auto"/>
            </w:tcBorders>
            <w:shd w:val="clear" w:color="auto" w:fill="auto"/>
            <w:noWrap/>
            <w:vAlign w:val="bottom"/>
            <w:hideMark/>
          </w:tcPr>
          <w:p w14:paraId="0C12584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1021" w:type="dxa"/>
            <w:tcBorders>
              <w:top w:val="nil"/>
              <w:left w:val="nil"/>
              <w:bottom w:val="single" w:sz="4" w:space="0" w:color="auto"/>
              <w:right w:val="single" w:sz="4" w:space="0" w:color="auto"/>
            </w:tcBorders>
            <w:shd w:val="clear" w:color="auto" w:fill="auto"/>
            <w:noWrap/>
            <w:vAlign w:val="center"/>
            <w:hideMark/>
          </w:tcPr>
          <w:p w14:paraId="36D23F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CEFD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E530F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72</w:t>
            </w:r>
          </w:p>
        </w:tc>
      </w:tr>
      <w:tr w:rsidR="00A008DB" w:rsidRPr="00A008DB" w14:paraId="2F76C10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0094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71</w:t>
            </w:r>
          </w:p>
        </w:tc>
        <w:tc>
          <w:tcPr>
            <w:tcW w:w="1275" w:type="dxa"/>
            <w:tcBorders>
              <w:top w:val="nil"/>
              <w:left w:val="nil"/>
              <w:bottom w:val="single" w:sz="4" w:space="0" w:color="auto"/>
              <w:right w:val="single" w:sz="4" w:space="0" w:color="auto"/>
            </w:tcBorders>
            <w:shd w:val="clear" w:color="auto" w:fill="auto"/>
            <w:noWrap/>
            <w:vAlign w:val="center"/>
            <w:hideMark/>
          </w:tcPr>
          <w:p w14:paraId="484FDE4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601250244.00</w:t>
            </w:r>
          </w:p>
        </w:tc>
        <w:tc>
          <w:tcPr>
            <w:tcW w:w="6096" w:type="dxa"/>
            <w:tcBorders>
              <w:top w:val="nil"/>
              <w:left w:val="nil"/>
              <w:bottom w:val="single" w:sz="4" w:space="0" w:color="auto"/>
              <w:right w:val="single" w:sz="4" w:space="0" w:color="auto"/>
            </w:tcBorders>
            <w:shd w:val="clear" w:color="auto" w:fill="auto"/>
            <w:noWrap/>
            <w:vAlign w:val="bottom"/>
            <w:hideMark/>
          </w:tcPr>
          <w:p w14:paraId="3B10448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1021" w:type="dxa"/>
            <w:tcBorders>
              <w:top w:val="nil"/>
              <w:left w:val="nil"/>
              <w:bottom w:val="single" w:sz="4" w:space="0" w:color="auto"/>
              <w:right w:val="single" w:sz="4" w:space="0" w:color="auto"/>
            </w:tcBorders>
            <w:shd w:val="clear" w:color="auto" w:fill="auto"/>
            <w:noWrap/>
            <w:vAlign w:val="center"/>
            <w:hideMark/>
          </w:tcPr>
          <w:p w14:paraId="7A22F3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F193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BE881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75</w:t>
            </w:r>
          </w:p>
        </w:tc>
      </w:tr>
      <w:tr w:rsidR="00A008DB" w:rsidRPr="00A008DB" w14:paraId="54AA740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D8F7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139BB2E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601250483.00</w:t>
            </w:r>
          </w:p>
        </w:tc>
        <w:tc>
          <w:tcPr>
            <w:tcW w:w="6096" w:type="dxa"/>
            <w:tcBorders>
              <w:top w:val="nil"/>
              <w:left w:val="nil"/>
              <w:bottom w:val="single" w:sz="4" w:space="0" w:color="auto"/>
              <w:right w:val="single" w:sz="4" w:space="0" w:color="auto"/>
            </w:tcBorders>
            <w:shd w:val="clear" w:color="auto" w:fill="auto"/>
            <w:noWrap/>
            <w:vAlign w:val="bottom"/>
            <w:hideMark/>
          </w:tcPr>
          <w:p w14:paraId="572C2E9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1021" w:type="dxa"/>
            <w:tcBorders>
              <w:top w:val="nil"/>
              <w:left w:val="nil"/>
              <w:bottom w:val="single" w:sz="4" w:space="0" w:color="auto"/>
              <w:right w:val="single" w:sz="4" w:space="0" w:color="auto"/>
            </w:tcBorders>
            <w:shd w:val="clear" w:color="auto" w:fill="auto"/>
            <w:noWrap/>
            <w:vAlign w:val="center"/>
            <w:hideMark/>
          </w:tcPr>
          <w:p w14:paraId="550491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4067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0DE8BE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068B0B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269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73</w:t>
            </w:r>
          </w:p>
        </w:tc>
        <w:tc>
          <w:tcPr>
            <w:tcW w:w="1275" w:type="dxa"/>
            <w:tcBorders>
              <w:top w:val="nil"/>
              <w:left w:val="nil"/>
              <w:bottom w:val="single" w:sz="4" w:space="0" w:color="auto"/>
              <w:right w:val="single" w:sz="4" w:space="0" w:color="auto"/>
            </w:tcBorders>
            <w:shd w:val="clear" w:color="auto" w:fill="auto"/>
            <w:noWrap/>
            <w:vAlign w:val="center"/>
            <w:hideMark/>
          </w:tcPr>
          <w:p w14:paraId="6B161E6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601250491.00</w:t>
            </w:r>
          </w:p>
        </w:tc>
        <w:tc>
          <w:tcPr>
            <w:tcW w:w="6096" w:type="dxa"/>
            <w:tcBorders>
              <w:top w:val="nil"/>
              <w:left w:val="nil"/>
              <w:bottom w:val="single" w:sz="4" w:space="0" w:color="auto"/>
              <w:right w:val="single" w:sz="4" w:space="0" w:color="auto"/>
            </w:tcBorders>
            <w:shd w:val="clear" w:color="auto" w:fill="auto"/>
            <w:noWrap/>
            <w:vAlign w:val="bottom"/>
            <w:hideMark/>
          </w:tcPr>
          <w:p w14:paraId="4A98706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1021" w:type="dxa"/>
            <w:tcBorders>
              <w:top w:val="nil"/>
              <w:left w:val="nil"/>
              <w:bottom w:val="single" w:sz="4" w:space="0" w:color="auto"/>
              <w:right w:val="single" w:sz="4" w:space="0" w:color="auto"/>
            </w:tcBorders>
            <w:shd w:val="clear" w:color="auto" w:fill="auto"/>
            <w:noWrap/>
            <w:vAlign w:val="center"/>
            <w:hideMark/>
          </w:tcPr>
          <w:p w14:paraId="551D72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ACDA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3AC37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8E33B4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5182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74</w:t>
            </w:r>
          </w:p>
        </w:tc>
        <w:tc>
          <w:tcPr>
            <w:tcW w:w="1275" w:type="dxa"/>
            <w:tcBorders>
              <w:top w:val="nil"/>
              <w:left w:val="nil"/>
              <w:bottom w:val="single" w:sz="4" w:space="0" w:color="auto"/>
              <w:right w:val="single" w:sz="4" w:space="0" w:color="auto"/>
            </w:tcBorders>
            <w:shd w:val="clear" w:color="auto" w:fill="auto"/>
            <w:noWrap/>
            <w:vAlign w:val="center"/>
            <w:hideMark/>
          </w:tcPr>
          <w:p w14:paraId="01047C5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601250582.00</w:t>
            </w:r>
          </w:p>
        </w:tc>
        <w:tc>
          <w:tcPr>
            <w:tcW w:w="6096" w:type="dxa"/>
            <w:tcBorders>
              <w:top w:val="nil"/>
              <w:left w:val="nil"/>
              <w:bottom w:val="single" w:sz="4" w:space="0" w:color="auto"/>
              <w:right w:val="single" w:sz="4" w:space="0" w:color="auto"/>
            </w:tcBorders>
            <w:shd w:val="clear" w:color="auto" w:fill="auto"/>
            <w:noWrap/>
            <w:vAlign w:val="bottom"/>
            <w:hideMark/>
          </w:tcPr>
          <w:p w14:paraId="2423D8A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1021" w:type="dxa"/>
            <w:tcBorders>
              <w:top w:val="nil"/>
              <w:left w:val="nil"/>
              <w:bottom w:val="single" w:sz="4" w:space="0" w:color="auto"/>
              <w:right w:val="single" w:sz="4" w:space="0" w:color="auto"/>
            </w:tcBorders>
            <w:shd w:val="clear" w:color="auto" w:fill="auto"/>
            <w:noWrap/>
            <w:vAlign w:val="center"/>
            <w:hideMark/>
          </w:tcPr>
          <w:p w14:paraId="0E3A27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0EFE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24B2BF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w:t>
            </w:r>
          </w:p>
        </w:tc>
      </w:tr>
      <w:tr w:rsidR="00A008DB" w:rsidRPr="00A008DB" w14:paraId="4407B39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5559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75</w:t>
            </w:r>
          </w:p>
        </w:tc>
        <w:tc>
          <w:tcPr>
            <w:tcW w:w="1275" w:type="dxa"/>
            <w:tcBorders>
              <w:top w:val="nil"/>
              <w:left w:val="nil"/>
              <w:bottom w:val="single" w:sz="4" w:space="0" w:color="auto"/>
              <w:right w:val="single" w:sz="4" w:space="0" w:color="auto"/>
            </w:tcBorders>
            <w:shd w:val="clear" w:color="auto" w:fill="auto"/>
            <w:noWrap/>
            <w:vAlign w:val="center"/>
            <w:hideMark/>
          </w:tcPr>
          <w:p w14:paraId="4A90D93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601250590.00</w:t>
            </w:r>
          </w:p>
        </w:tc>
        <w:tc>
          <w:tcPr>
            <w:tcW w:w="6096" w:type="dxa"/>
            <w:tcBorders>
              <w:top w:val="nil"/>
              <w:left w:val="nil"/>
              <w:bottom w:val="single" w:sz="4" w:space="0" w:color="auto"/>
              <w:right w:val="single" w:sz="4" w:space="0" w:color="auto"/>
            </w:tcBorders>
            <w:shd w:val="clear" w:color="auto" w:fill="auto"/>
            <w:noWrap/>
            <w:vAlign w:val="bottom"/>
            <w:hideMark/>
          </w:tcPr>
          <w:p w14:paraId="31EB0E7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1021" w:type="dxa"/>
            <w:tcBorders>
              <w:top w:val="nil"/>
              <w:left w:val="nil"/>
              <w:bottom w:val="single" w:sz="4" w:space="0" w:color="auto"/>
              <w:right w:val="single" w:sz="4" w:space="0" w:color="auto"/>
            </w:tcBorders>
            <w:shd w:val="clear" w:color="auto" w:fill="auto"/>
            <w:noWrap/>
            <w:vAlign w:val="center"/>
            <w:hideMark/>
          </w:tcPr>
          <w:p w14:paraId="2197E06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A878C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D1B869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0751EF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256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76</w:t>
            </w:r>
          </w:p>
        </w:tc>
        <w:tc>
          <w:tcPr>
            <w:tcW w:w="1275" w:type="dxa"/>
            <w:tcBorders>
              <w:top w:val="nil"/>
              <w:left w:val="nil"/>
              <w:bottom w:val="single" w:sz="4" w:space="0" w:color="auto"/>
              <w:right w:val="single" w:sz="4" w:space="0" w:color="auto"/>
            </w:tcBorders>
            <w:shd w:val="clear" w:color="auto" w:fill="auto"/>
            <w:noWrap/>
            <w:vAlign w:val="center"/>
            <w:hideMark/>
          </w:tcPr>
          <w:p w14:paraId="013FCBE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601251879.00</w:t>
            </w:r>
          </w:p>
        </w:tc>
        <w:tc>
          <w:tcPr>
            <w:tcW w:w="6096" w:type="dxa"/>
            <w:tcBorders>
              <w:top w:val="nil"/>
              <w:left w:val="nil"/>
              <w:bottom w:val="single" w:sz="4" w:space="0" w:color="auto"/>
              <w:right w:val="single" w:sz="4" w:space="0" w:color="auto"/>
            </w:tcBorders>
            <w:shd w:val="clear" w:color="auto" w:fill="auto"/>
            <w:noWrap/>
            <w:vAlign w:val="bottom"/>
            <w:hideMark/>
          </w:tcPr>
          <w:p w14:paraId="077EEF1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1021" w:type="dxa"/>
            <w:tcBorders>
              <w:top w:val="nil"/>
              <w:left w:val="nil"/>
              <w:bottom w:val="single" w:sz="4" w:space="0" w:color="auto"/>
              <w:right w:val="single" w:sz="4" w:space="0" w:color="auto"/>
            </w:tcBorders>
            <w:shd w:val="clear" w:color="auto" w:fill="auto"/>
            <w:noWrap/>
            <w:vAlign w:val="center"/>
            <w:hideMark/>
          </w:tcPr>
          <w:p w14:paraId="2BA6C4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BA5B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5DCC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196</w:t>
            </w:r>
          </w:p>
        </w:tc>
      </w:tr>
      <w:tr w:rsidR="00A008DB" w:rsidRPr="00A008DB" w14:paraId="2D71009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32B3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77</w:t>
            </w:r>
          </w:p>
        </w:tc>
        <w:tc>
          <w:tcPr>
            <w:tcW w:w="1275" w:type="dxa"/>
            <w:tcBorders>
              <w:top w:val="nil"/>
              <w:left w:val="nil"/>
              <w:bottom w:val="single" w:sz="4" w:space="0" w:color="auto"/>
              <w:right w:val="single" w:sz="4" w:space="0" w:color="auto"/>
            </w:tcBorders>
            <w:shd w:val="clear" w:color="auto" w:fill="auto"/>
            <w:noWrap/>
            <w:vAlign w:val="center"/>
            <w:hideMark/>
          </w:tcPr>
          <w:p w14:paraId="7C226B5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601251895.00</w:t>
            </w:r>
          </w:p>
        </w:tc>
        <w:tc>
          <w:tcPr>
            <w:tcW w:w="6096" w:type="dxa"/>
            <w:tcBorders>
              <w:top w:val="nil"/>
              <w:left w:val="nil"/>
              <w:bottom w:val="single" w:sz="4" w:space="0" w:color="auto"/>
              <w:right w:val="single" w:sz="4" w:space="0" w:color="auto"/>
            </w:tcBorders>
            <w:shd w:val="clear" w:color="auto" w:fill="auto"/>
            <w:noWrap/>
            <w:vAlign w:val="bottom"/>
            <w:hideMark/>
          </w:tcPr>
          <w:p w14:paraId="4F7D2E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 xml:space="preserve">BOLSA  DE PAPEL GRADO MEDICO. CON POROSIDAD CONTROLADA, HIDROFUGO, PARA ESTERILIZAR CON GAS O VAPOR. CON O SIN TRATAMIENTO ANTIBACTERIANO, CON </w:t>
            </w:r>
            <w:r w:rsidRPr="00A008DB">
              <w:rPr>
                <w:rFonts w:ascii="Calibri" w:hAnsi="Calibri"/>
                <w:color w:val="000000"/>
                <w:sz w:val="16"/>
                <w:szCs w:val="16"/>
                <w:lang w:val="es-MX" w:eastAsia="es-MX"/>
              </w:rPr>
              <w:lastRenderedPageBreak/>
              <w:t>REACTIVO QUIMICO IMPRESO  Y PELICULA PLASTICA TRANSPARENTE, TERMOSOLDABLE DE: 25.0 X 36 CM.</w:t>
            </w:r>
          </w:p>
        </w:tc>
        <w:tc>
          <w:tcPr>
            <w:tcW w:w="1021" w:type="dxa"/>
            <w:tcBorders>
              <w:top w:val="nil"/>
              <w:left w:val="nil"/>
              <w:bottom w:val="single" w:sz="4" w:space="0" w:color="auto"/>
              <w:right w:val="single" w:sz="4" w:space="0" w:color="auto"/>
            </w:tcBorders>
            <w:shd w:val="clear" w:color="auto" w:fill="auto"/>
            <w:noWrap/>
            <w:vAlign w:val="center"/>
            <w:hideMark/>
          </w:tcPr>
          <w:p w14:paraId="1061E7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EF11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6C6D054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40163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305B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78</w:t>
            </w:r>
          </w:p>
        </w:tc>
        <w:tc>
          <w:tcPr>
            <w:tcW w:w="1275" w:type="dxa"/>
            <w:tcBorders>
              <w:top w:val="nil"/>
              <w:left w:val="nil"/>
              <w:bottom w:val="single" w:sz="4" w:space="0" w:color="auto"/>
              <w:right w:val="single" w:sz="4" w:space="0" w:color="auto"/>
            </w:tcBorders>
            <w:shd w:val="clear" w:color="auto" w:fill="auto"/>
            <w:noWrap/>
            <w:vAlign w:val="center"/>
            <w:hideMark/>
          </w:tcPr>
          <w:p w14:paraId="513406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601251929.00</w:t>
            </w:r>
          </w:p>
        </w:tc>
        <w:tc>
          <w:tcPr>
            <w:tcW w:w="6096" w:type="dxa"/>
            <w:tcBorders>
              <w:top w:val="nil"/>
              <w:left w:val="nil"/>
              <w:bottom w:val="single" w:sz="4" w:space="0" w:color="auto"/>
              <w:right w:val="single" w:sz="4" w:space="0" w:color="auto"/>
            </w:tcBorders>
            <w:shd w:val="clear" w:color="auto" w:fill="auto"/>
            <w:noWrap/>
            <w:vAlign w:val="bottom"/>
            <w:hideMark/>
          </w:tcPr>
          <w:p w14:paraId="53DC3A1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1021" w:type="dxa"/>
            <w:tcBorders>
              <w:top w:val="nil"/>
              <w:left w:val="nil"/>
              <w:bottom w:val="single" w:sz="4" w:space="0" w:color="auto"/>
              <w:right w:val="single" w:sz="4" w:space="0" w:color="auto"/>
            </w:tcBorders>
            <w:shd w:val="clear" w:color="auto" w:fill="auto"/>
            <w:noWrap/>
            <w:vAlign w:val="center"/>
            <w:hideMark/>
          </w:tcPr>
          <w:p w14:paraId="42AE5C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281E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C/250</w:t>
            </w:r>
          </w:p>
        </w:tc>
        <w:tc>
          <w:tcPr>
            <w:tcW w:w="1060" w:type="dxa"/>
            <w:tcBorders>
              <w:top w:val="nil"/>
              <w:left w:val="nil"/>
              <w:bottom w:val="single" w:sz="4" w:space="0" w:color="auto"/>
              <w:right w:val="single" w:sz="4" w:space="0" w:color="auto"/>
            </w:tcBorders>
            <w:shd w:val="clear" w:color="auto" w:fill="auto"/>
            <w:noWrap/>
            <w:vAlign w:val="center"/>
            <w:hideMark/>
          </w:tcPr>
          <w:p w14:paraId="3C278AB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E3475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4E2B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79</w:t>
            </w:r>
          </w:p>
        </w:tc>
        <w:tc>
          <w:tcPr>
            <w:tcW w:w="1275" w:type="dxa"/>
            <w:tcBorders>
              <w:top w:val="nil"/>
              <w:left w:val="nil"/>
              <w:bottom w:val="single" w:sz="4" w:space="0" w:color="auto"/>
              <w:right w:val="single" w:sz="4" w:space="0" w:color="auto"/>
            </w:tcBorders>
            <w:shd w:val="clear" w:color="auto" w:fill="auto"/>
            <w:noWrap/>
            <w:vAlign w:val="center"/>
            <w:hideMark/>
          </w:tcPr>
          <w:p w14:paraId="55FAB27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601252505.00</w:t>
            </w:r>
          </w:p>
        </w:tc>
        <w:tc>
          <w:tcPr>
            <w:tcW w:w="6096" w:type="dxa"/>
            <w:tcBorders>
              <w:top w:val="nil"/>
              <w:left w:val="nil"/>
              <w:bottom w:val="single" w:sz="4" w:space="0" w:color="auto"/>
              <w:right w:val="single" w:sz="4" w:space="0" w:color="auto"/>
            </w:tcBorders>
            <w:shd w:val="clear" w:color="auto" w:fill="auto"/>
            <w:noWrap/>
            <w:vAlign w:val="bottom"/>
            <w:hideMark/>
          </w:tcPr>
          <w:p w14:paraId="0D9DA7D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USO GENERAL, DE POLIETILENO. MEDIDA: 30 X 20 CM,</w:t>
            </w:r>
          </w:p>
        </w:tc>
        <w:tc>
          <w:tcPr>
            <w:tcW w:w="1021" w:type="dxa"/>
            <w:tcBorders>
              <w:top w:val="nil"/>
              <w:left w:val="nil"/>
              <w:bottom w:val="single" w:sz="4" w:space="0" w:color="auto"/>
              <w:right w:val="single" w:sz="4" w:space="0" w:color="auto"/>
            </w:tcBorders>
            <w:shd w:val="clear" w:color="auto" w:fill="auto"/>
            <w:noWrap/>
            <w:vAlign w:val="center"/>
            <w:hideMark/>
          </w:tcPr>
          <w:p w14:paraId="743BF1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A481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53F94E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2B6E614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8151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80</w:t>
            </w:r>
          </w:p>
        </w:tc>
        <w:tc>
          <w:tcPr>
            <w:tcW w:w="1275" w:type="dxa"/>
            <w:tcBorders>
              <w:top w:val="nil"/>
              <w:left w:val="nil"/>
              <w:bottom w:val="single" w:sz="4" w:space="0" w:color="auto"/>
              <w:right w:val="single" w:sz="4" w:space="0" w:color="auto"/>
            </w:tcBorders>
            <w:shd w:val="clear" w:color="auto" w:fill="auto"/>
            <w:noWrap/>
            <w:vAlign w:val="center"/>
            <w:hideMark/>
          </w:tcPr>
          <w:p w14:paraId="451A3D5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601252653.00</w:t>
            </w:r>
          </w:p>
        </w:tc>
        <w:tc>
          <w:tcPr>
            <w:tcW w:w="6096" w:type="dxa"/>
            <w:tcBorders>
              <w:top w:val="nil"/>
              <w:left w:val="nil"/>
              <w:bottom w:val="single" w:sz="4" w:space="0" w:color="auto"/>
              <w:right w:val="single" w:sz="4" w:space="0" w:color="auto"/>
            </w:tcBorders>
            <w:shd w:val="clear" w:color="auto" w:fill="auto"/>
            <w:noWrap/>
            <w:vAlign w:val="bottom"/>
            <w:hideMark/>
          </w:tcPr>
          <w:p w14:paraId="1AAFF81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1021" w:type="dxa"/>
            <w:tcBorders>
              <w:top w:val="nil"/>
              <w:left w:val="nil"/>
              <w:bottom w:val="single" w:sz="4" w:space="0" w:color="auto"/>
              <w:right w:val="single" w:sz="4" w:space="0" w:color="auto"/>
            </w:tcBorders>
            <w:shd w:val="clear" w:color="auto" w:fill="auto"/>
            <w:noWrap/>
            <w:vAlign w:val="center"/>
            <w:hideMark/>
          </w:tcPr>
          <w:p w14:paraId="6BCC66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7BFA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7E3752B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24</w:t>
            </w:r>
          </w:p>
        </w:tc>
      </w:tr>
      <w:tr w:rsidR="00A008DB" w:rsidRPr="00A008DB" w14:paraId="6B48755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9685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81</w:t>
            </w:r>
          </w:p>
        </w:tc>
        <w:tc>
          <w:tcPr>
            <w:tcW w:w="1275" w:type="dxa"/>
            <w:tcBorders>
              <w:top w:val="nil"/>
              <w:left w:val="nil"/>
              <w:bottom w:val="single" w:sz="4" w:space="0" w:color="auto"/>
              <w:right w:val="single" w:sz="4" w:space="0" w:color="auto"/>
            </w:tcBorders>
            <w:shd w:val="clear" w:color="auto" w:fill="auto"/>
            <w:noWrap/>
            <w:vAlign w:val="center"/>
            <w:hideMark/>
          </w:tcPr>
          <w:p w14:paraId="5D9B059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601252679.00</w:t>
            </w:r>
          </w:p>
        </w:tc>
        <w:tc>
          <w:tcPr>
            <w:tcW w:w="6096" w:type="dxa"/>
            <w:tcBorders>
              <w:top w:val="nil"/>
              <w:left w:val="nil"/>
              <w:bottom w:val="single" w:sz="4" w:space="0" w:color="auto"/>
              <w:right w:val="single" w:sz="4" w:space="0" w:color="auto"/>
            </w:tcBorders>
            <w:shd w:val="clear" w:color="auto" w:fill="auto"/>
            <w:noWrap/>
            <w:vAlign w:val="bottom"/>
            <w:hideMark/>
          </w:tcPr>
          <w:p w14:paraId="1F317D0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1021" w:type="dxa"/>
            <w:tcBorders>
              <w:top w:val="nil"/>
              <w:left w:val="nil"/>
              <w:bottom w:val="single" w:sz="4" w:space="0" w:color="auto"/>
              <w:right w:val="single" w:sz="4" w:space="0" w:color="auto"/>
            </w:tcBorders>
            <w:shd w:val="clear" w:color="auto" w:fill="auto"/>
            <w:noWrap/>
            <w:vAlign w:val="center"/>
            <w:hideMark/>
          </w:tcPr>
          <w:p w14:paraId="4896E2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6997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70D9B6D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17</w:t>
            </w:r>
          </w:p>
        </w:tc>
      </w:tr>
      <w:tr w:rsidR="00A008DB" w:rsidRPr="00A008DB" w14:paraId="6ED64C1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C9F0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82</w:t>
            </w:r>
          </w:p>
        </w:tc>
        <w:tc>
          <w:tcPr>
            <w:tcW w:w="1275" w:type="dxa"/>
            <w:tcBorders>
              <w:top w:val="nil"/>
              <w:left w:val="nil"/>
              <w:bottom w:val="single" w:sz="4" w:space="0" w:color="auto"/>
              <w:right w:val="single" w:sz="4" w:space="0" w:color="auto"/>
            </w:tcBorders>
            <w:shd w:val="clear" w:color="auto" w:fill="auto"/>
            <w:noWrap/>
            <w:vAlign w:val="center"/>
            <w:hideMark/>
          </w:tcPr>
          <w:p w14:paraId="3F2BC29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601252711.00</w:t>
            </w:r>
          </w:p>
        </w:tc>
        <w:tc>
          <w:tcPr>
            <w:tcW w:w="6096" w:type="dxa"/>
            <w:tcBorders>
              <w:top w:val="nil"/>
              <w:left w:val="nil"/>
              <w:bottom w:val="single" w:sz="4" w:space="0" w:color="auto"/>
              <w:right w:val="single" w:sz="4" w:space="0" w:color="auto"/>
            </w:tcBorders>
            <w:shd w:val="clear" w:color="auto" w:fill="auto"/>
            <w:noWrap/>
            <w:vAlign w:val="bottom"/>
            <w:hideMark/>
          </w:tcPr>
          <w:p w14:paraId="0CD4A0D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1021" w:type="dxa"/>
            <w:tcBorders>
              <w:top w:val="nil"/>
              <w:left w:val="nil"/>
              <w:bottom w:val="single" w:sz="4" w:space="0" w:color="auto"/>
              <w:right w:val="single" w:sz="4" w:space="0" w:color="auto"/>
            </w:tcBorders>
            <w:shd w:val="clear" w:color="auto" w:fill="auto"/>
            <w:noWrap/>
            <w:vAlign w:val="center"/>
            <w:hideMark/>
          </w:tcPr>
          <w:p w14:paraId="542B93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B53A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11A4802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B64F85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32C1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83</w:t>
            </w:r>
          </w:p>
        </w:tc>
        <w:tc>
          <w:tcPr>
            <w:tcW w:w="1275" w:type="dxa"/>
            <w:tcBorders>
              <w:top w:val="nil"/>
              <w:left w:val="nil"/>
              <w:bottom w:val="single" w:sz="4" w:space="0" w:color="auto"/>
              <w:right w:val="single" w:sz="4" w:space="0" w:color="auto"/>
            </w:tcBorders>
            <w:shd w:val="clear" w:color="auto" w:fill="auto"/>
            <w:noWrap/>
            <w:vAlign w:val="center"/>
            <w:hideMark/>
          </w:tcPr>
          <w:p w14:paraId="6C35A0D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601252760.00</w:t>
            </w:r>
          </w:p>
        </w:tc>
        <w:tc>
          <w:tcPr>
            <w:tcW w:w="6096" w:type="dxa"/>
            <w:tcBorders>
              <w:top w:val="nil"/>
              <w:left w:val="nil"/>
              <w:bottom w:val="single" w:sz="4" w:space="0" w:color="auto"/>
              <w:right w:val="single" w:sz="4" w:space="0" w:color="auto"/>
            </w:tcBorders>
            <w:shd w:val="clear" w:color="auto" w:fill="auto"/>
            <w:noWrap/>
            <w:vAlign w:val="bottom"/>
            <w:hideMark/>
          </w:tcPr>
          <w:p w14:paraId="606930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1021" w:type="dxa"/>
            <w:tcBorders>
              <w:top w:val="nil"/>
              <w:left w:val="nil"/>
              <w:bottom w:val="single" w:sz="4" w:space="0" w:color="auto"/>
              <w:right w:val="single" w:sz="4" w:space="0" w:color="auto"/>
            </w:tcBorders>
            <w:shd w:val="clear" w:color="auto" w:fill="auto"/>
            <w:noWrap/>
            <w:vAlign w:val="center"/>
            <w:hideMark/>
          </w:tcPr>
          <w:p w14:paraId="3E86CA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18C7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55AC3B1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E56F4B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98FB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84</w:t>
            </w:r>
          </w:p>
        </w:tc>
        <w:tc>
          <w:tcPr>
            <w:tcW w:w="1275" w:type="dxa"/>
            <w:tcBorders>
              <w:top w:val="nil"/>
              <w:left w:val="nil"/>
              <w:bottom w:val="single" w:sz="4" w:space="0" w:color="auto"/>
              <w:right w:val="single" w:sz="4" w:space="0" w:color="auto"/>
            </w:tcBorders>
            <w:shd w:val="clear" w:color="auto" w:fill="auto"/>
            <w:noWrap/>
            <w:vAlign w:val="center"/>
            <w:hideMark/>
          </w:tcPr>
          <w:p w14:paraId="36F15C4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601252828.00</w:t>
            </w:r>
          </w:p>
        </w:tc>
        <w:tc>
          <w:tcPr>
            <w:tcW w:w="6096" w:type="dxa"/>
            <w:tcBorders>
              <w:top w:val="nil"/>
              <w:left w:val="nil"/>
              <w:bottom w:val="single" w:sz="4" w:space="0" w:color="auto"/>
              <w:right w:val="single" w:sz="4" w:space="0" w:color="auto"/>
            </w:tcBorders>
            <w:shd w:val="clear" w:color="auto" w:fill="auto"/>
            <w:noWrap/>
            <w:vAlign w:val="bottom"/>
            <w:hideMark/>
          </w:tcPr>
          <w:p w14:paraId="646F1E0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ESTERILIZACION CON GAS O VAPOR. MEDIDAS: 9.0 X 12.5 X 5.0 CM. ENVASE CON 1000 PIEZAS.</w:t>
            </w:r>
          </w:p>
        </w:tc>
        <w:tc>
          <w:tcPr>
            <w:tcW w:w="1021" w:type="dxa"/>
            <w:tcBorders>
              <w:top w:val="nil"/>
              <w:left w:val="nil"/>
              <w:bottom w:val="single" w:sz="4" w:space="0" w:color="auto"/>
              <w:right w:val="single" w:sz="4" w:space="0" w:color="auto"/>
            </w:tcBorders>
            <w:shd w:val="clear" w:color="auto" w:fill="auto"/>
            <w:noWrap/>
            <w:vAlign w:val="center"/>
            <w:hideMark/>
          </w:tcPr>
          <w:p w14:paraId="15E029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9A1D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A58DE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622EBA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F7F2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85</w:t>
            </w:r>
          </w:p>
        </w:tc>
        <w:tc>
          <w:tcPr>
            <w:tcW w:w="1275" w:type="dxa"/>
            <w:tcBorders>
              <w:top w:val="nil"/>
              <w:left w:val="nil"/>
              <w:bottom w:val="single" w:sz="4" w:space="0" w:color="auto"/>
              <w:right w:val="single" w:sz="4" w:space="0" w:color="auto"/>
            </w:tcBorders>
            <w:shd w:val="clear" w:color="auto" w:fill="auto"/>
            <w:noWrap/>
            <w:vAlign w:val="center"/>
            <w:hideMark/>
          </w:tcPr>
          <w:p w14:paraId="2B2DF4D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601252836.00</w:t>
            </w:r>
          </w:p>
        </w:tc>
        <w:tc>
          <w:tcPr>
            <w:tcW w:w="6096" w:type="dxa"/>
            <w:tcBorders>
              <w:top w:val="nil"/>
              <w:left w:val="nil"/>
              <w:bottom w:val="single" w:sz="4" w:space="0" w:color="auto"/>
              <w:right w:val="single" w:sz="4" w:space="0" w:color="auto"/>
            </w:tcBorders>
            <w:shd w:val="clear" w:color="auto" w:fill="auto"/>
            <w:noWrap/>
            <w:vAlign w:val="bottom"/>
            <w:hideMark/>
          </w:tcPr>
          <w:p w14:paraId="1D159D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1021" w:type="dxa"/>
            <w:tcBorders>
              <w:top w:val="nil"/>
              <w:left w:val="nil"/>
              <w:bottom w:val="single" w:sz="4" w:space="0" w:color="auto"/>
              <w:right w:val="single" w:sz="4" w:space="0" w:color="auto"/>
            </w:tcBorders>
            <w:shd w:val="clear" w:color="auto" w:fill="auto"/>
            <w:noWrap/>
            <w:vAlign w:val="center"/>
            <w:hideMark/>
          </w:tcPr>
          <w:p w14:paraId="613C1B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EB2D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C/250</w:t>
            </w:r>
          </w:p>
        </w:tc>
        <w:tc>
          <w:tcPr>
            <w:tcW w:w="1060" w:type="dxa"/>
            <w:tcBorders>
              <w:top w:val="nil"/>
              <w:left w:val="nil"/>
              <w:bottom w:val="single" w:sz="4" w:space="0" w:color="auto"/>
              <w:right w:val="single" w:sz="4" w:space="0" w:color="auto"/>
            </w:tcBorders>
            <w:shd w:val="clear" w:color="auto" w:fill="auto"/>
            <w:noWrap/>
            <w:vAlign w:val="center"/>
            <w:hideMark/>
          </w:tcPr>
          <w:p w14:paraId="2E3FF19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722FD8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B6D3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86</w:t>
            </w:r>
          </w:p>
        </w:tc>
        <w:tc>
          <w:tcPr>
            <w:tcW w:w="1275" w:type="dxa"/>
            <w:tcBorders>
              <w:top w:val="nil"/>
              <w:left w:val="nil"/>
              <w:bottom w:val="single" w:sz="4" w:space="0" w:color="auto"/>
              <w:right w:val="single" w:sz="4" w:space="0" w:color="auto"/>
            </w:tcBorders>
            <w:shd w:val="clear" w:color="auto" w:fill="auto"/>
            <w:noWrap/>
            <w:vAlign w:val="center"/>
            <w:hideMark/>
          </w:tcPr>
          <w:p w14:paraId="54E0EA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601252844.00</w:t>
            </w:r>
          </w:p>
        </w:tc>
        <w:tc>
          <w:tcPr>
            <w:tcW w:w="6096" w:type="dxa"/>
            <w:tcBorders>
              <w:top w:val="nil"/>
              <w:left w:val="nil"/>
              <w:bottom w:val="single" w:sz="4" w:space="0" w:color="auto"/>
              <w:right w:val="single" w:sz="4" w:space="0" w:color="auto"/>
            </w:tcBorders>
            <w:shd w:val="clear" w:color="auto" w:fill="auto"/>
            <w:noWrap/>
            <w:vAlign w:val="bottom"/>
            <w:hideMark/>
          </w:tcPr>
          <w:p w14:paraId="5382C16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1021" w:type="dxa"/>
            <w:tcBorders>
              <w:top w:val="nil"/>
              <w:left w:val="nil"/>
              <w:bottom w:val="single" w:sz="4" w:space="0" w:color="auto"/>
              <w:right w:val="single" w:sz="4" w:space="0" w:color="auto"/>
            </w:tcBorders>
            <w:shd w:val="clear" w:color="auto" w:fill="auto"/>
            <w:noWrap/>
            <w:vAlign w:val="center"/>
            <w:hideMark/>
          </w:tcPr>
          <w:p w14:paraId="5A41E5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0102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C/250</w:t>
            </w:r>
          </w:p>
        </w:tc>
        <w:tc>
          <w:tcPr>
            <w:tcW w:w="1060" w:type="dxa"/>
            <w:tcBorders>
              <w:top w:val="nil"/>
              <w:left w:val="nil"/>
              <w:bottom w:val="single" w:sz="4" w:space="0" w:color="auto"/>
              <w:right w:val="single" w:sz="4" w:space="0" w:color="auto"/>
            </w:tcBorders>
            <w:shd w:val="clear" w:color="auto" w:fill="auto"/>
            <w:noWrap/>
            <w:vAlign w:val="center"/>
            <w:hideMark/>
          </w:tcPr>
          <w:p w14:paraId="1AC8DF1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787D45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64CFC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87</w:t>
            </w:r>
          </w:p>
        </w:tc>
        <w:tc>
          <w:tcPr>
            <w:tcW w:w="1275" w:type="dxa"/>
            <w:tcBorders>
              <w:top w:val="nil"/>
              <w:left w:val="nil"/>
              <w:bottom w:val="single" w:sz="4" w:space="0" w:color="auto"/>
              <w:right w:val="single" w:sz="4" w:space="0" w:color="auto"/>
            </w:tcBorders>
            <w:shd w:val="clear" w:color="auto" w:fill="auto"/>
            <w:noWrap/>
            <w:vAlign w:val="center"/>
            <w:hideMark/>
          </w:tcPr>
          <w:p w14:paraId="2A84C84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601252877.00</w:t>
            </w:r>
          </w:p>
        </w:tc>
        <w:tc>
          <w:tcPr>
            <w:tcW w:w="6096" w:type="dxa"/>
            <w:tcBorders>
              <w:top w:val="nil"/>
              <w:left w:val="nil"/>
              <w:bottom w:val="single" w:sz="4" w:space="0" w:color="auto"/>
              <w:right w:val="single" w:sz="4" w:space="0" w:color="auto"/>
            </w:tcBorders>
            <w:shd w:val="clear" w:color="auto" w:fill="auto"/>
            <w:noWrap/>
            <w:vAlign w:val="bottom"/>
            <w:hideMark/>
          </w:tcPr>
          <w:p w14:paraId="43055A9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1021" w:type="dxa"/>
            <w:tcBorders>
              <w:top w:val="nil"/>
              <w:left w:val="nil"/>
              <w:bottom w:val="single" w:sz="4" w:space="0" w:color="auto"/>
              <w:right w:val="single" w:sz="4" w:space="0" w:color="auto"/>
            </w:tcBorders>
            <w:shd w:val="clear" w:color="auto" w:fill="auto"/>
            <w:noWrap/>
            <w:vAlign w:val="center"/>
            <w:hideMark/>
          </w:tcPr>
          <w:p w14:paraId="3F70145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C81E4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C/1000</w:t>
            </w:r>
          </w:p>
        </w:tc>
        <w:tc>
          <w:tcPr>
            <w:tcW w:w="1060" w:type="dxa"/>
            <w:tcBorders>
              <w:top w:val="nil"/>
              <w:left w:val="nil"/>
              <w:bottom w:val="single" w:sz="4" w:space="0" w:color="auto"/>
              <w:right w:val="single" w:sz="4" w:space="0" w:color="auto"/>
            </w:tcBorders>
            <w:shd w:val="clear" w:color="auto" w:fill="auto"/>
            <w:noWrap/>
            <w:vAlign w:val="center"/>
            <w:hideMark/>
          </w:tcPr>
          <w:p w14:paraId="1D3E3BC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D73D03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953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88</w:t>
            </w:r>
          </w:p>
        </w:tc>
        <w:tc>
          <w:tcPr>
            <w:tcW w:w="1275" w:type="dxa"/>
            <w:tcBorders>
              <w:top w:val="nil"/>
              <w:left w:val="nil"/>
              <w:bottom w:val="single" w:sz="4" w:space="0" w:color="auto"/>
              <w:right w:val="single" w:sz="4" w:space="0" w:color="auto"/>
            </w:tcBorders>
            <w:shd w:val="clear" w:color="auto" w:fill="auto"/>
            <w:noWrap/>
            <w:vAlign w:val="center"/>
            <w:hideMark/>
          </w:tcPr>
          <w:p w14:paraId="022B11F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601253602.00</w:t>
            </w:r>
          </w:p>
        </w:tc>
        <w:tc>
          <w:tcPr>
            <w:tcW w:w="6096" w:type="dxa"/>
            <w:tcBorders>
              <w:top w:val="nil"/>
              <w:left w:val="nil"/>
              <w:bottom w:val="single" w:sz="4" w:space="0" w:color="auto"/>
              <w:right w:val="single" w:sz="4" w:space="0" w:color="auto"/>
            </w:tcBorders>
            <w:shd w:val="clear" w:color="auto" w:fill="auto"/>
            <w:noWrap/>
            <w:vAlign w:val="bottom"/>
            <w:hideMark/>
          </w:tcPr>
          <w:p w14:paraId="495D238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NUTRICION ENTERAL, ESTERIL, CON EQUIPO INTEGRADO PARA BOMBA, CAPACIDAD DE 1000 ML.</w:t>
            </w:r>
          </w:p>
        </w:tc>
        <w:tc>
          <w:tcPr>
            <w:tcW w:w="1021" w:type="dxa"/>
            <w:tcBorders>
              <w:top w:val="nil"/>
              <w:left w:val="nil"/>
              <w:bottom w:val="single" w:sz="4" w:space="0" w:color="auto"/>
              <w:right w:val="single" w:sz="4" w:space="0" w:color="auto"/>
            </w:tcBorders>
            <w:shd w:val="clear" w:color="auto" w:fill="auto"/>
            <w:noWrap/>
            <w:vAlign w:val="center"/>
            <w:hideMark/>
          </w:tcPr>
          <w:p w14:paraId="152889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3578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4D4C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9FE246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072C4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89</w:t>
            </w:r>
          </w:p>
        </w:tc>
        <w:tc>
          <w:tcPr>
            <w:tcW w:w="1275" w:type="dxa"/>
            <w:tcBorders>
              <w:top w:val="nil"/>
              <w:left w:val="nil"/>
              <w:bottom w:val="single" w:sz="4" w:space="0" w:color="auto"/>
              <w:right w:val="single" w:sz="4" w:space="0" w:color="auto"/>
            </w:tcBorders>
            <w:shd w:val="clear" w:color="auto" w:fill="auto"/>
            <w:noWrap/>
            <w:vAlign w:val="center"/>
            <w:hideMark/>
          </w:tcPr>
          <w:p w14:paraId="5139EA3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601253776.00</w:t>
            </w:r>
          </w:p>
        </w:tc>
        <w:tc>
          <w:tcPr>
            <w:tcW w:w="6096" w:type="dxa"/>
            <w:tcBorders>
              <w:top w:val="nil"/>
              <w:left w:val="nil"/>
              <w:bottom w:val="single" w:sz="4" w:space="0" w:color="auto"/>
              <w:right w:val="single" w:sz="4" w:space="0" w:color="auto"/>
            </w:tcBorders>
            <w:shd w:val="clear" w:color="auto" w:fill="auto"/>
            <w:noWrap/>
            <w:vAlign w:val="bottom"/>
            <w:hideMark/>
          </w:tcPr>
          <w:p w14:paraId="35DB452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1021" w:type="dxa"/>
            <w:tcBorders>
              <w:top w:val="nil"/>
              <w:left w:val="nil"/>
              <w:bottom w:val="single" w:sz="4" w:space="0" w:color="auto"/>
              <w:right w:val="single" w:sz="4" w:space="0" w:color="auto"/>
            </w:tcBorders>
            <w:shd w:val="clear" w:color="auto" w:fill="auto"/>
            <w:noWrap/>
            <w:vAlign w:val="center"/>
            <w:hideMark/>
          </w:tcPr>
          <w:p w14:paraId="37F7D4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94F1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w:t>
            </w:r>
          </w:p>
        </w:tc>
        <w:tc>
          <w:tcPr>
            <w:tcW w:w="1060" w:type="dxa"/>
            <w:tcBorders>
              <w:top w:val="nil"/>
              <w:left w:val="nil"/>
              <w:bottom w:val="single" w:sz="4" w:space="0" w:color="auto"/>
              <w:right w:val="single" w:sz="4" w:space="0" w:color="auto"/>
            </w:tcBorders>
            <w:shd w:val="clear" w:color="auto" w:fill="auto"/>
            <w:noWrap/>
            <w:vAlign w:val="center"/>
            <w:hideMark/>
          </w:tcPr>
          <w:p w14:paraId="2203E1E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C59F57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C824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90</w:t>
            </w:r>
          </w:p>
        </w:tc>
        <w:tc>
          <w:tcPr>
            <w:tcW w:w="1275" w:type="dxa"/>
            <w:tcBorders>
              <w:top w:val="nil"/>
              <w:left w:val="nil"/>
              <w:bottom w:val="single" w:sz="4" w:space="0" w:color="auto"/>
              <w:right w:val="single" w:sz="4" w:space="0" w:color="auto"/>
            </w:tcBorders>
            <w:shd w:val="clear" w:color="auto" w:fill="auto"/>
            <w:noWrap/>
            <w:vAlign w:val="center"/>
            <w:hideMark/>
          </w:tcPr>
          <w:p w14:paraId="1A27070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601253917.00</w:t>
            </w:r>
          </w:p>
        </w:tc>
        <w:tc>
          <w:tcPr>
            <w:tcW w:w="6096" w:type="dxa"/>
            <w:tcBorders>
              <w:top w:val="nil"/>
              <w:left w:val="nil"/>
              <w:bottom w:val="single" w:sz="4" w:space="0" w:color="auto"/>
              <w:right w:val="single" w:sz="4" w:space="0" w:color="auto"/>
            </w:tcBorders>
            <w:shd w:val="clear" w:color="auto" w:fill="auto"/>
            <w:noWrap/>
            <w:vAlign w:val="bottom"/>
            <w:hideMark/>
          </w:tcPr>
          <w:p w14:paraId="6645874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1021" w:type="dxa"/>
            <w:tcBorders>
              <w:top w:val="nil"/>
              <w:left w:val="nil"/>
              <w:bottom w:val="single" w:sz="4" w:space="0" w:color="auto"/>
              <w:right w:val="single" w:sz="4" w:space="0" w:color="auto"/>
            </w:tcBorders>
            <w:shd w:val="clear" w:color="auto" w:fill="auto"/>
            <w:noWrap/>
            <w:vAlign w:val="center"/>
            <w:hideMark/>
          </w:tcPr>
          <w:p w14:paraId="1462E8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7EB4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4EE7DB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66B61D3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2A35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91</w:t>
            </w:r>
          </w:p>
        </w:tc>
        <w:tc>
          <w:tcPr>
            <w:tcW w:w="1275" w:type="dxa"/>
            <w:tcBorders>
              <w:top w:val="nil"/>
              <w:left w:val="nil"/>
              <w:bottom w:val="single" w:sz="4" w:space="0" w:color="auto"/>
              <w:right w:val="single" w:sz="4" w:space="0" w:color="auto"/>
            </w:tcBorders>
            <w:shd w:val="clear" w:color="auto" w:fill="auto"/>
            <w:noWrap/>
            <w:vAlign w:val="center"/>
            <w:hideMark/>
          </w:tcPr>
          <w:p w14:paraId="784FE7E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601253933.00</w:t>
            </w:r>
          </w:p>
        </w:tc>
        <w:tc>
          <w:tcPr>
            <w:tcW w:w="6096" w:type="dxa"/>
            <w:tcBorders>
              <w:top w:val="nil"/>
              <w:left w:val="nil"/>
              <w:bottom w:val="single" w:sz="4" w:space="0" w:color="auto"/>
              <w:right w:val="single" w:sz="4" w:space="0" w:color="auto"/>
            </w:tcBorders>
            <w:shd w:val="clear" w:color="auto" w:fill="auto"/>
            <w:noWrap/>
            <w:vAlign w:val="bottom"/>
            <w:hideMark/>
          </w:tcPr>
          <w:p w14:paraId="2C80F5F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25 X 35 CM.</w:t>
            </w:r>
          </w:p>
        </w:tc>
        <w:tc>
          <w:tcPr>
            <w:tcW w:w="1021" w:type="dxa"/>
            <w:tcBorders>
              <w:top w:val="nil"/>
              <w:left w:val="nil"/>
              <w:bottom w:val="single" w:sz="4" w:space="0" w:color="auto"/>
              <w:right w:val="single" w:sz="4" w:space="0" w:color="auto"/>
            </w:tcBorders>
            <w:shd w:val="clear" w:color="auto" w:fill="auto"/>
            <w:noWrap/>
            <w:vAlign w:val="center"/>
            <w:hideMark/>
          </w:tcPr>
          <w:p w14:paraId="6A69E0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C41C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08057D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087A501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8C49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92</w:t>
            </w:r>
          </w:p>
        </w:tc>
        <w:tc>
          <w:tcPr>
            <w:tcW w:w="1275" w:type="dxa"/>
            <w:tcBorders>
              <w:top w:val="nil"/>
              <w:left w:val="nil"/>
              <w:bottom w:val="single" w:sz="4" w:space="0" w:color="auto"/>
              <w:right w:val="single" w:sz="4" w:space="0" w:color="auto"/>
            </w:tcBorders>
            <w:shd w:val="clear" w:color="auto" w:fill="auto"/>
            <w:noWrap/>
            <w:vAlign w:val="center"/>
            <w:hideMark/>
          </w:tcPr>
          <w:p w14:paraId="67F1A6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601253941.00</w:t>
            </w:r>
          </w:p>
        </w:tc>
        <w:tc>
          <w:tcPr>
            <w:tcW w:w="6096" w:type="dxa"/>
            <w:tcBorders>
              <w:top w:val="nil"/>
              <w:left w:val="nil"/>
              <w:bottom w:val="single" w:sz="4" w:space="0" w:color="auto"/>
              <w:right w:val="single" w:sz="4" w:space="0" w:color="auto"/>
            </w:tcBorders>
            <w:shd w:val="clear" w:color="auto" w:fill="auto"/>
            <w:noWrap/>
            <w:vAlign w:val="bottom"/>
            <w:hideMark/>
          </w:tcPr>
          <w:p w14:paraId="3C90C77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30 X 70 CM.</w:t>
            </w:r>
          </w:p>
        </w:tc>
        <w:tc>
          <w:tcPr>
            <w:tcW w:w="1021" w:type="dxa"/>
            <w:tcBorders>
              <w:top w:val="nil"/>
              <w:left w:val="nil"/>
              <w:bottom w:val="single" w:sz="4" w:space="0" w:color="auto"/>
              <w:right w:val="single" w:sz="4" w:space="0" w:color="auto"/>
            </w:tcBorders>
            <w:shd w:val="clear" w:color="auto" w:fill="auto"/>
            <w:noWrap/>
            <w:vAlign w:val="center"/>
            <w:hideMark/>
          </w:tcPr>
          <w:p w14:paraId="194228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14EC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FBD33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720</w:t>
            </w:r>
          </w:p>
        </w:tc>
      </w:tr>
      <w:tr w:rsidR="00A008DB" w:rsidRPr="00A008DB" w14:paraId="1CB295B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604B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93</w:t>
            </w:r>
          </w:p>
        </w:tc>
        <w:tc>
          <w:tcPr>
            <w:tcW w:w="1275" w:type="dxa"/>
            <w:tcBorders>
              <w:top w:val="nil"/>
              <w:left w:val="nil"/>
              <w:bottom w:val="single" w:sz="4" w:space="0" w:color="auto"/>
              <w:right w:val="single" w:sz="4" w:space="0" w:color="auto"/>
            </w:tcBorders>
            <w:shd w:val="clear" w:color="auto" w:fill="auto"/>
            <w:noWrap/>
            <w:vAlign w:val="center"/>
            <w:hideMark/>
          </w:tcPr>
          <w:p w14:paraId="24353F2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601253974.00</w:t>
            </w:r>
          </w:p>
        </w:tc>
        <w:tc>
          <w:tcPr>
            <w:tcW w:w="6096" w:type="dxa"/>
            <w:tcBorders>
              <w:top w:val="nil"/>
              <w:left w:val="nil"/>
              <w:bottom w:val="single" w:sz="4" w:space="0" w:color="auto"/>
              <w:right w:val="single" w:sz="4" w:space="0" w:color="auto"/>
            </w:tcBorders>
            <w:shd w:val="clear" w:color="auto" w:fill="auto"/>
            <w:noWrap/>
            <w:vAlign w:val="bottom"/>
            <w:hideMark/>
          </w:tcPr>
          <w:p w14:paraId="29C4C33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90 X 120 CM.</w:t>
            </w:r>
          </w:p>
        </w:tc>
        <w:tc>
          <w:tcPr>
            <w:tcW w:w="1021" w:type="dxa"/>
            <w:tcBorders>
              <w:top w:val="nil"/>
              <w:left w:val="nil"/>
              <w:bottom w:val="single" w:sz="4" w:space="0" w:color="auto"/>
              <w:right w:val="single" w:sz="4" w:space="0" w:color="auto"/>
            </w:tcBorders>
            <w:shd w:val="clear" w:color="auto" w:fill="auto"/>
            <w:noWrap/>
            <w:vAlign w:val="center"/>
            <w:hideMark/>
          </w:tcPr>
          <w:p w14:paraId="7C82CF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633BF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70101E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35</w:t>
            </w:r>
          </w:p>
        </w:tc>
      </w:tr>
      <w:tr w:rsidR="00A008DB" w:rsidRPr="00A008DB" w14:paraId="40C46AF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2774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94</w:t>
            </w:r>
          </w:p>
        </w:tc>
        <w:tc>
          <w:tcPr>
            <w:tcW w:w="1275" w:type="dxa"/>
            <w:tcBorders>
              <w:top w:val="nil"/>
              <w:left w:val="nil"/>
              <w:bottom w:val="single" w:sz="4" w:space="0" w:color="auto"/>
              <w:right w:val="single" w:sz="4" w:space="0" w:color="auto"/>
            </w:tcBorders>
            <w:shd w:val="clear" w:color="auto" w:fill="auto"/>
            <w:noWrap/>
            <w:vAlign w:val="center"/>
            <w:hideMark/>
          </w:tcPr>
          <w:p w14:paraId="26BCF52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601253990.00</w:t>
            </w:r>
          </w:p>
        </w:tc>
        <w:tc>
          <w:tcPr>
            <w:tcW w:w="6096" w:type="dxa"/>
            <w:tcBorders>
              <w:top w:val="nil"/>
              <w:left w:val="nil"/>
              <w:bottom w:val="single" w:sz="4" w:space="0" w:color="auto"/>
              <w:right w:val="single" w:sz="4" w:space="0" w:color="auto"/>
            </w:tcBorders>
            <w:shd w:val="clear" w:color="auto" w:fill="auto"/>
            <w:noWrap/>
            <w:vAlign w:val="bottom"/>
            <w:hideMark/>
          </w:tcPr>
          <w:p w14:paraId="3A1578D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DE POLIETILENO COLOR AMARILLO TRASLUCIDO, IMPERMEABLE, MARCADA CON LA LEYENDA: "RESIDUOS PELIGROSOS BIOLOGICO-INFECCIOSOS" Y CON EL SIMBOLO UNIVERSAL DE: RIESGO BIOLOGICO. CALIBRE MINIMO 300. TAMAÑO DE 30 X 70 CM.</w:t>
            </w:r>
          </w:p>
        </w:tc>
        <w:tc>
          <w:tcPr>
            <w:tcW w:w="1021" w:type="dxa"/>
            <w:tcBorders>
              <w:top w:val="nil"/>
              <w:left w:val="nil"/>
              <w:bottom w:val="single" w:sz="4" w:space="0" w:color="auto"/>
              <w:right w:val="single" w:sz="4" w:space="0" w:color="auto"/>
            </w:tcBorders>
            <w:shd w:val="clear" w:color="auto" w:fill="auto"/>
            <w:noWrap/>
            <w:vAlign w:val="center"/>
            <w:hideMark/>
          </w:tcPr>
          <w:p w14:paraId="64CA89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1398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FC62D4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25</w:t>
            </w:r>
          </w:p>
        </w:tc>
      </w:tr>
      <w:tr w:rsidR="00A008DB" w:rsidRPr="00A008DB" w14:paraId="697A3A7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4956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95</w:t>
            </w:r>
          </w:p>
        </w:tc>
        <w:tc>
          <w:tcPr>
            <w:tcW w:w="1275" w:type="dxa"/>
            <w:tcBorders>
              <w:top w:val="nil"/>
              <w:left w:val="nil"/>
              <w:bottom w:val="single" w:sz="4" w:space="0" w:color="auto"/>
              <w:right w:val="single" w:sz="4" w:space="0" w:color="auto"/>
            </w:tcBorders>
            <w:shd w:val="clear" w:color="auto" w:fill="auto"/>
            <w:noWrap/>
            <w:vAlign w:val="center"/>
            <w:hideMark/>
          </w:tcPr>
          <w:p w14:paraId="7A86AB9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601300015.00</w:t>
            </w:r>
          </w:p>
        </w:tc>
        <w:tc>
          <w:tcPr>
            <w:tcW w:w="6096" w:type="dxa"/>
            <w:tcBorders>
              <w:top w:val="nil"/>
              <w:left w:val="nil"/>
              <w:bottom w:val="single" w:sz="4" w:space="0" w:color="auto"/>
              <w:right w:val="single" w:sz="4" w:space="0" w:color="auto"/>
            </w:tcBorders>
            <w:shd w:val="clear" w:color="auto" w:fill="auto"/>
            <w:noWrap/>
            <w:vAlign w:val="bottom"/>
            <w:hideMark/>
          </w:tcPr>
          <w:p w14:paraId="1B714E3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1021" w:type="dxa"/>
            <w:tcBorders>
              <w:top w:val="nil"/>
              <w:left w:val="nil"/>
              <w:bottom w:val="single" w:sz="4" w:space="0" w:color="auto"/>
              <w:right w:val="single" w:sz="4" w:space="0" w:color="auto"/>
            </w:tcBorders>
            <w:shd w:val="clear" w:color="auto" w:fill="auto"/>
            <w:noWrap/>
            <w:vAlign w:val="center"/>
            <w:hideMark/>
          </w:tcPr>
          <w:p w14:paraId="64D375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F521B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BFECFE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1000</w:t>
            </w:r>
          </w:p>
        </w:tc>
      </w:tr>
      <w:tr w:rsidR="00A008DB" w:rsidRPr="00A008DB" w14:paraId="49E881B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0C8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96</w:t>
            </w:r>
          </w:p>
        </w:tc>
        <w:tc>
          <w:tcPr>
            <w:tcW w:w="1275" w:type="dxa"/>
            <w:tcBorders>
              <w:top w:val="nil"/>
              <w:left w:val="nil"/>
              <w:bottom w:val="single" w:sz="4" w:space="0" w:color="auto"/>
              <w:right w:val="single" w:sz="4" w:space="0" w:color="auto"/>
            </w:tcBorders>
            <w:shd w:val="clear" w:color="auto" w:fill="auto"/>
            <w:noWrap/>
            <w:vAlign w:val="center"/>
            <w:hideMark/>
          </w:tcPr>
          <w:p w14:paraId="31A5CF1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601300019.00</w:t>
            </w:r>
          </w:p>
        </w:tc>
        <w:tc>
          <w:tcPr>
            <w:tcW w:w="6096" w:type="dxa"/>
            <w:tcBorders>
              <w:top w:val="nil"/>
              <w:left w:val="nil"/>
              <w:bottom w:val="single" w:sz="4" w:space="0" w:color="auto"/>
              <w:right w:val="single" w:sz="4" w:space="0" w:color="auto"/>
            </w:tcBorders>
            <w:shd w:val="clear" w:color="auto" w:fill="auto"/>
            <w:noWrap/>
            <w:vAlign w:val="bottom"/>
            <w:hideMark/>
          </w:tcPr>
          <w:p w14:paraId="4106817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1021" w:type="dxa"/>
            <w:tcBorders>
              <w:top w:val="nil"/>
              <w:left w:val="nil"/>
              <w:bottom w:val="single" w:sz="4" w:space="0" w:color="auto"/>
              <w:right w:val="single" w:sz="4" w:space="0" w:color="auto"/>
            </w:tcBorders>
            <w:shd w:val="clear" w:color="auto" w:fill="auto"/>
            <w:noWrap/>
            <w:vAlign w:val="center"/>
            <w:hideMark/>
          </w:tcPr>
          <w:p w14:paraId="31A0AE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64BD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w:t>
            </w:r>
          </w:p>
        </w:tc>
        <w:tc>
          <w:tcPr>
            <w:tcW w:w="1060" w:type="dxa"/>
            <w:tcBorders>
              <w:top w:val="nil"/>
              <w:left w:val="nil"/>
              <w:bottom w:val="single" w:sz="4" w:space="0" w:color="auto"/>
              <w:right w:val="single" w:sz="4" w:space="0" w:color="auto"/>
            </w:tcBorders>
            <w:shd w:val="clear" w:color="auto" w:fill="auto"/>
            <w:noWrap/>
            <w:vAlign w:val="center"/>
            <w:hideMark/>
          </w:tcPr>
          <w:p w14:paraId="3FD42DA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2DAC09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C605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97</w:t>
            </w:r>
          </w:p>
        </w:tc>
        <w:tc>
          <w:tcPr>
            <w:tcW w:w="1275" w:type="dxa"/>
            <w:tcBorders>
              <w:top w:val="nil"/>
              <w:left w:val="nil"/>
              <w:bottom w:val="single" w:sz="4" w:space="0" w:color="auto"/>
              <w:right w:val="single" w:sz="4" w:space="0" w:color="auto"/>
            </w:tcBorders>
            <w:shd w:val="clear" w:color="auto" w:fill="auto"/>
            <w:noWrap/>
            <w:vAlign w:val="center"/>
            <w:hideMark/>
          </w:tcPr>
          <w:p w14:paraId="02C36C8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601300020.00</w:t>
            </w:r>
          </w:p>
        </w:tc>
        <w:tc>
          <w:tcPr>
            <w:tcW w:w="6096" w:type="dxa"/>
            <w:tcBorders>
              <w:top w:val="nil"/>
              <w:left w:val="nil"/>
              <w:bottom w:val="single" w:sz="4" w:space="0" w:color="auto"/>
              <w:right w:val="single" w:sz="4" w:space="0" w:color="auto"/>
            </w:tcBorders>
            <w:shd w:val="clear" w:color="auto" w:fill="auto"/>
            <w:noWrap/>
            <w:vAlign w:val="bottom"/>
            <w:hideMark/>
          </w:tcPr>
          <w:p w14:paraId="1E27EEA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1021" w:type="dxa"/>
            <w:tcBorders>
              <w:top w:val="nil"/>
              <w:left w:val="nil"/>
              <w:bottom w:val="single" w:sz="4" w:space="0" w:color="auto"/>
              <w:right w:val="single" w:sz="4" w:space="0" w:color="auto"/>
            </w:tcBorders>
            <w:shd w:val="clear" w:color="auto" w:fill="auto"/>
            <w:noWrap/>
            <w:vAlign w:val="center"/>
            <w:hideMark/>
          </w:tcPr>
          <w:p w14:paraId="7CFC6F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4B1D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w:t>
            </w:r>
          </w:p>
        </w:tc>
        <w:tc>
          <w:tcPr>
            <w:tcW w:w="1060" w:type="dxa"/>
            <w:tcBorders>
              <w:top w:val="nil"/>
              <w:left w:val="nil"/>
              <w:bottom w:val="single" w:sz="4" w:space="0" w:color="auto"/>
              <w:right w:val="single" w:sz="4" w:space="0" w:color="auto"/>
            </w:tcBorders>
            <w:shd w:val="clear" w:color="auto" w:fill="auto"/>
            <w:noWrap/>
            <w:vAlign w:val="center"/>
            <w:hideMark/>
          </w:tcPr>
          <w:p w14:paraId="0BA6A37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3FE260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1A19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98</w:t>
            </w:r>
          </w:p>
        </w:tc>
        <w:tc>
          <w:tcPr>
            <w:tcW w:w="1275" w:type="dxa"/>
            <w:tcBorders>
              <w:top w:val="nil"/>
              <w:left w:val="nil"/>
              <w:bottom w:val="single" w:sz="4" w:space="0" w:color="auto"/>
              <w:right w:val="single" w:sz="4" w:space="0" w:color="auto"/>
            </w:tcBorders>
            <w:shd w:val="clear" w:color="auto" w:fill="auto"/>
            <w:noWrap/>
            <w:vAlign w:val="center"/>
            <w:hideMark/>
          </w:tcPr>
          <w:p w14:paraId="1D41A42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601300021.00</w:t>
            </w:r>
          </w:p>
        </w:tc>
        <w:tc>
          <w:tcPr>
            <w:tcW w:w="6096" w:type="dxa"/>
            <w:tcBorders>
              <w:top w:val="nil"/>
              <w:left w:val="nil"/>
              <w:bottom w:val="single" w:sz="4" w:space="0" w:color="auto"/>
              <w:right w:val="single" w:sz="4" w:space="0" w:color="auto"/>
            </w:tcBorders>
            <w:shd w:val="clear" w:color="auto" w:fill="auto"/>
            <w:noWrap/>
            <w:vAlign w:val="bottom"/>
            <w:hideMark/>
          </w:tcPr>
          <w:p w14:paraId="7A44594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1021" w:type="dxa"/>
            <w:tcBorders>
              <w:top w:val="nil"/>
              <w:left w:val="nil"/>
              <w:bottom w:val="single" w:sz="4" w:space="0" w:color="auto"/>
              <w:right w:val="single" w:sz="4" w:space="0" w:color="auto"/>
            </w:tcBorders>
            <w:shd w:val="clear" w:color="auto" w:fill="auto"/>
            <w:noWrap/>
            <w:vAlign w:val="center"/>
            <w:hideMark/>
          </w:tcPr>
          <w:p w14:paraId="2B22714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5FB0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w:t>
            </w:r>
          </w:p>
        </w:tc>
        <w:tc>
          <w:tcPr>
            <w:tcW w:w="1060" w:type="dxa"/>
            <w:tcBorders>
              <w:top w:val="nil"/>
              <w:left w:val="nil"/>
              <w:bottom w:val="single" w:sz="4" w:space="0" w:color="auto"/>
              <w:right w:val="single" w:sz="4" w:space="0" w:color="auto"/>
            </w:tcBorders>
            <w:shd w:val="clear" w:color="auto" w:fill="auto"/>
            <w:noWrap/>
            <w:vAlign w:val="center"/>
            <w:hideMark/>
          </w:tcPr>
          <w:p w14:paraId="690C329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2417F4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0573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99</w:t>
            </w:r>
          </w:p>
        </w:tc>
        <w:tc>
          <w:tcPr>
            <w:tcW w:w="1275" w:type="dxa"/>
            <w:tcBorders>
              <w:top w:val="nil"/>
              <w:left w:val="nil"/>
              <w:bottom w:val="single" w:sz="4" w:space="0" w:color="auto"/>
              <w:right w:val="single" w:sz="4" w:space="0" w:color="auto"/>
            </w:tcBorders>
            <w:shd w:val="clear" w:color="auto" w:fill="auto"/>
            <w:noWrap/>
            <w:vAlign w:val="center"/>
            <w:hideMark/>
          </w:tcPr>
          <w:p w14:paraId="241E35E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601300023.00</w:t>
            </w:r>
          </w:p>
        </w:tc>
        <w:tc>
          <w:tcPr>
            <w:tcW w:w="6096" w:type="dxa"/>
            <w:tcBorders>
              <w:top w:val="nil"/>
              <w:left w:val="nil"/>
              <w:bottom w:val="single" w:sz="4" w:space="0" w:color="auto"/>
              <w:right w:val="single" w:sz="4" w:space="0" w:color="auto"/>
            </w:tcBorders>
            <w:shd w:val="clear" w:color="auto" w:fill="auto"/>
            <w:noWrap/>
            <w:vAlign w:val="bottom"/>
            <w:hideMark/>
          </w:tcPr>
          <w:p w14:paraId="3607410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CUBREZAPATOS CON ELASTICO A LA ALTURA DEL TALON, DE TELA NO TEJIDA DE POLIPROPILENO, DE MAS DE TRES CAPAS, IMPERMEABLE A LA PENETRACION DE LIQUIDOS Y FLUIDOS, ANTIESTATICA Y PLANTILLA REFORZADA. DESECHABLE. PAR.</w:t>
            </w:r>
          </w:p>
        </w:tc>
        <w:tc>
          <w:tcPr>
            <w:tcW w:w="1021" w:type="dxa"/>
            <w:tcBorders>
              <w:top w:val="nil"/>
              <w:left w:val="nil"/>
              <w:bottom w:val="single" w:sz="4" w:space="0" w:color="auto"/>
              <w:right w:val="single" w:sz="4" w:space="0" w:color="auto"/>
            </w:tcBorders>
            <w:shd w:val="clear" w:color="auto" w:fill="auto"/>
            <w:noWrap/>
            <w:vAlign w:val="center"/>
            <w:hideMark/>
          </w:tcPr>
          <w:p w14:paraId="4F5770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8933E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3CA483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137</w:t>
            </w:r>
          </w:p>
        </w:tc>
      </w:tr>
      <w:tr w:rsidR="00A008DB" w:rsidRPr="00A008DB" w14:paraId="7605B9A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BCDF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09D9CBE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601320054.00</w:t>
            </w:r>
          </w:p>
        </w:tc>
        <w:tc>
          <w:tcPr>
            <w:tcW w:w="6096" w:type="dxa"/>
            <w:tcBorders>
              <w:top w:val="nil"/>
              <w:left w:val="nil"/>
              <w:bottom w:val="single" w:sz="4" w:space="0" w:color="auto"/>
              <w:right w:val="single" w:sz="4" w:space="0" w:color="auto"/>
            </w:tcBorders>
            <w:shd w:val="clear" w:color="auto" w:fill="auto"/>
            <w:noWrap/>
            <w:vAlign w:val="bottom"/>
            <w:hideMark/>
          </w:tcPr>
          <w:p w14:paraId="036FBA3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BRAZALETES PARA IDENTIFICACION. DE PLASTICO. ADULTO. ENVASE CON 100 PIEZAS.</w:t>
            </w:r>
          </w:p>
        </w:tc>
        <w:tc>
          <w:tcPr>
            <w:tcW w:w="1021" w:type="dxa"/>
            <w:tcBorders>
              <w:top w:val="nil"/>
              <w:left w:val="nil"/>
              <w:bottom w:val="single" w:sz="4" w:space="0" w:color="auto"/>
              <w:right w:val="single" w:sz="4" w:space="0" w:color="auto"/>
            </w:tcBorders>
            <w:shd w:val="clear" w:color="auto" w:fill="auto"/>
            <w:noWrap/>
            <w:vAlign w:val="center"/>
            <w:hideMark/>
          </w:tcPr>
          <w:p w14:paraId="704819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F74E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629B2C7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16CF28B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B129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2BA4D0C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601320203.00</w:t>
            </w:r>
          </w:p>
        </w:tc>
        <w:tc>
          <w:tcPr>
            <w:tcW w:w="6096" w:type="dxa"/>
            <w:tcBorders>
              <w:top w:val="nil"/>
              <w:left w:val="nil"/>
              <w:bottom w:val="single" w:sz="4" w:space="0" w:color="auto"/>
              <w:right w:val="single" w:sz="4" w:space="0" w:color="auto"/>
            </w:tcBorders>
            <w:shd w:val="clear" w:color="auto" w:fill="auto"/>
            <w:noWrap/>
            <w:vAlign w:val="bottom"/>
            <w:hideMark/>
          </w:tcPr>
          <w:p w14:paraId="6CE99A5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BRAZALETES PARA IDENTIFICACION. DE PLASTICO. INFANTIL. ENVASE CON 100 PIEZAS.</w:t>
            </w:r>
          </w:p>
        </w:tc>
        <w:tc>
          <w:tcPr>
            <w:tcW w:w="1021" w:type="dxa"/>
            <w:tcBorders>
              <w:top w:val="nil"/>
              <w:left w:val="nil"/>
              <w:bottom w:val="single" w:sz="4" w:space="0" w:color="auto"/>
              <w:right w:val="single" w:sz="4" w:space="0" w:color="auto"/>
            </w:tcBorders>
            <w:shd w:val="clear" w:color="auto" w:fill="auto"/>
            <w:noWrap/>
            <w:vAlign w:val="center"/>
            <w:hideMark/>
          </w:tcPr>
          <w:p w14:paraId="58D3AD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A9D3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4D2B72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5185CB2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58A5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102</w:t>
            </w:r>
          </w:p>
        </w:tc>
        <w:tc>
          <w:tcPr>
            <w:tcW w:w="1275" w:type="dxa"/>
            <w:tcBorders>
              <w:top w:val="nil"/>
              <w:left w:val="nil"/>
              <w:bottom w:val="single" w:sz="4" w:space="0" w:color="auto"/>
              <w:right w:val="single" w:sz="4" w:space="0" w:color="auto"/>
            </w:tcBorders>
            <w:shd w:val="clear" w:color="auto" w:fill="auto"/>
            <w:noWrap/>
            <w:vAlign w:val="center"/>
            <w:hideMark/>
          </w:tcPr>
          <w:p w14:paraId="77D8D17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601510019.00</w:t>
            </w:r>
          </w:p>
        </w:tc>
        <w:tc>
          <w:tcPr>
            <w:tcW w:w="6096" w:type="dxa"/>
            <w:tcBorders>
              <w:top w:val="nil"/>
              <w:left w:val="nil"/>
              <w:bottom w:val="single" w:sz="4" w:space="0" w:color="auto"/>
              <w:right w:val="single" w:sz="4" w:space="0" w:color="auto"/>
            </w:tcBorders>
            <w:shd w:val="clear" w:color="auto" w:fill="auto"/>
            <w:noWrap/>
            <w:vAlign w:val="bottom"/>
            <w:hideMark/>
          </w:tcPr>
          <w:p w14:paraId="53E8801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CAMPANA PARA CIRCUNCISION ESTERIL, DESECHABLE. TIPO HOLLISTER TAMAÑO NO. 1</w:t>
            </w:r>
          </w:p>
        </w:tc>
        <w:tc>
          <w:tcPr>
            <w:tcW w:w="1021" w:type="dxa"/>
            <w:tcBorders>
              <w:top w:val="nil"/>
              <w:left w:val="nil"/>
              <w:bottom w:val="single" w:sz="4" w:space="0" w:color="auto"/>
              <w:right w:val="single" w:sz="4" w:space="0" w:color="auto"/>
            </w:tcBorders>
            <w:shd w:val="clear" w:color="auto" w:fill="auto"/>
            <w:noWrap/>
            <w:vAlign w:val="center"/>
            <w:hideMark/>
          </w:tcPr>
          <w:p w14:paraId="198800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8BD7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CD8501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A066E9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CFDC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0543723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601510050.00</w:t>
            </w:r>
          </w:p>
        </w:tc>
        <w:tc>
          <w:tcPr>
            <w:tcW w:w="6096" w:type="dxa"/>
            <w:tcBorders>
              <w:top w:val="nil"/>
              <w:left w:val="nil"/>
              <w:bottom w:val="single" w:sz="4" w:space="0" w:color="auto"/>
              <w:right w:val="single" w:sz="4" w:space="0" w:color="auto"/>
            </w:tcBorders>
            <w:shd w:val="clear" w:color="auto" w:fill="auto"/>
            <w:noWrap/>
            <w:vAlign w:val="bottom"/>
            <w:hideMark/>
          </w:tcPr>
          <w:p w14:paraId="078114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CAMPANA PARA CIRCUNCISION ESTERIL, DESECHABLE. TIPO HOLLISTER TAMAÑO NO. 2</w:t>
            </w:r>
          </w:p>
        </w:tc>
        <w:tc>
          <w:tcPr>
            <w:tcW w:w="1021" w:type="dxa"/>
            <w:tcBorders>
              <w:top w:val="nil"/>
              <w:left w:val="nil"/>
              <w:bottom w:val="single" w:sz="4" w:space="0" w:color="auto"/>
              <w:right w:val="single" w:sz="4" w:space="0" w:color="auto"/>
            </w:tcBorders>
            <w:shd w:val="clear" w:color="auto" w:fill="auto"/>
            <w:noWrap/>
            <w:vAlign w:val="center"/>
            <w:hideMark/>
          </w:tcPr>
          <w:p w14:paraId="7E0AA2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1C17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5C74DF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ABF03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CCA4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4CC4AF4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601640014.00</w:t>
            </w:r>
          </w:p>
        </w:tc>
        <w:tc>
          <w:tcPr>
            <w:tcW w:w="6096" w:type="dxa"/>
            <w:tcBorders>
              <w:top w:val="nil"/>
              <w:left w:val="nil"/>
              <w:bottom w:val="single" w:sz="4" w:space="0" w:color="auto"/>
              <w:right w:val="single" w:sz="4" w:space="0" w:color="auto"/>
            </w:tcBorders>
            <w:shd w:val="clear" w:color="auto" w:fill="auto"/>
            <w:noWrap/>
            <w:vAlign w:val="bottom"/>
            <w:hideMark/>
          </w:tcPr>
          <w:p w14:paraId="3084A30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1021" w:type="dxa"/>
            <w:tcBorders>
              <w:top w:val="nil"/>
              <w:left w:val="nil"/>
              <w:bottom w:val="single" w:sz="4" w:space="0" w:color="auto"/>
              <w:right w:val="single" w:sz="4" w:space="0" w:color="auto"/>
            </w:tcBorders>
            <w:shd w:val="clear" w:color="auto" w:fill="auto"/>
            <w:noWrap/>
            <w:vAlign w:val="center"/>
            <w:hideMark/>
          </w:tcPr>
          <w:p w14:paraId="6B6E85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0D10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22CC6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172B81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03CA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105</w:t>
            </w:r>
          </w:p>
        </w:tc>
        <w:tc>
          <w:tcPr>
            <w:tcW w:w="1275" w:type="dxa"/>
            <w:tcBorders>
              <w:top w:val="nil"/>
              <w:left w:val="nil"/>
              <w:bottom w:val="single" w:sz="4" w:space="0" w:color="auto"/>
              <w:right w:val="single" w:sz="4" w:space="0" w:color="auto"/>
            </w:tcBorders>
            <w:shd w:val="clear" w:color="auto" w:fill="auto"/>
            <w:noWrap/>
            <w:vAlign w:val="center"/>
            <w:hideMark/>
          </w:tcPr>
          <w:p w14:paraId="6581C69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601640022.00</w:t>
            </w:r>
          </w:p>
        </w:tc>
        <w:tc>
          <w:tcPr>
            <w:tcW w:w="6096" w:type="dxa"/>
            <w:tcBorders>
              <w:top w:val="nil"/>
              <w:left w:val="nil"/>
              <w:bottom w:val="single" w:sz="4" w:space="0" w:color="auto"/>
              <w:right w:val="single" w:sz="4" w:space="0" w:color="auto"/>
            </w:tcBorders>
            <w:shd w:val="clear" w:color="auto" w:fill="auto"/>
            <w:noWrap/>
            <w:vAlign w:val="bottom"/>
            <w:hideMark/>
          </w:tcPr>
          <w:p w14:paraId="3EABDCC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1021" w:type="dxa"/>
            <w:tcBorders>
              <w:top w:val="nil"/>
              <w:left w:val="nil"/>
              <w:bottom w:val="single" w:sz="4" w:space="0" w:color="auto"/>
              <w:right w:val="single" w:sz="4" w:space="0" w:color="auto"/>
            </w:tcBorders>
            <w:shd w:val="clear" w:color="auto" w:fill="auto"/>
            <w:noWrap/>
            <w:vAlign w:val="center"/>
            <w:hideMark/>
          </w:tcPr>
          <w:p w14:paraId="624297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C5E8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67F6C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680230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0DA7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7BDE815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601650815.00</w:t>
            </w:r>
          </w:p>
        </w:tc>
        <w:tc>
          <w:tcPr>
            <w:tcW w:w="6096" w:type="dxa"/>
            <w:tcBorders>
              <w:top w:val="nil"/>
              <w:left w:val="nil"/>
              <w:bottom w:val="single" w:sz="4" w:space="0" w:color="auto"/>
              <w:right w:val="single" w:sz="4" w:space="0" w:color="auto"/>
            </w:tcBorders>
            <w:shd w:val="clear" w:color="auto" w:fill="auto"/>
            <w:noWrap/>
            <w:vAlign w:val="bottom"/>
            <w:hideMark/>
          </w:tcPr>
          <w:p w14:paraId="2214727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1021" w:type="dxa"/>
            <w:tcBorders>
              <w:top w:val="nil"/>
              <w:left w:val="nil"/>
              <w:bottom w:val="single" w:sz="4" w:space="0" w:color="auto"/>
              <w:right w:val="single" w:sz="4" w:space="0" w:color="auto"/>
            </w:tcBorders>
            <w:shd w:val="clear" w:color="auto" w:fill="auto"/>
            <w:noWrap/>
            <w:vAlign w:val="center"/>
            <w:hideMark/>
          </w:tcPr>
          <w:p w14:paraId="05774DD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F2F7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1EBE8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36AC09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CD73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107</w:t>
            </w:r>
          </w:p>
        </w:tc>
        <w:tc>
          <w:tcPr>
            <w:tcW w:w="1275" w:type="dxa"/>
            <w:tcBorders>
              <w:top w:val="nil"/>
              <w:left w:val="nil"/>
              <w:bottom w:val="single" w:sz="4" w:space="0" w:color="auto"/>
              <w:right w:val="single" w:sz="4" w:space="0" w:color="auto"/>
            </w:tcBorders>
            <w:shd w:val="clear" w:color="auto" w:fill="auto"/>
            <w:noWrap/>
            <w:vAlign w:val="center"/>
            <w:hideMark/>
          </w:tcPr>
          <w:p w14:paraId="40DB986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601650823.00</w:t>
            </w:r>
          </w:p>
        </w:tc>
        <w:tc>
          <w:tcPr>
            <w:tcW w:w="6096" w:type="dxa"/>
            <w:tcBorders>
              <w:top w:val="nil"/>
              <w:left w:val="nil"/>
              <w:bottom w:val="single" w:sz="4" w:space="0" w:color="auto"/>
              <w:right w:val="single" w:sz="4" w:space="0" w:color="auto"/>
            </w:tcBorders>
            <w:shd w:val="clear" w:color="auto" w:fill="auto"/>
            <w:noWrap/>
            <w:vAlign w:val="bottom"/>
            <w:hideMark/>
          </w:tcPr>
          <w:p w14:paraId="4372781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DE UN LUMEN, DE ELASTOMERO DE SILICON, RADIOPACO, CON AGUJA INTRODUCTORA PERCUTANEA.  ESTERIL Y DESECHABLE. NEONATAL.  CALIBRE 4.0 FR</w:t>
            </w:r>
          </w:p>
        </w:tc>
        <w:tc>
          <w:tcPr>
            <w:tcW w:w="1021" w:type="dxa"/>
            <w:tcBorders>
              <w:top w:val="nil"/>
              <w:left w:val="nil"/>
              <w:bottom w:val="single" w:sz="4" w:space="0" w:color="auto"/>
              <w:right w:val="single" w:sz="4" w:space="0" w:color="auto"/>
            </w:tcBorders>
            <w:shd w:val="clear" w:color="auto" w:fill="auto"/>
            <w:noWrap/>
            <w:vAlign w:val="center"/>
            <w:hideMark/>
          </w:tcPr>
          <w:p w14:paraId="1976E2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D94D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B6D192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80B6D0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6A40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108</w:t>
            </w:r>
          </w:p>
        </w:tc>
        <w:tc>
          <w:tcPr>
            <w:tcW w:w="1275" w:type="dxa"/>
            <w:tcBorders>
              <w:top w:val="nil"/>
              <w:left w:val="nil"/>
              <w:bottom w:val="single" w:sz="4" w:space="0" w:color="auto"/>
              <w:right w:val="single" w:sz="4" w:space="0" w:color="auto"/>
            </w:tcBorders>
            <w:shd w:val="clear" w:color="auto" w:fill="auto"/>
            <w:noWrap/>
            <w:vAlign w:val="center"/>
            <w:hideMark/>
          </w:tcPr>
          <w:p w14:paraId="6426F0F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601650849.00</w:t>
            </w:r>
          </w:p>
        </w:tc>
        <w:tc>
          <w:tcPr>
            <w:tcW w:w="6096" w:type="dxa"/>
            <w:tcBorders>
              <w:top w:val="nil"/>
              <w:left w:val="nil"/>
              <w:bottom w:val="single" w:sz="4" w:space="0" w:color="auto"/>
              <w:right w:val="single" w:sz="4" w:space="0" w:color="auto"/>
            </w:tcBorders>
            <w:shd w:val="clear" w:color="auto" w:fill="auto"/>
            <w:noWrap/>
            <w:vAlign w:val="bottom"/>
            <w:hideMark/>
          </w:tcPr>
          <w:p w14:paraId="44F83B6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1021" w:type="dxa"/>
            <w:tcBorders>
              <w:top w:val="nil"/>
              <w:left w:val="nil"/>
              <w:bottom w:val="single" w:sz="4" w:space="0" w:color="auto"/>
              <w:right w:val="single" w:sz="4" w:space="0" w:color="auto"/>
            </w:tcBorders>
            <w:shd w:val="clear" w:color="auto" w:fill="auto"/>
            <w:noWrap/>
            <w:vAlign w:val="center"/>
            <w:hideMark/>
          </w:tcPr>
          <w:p w14:paraId="020C5E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878F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8D26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FC5803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6235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07A5A40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601650864.00</w:t>
            </w:r>
          </w:p>
        </w:tc>
        <w:tc>
          <w:tcPr>
            <w:tcW w:w="6096" w:type="dxa"/>
            <w:tcBorders>
              <w:top w:val="nil"/>
              <w:left w:val="nil"/>
              <w:bottom w:val="single" w:sz="4" w:space="0" w:color="auto"/>
              <w:right w:val="single" w:sz="4" w:space="0" w:color="auto"/>
            </w:tcBorders>
            <w:shd w:val="clear" w:color="auto" w:fill="auto"/>
            <w:noWrap/>
            <w:vAlign w:val="bottom"/>
            <w:hideMark/>
          </w:tcPr>
          <w:p w14:paraId="78933ED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DRENAJE TORACICO, CON INTRODUCTOR Y MARCA RADIOPACA. ESTERIL Y DESECHABLE. CALIBRE 12.0 FR.</w:t>
            </w:r>
          </w:p>
        </w:tc>
        <w:tc>
          <w:tcPr>
            <w:tcW w:w="1021" w:type="dxa"/>
            <w:tcBorders>
              <w:top w:val="nil"/>
              <w:left w:val="nil"/>
              <w:bottom w:val="single" w:sz="4" w:space="0" w:color="auto"/>
              <w:right w:val="single" w:sz="4" w:space="0" w:color="auto"/>
            </w:tcBorders>
            <w:shd w:val="clear" w:color="auto" w:fill="auto"/>
            <w:noWrap/>
            <w:vAlign w:val="center"/>
            <w:hideMark/>
          </w:tcPr>
          <w:p w14:paraId="43DEC0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7F8B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09A32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D90076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D47E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4102B0C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601650872.00</w:t>
            </w:r>
          </w:p>
        </w:tc>
        <w:tc>
          <w:tcPr>
            <w:tcW w:w="6096" w:type="dxa"/>
            <w:tcBorders>
              <w:top w:val="nil"/>
              <w:left w:val="nil"/>
              <w:bottom w:val="single" w:sz="4" w:space="0" w:color="auto"/>
              <w:right w:val="single" w:sz="4" w:space="0" w:color="auto"/>
            </w:tcBorders>
            <w:shd w:val="clear" w:color="auto" w:fill="auto"/>
            <w:noWrap/>
            <w:vAlign w:val="bottom"/>
            <w:hideMark/>
          </w:tcPr>
          <w:p w14:paraId="1F4591D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DRENAJE TORACICO, CON INTRODUCTOR Y MARCA RADIOPACA. ESTERIL Y DESECHABLE. CALIBRE 14.0 FR.</w:t>
            </w:r>
          </w:p>
        </w:tc>
        <w:tc>
          <w:tcPr>
            <w:tcW w:w="1021" w:type="dxa"/>
            <w:tcBorders>
              <w:top w:val="nil"/>
              <w:left w:val="nil"/>
              <w:bottom w:val="single" w:sz="4" w:space="0" w:color="auto"/>
              <w:right w:val="single" w:sz="4" w:space="0" w:color="auto"/>
            </w:tcBorders>
            <w:shd w:val="clear" w:color="auto" w:fill="auto"/>
            <w:noWrap/>
            <w:vAlign w:val="center"/>
            <w:hideMark/>
          </w:tcPr>
          <w:p w14:paraId="4AF80D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3C8D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FC212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03C5C7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7872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111</w:t>
            </w:r>
          </w:p>
        </w:tc>
        <w:tc>
          <w:tcPr>
            <w:tcW w:w="1275" w:type="dxa"/>
            <w:tcBorders>
              <w:top w:val="nil"/>
              <w:left w:val="nil"/>
              <w:bottom w:val="single" w:sz="4" w:space="0" w:color="auto"/>
              <w:right w:val="single" w:sz="4" w:space="0" w:color="auto"/>
            </w:tcBorders>
            <w:shd w:val="clear" w:color="auto" w:fill="auto"/>
            <w:noWrap/>
            <w:vAlign w:val="center"/>
            <w:hideMark/>
          </w:tcPr>
          <w:p w14:paraId="2CD5221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601660103.00</w:t>
            </w:r>
          </w:p>
        </w:tc>
        <w:tc>
          <w:tcPr>
            <w:tcW w:w="6096" w:type="dxa"/>
            <w:tcBorders>
              <w:top w:val="nil"/>
              <w:left w:val="nil"/>
              <w:bottom w:val="single" w:sz="4" w:space="0" w:color="auto"/>
              <w:right w:val="single" w:sz="4" w:space="0" w:color="auto"/>
            </w:tcBorders>
            <w:shd w:val="clear" w:color="auto" w:fill="auto"/>
            <w:noWrap/>
            <w:vAlign w:val="bottom"/>
            <w:hideMark/>
          </w:tcPr>
          <w:p w14:paraId="078A40E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17-24 MM. CALIBRE 24 G.</w:t>
            </w:r>
          </w:p>
        </w:tc>
        <w:tc>
          <w:tcPr>
            <w:tcW w:w="1021" w:type="dxa"/>
            <w:tcBorders>
              <w:top w:val="nil"/>
              <w:left w:val="nil"/>
              <w:bottom w:val="single" w:sz="4" w:space="0" w:color="auto"/>
              <w:right w:val="single" w:sz="4" w:space="0" w:color="auto"/>
            </w:tcBorders>
            <w:shd w:val="clear" w:color="auto" w:fill="auto"/>
            <w:noWrap/>
            <w:vAlign w:val="center"/>
            <w:hideMark/>
          </w:tcPr>
          <w:p w14:paraId="5DE972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E51C5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737D7D4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45579EB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B53B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41A8E21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601660228.00</w:t>
            </w:r>
          </w:p>
        </w:tc>
        <w:tc>
          <w:tcPr>
            <w:tcW w:w="6096" w:type="dxa"/>
            <w:tcBorders>
              <w:top w:val="nil"/>
              <w:left w:val="nil"/>
              <w:bottom w:val="single" w:sz="4" w:space="0" w:color="auto"/>
              <w:right w:val="single" w:sz="4" w:space="0" w:color="auto"/>
            </w:tcBorders>
            <w:shd w:val="clear" w:color="auto" w:fill="auto"/>
            <w:noWrap/>
            <w:vAlign w:val="bottom"/>
            <w:hideMark/>
          </w:tcPr>
          <w:p w14:paraId="06F61BB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2A921E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A48C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DBAE10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4ABFF1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7180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113</w:t>
            </w:r>
          </w:p>
        </w:tc>
        <w:tc>
          <w:tcPr>
            <w:tcW w:w="1275" w:type="dxa"/>
            <w:tcBorders>
              <w:top w:val="nil"/>
              <w:left w:val="nil"/>
              <w:bottom w:val="single" w:sz="4" w:space="0" w:color="auto"/>
              <w:right w:val="single" w:sz="4" w:space="0" w:color="auto"/>
            </w:tcBorders>
            <w:shd w:val="clear" w:color="auto" w:fill="auto"/>
            <w:noWrap/>
            <w:vAlign w:val="center"/>
            <w:hideMark/>
          </w:tcPr>
          <w:p w14:paraId="1653899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601660236.00</w:t>
            </w:r>
          </w:p>
        </w:tc>
        <w:tc>
          <w:tcPr>
            <w:tcW w:w="6096" w:type="dxa"/>
            <w:tcBorders>
              <w:top w:val="nil"/>
              <w:left w:val="nil"/>
              <w:bottom w:val="single" w:sz="4" w:space="0" w:color="auto"/>
              <w:right w:val="single" w:sz="4" w:space="0" w:color="auto"/>
            </w:tcBorders>
            <w:shd w:val="clear" w:color="auto" w:fill="auto"/>
            <w:noWrap/>
            <w:vAlign w:val="bottom"/>
            <w:hideMark/>
          </w:tcPr>
          <w:p w14:paraId="1DD28F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 CON MARCA RADIOPACA, ESTERIL Y DESECHABLE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31E8F6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51FA8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05133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E5410D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958D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4465C60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601660244.00</w:t>
            </w:r>
          </w:p>
        </w:tc>
        <w:tc>
          <w:tcPr>
            <w:tcW w:w="6096" w:type="dxa"/>
            <w:tcBorders>
              <w:top w:val="nil"/>
              <w:left w:val="nil"/>
              <w:bottom w:val="single" w:sz="4" w:space="0" w:color="auto"/>
              <w:right w:val="single" w:sz="4" w:space="0" w:color="auto"/>
            </w:tcBorders>
            <w:shd w:val="clear" w:color="auto" w:fill="auto"/>
            <w:noWrap/>
            <w:vAlign w:val="bottom"/>
            <w:hideMark/>
          </w:tcPr>
          <w:p w14:paraId="0F6BC5A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  CON MARCA RADIOPACA ESTERIL Y DESECHABLE,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348A64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4B8F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D6BE6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CE1DA4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181A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115</w:t>
            </w:r>
          </w:p>
        </w:tc>
        <w:tc>
          <w:tcPr>
            <w:tcW w:w="1275" w:type="dxa"/>
            <w:tcBorders>
              <w:top w:val="nil"/>
              <w:left w:val="nil"/>
              <w:bottom w:val="single" w:sz="4" w:space="0" w:color="auto"/>
              <w:right w:val="single" w:sz="4" w:space="0" w:color="auto"/>
            </w:tcBorders>
            <w:shd w:val="clear" w:color="auto" w:fill="auto"/>
            <w:noWrap/>
            <w:vAlign w:val="center"/>
            <w:hideMark/>
          </w:tcPr>
          <w:p w14:paraId="09BC575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601660251.00</w:t>
            </w:r>
          </w:p>
        </w:tc>
        <w:tc>
          <w:tcPr>
            <w:tcW w:w="6096" w:type="dxa"/>
            <w:tcBorders>
              <w:top w:val="nil"/>
              <w:left w:val="nil"/>
              <w:bottom w:val="single" w:sz="4" w:space="0" w:color="auto"/>
              <w:right w:val="single" w:sz="4" w:space="0" w:color="auto"/>
            </w:tcBorders>
            <w:shd w:val="clear" w:color="auto" w:fill="auto"/>
            <w:noWrap/>
            <w:vAlign w:val="bottom"/>
            <w:hideMark/>
          </w:tcPr>
          <w:p w14:paraId="196EA3A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  CON MARCA RADIOPACA, ESTERIL Y DESECHABLE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448926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9F2D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A6F3B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315E97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8095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116</w:t>
            </w:r>
          </w:p>
        </w:tc>
        <w:tc>
          <w:tcPr>
            <w:tcW w:w="1275" w:type="dxa"/>
            <w:tcBorders>
              <w:top w:val="nil"/>
              <w:left w:val="nil"/>
              <w:bottom w:val="single" w:sz="4" w:space="0" w:color="auto"/>
              <w:right w:val="single" w:sz="4" w:space="0" w:color="auto"/>
            </w:tcBorders>
            <w:shd w:val="clear" w:color="auto" w:fill="auto"/>
            <w:noWrap/>
            <w:vAlign w:val="center"/>
            <w:hideMark/>
          </w:tcPr>
          <w:p w14:paraId="62FD3E5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601660269.00</w:t>
            </w:r>
          </w:p>
        </w:tc>
        <w:tc>
          <w:tcPr>
            <w:tcW w:w="6096" w:type="dxa"/>
            <w:tcBorders>
              <w:top w:val="nil"/>
              <w:left w:val="nil"/>
              <w:bottom w:val="single" w:sz="4" w:space="0" w:color="auto"/>
              <w:right w:val="single" w:sz="4" w:space="0" w:color="auto"/>
            </w:tcBorders>
            <w:shd w:val="clear" w:color="auto" w:fill="auto"/>
            <w:noWrap/>
            <w:vAlign w:val="bottom"/>
            <w:hideMark/>
          </w:tcPr>
          <w:p w14:paraId="284E534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  CON MARCA RADIOPACA, ESTERIL Y DESECHABLE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5FDE58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F476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6523A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C73B2F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AADA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117</w:t>
            </w:r>
          </w:p>
        </w:tc>
        <w:tc>
          <w:tcPr>
            <w:tcW w:w="1275" w:type="dxa"/>
            <w:tcBorders>
              <w:top w:val="nil"/>
              <w:left w:val="nil"/>
              <w:bottom w:val="single" w:sz="4" w:space="0" w:color="auto"/>
              <w:right w:val="single" w:sz="4" w:space="0" w:color="auto"/>
            </w:tcBorders>
            <w:shd w:val="clear" w:color="auto" w:fill="auto"/>
            <w:noWrap/>
            <w:vAlign w:val="center"/>
            <w:hideMark/>
          </w:tcPr>
          <w:p w14:paraId="178A00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601660277.00</w:t>
            </w:r>
          </w:p>
        </w:tc>
        <w:tc>
          <w:tcPr>
            <w:tcW w:w="6096" w:type="dxa"/>
            <w:tcBorders>
              <w:top w:val="nil"/>
              <w:left w:val="nil"/>
              <w:bottom w:val="single" w:sz="4" w:space="0" w:color="auto"/>
              <w:right w:val="single" w:sz="4" w:space="0" w:color="auto"/>
            </w:tcBorders>
            <w:shd w:val="clear" w:color="auto" w:fill="auto"/>
            <w:noWrap/>
            <w:vAlign w:val="bottom"/>
            <w:hideMark/>
          </w:tcPr>
          <w:p w14:paraId="243B7EF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 CON MARCA RADIOPACA, ESTERIL Y DESECHABLE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1982AB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FA9C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D3F9CE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4DAD50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A4C4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118</w:t>
            </w:r>
          </w:p>
        </w:tc>
        <w:tc>
          <w:tcPr>
            <w:tcW w:w="1275" w:type="dxa"/>
            <w:tcBorders>
              <w:top w:val="nil"/>
              <w:left w:val="nil"/>
              <w:bottom w:val="single" w:sz="4" w:space="0" w:color="auto"/>
              <w:right w:val="single" w:sz="4" w:space="0" w:color="auto"/>
            </w:tcBorders>
            <w:shd w:val="clear" w:color="auto" w:fill="auto"/>
            <w:noWrap/>
            <w:vAlign w:val="center"/>
            <w:hideMark/>
          </w:tcPr>
          <w:p w14:paraId="25004F5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601660285.00</w:t>
            </w:r>
          </w:p>
        </w:tc>
        <w:tc>
          <w:tcPr>
            <w:tcW w:w="6096" w:type="dxa"/>
            <w:tcBorders>
              <w:top w:val="nil"/>
              <w:left w:val="nil"/>
              <w:bottom w:val="single" w:sz="4" w:space="0" w:color="auto"/>
              <w:right w:val="single" w:sz="4" w:space="0" w:color="auto"/>
            </w:tcBorders>
            <w:shd w:val="clear" w:color="auto" w:fill="auto"/>
            <w:noWrap/>
            <w:vAlign w:val="bottom"/>
            <w:hideMark/>
          </w:tcPr>
          <w:p w14:paraId="17F011C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GRADUADOS, CON MARCA RADIOPACA, ESTERILES Y DESECHABLES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6FE5AA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BC4A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A7064E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E35668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2AED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0BD3A83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601660293.00</w:t>
            </w:r>
          </w:p>
        </w:tc>
        <w:tc>
          <w:tcPr>
            <w:tcW w:w="6096" w:type="dxa"/>
            <w:tcBorders>
              <w:top w:val="nil"/>
              <w:left w:val="nil"/>
              <w:bottom w:val="single" w:sz="4" w:space="0" w:color="auto"/>
              <w:right w:val="single" w:sz="4" w:space="0" w:color="auto"/>
            </w:tcBorders>
            <w:shd w:val="clear" w:color="auto" w:fill="auto"/>
            <w:noWrap/>
            <w:vAlign w:val="bottom"/>
            <w:hideMark/>
          </w:tcPr>
          <w:p w14:paraId="51EA1AA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CLORURO DE POLIVINILO TRANSPARENTE, GRADUADOS, CON MARCA RADIOPACA, ESTERILES Y DESECHABLES CALIBRE 26 FR.</w:t>
            </w:r>
          </w:p>
        </w:tc>
        <w:tc>
          <w:tcPr>
            <w:tcW w:w="1021" w:type="dxa"/>
            <w:tcBorders>
              <w:top w:val="nil"/>
              <w:left w:val="nil"/>
              <w:bottom w:val="single" w:sz="4" w:space="0" w:color="auto"/>
              <w:right w:val="single" w:sz="4" w:space="0" w:color="auto"/>
            </w:tcBorders>
            <w:shd w:val="clear" w:color="auto" w:fill="auto"/>
            <w:noWrap/>
            <w:vAlign w:val="center"/>
            <w:hideMark/>
          </w:tcPr>
          <w:p w14:paraId="1D0E5B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EB6CB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4B5D19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F405C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ABA5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20ECC8E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601660574.00</w:t>
            </w:r>
          </w:p>
        </w:tc>
        <w:tc>
          <w:tcPr>
            <w:tcW w:w="6096" w:type="dxa"/>
            <w:tcBorders>
              <w:top w:val="nil"/>
              <w:left w:val="nil"/>
              <w:bottom w:val="single" w:sz="4" w:space="0" w:color="auto"/>
              <w:right w:val="single" w:sz="4" w:space="0" w:color="auto"/>
            </w:tcBorders>
            <w:shd w:val="clear" w:color="auto" w:fill="auto"/>
            <w:noWrap/>
            <w:vAlign w:val="bottom"/>
            <w:hideMark/>
          </w:tcPr>
          <w:p w14:paraId="36E31A2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ASPIRACION MANUAL ENDOUTERINA, DE POLIETILENO FLEXIBLE, ESTERIL Y DESECHABLE. DIAMETRO 6 MM. COLOR AZUL</w:t>
            </w:r>
          </w:p>
        </w:tc>
        <w:tc>
          <w:tcPr>
            <w:tcW w:w="1021" w:type="dxa"/>
            <w:tcBorders>
              <w:top w:val="nil"/>
              <w:left w:val="nil"/>
              <w:bottom w:val="single" w:sz="4" w:space="0" w:color="auto"/>
              <w:right w:val="single" w:sz="4" w:space="0" w:color="auto"/>
            </w:tcBorders>
            <w:shd w:val="clear" w:color="auto" w:fill="auto"/>
            <w:noWrap/>
            <w:vAlign w:val="center"/>
            <w:hideMark/>
          </w:tcPr>
          <w:p w14:paraId="41704A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EBB5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ADB68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A4209C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3971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121</w:t>
            </w:r>
          </w:p>
        </w:tc>
        <w:tc>
          <w:tcPr>
            <w:tcW w:w="1275" w:type="dxa"/>
            <w:tcBorders>
              <w:top w:val="nil"/>
              <w:left w:val="nil"/>
              <w:bottom w:val="single" w:sz="4" w:space="0" w:color="auto"/>
              <w:right w:val="single" w:sz="4" w:space="0" w:color="auto"/>
            </w:tcBorders>
            <w:shd w:val="clear" w:color="auto" w:fill="auto"/>
            <w:noWrap/>
            <w:vAlign w:val="center"/>
            <w:hideMark/>
          </w:tcPr>
          <w:p w14:paraId="0DB966F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601661001.00</w:t>
            </w:r>
          </w:p>
        </w:tc>
        <w:tc>
          <w:tcPr>
            <w:tcW w:w="6096" w:type="dxa"/>
            <w:tcBorders>
              <w:top w:val="nil"/>
              <w:left w:val="nil"/>
              <w:bottom w:val="single" w:sz="4" w:space="0" w:color="auto"/>
              <w:right w:val="single" w:sz="4" w:space="0" w:color="auto"/>
            </w:tcBorders>
            <w:shd w:val="clear" w:color="auto" w:fill="auto"/>
            <w:noWrap/>
            <w:vAlign w:val="bottom"/>
            <w:hideMark/>
          </w:tcPr>
          <w:p w14:paraId="1CB08BC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DRENAJE DE BLAKE 19 FR. PIEZA.</w:t>
            </w:r>
          </w:p>
        </w:tc>
        <w:tc>
          <w:tcPr>
            <w:tcW w:w="1021" w:type="dxa"/>
            <w:tcBorders>
              <w:top w:val="nil"/>
              <w:left w:val="nil"/>
              <w:bottom w:val="single" w:sz="4" w:space="0" w:color="auto"/>
              <w:right w:val="single" w:sz="4" w:space="0" w:color="auto"/>
            </w:tcBorders>
            <w:shd w:val="clear" w:color="auto" w:fill="auto"/>
            <w:noWrap/>
            <w:vAlign w:val="center"/>
            <w:hideMark/>
          </w:tcPr>
          <w:p w14:paraId="3BEEBD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DDA6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252B6F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541ED0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7F09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0E8E73B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601661549.00</w:t>
            </w:r>
          </w:p>
        </w:tc>
        <w:tc>
          <w:tcPr>
            <w:tcW w:w="6096" w:type="dxa"/>
            <w:tcBorders>
              <w:top w:val="nil"/>
              <w:left w:val="nil"/>
              <w:bottom w:val="single" w:sz="4" w:space="0" w:color="auto"/>
              <w:right w:val="single" w:sz="4" w:space="0" w:color="auto"/>
            </w:tcBorders>
            <w:shd w:val="clear" w:color="auto" w:fill="auto"/>
            <w:noWrap/>
            <w:vAlign w:val="bottom"/>
            <w:hideMark/>
          </w:tcPr>
          <w:p w14:paraId="09FABC0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URETERAL DOBLE "J", DE POLIURETANO, RADIOPACO , LONGITUD 24 CM. CALIBRE 6 FR.</w:t>
            </w:r>
          </w:p>
        </w:tc>
        <w:tc>
          <w:tcPr>
            <w:tcW w:w="1021" w:type="dxa"/>
            <w:tcBorders>
              <w:top w:val="nil"/>
              <w:left w:val="nil"/>
              <w:bottom w:val="single" w:sz="4" w:space="0" w:color="auto"/>
              <w:right w:val="single" w:sz="4" w:space="0" w:color="auto"/>
            </w:tcBorders>
            <w:shd w:val="clear" w:color="auto" w:fill="auto"/>
            <w:noWrap/>
            <w:vAlign w:val="center"/>
            <w:hideMark/>
          </w:tcPr>
          <w:p w14:paraId="730D26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9925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038272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8823BD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2E65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123</w:t>
            </w:r>
          </w:p>
        </w:tc>
        <w:tc>
          <w:tcPr>
            <w:tcW w:w="1275" w:type="dxa"/>
            <w:tcBorders>
              <w:top w:val="nil"/>
              <w:left w:val="nil"/>
              <w:bottom w:val="single" w:sz="4" w:space="0" w:color="auto"/>
              <w:right w:val="single" w:sz="4" w:space="0" w:color="auto"/>
            </w:tcBorders>
            <w:shd w:val="clear" w:color="auto" w:fill="auto"/>
            <w:noWrap/>
            <w:vAlign w:val="center"/>
            <w:hideMark/>
          </w:tcPr>
          <w:p w14:paraId="47FDADA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601661903.00</w:t>
            </w:r>
          </w:p>
        </w:tc>
        <w:tc>
          <w:tcPr>
            <w:tcW w:w="6096" w:type="dxa"/>
            <w:tcBorders>
              <w:top w:val="nil"/>
              <w:left w:val="nil"/>
              <w:bottom w:val="single" w:sz="4" w:space="0" w:color="auto"/>
              <w:right w:val="single" w:sz="4" w:space="0" w:color="auto"/>
            </w:tcBorders>
            <w:shd w:val="clear" w:color="auto" w:fill="auto"/>
            <w:noWrap/>
            <w:vAlign w:val="bottom"/>
            <w:hideMark/>
          </w:tcPr>
          <w:p w14:paraId="69FBA32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75AFE8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74EA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560EC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434FD5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3D92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3016D20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601663016.00</w:t>
            </w:r>
          </w:p>
        </w:tc>
        <w:tc>
          <w:tcPr>
            <w:tcW w:w="6096" w:type="dxa"/>
            <w:tcBorders>
              <w:top w:val="nil"/>
              <w:left w:val="nil"/>
              <w:bottom w:val="single" w:sz="4" w:space="0" w:color="auto"/>
              <w:right w:val="single" w:sz="4" w:space="0" w:color="auto"/>
            </w:tcBorders>
            <w:shd w:val="clear" w:color="auto" w:fill="auto"/>
            <w:noWrap/>
            <w:vAlign w:val="bottom"/>
            <w:hideMark/>
          </w:tcPr>
          <w:p w14:paraId="76835F8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1021" w:type="dxa"/>
            <w:tcBorders>
              <w:top w:val="nil"/>
              <w:left w:val="nil"/>
              <w:bottom w:val="single" w:sz="4" w:space="0" w:color="auto"/>
              <w:right w:val="single" w:sz="4" w:space="0" w:color="auto"/>
            </w:tcBorders>
            <w:shd w:val="clear" w:color="auto" w:fill="auto"/>
            <w:noWrap/>
            <w:vAlign w:val="center"/>
            <w:hideMark/>
          </w:tcPr>
          <w:p w14:paraId="28F5B9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E216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D8A78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235E52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E863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513DFE5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601663057.00</w:t>
            </w:r>
          </w:p>
        </w:tc>
        <w:tc>
          <w:tcPr>
            <w:tcW w:w="6096" w:type="dxa"/>
            <w:tcBorders>
              <w:top w:val="nil"/>
              <w:left w:val="nil"/>
              <w:bottom w:val="single" w:sz="4" w:space="0" w:color="auto"/>
              <w:right w:val="single" w:sz="4" w:space="0" w:color="auto"/>
            </w:tcBorders>
            <w:shd w:val="clear" w:color="auto" w:fill="auto"/>
            <w:noWrap/>
            <w:vAlign w:val="bottom"/>
            <w:hideMark/>
          </w:tcPr>
          <w:p w14:paraId="52541FF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1021" w:type="dxa"/>
            <w:tcBorders>
              <w:top w:val="nil"/>
              <w:left w:val="nil"/>
              <w:bottom w:val="single" w:sz="4" w:space="0" w:color="auto"/>
              <w:right w:val="single" w:sz="4" w:space="0" w:color="auto"/>
            </w:tcBorders>
            <w:shd w:val="clear" w:color="auto" w:fill="auto"/>
            <w:noWrap/>
            <w:vAlign w:val="center"/>
            <w:hideMark/>
          </w:tcPr>
          <w:p w14:paraId="005AE2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B41D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E2D5E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5F7F65E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A4CC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25559B8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601663347.00</w:t>
            </w:r>
          </w:p>
        </w:tc>
        <w:tc>
          <w:tcPr>
            <w:tcW w:w="6096" w:type="dxa"/>
            <w:tcBorders>
              <w:top w:val="nil"/>
              <w:left w:val="nil"/>
              <w:bottom w:val="single" w:sz="4" w:space="0" w:color="auto"/>
              <w:right w:val="single" w:sz="4" w:space="0" w:color="auto"/>
            </w:tcBorders>
            <w:shd w:val="clear" w:color="auto" w:fill="auto"/>
            <w:noWrap/>
            <w:vAlign w:val="bottom"/>
            <w:hideMark/>
          </w:tcPr>
          <w:p w14:paraId="603D3DB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2874CE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2F43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43C7C7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4860E5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7426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43EC6A5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601663354.00</w:t>
            </w:r>
          </w:p>
        </w:tc>
        <w:tc>
          <w:tcPr>
            <w:tcW w:w="6096" w:type="dxa"/>
            <w:tcBorders>
              <w:top w:val="nil"/>
              <w:left w:val="nil"/>
              <w:bottom w:val="single" w:sz="4" w:space="0" w:color="auto"/>
              <w:right w:val="single" w:sz="4" w:space="0" w:color="auto"/>
            </w:tcBorders>
            <w:shd w:val="clear" w:color="auto" w:fill="auto"/>
            <w:noWrap/>
            <w:vAlign w:val="bottom"/>
            <w:hideMark/>
          </w:tcPr>
          <w:p w14:paraId="5FB7BC6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26C3BB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0A340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7B7D6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305371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DFFA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128</w:t>
            </w:r>
          </w:p>
        </w:tc>
        <w:tc>
          <w:tcPr>
            <w:tcW w:w="1275" w:type="dxa"/>
            <w:tcBorders>
              <w:top w:val="nil"/>
              <w:left w:val="nil"/>
              <w:bottom w:val="single" w:sz="4" w:space="0" w:color="auto"/>
              <w:right w:val="single" w:sz="4" w:space="0" w:color="auto"/>
            </w:tcBorders>
            <w:shd w:val="clear" w:color="auto" w:fill="auto"/>
            <w:noWrap/>
            <w:vAlign w:val="center"/>
            <w:hideMark/>
          </w:tcPr>
          <w:p w14:paraId="3C9E33E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601670458.00</w:t>
            </w:r>
          </w:p>
        </w:tc>
        <w:tc>
          <w:tcPr>
            <w:tcW w:w="6096" w:type="dxa"/>
            <w:tcBorders>
              <w:top w:val="nil"/>
              <w:left w:val="nil"/>
              <w:bottom w:val="single" w:sz="4" w:space="0" w:color="auto"/>
              <w:right w:val="single" w:sz="4" w:space="0" w:color="auto"/>
            </w:tcBorders>
            <w:shd w:val="clear" w:color="auto" w:fill="auto"/>
            <w:noWrap/>
            <w:vAlign w:val="bottom"/>
            <w:hideMark/>
          </w:tcPr>
          <w:p w14:paraId="1C3ACB3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0 LONGITUD 50MM.</w:t>
            </w:r>
          </w:p>
        </w:tc>
        <w:tc>
          <w:tcPr>
            <w:tcW w:w="1021" w:type="dxa"/>
            <w:tcBorders>
              <w:top w:val="nil"/>
              <w:left w:val="nil"/>
              <w:bottom w:val="single" w:sz="4" w:space="0" w:color="auto"/>
              <w:right w:val="single" w:sz="4" w:space="0" w:color="auto"/>
            </w:tcBorders>
            <w:shd w:val="clear" w:color="auto" w:fill="auto"/>
            <w:noWrap/>
            <w:vAlign w:val="center"/>
            <w:hideMark/>
          </w:tcPr>
          <w:p w14:paraId="1693A9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CF9CD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BFBEB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26AF063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E82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129</w:t>
            </w:r>
          </w:p>
        </w:tc>
        <w:tc>
          <w:tcPr>
            <w:tcW w:w="1275" w:type="dxa"/>
            <w:tcBorders>
              <w:top w:val="nil"/>
              <w:left w:val="nil"/>
              <w:bottom w:val="single" w:sz="4" w:space="0" w:color="auto"/>
              <w:right w:val="single" w:sz="4" w:space="0" w:color="auto"/>
            </w:tcBorders>
            <w:shd w:val="clear" w:color="auto" w:fill="auto"/>
            <w:noWrap/>
            <w:vAlign w:val="center"/>
            <w:hideMark/>
          </w:tcPr>
          <w:p w14:paraId="0F78EEB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601670466.00</w:t>
            </w:r>
          </w:p>
        </w:tc>
        <w:tc>
          <w:tcPr>
            <w:tcW w:w="6096" w:type="dxa"/>
            <w:tcBorders>
              <w:top w:val="nil"/>
              <w:left w:val="nil"/>
              <w:bottom w:val="single" w:sz="4" w:space="0" w:color="auto"/>
              <w:right w:val="single" w:sz="4" w:space="0" w:color="auto"/>
            </w:tcBorders>
            <w:shd w:val="clear" w:color="auto" w:fill="auto"/>
            <w:noWrap/>
            <w:vAlign w:val="bottom"/>
            <w:hideMark/>
          </w:tcPr>
          <w:p w14:paraId="2D6A547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2 LONGITUD 70MM.</w:t>
            </w:r>
          </w:p>
        </w:tc>
        <w:tc>
          <w:tcPr>
            <w:tcW w:w="1021" w:type="dxa"/>
            <w:tcBorders>
              <w:top w:val="nil"/>
              <w:left w:val="nil"/>
              <w:bottom w:val="single" w:sz="4" w:space="0" w:color="auto"/>
              <w:right w:val="single" w:sz="4" w:space="0" w:color="auto"/>
            </w:tcBorders>
            <w:shd w:val="clear" w:color="auto" w:fill="auto"/>
            <w:noWrap/>
            <w:vAlign w:val="center"/>
            <w:hideMark/>
          </w:tcPr>
          <w:p w14:paraId="63375A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9FA6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0CEC02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3D2A95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8E48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2483B62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601670482.00</w:t>
            </w:r>
          </w:p>
        </w:tc>
        <w:tc>
          <w:tcPr>
            <w:tcW w:w="6096" w:type="dxa"/>
            <w:tcBorders>
              <w:top w:val="nil"/>
              <w:left w:val="nil"/>
              <w:bottom w:val="single" w:sz="4" w:space="0" w:color="auto"/>
              <w:right w:val="single" w:sz="4" w:space="0" w:color="auto"/>
            </w:tcBorders>
            <w:shd w:val="clear" w:color="auto" w:fill="auto"/>
            <w:noWrap/>
            <w:vAlign w:val="bottom"/>
            <w:hideMark/>
          </w:tcPr>
          <w:p w14:paraId="6BF0B6B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4 LONGITUD 90 MM.</w:t>
            </w:r>
          </w:p>
        </w:tc>
        <w:tc>
          <w:tcPr>
            <w:tcW w:w="1021" w:type="dxa"/>
            <w:tcBorders>
              <w:top w:val="nil"/>
              <w:left w:val="nil"/>
              <w:bottom w:val="single" w:sz="4" w:space="0" w:color="auto"/>
              <w:right w:val="single" w:sz="4" w:space="0" w:color="auto"/>
            </w:tcBorders>
            <w:shd w:val="clear" w:color="auto" w:fill="auto"/>
            <w:noWrap/>
            <w:vAlign w:val="center"/>
            <w:hideMark/>
          </w:tcPr>
          <w:p w14:paraId="0C9E403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11ED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DF5B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50022C5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B803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131</w:t>
            </w:r>
          </w:p>
        </w:tc>
        <w:tc>
          <w:tcPr>
            <w:tcW w:w="1275" w:type="dxa"/>
            <w:tcBorders>
              <w:top w:val="nil"/>
              <w:left w:val="nil"/>
              <w:bottom w:val="single" w:sz="4" w:space="0" w:color="auto"/>
              <w:right w:val="single" w:sz="4" w:space="0" w:color="auto"/>
            </w:tcBorders>
            <w:shd w:val="clear" w:color="auto" w:fill="auto"/>
            <w:noWrap/>
            <w:vAlign w:val="center"/>
            <w:hideMark/>
          </w:tcPr>
          <w:p w14:paraId="157DF6E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601670680.00</w:t>
            </w:r>
          </w:p>
        </w:tc>
        <w:tc>
          <w:tcPr>
            <w:tcW w:w="6096" w:type="dxa"/>
            <w:tcBorders>
              <w:top w:val="nil"/>
              <w:left w:val="nil"/>
              <w:bottom w:val="single" w:sz="4" w:space="0" w:color="auto"/>
              <w:right w:val="single" w:sz="4" w:space="0" w:color="auto"/>
            </w:tcBorders>
            <w:shd w:val="clear" w:color="auto" w:fill="auto"/>
            <w:noWrap/>
            <w:vAlign w:val="bottom"/>
            <w:hideMark/>
          </w:tcPr>
          <w:p w14:paraId="1C7528D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6 LONGITUD 110MM.</w:t>
            </w:r>
          </w:p>
        </w:tc>
        <w:tc>
          <w:tcPr>
            <w:tcW w:w="1021" w:type="dxa"/>
            <w:tcBorders>
              <w:top w:val="nil"/>
              <w:left w:val="nil"/>
              <w:bottom w:val="single" w:sz="4" w:space="0" w:color="auto"/>
              <w:right w:val="single" w:sz="4" w:space="0" w:color="auto"/>
            </w:tcBorders>
            <w:shd w:val="clear" w:color="auto" w:fill="auto"/>
            <w:noWrap/>
            <w:vAlign w:val="center"/>
            <w:hideMark/>
          </w:tcPr>
          <w:p w14:paraId="55AD5F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3825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0030C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C56651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6BC9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08292F7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601670789.00</w:t>
            </w:r>
          </w:p>
        </w:tc>
        <w:tc>
          <w:tcPr>
            <w:tcW w:w="6096" w:type="dxa"/>
            <w:tcBorders>
              <w:top w:val="nil"/>
              <w:left w:val="nil"/>
              <w:bottom w:val="single" w:sz="4" w:space="0" w:color="auto"/>
              <w:right w:val="single" w:sz="4" w:space="0" w:color="auto"/>
            </w:tcBorders>
            <w:shd w:val="clear" w:color="auto" w:fill="auto"/>
            <w:noWrap/>
            <w:vAlign w:val="bottom"/>
            <w:hideMark/>
          </w:tcPr>
          <w:p w14:paraId="2F0E9D0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1021" w:type="dxa"/>
            <w:tcBorders>
              <w:top w:val="nil"/>
              <w:left w:val="nil"/>
              <w:bottom w:val="single" w:sz="4" w:space="0" w:color="auto"/>
              <w:right w:val="single" w:sz="4" w:space="0" w:color="auto"/>
            </w:tcBorders>
            <w:shd w:val="clear" w:color="auto" w:fill="auto"/>
            <w:noWrap/>
            <w:vAlign w:val="center"/>
            <w:hideMark/>
          </w:tcPr>
          <w:p w14:paraId="5EABFE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3FE1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A851C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8714BA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71BB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133</w:t>
            </w:r>
          </w:p>
        </w:tc>
        <w:tc>
          <w:tcPr>
            <w:tcW w:w="1275" w:type="dxa"/>
            <w:tcBorders>
              <w:top w:val="nil"/>
              <w:left w:val="nil"/>
              <w:bottom w:val="single" w:sz="4" w:space="0" w:color="auto"/>
              <w:right w:val="single" w:sz="4" w:space="0" w:color="auto"/>
            </w:tcBorders>
            <w:shd w:val="clear" w:color="auto" w:fill="auto"/>
            <w:noWrap/>
            <w:vAlign w:val="center"/>
            <w:hideMark/>
          </w:tcPr>
          <w:p w14:paraId="6B41CFB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601673304.00</w:t>
            </w:r>
          </w:p>
        </w:tc>
        <w:tc>
          <w:tcPr>
            <w:tcW w:w="6096" w:type="dxa"/>
            <w:tcBorders>
              <w:top w:val="nil"/>
              <w:left w:val="nil"/>
              <w:bottom w:val="single" w:sz="4" w:space="0" w:color="auto"/>
              <w:right w:val="single" w:sz="4" w:space="0" w:color="auto"/>
            </w:tcBorders>
            <w:shd w:val="clear" w:color="auto" w:fill="auto"/>
            <w:noWrap/>
            <w:vAlign w:val="bottom"/>
            <w:hideMark/>
          </w:tcPr>
          <w:p w14:paraId="56C9F6D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TAMANO 0 X 40 MM LACTANTE</w:t>
            </w:r>
          </w:p>
        </w:tc>
        <w:tc>
          <w:tcPr>
            <w:tcW w:w="1021" w:type="dxa"/>
            <w:tcBorders>
              <w:top w:val="nil"/>
              <w:left w:val="nil"/>
              <w:bottom w:val="single" w:sz="4" w:space="0" w:color="auto"/>
              <w:right w:val="single" w:sz="4" w:space="0" w:color="auto"/>
            </w:tcBorders>
            <w:shd w:val="clear" w:color="auto" w:fill="auto"/>
            <w:noWrap/>
            <w:vAlign w:val="center"/>
            <w:hideMark/>
          </w:tcPr>
          <w:p w14:paraId="1D1091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B4F4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C0F0CF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0BFBE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6F28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134</w:t>
            </w:r>
          </w:p>
        </w:tc>
        <w:tc>
          <w:tcPr>
            <w:tcW w:w="1275" w:type="dxa"/>
            <w:tcBorders>
              <w:top w:val="nil"/>
              <w:left w:val="nil"/>
              <w:bottom w:val="single" w:sz="4" w:space="0" w:color="auto"/>
              <w:right w:val="single" w:sz="4" w:space="0" w:color="auto"/>
            </w:tcBorders>
            <w:shd w:val="clear" w:color="auto" w:fill="auto"/>
            <w:noWrap/>
            <w:vAlign w:val="center"/>
            <w:hideMark/>
          </w:tcPr>
          <w:p w14:paraId="0C733A2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601673312.00</w:t>
            </w:r>
          </w:p>
        </w:tc>
        <w:tc>
          <w:tcPr>
            <w:tcW w:w="6096" w:type="dxa"/>
            <w:tcBorders>
              <w:top w:val="nil"/>
              <w:left w:val="nil"/>
              <w:bottom w:val="single" w:sz="4" w:space="0" w:color="auto"/>
              <w:right w:val="single" w:sz="4" w:space="0" w:color="auto"/>
            </w:tcBorders>
            <w:shd w:val="clear" w:color="auto" w:fill="auto"/>
            <w:noWrap/>
            <w:vAlign w:val="bottom"/>
            <w:hideMark/>
          </w:tcPr>
          <w:p w14:paraId="3B8AEC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1 LONGITUD 60 MM.</w:t>
            </w:r>
          </w:p>
        </w:tc>
        <w:tc>
          <w:tcPr>
            <w:tcW w:w="1021" w:type="dxa"/>
            <w:tcBorders>
              <w:top w:val="nil"/>
              <w:left w:val="nil"/>
              <w:bottom w:val="single" w:sz="4" w:space="0" w:color="auto"/>
              <w:right w:val="single" w:sz="4" w:space="0" w:color="auto"/>
            </w:tcBorders>
            <w:shd w:val="clear" w:color="auto" w:fill="auto"/>
            <w:noWrap/>
            <w:vAlign w:val="center"/>
            <w:hideMark/>
          </w:tcPr>
          <w:p w14:paraId="5B98CC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F675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D0B2CB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4F1527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097E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135</w:t>
            </w:r>
          </w:p>
        </w:tc>
        <w:tc>
          <w:tcPr>
            <w:tcW w:w="1275" w:type="dxa"/>
            <w:tcBorders>
              <w:top w:val="nil"/>
              <w:left w:val="nil"/>
              <w:bottom w:val="single" w:sz="4" w:space="0" w:color="auto"/>
              <w:right w:val="single" w:sz="4" w:space="0" w:color="auto"/>
            </w:tcBorders>
            <w:shd w:val="clear" w:color="auto" w:fill="auto"/>
            <w:noWrap/>
            <w:vAlign w:val="center"/>
            <w:hideMark/>
          </w:tcPr>
          <w:p w14:paraId="524A7F6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601673320.00</w:t>
            </w:r>
          </w:p>
        </w:tc>
        <w:tc>
          <w:tcPr>
            <w:tcW w:w="6096" w:type="dxa"/>
            <w:tcBorders>
              <w:top w:val="nil"/>
              <w:left w:val="nil"/>
              <w:bottom w:val="single" w:sz="4" w:space="0" w:color="auto"/>
              <w:right w:val="single" w:sz="4" w:space="0" w:color="auto"/>
            </w:tcBorders>
            <w:shd w:val="clear" w:color="auto" w:fill="auto"/>
            <w:noWrap/>
            <w:vAlign w:val="bottom"/>
            <w:hideMark/>
          </w:tcPr>
          <w:p w14:paraId="0F06B21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3 LONGITUD 80 MM.</w:t>
            </w:r>
          </w:p>
        </w:tc>
        <w:tc>
          <w:tcPr>
            <w:tcW w:w="1021" w:type="dxa"/>
            <w:tcBorders>
              <w:top w:val="nil"/>
              <w:left w:val="nil"/>
              <w:bottom w:val="single" w:sz="4" w:space="0" w:color="auto"/>
              <w:right w:val="single" w:sz="4" w:space="0" w:color="auto"/>
            </w:tcBorders>
            <w:shd w:val="clear" w:color="auto" w:fill="auto"/>
            <w:noWrap/>
            <w:vAlign w:val="center"/>
            <w:hideMark/>
          </w:tcPr>
          <w:p w14:paraId="0EEAF9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63C8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A1AE5D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8F7B78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F63A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136</w:t>
            </w:r>
          </w:p>
        </w:tc>
        <w:tc>
          <w:tcPr>
            <w:tcW w:w="1275" w:type="dxa"/>
            <w:tcBorders>
              <w:top w:val="nil"/>
              <w:left w:val="nil"/>
              <w:bottom w:val="single" w:sz="4" w:space="0" w:color="auto"/>
              <w:right w:val="single" w:sz="4" w:space="0" w:color="auto"/>
            </w:tcBorders>
            <w:shd w:val="clear" w:color="auto" w:fill="auto"/>
            <w:noWrap/>
            <w:vAlign w:val="center"/>
            <w:hideMark/>
          </w:tcPr>
          <w:p w14:paraId="4941AA9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601673346.00</w:t>
            </w:r>
          </w:p>
        </w:tc>
        <w:tc>
          <w:tcPr>
            <w:tcW w:w="6096" w:type="dxa"/>
            <w:tcBorders>
              <w:top w:val="nil"/>
              <w:left w:val="nil"/>
              <w:bottom w:val="single" w:sz="4" w:space="0" w:color="auto"/>
              <w:right w:val="single" w:sz="4" w:space="0" w:color="auto"/>
            </w:tcBorders>
            <w:shd w:val="clear" w:color="auto" w:fill="auto"/>
            <w:noWrap/>
            <w:vAlign w:val="bottom"/>
            <w:hideMark/>
          </w:tcPr>
          <w:p w14:paraId="773A42E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OROFARINGEA DE PLASTICO TRANSPARENTE MODELO: GUEDEL/BERMAN TAMAÑO 5 LONGITUD 100 MM.</w:t>
            </w:r>
          </w:p>
        </w:tc>
        <w:tc>
          <w:tcPr>
            <w:tcW w:w="1021" w:type="dxa"/>
            <w:tcBorders>
              <w:top w:val="nil"/>
              <w:left w:val="nil"/>
              <w:bottom w:val="single" w:sz="4" w:space="0" w:color="auto"/>
              <w:right w:val="single" w:sz="4" w:space="0" w:color="auto"/>
            </w:tcBorders>
            <w:shd w:val="clear" w:color="auto" w:fill="auto"/>
            <w:noWrap/>
            <w:vAlign w:val="center"/>
            <w:hideMark/>
          </w:tcPr>
          <w:p w14:paraId="1125DF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4FFF3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A325BC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2FEC07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48DF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137</w:t>
            </w:r>
          </w:p>
        </w:tc>
        <w:tc>
          <w:tcPr>
            <w:tcW w:w="1275" w:type="dxa"/>
            <w:tcBorders>
              <w:top w:val="nil"/>
              <w:left w:val="nil"/>
              <w:bottom w:val="single" w:sz="4" w:space="0" w:color="auto"/>
              <w:right w:val="single" w:sz="4" w:space="0" w:color="auto"/>
            </w:tcBorders>
            <w:shd w:val="clear" w:color="auto" w:fill="auto"/>
            <w:noWrap/>
            <w:vAlign w:val="center"/>
            <w:hideMark/>
          </w:tcPr>
          <w:p w14:paraId="70A8B9D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601673387.00</w:t>
            </w:r>
          </w:p>
        </w:tc>
        <w:tc>
          <w:tcPr>
            <w:tcW w:w="6096" w:type="dxa"/>
            <w:tcBorders>
              <w:top w:val="nil"/>
              <w:left w:val="nil"/>
              <w:bottom w:val="single" w:sz="4" w:space="0" w:color="auto"/>
              <w:right w:val="single" w:sz="4" w:space="0" w:color="auto"/>
            </w:tcBorders>
            <w:shd w:val="clear" w:color="auto" w:fill="auto"/>
            <w:noWrap/>
            <w:vAlign w:val="bottom"/>
            <w:hideMark/>
          </w:tcPr>
          <w:p w14:paraId="13ED699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EMBOLECTOMIA, ESTERIL Y DESECHABLE MODELO FOGARTY, LONGITUD 80 CM. CALIBRE 3 FR.</w:t>
            </w:r>
          </w:p>
        </w:tc>
        <w:tc>
          <w:tcPr>
            <w:tcW w:w="1021" w:type="dxa"/>
            <w:tcBorders>
              <w:top w:val="nil"/>
              <w:left w:val="nil"/>
              <w:bottom w:val="single" w:sz="4" w:space="0" w:color="auto"/>
              <w:right w:val="single" w:sz="4" w:space="0" w:color="auto"/>
            </w:tcBorders>
            <w:shd w:val="clear" w:color="auto" w:fill="auto"/>
            <w:noWrap/>
            <w:vAlign w:val="center"/>
            <w:hideMark/>
          </w:tcPr>
          <w:p w14:paraId="15F941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59E9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68A14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1D4C05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2A28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138</w:t>
            </w:r>
          </w:p>
        </w:tc>
        <w:tc>
          <w:tcPr>
            <w:tcW w:w="1275" w:type="dxa"/>
            <w:tcBorders>
              <w:top w:val="nil"/>
              <w:left w:val="nil"/>
              <w:bottom w:val="single" w:sz="4" w:space="0" w:color="auto"/>
              <w:right w:val="single" w:sz="4" w:space="0" w:color="auto"/>
            </w:tcBorders>
            <w:shd w:val="clear" w:color="auto" w:fill="auto"/>
            <w:noWrap/>
            <w:vAlign w:val="center"/>
            <w:hideMark/>
          </w:tcPr>
          <w:p w14:paraId="766B908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601673403.00</w:t>
            </w:r>
          </w:p>
        </w:tc>
        <w:tc>
          <w:tcPr>
            <w:tcW w:w="6096" w:type="dxa"/>
            <w:tcBorders>
              <w:top w:val="nil"/>
              <w:left w:val="nil"/>
              <w:bottom w:val="single" w:sz="4" w:space="0" w:color="auto"/>
              <w:right w:val="single" w:sz="4" w:space="0" w:color="auto"/>
            </w:tcBorders>
            <w:shd w:val="clear" w:color="auto" w:fill="auto"/>
            <w:noWrap/>
            <w:vAlign w:val="bottom"/>
            <w:hideMark/>
          </w:tcPr>
          <w:p w14:paraId="17940E9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EMBOLECTOMIA, ESTERIL Y DESECHABLE MODELO FOGARTY, LONGITUD 80 CM CALIBRE 4 FR</w:t>
            </w:r>
          </w:p>
        </w:tc>
        <w:tc>
          <w:tcPr>
            <w:tcW w:w="1021" w:type="dxa"/>
            <w:tcBorders>
              <w:top w:val="nil"/>
              <w:left w:val="nil"/>
              <w:bottom w:val="single" w:sz="4" w:space="0" w:color="auto"/>
              <w:right w:val="single" w:sz="4" w:space="0" w:color="auto"/>
            </w:tcBorders>
            <w:shd w:val="clear" w:color="auto" w:fill="auto"/>
            <w:noWrap/>
            <w:vAlign w:val="center"/>
            <w:hideMark/>
          </w:tcPr>
          <w:p w14:paraId="25FF98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96FA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07445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98E29B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E315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139</w:t>
            </w:r>
          </w:p>
        </w:tc>
        <w:tc>
          <w:tcPr>
            <w:tcW w:w="1275" w:type="dxa"/>
            <w:tcBorders>
              <w:top w:val="nil"/>
              <w:left w:val="nil"/>
              <w:bottom w:val="single" w:sz="4" w:space="0" w:color="auto"/>
              <w:right w:val="single" w:sz="4" w:space="0" w:color="auto"/>
            </w:tcBorders>
            <w:shd w:val="clear" w:color="auto" w:fill="auto"/>
            <w:noWrap/>
            <w:vAlign w:val="center"/>
            <w:hideMark/>
          </w:tcPr>
          <w:p w14:paraId="77B8134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601673726.00</w:t>
            </w:r>
          </w:p>
        </w:tc>
        <w:tc>
          <w:tcPr>
            <w:tcW w:w="6096" w:type="dxa"/>
            <w:tcBorders>
              <w:top w:val="nil"/>
              <w:left w:val="nil"/>
              <w:bottom w:val="single" w:sz="4" w:space="0" w:color="auto"/>
              <w:right w:val="single" w:sz="4" w:space="0" w:color="auto"/>
            </w:tcBorders>
            <w:shd w:val="clear" w:color="auto" w:fill="auto"/>
            <w:noWrap/>
            <w:vAlign w:val="bottom"/>
            <w:hideMark/>
          </w:tcPr>
          <w:p w14:paraId="6BC8E1A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DRENAJE TORACICO, CON MARCA RADIOPACA, LONGITUD 45 CM, CALIBRE 28 FR.</w:t>
            </w:r>
          </w:p>
        </w:tc>
        <w:tc>
          <w:tcPr>
            <w:tcW w:w="1021" w:type="dxa"/>
            <w:tcBorders>
              <w:top w:val="nil"/>
              <w:left w:val="nil"/>
              <w:bottom w:val="single" w:sz="4" w:space="0" w:color="auto"/>
              <w:right w:val="single" w:sz="4" w:space="0" w:color="auto"/>
            </w:tcBorders>
            <w:shd w:val="clear" w:color="auto" w:fill="auto"/>
            <w:noWrap/>
            <w:vAlign w:val="center"/>
            <w:hideMark/>
          </w:tcPr>
          <w:p w14:paraId="1486F4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6585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9C5850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3E9E1A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E29A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140</w:t>
            </w:r>
          </w:p>
        </w:tc>
        <w:tc>
          <w:tcPr>
            <w:tcW w:w="1275" w:type="dxa"/>
            <w:tcBorders>
              <w:top w:val="nil"/>
              <w:left w:val="nil"/>
              <w:bottom w:val="single" w:sz="4" w:space="0" w:color="auto"/>
              <w:right w:val="single" w:sz="4" w:space="0" w:color="auto"/>
            </w:tcBorders>
            <w:shd w:val="clear" w:color="auto" w:fill="auto"/>
            <w:noWrap/>
            <w:vAlign w:val="center"/>
            <w:hideMark/>
          </w:tcPr>
          <w:p w14:paraId="593C153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601674419.00</w:t>
            </w:r>
          </w:p>
        </w:tc>
        <w:tc>
          <w:tcPr>
            <w:tcW w:w="6096" w:type="dxa"/>
            <w:tcBorders>
              <w:top w:val="nil"/>
              <w:left w:val="nil"/>
              <w:bottom w:val="single" w:sz="4" w:space="0" w:color="auto"/>
              <w:right w:val="single" w:sz="4" w:space="0" w:color="auto"/>
            </w:tcBorders>
            <w:shd w:val="clear" w:color="auto" w:fill="auto"/>
            <w:noWrap/>
            <w:vAlign w:val="bottom"/>
            <w:hideMark/>
          </w:tcPr>
          <w:p w14:paraId="7107104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EMBOLECTOMIA, ESTERIL Y DESECHABLE, MODELO FOGARTY, LONGITUD 80 CM CALIBRE 5 FR</w:t>
            </w:r>
          </w:p>
        </w:tc>
        <w:tc>
          <w:tcPr>
            <w:tcW w:w="1021" w:type="dxa"/>
            <w:tcBorders>
              <w:top w:val="nil"/>
              <w:left w:val="nil"/>
              <w:bottom w:val="single" w:sz="4" w:space="0" w:color="auto"/>
              <w:right w:val="single" w:sz="4" w:space="0" w:color="auto"/>
            </w:tcBorders>
            <w:shd w:val="clear" w:color="auto" w:fill="auto"/>
            <w:noWrap/>
            <w:vAlign w:val="center"/>
            <w:hideMark/>
          </w:tcPr>
          <w:p w14:paraId="3707AB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396A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1AD643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33093F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82977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141</w:t>
            </w:r>
          </w:p>
        </w:tc>
        <w:tc>
          <w:tcPr>
            <w:tcW w:w="1275" w:type="dxa"/>
            <w:tcBorders>
              <w:top w:val="nil"/>
              <w:left w:val="nil"/>
              <w:bottom w:val="single" w:sz="4" w:space="0" w:color="auto"/>
              <w:right w:val="single" w:sz="4" w:space="0" w:color="auto"/>
            </w:tcBorders>
            <w:shd w:val="clear" w:color="auto" w:fill="auto"/>
            <w:noWrap/>
            <w:vAlign w:val="center"/>
            <w:hideMark/>
          </w:tcPr>
          <w:p w14:paraId="22F8977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601674922.00</w:t>
            </w:r>
          </w:p>
        </w:tc>
        <w:tc>
          <w:tcPr>
            <w:tcW w:w="6096" w:type="dxa"/>
            <w:tcBorders>
              <w:top w:val="nil"/>
              <w:left w:val="nil"/>
              <w:bottom w:val="single" w:sz="4" w:space="0" w:color="auto"/>
              <w:right w:val="single" w:sz="4" w:space="0" w:color="auto"/>
            </w:tcBorders>
            <w:shd w:val="clear" w:color="auto" w:fill="auto"/>
            <w:noWrap/>
            <w:vAlign w:val="bottom"/>
            <w:hideMark/>
          </w:tcPr>
          <w:p w14:paraId="35D7090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26 FR.</w:t>
            </w:r>
          </w:p>
        </w:tc>
        <w:tc>
          <w:tcPr>
            <w:tcW w:w="1021" w:type="dxa"/>
            <w:tcBorders>
              <w:top w:val="nil"/>
              <w:left w:val="nil"/>
              <w:bottom w:val="single" w:sz="4" w:space="0" w:color="auto"/>
              <w:right w:val="single" w:sz="4" w:space="0" w:color="auto"/>
            </w:tcBorders>
            <w:shd w:val="clear" w:color="auto" w:fill="auto"/>
            <w:noWrap/>
            <w:vAlign w:val="center"/>
            <w:hideMark/>
          </w:tcPr>
          <w:p w14:paraId="1582C4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C8F7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CC380C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060819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A9F2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37D39A0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601674930.00</w:t>
            </w:r>
          </w:p>
        </w:tc>
        <w:tc>
          <w:tcPr>
            <w:tcW w:w="6096" w:type="dxa"/>
            <w:tcBorders>
              <w:top w:val="nil"/>
              <w:left w:val="nil"/>
              <w:bottom w:val="single" w:sz="4" w:space="0" w:color="auto"/>
              <w:right w:val="single" w:sz="4" w:space="0" w:color="auto"/>
            </w:tcBorders>
            <w:shd w:val="clear" w:color="auto" w:fill="auto"/>
            <w:noWrap/>
            <w:vAlign w:val="bottom"/>
            <w:hideMark/>
          </w:tcPr>
          <w:p w14:paraId="4BC8E14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28 FR.</w:t>
            </w:r>
          </w:p>
        </w:tc>
        <w:tc>
          <w:tcPr>
            <w:tcW w:w="1021" w:type="dxa"/>
            <w:tcBorders>
              <w:top w:val="nil"/>
              <w:left w:val="nil"/>
              <w:bottom w:val="single" w:sz="4" w:space="0" w:color="auto"/>
              <w:right w:val="single" w:sz="4" w:space="0" w:color="auto"/>
            </w:tcBorders>
            <w:shd w:val="clear" w:color="auto" w:fill="auto"/>
            <w:noWrap/>
            <w:vAlign w:val="center"/>
            <w:hideMark/>
          </w:tcPr>
          <w:p w14:paraId="747809E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2004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654DA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C7FDC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5959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143</w:t>
            </w:r>
          </w:p>
        </w:tc>
        <w:tc>
          <w:tcPr>
            <w:tcW w:w="1275" w:type="dxa"/>
            <w:tcBorders>
              <w:top w:val="nil"/>
              <w:left w:val="nil"/>
              <w:bottom w:val="single" w:sz="4" w:space="0" w:color="auto"/>
              <w:right w:val="single" w:sz="4" w:space="0" w:color="auto"/>
            </w:tcBorders>
            <w:shd w:val="clear" w:color="auto" w:fill="auto"/>
            <w:noWrap/>
            <w:vAlign w:val="center"/>
            <w:hideMark/>
          </w:tcPr>
          <w:p w14:paraId="7BCF1C3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601674948.00</w:t>
            </w:r>
          </w:p>
        </w:tc>
        <w:tc>
          <w:tcPr>
            <w:tcW w:w="6096" w:type="dxa"/>
            <w:tcBorders>
              <w:top w:val="nil"/>
              <w:left w:val="nil"/>
              <w:bottom w:val="single" w:sz="4" w:space="0" w:color="auto"/>
              <w:right w:val="single" w:sz="4" w:space="0" w:color="auto"/>
            </w:tcBorders>
            <w:shd w:val="clear" w:color="auto" w:fill="auto"/>
            <w:noWrap/>
            <w:vAlign w:val="bottom"/>
            <w:hideMark/>
          </w:tcPr>
          <w:p w14:paraId="53798D4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30 FR.</w:t>
            </w:r>
          </w:p>
        </w:tc>
        <w:tc>
          <w:tcPr>
            <w:tcW w:w="1021" w:type="dxa"/>
            <w:tcBorders>
              <w:top w:val="nil"/>
              <w:left w:val="nil"/>
              <w:bottom w:val="single" w:sz="4" w:space="0" w:color="auto"/>
              <w:right w:val="single" w:sz="4" w:space="0" w:color="auto"/>
            </w:tcBorders>
            <w:shd w:val="clear" w:color="auto" w:fill="auto"/>
            <w:noWrap/>
            <w:vAlign w:val="center"/>
            <w:hideMark/>
          </w:tcPr>
          <w:p w14:paraId="792E5C1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8F18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6BDDAC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6B14BC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3010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5EF52B1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601675010.00</w:t>
            </w:r>
          </w:p>
        </w:tc>
        <w:tc>
          <w:tcPr>
            <w:tcW w:w="6096" w:type="dxa"/>
            <w:tcBorders>
              <w:top w:val="nil"/>
              <w:left w:val="nil"/>
              <w:bottom w:val="single" w:sz="4" w:space="0" w:color="auto"/>
              <w:right w:val="single" w:sz="4" w:space="0" w:color="auto"/>
            </w:tcBorders>
            <w:shd w:val="clear" w:color="auto" w:fill="auto"/>
            <w:noWrap/>
            <w:vAlign w:val="bottom"/>
            <w:hideMark/>
          </w:tcPr>
          <w:p w14:paraId="7E837E4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SUMINISTRO DE OXIGENO CON TUBO DE CONEXION Y CANULA NASAL, DE PLASTICO. CON DIAMETRO INTERNO DE 2 MM. LONGITUD 180 CM.</w:t>
            </w:r>
          </w:p>
        </w:tc>
        <w:tc>
          <w:tcPr>
            <w:tcW w:w="1021" w:type="dxa"/>
            <w:tcBorders>
              <w:top w:val="nil"/>
              <w:left w:val="nil"/>
              <w:bottom w:val="single" w:sz="4" w:space="0" w:color="auto"/>
              <w:right w:val="single" w:sz="4" w:space="0" w:color="auto"/>
            </w:tcBorders>
            <w:shd w:val="clear" w:color="auto" w:fill="auto"/>
            <w:noWrap/>
            <w:vAlign w:val="center"/>
            <w:hideMark/>
          </w:tcPr>
          <w:p w14:paraId="159050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7F18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DEC17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156</w:t>
            </w:r>
          </w:p>
        </w:tc>
      </w:tr>
      <w:tr w:rsidR="00A008DB" w:rsidRPr="00A008DB" w14:paraId="00C17DD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B3C3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145</w:t>
            </w:r>
          </w:p>
        </w:tc>
        <w:tc>
          <w:tcPr>
            <w:tcW w:w="1275" w:type="dxa"/>
            <w:tcBorders>
              <w:top w:val="nil"/>
              <w:left w:val="nil"/>
              <w:bottom w:val="single" w:sz="4" w:space="0" w:color="auto"/>
              <w:right w:val="single" w:sz="4" w:space="0" w:color="auto"/>
            </w:tcBorders>
            <w:shd w:val="clear" w:color="auto" w:fill="auto"/>
            <w:noWrap/>
            <w:vAlign w:val="center"/>
            <w:hideMark/>
          </w:tcPr>
          <w:p w14:paraId="3D6CE6B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601676638.00</w:t>
            </w:r>
          </w:p>
        </w:tc>
        <w:tc>
          <w:tcPr>
            <w:tcW w:w="6096" w:type="dxa"/>
            <w:tcBorders>
              <w:top w:val="nil"/>
              <w:left w:val="nil"/>
              <w:bottom w:val="single" w:sz="4" w:space="0" w:color="auto"/>
              <w:right w:val="single" w:sz="4" w:space="0" w:color="auto"/>
            </w:tcBorders>
            <w:shd w:val="clear" w:color="auto" w:fill="auto"/>
            <w:noWrap/>
            <w:vAlign w:val="bottom"/>
            <w:hideMark/>
          </w:tcPr>
          <w:p w14:paraId="15DB217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1021" w:type="dxa"/>
            <w:tcBorders>
              <w:top w:val="nil"/>
              <w:left w:val="nil"/>
              <w:bottom w:val="single" w:sz="4" w:space="0" w:color="auto"/>
              <w:right w:val="single" w:sz="4" w:space="0" w:color="auto"/>
            </w:tcBorders>
            <w:shd w:val="clear" w:color="auto" w:fill="auto"/>
            <w:noWrap/>
            <w:vAlign w:val="center"/>
            <w:hideMark/>
          </w:tcPr>
          <w:p w14:paraId="129FB42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CF72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5E9D3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61331C5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5E3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146</w:t>
            </w:r>
          </w:p>
        </w:tc>
        <w:tc>
          <w:tcPr>
            <w:tcW w:w="1275" w:type="dxa"/>
            <w:tcBorders>
              <w:top w:val="nil"/>
              <w:left w:val="nil"/>
              <w:bottom w:val="single" w:sz="4" w:space="0" w:color="auto"/>
              <w:right w:val="single" w:sz="4" w:space="0" w:color="auto"/>
            </w:tcBorders>
            <w:shd w:val="clear" w:color="auto" w:fill="auto"/>
            <w:noWrap/>
            <w:vAlign w:val="center"/>
            <w:hideMark/>
          </w:tcPr>
          <w:p w14:paraId="6EEBB3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601676646.00</w:t>
            </w:r>
          </w:p>
        </w:tc>
        <w:tc>
          <w:tcPr>
            <w:tcW w:w="6096" w:type="dxa"/>
            <w:tcBorders>
              <w:top w:val="nil"/>
              <w:left w:val="nil"/>
              <w:bottom w:val="single" w:sz="4" w:space="0" w:color="auto"/>
              <w:right w:val="single" w:sz="4" w:space="0" w:color="auto"/>
            </w:tcBorders>
            <w:shd w:val="clear" w:color="auto" w:fill="auto"/>
            <w:noWrap/>
            <w:vAlign w:val="bottom"/>
            <w:hideMark/>
          </w:tcPr>
          <w:p w14:paraId="6354922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1021" w:type="dxa"/>
            <w:tcBorders>
              <w:top w:val="nil"/>
              <w:left w:val="nil"/>
              <w:bottom w:val="single" w:sz="4" w:space="0" w:color="auto"/>
              <w:right w:val="single" w:sz="4" w:space="0" w:color="auto"/>
            </w:tcBorders>
            <w:shd w:val="clear" w:color="auto" w:fill="auto"/>
            <w:noWrap/>
            <w:vAlign w:val="center"/>
            <w:hideMark/>
          </w:tcPr>
          <w:p w14:paraId="3E7908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54EB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8EC02C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54C0FF0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D297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147</w:t>
            </w:r>
          </w:p>
        </w:tc>
        <w:tc>
          <w:tcPr>
            <w:tcW w:w="1275" w:type="dxa"/>
            <w:tcBorders>
              <w:top w:val="nil"/>
              <w:left w:val="nil"/>
              <w:bottom w:val="single" w:sz="4" w:space="0" w:color="auto"/>
              <w:right w:val="single" w:sz="4" w:space="0" w:color="auto"/>
            </w:tcBorders>
            <w:shd w:val="clear" w:color="auto" w:fill="auto"/>
            <w:noWrap/>
            <w:vAlign w:val="center"/>
            <w:hideMark/>
          </w:tcPr>
          <w:p w14:paraId="2A07694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601676653.00</w:t>
            </w:r>
          </w:p>
        </w:tc>
        <w:tc>
          <w:tcPr>
            <w:tcW w:w="6096" w:type="dxa"/>
            <w:tcBorders>
              <w:top w:val="nil"/>
              <w:left w:val="nil"/>
              <w:bottom w:val="single" w:sz="4" w:space="0" w:color="auto"/>
              <w:right w:val="single" w:sz="4" w:space="0" w:color="auto"/>
            </w:tcBorders>
            <w:shd w:val="clear" w:color="auto" w:fill="auto"/>
            <w:noWrap/>
            <w:vAlign w:val="bottom"/>
            <w:hideMark/>
          </w:tcPr>
          <w:p w14:paraId="795E328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2DC5BF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5047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E0379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B22CCC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03CC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148</w:t>
            </w:r>
          </w:p>
        </w:tc>
        <w:tc>
          <w:tcPr>
            <w:tcW w:w="1275" w:type="dxa"/>
            <w:tcBorders>
              <w:top w:val="nil"/>
              <w:left w:val="nil"/>
              <w:bottom w:val="single" w:sz="4" w:space="0" w:color="auto"/>
              <w:right w:val="single" w:sz="4" w:space="0" w:color="auto"/>
            </w:tcBorders>
            <w:shd w:val="clear" w:color="auto" w:fill="auto"/>
            <w:noWrap/>
            <w:vAlign w:val="center"/>
            <w:hideMark/>
          </w:tcPr>
          <w:p w14:paraId="2BBD2CD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601676661.00</w:t>
            </w:r>
          </w:p>
        </w:tc>
        <w:tc>
          <w:tcPr>
            <w:tcW w:w="6096" w:type="dxa"/>
            <w:tcBorders>
              <w:top w:val="nil"/>
              <w:left w:val="nil"/>
              <w:bottom w:val="single" w:sz="4" w:space="0" w:color="auto"/>
              <w:right w:val="single" w:sz="4" w:space="0" w:color="auto"/>
            </w:tcBorders>
            <w:shd w:val="clear" w:color="auto" w:fill="auto"/>
            <w:noWrap/>
            <w:vAlign w:val="bottom"/>
            <w:hideMark/>
          </w:tcPr>
          <w:p w14:paraId="136D56E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64AB6A8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22A6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F6D31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48CD2E2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1819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149</w:t>
            </w:r>
          </w:p>
        </w:tc>
        <w:tc>
          <w:tcPr>
            <w:tcW w:w="1275" w:type="dxa"/>
            <w:tcBorders>
              <w:top w:val="nil"/>
              <w:left w:val="nil"/>
              <w:bottom w:val="single" w:sz="4" w:space="0" w:color="auto"/>
              <w:right w:val="single" w:sz="4" w:space="0" w:color="auto"/>
            </w:tcBorders>
            <w:shd w:val="clear" w:color="auto" w:fill="auto"/>
            <w:noWrap/>
            <w:vAlign w:val="center"/>
            <w:hideMark/>
          </w:tcPr>
          <w:p w14:paraId="049B4B9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601676885.00</w:t>
            </w:r>
          </w:p>
        </w:tc>
        <w:tc>
          <w:tcPr>
            <w:tcW w:w="6096" w:type="dxa"/>
            <w:tcBorders>
              <w:top w:val="nil"/>
              <w:left w:val="nil"/>
              <w:bottom w:val="single" w:sz="4" w:space="0" w:color="auto"/>
              <w:right w:val="single" w:sz="4" w:space="0" w:color="auto"/>
            </w:tcBorders>
            <w:shd w:val="clear" w:color="auto" w:fill="auto"/>
            <w:noWrap/>
            <w:vAlign w:val="bottom"/>
            <w:hideMark/>
          </w:tcPr>
          <w:p w14:paraId="54B0ACF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 xml:space="preserve">CATETER PARA CATETERISMO VENOSO CENTRAL, CALIBRE 5 FR X 20 CM DE LONGITUD, DE POLIURETANO O SILICON, CON PUNTA FLEXIBLE, RADIOPACO, CON LUMEN INTERNO </w:t>
            </w:r>
            <w:r w:rsidRPr="00A008DB">
              <w:rPr>
                <w:rFonts w:ascii="Calibri" w:hAnsi="Calibri"/>
                <w:color w:val="000000"/>
                <w:sz w:val="16"/>
                <w:szCs w:val="16"/>
                <w:lang w:val="es-MX" w:eastAsia="es-MX"/>
              </w:rPr>
              <w:lastRenderedPageBreak/>
              <w:t>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 EN LA ADQUISICION DE ESTA CLAVE DEBERA ACATARSE, EL MATERIAL ESPECIFICO QUE SOLICITE CADA INSTITUCION.</w:t>
            </w:r>
          </w:p>
        </w:tc>
        <w:tc>
          <w:tcPr>
            <w:tcW w:w="1021" w:type="dxa"/>
            <w:tcBorders>
              <w:top w:val="nil"/>
              <w:left w:val="nil"/>
              <w:bottom w:val="single" w:sz="4" w:space="0" w:color="auto"/>
              <w:right w:val="single" w:sz="4" w:space="0" w:color="auto"/>
            </w:tcBorders>
            <w:shd w:val="clear" w:color="auto" w:fill="auto"/>
            <w:noWrap/>
            <w:vAlign w:val="center"/>
            <w:hideMark/>
          </w:tcPr>
          <w:p w14:paraId="18E92F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44CCD6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1522E7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A49C3D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7034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25880B9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601677974.00</w:t>
            </w:r>
          </w:p>
        </w:tc>
        <w:tc>
          <w:tcPr>
            <w:tcW w:w="6096" w:type="dxa"/>
            <w:tcBorders>
              <w:top w:val="nil"/>
              <w:left w:val="nil"/>
              <w:bottom w:val="single" w:sz="4" w:space="0" w:color="auto"/>
              <w:right w:val="single" w:sz="4" w:space="0" w:color="auto"/>
            </w:tcBorders>
            <w:shd w:val="clear" w:color="auto" w:fill="auto"/>
            <w:noWrap/>
            <w:vAlign w:val="bottom"/>
            <w:hideMark/>
          </w:tcPr>
          <w:p w14:paraId="6F326C8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NEUMOTORAX CON VALVULA DE HEIMLICH CON AGUJA 18 G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7C7AC7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3893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87C97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38F78F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EAB3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68E77A7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601678089.00</w:t>
            </w:r>
          </w:p>
        </w:tc>
        <w:tc>
          <w:tcPr>
            <w:tcW w:w="6096" w:type="dxa"/>
            <w:tcBorders>
              <w:top w:val="nil"/>
              <w:left w:val="nil"/>
              <w:bottom w:val="single" w:sz="4" w:space="0" w:color="auto"/>
              <w:right w:val="single" w:sz="4" w:space="0" w:color="auto"/>
            </w:tcBorders>
            <w:shd w:val="clear" w:color="auto" w:fill="auto"/>
            <w:noWrap/>
            <w:vAlign w:val="bottom"/>
            <w:hideMark/>
          </w:tcPr>
          <w:p w14:paraId="13511F6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2A2DE6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F9CF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93AE3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39</w:t>
            </w:r>
          </w:p>
        </w:tc>
      </w:tr>
      <w:tr w:rsidR="00A008DB" w:rsidRPr="00A008DB" w14:paraId="15E798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20F8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75E8F1C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601678121.00</w:t>
            </w:r>
          </w:p>
        </w:tc>
        <w:tc>
          <w:tcPr>
            <w:tcW w:w="6096" w:type="dxa"/>
            <w:tcBorders>
              <w:top w:val="nil"/>
              <w:left w:val="nil"/>
              <w:bottom w:val="single" w:sz="4" w:space="0" w:color="auto"/>
              <w:right w:val="single" w:sz="4" w:space="0" w:color="auto"/>
            </w:tcBorders>
            <w:shd w:val="clear" w:color="auto" w:fill="auto"/>
            <w:noWrap/>
            <w:vAlign w:val="bottom"/>
            <w:hideMark/>
          </w:tcPr>
          <w:p w14:paraId="0490459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2DC9C9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490C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A6954D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D820EE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E20B5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153</w:t>
            </w:r>
          </w:p>
        </w:tc>
        <w:tc>
          <w:tcPr>
            <w:tcW w:w="1275" w:type="dxa"/>
            <w:tcBorders>
              <w:top w:val="nil"/>
              <w:left w:val="nil"/>
              <w:bottom w:val="single" w:sz="4" w:space="0" w:color="auto"/>
              <w:right w:val="single" w:sz="4" w:space="0" w:color="auto"/>
            </w:tcBorders>
            <w:shd w:val="clear" w:color="auto" w:fill="auto"/>
            <w:noWrap/>
            <w:vAlign w:val="center"/>
            <w:hideMark/>
          </w:tcPr>
          <w:p w14:paraId="2AD9191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601678139.00</w:t>
            </w:r>
          </w:p>
        </w:tc>
        <w:tc>
          <w:tcPr>
            <w:tcW w:w="6096" w:type="dxa"/>
            <w:tcBorders>
              <w:top w:val="nil"/>
              <w:left w:val="nil"/>
              <w:bottom w:val="single" w:sz="4" w:space="0" w:color="auto"/>
              <w:right w:val="single" w:sz="4" w:space="0" w:color="auto"/>
            </w:tcBorders>
            <w:shd w:val="clear" w:color="auto" w:fill="auto"/>
            <w:noWrap/>
            <w:vAlign w:val="bottom"/>
            <w:hideMark/>
          </w:tcPr>
          <w:p w14:paraId="65A53C9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ELASTÓMERO DE SILICÓN, CON GLOBO DE AUTORRETENCIÓN DE 5 ML. ESTÉRIL Y DESECHABLE. TIPO: FOLEY DE DOS VÍAS.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0F1212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4FE6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5D834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CF92C4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83E6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154</w:t>
            </w:r>
          </w:p>
        </w:tc>
        <w:tc>
          <w:tcPr>
            <w:tcW w:w="1275" w:type="dxa"/>
            <w:tcBorders>
              <w:top w:val="nil"/>
              <w:left w:val="nil"/>
              <w:bottom w:val="single" w:sz="4" w:space="0" w:color="auto"/>
              <w:right w:val="single" w:sz="4" w:space="0" w:color="auto"/>
            </w:tcBorders>
            <w:shd w:val="clear" w:color="auto" w:fill="auto"/>
            <w:noWrap/>
            <w:vAlign w:val="center"/>
            <w:hideMark/>
          </w:tcPr>
          <w:p w14:paraId="3C2BCA5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601678147.00</w:t>
            </w:r>
          </w:p>
        </w:tc>
        <w:tc>
          <w:tcPr>
            <w:tcW w:w="6096" w:type="dxa"/>
            <w:tcBorders>
              <w:top w:val="nil"/>
              <w:left w:val="nil"/>
              <w:bottom w:val="single" w:sz="4" w:space="0" w:color="auto"/>
              <w:right w:val="single" w:sz="4" w:space="0" w:color="auto"/>
            </w:tcBorders>
            <w:shd w:val="clear" w:color="auto" w:fill="auto"/>
            <w:noWrap/>
            <w:vAlign w:val="bottom"/>
            <w:hideMark/>
          </w:tcPr>
          <w:p w14:paraId="76FDAD1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7CE72A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551E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B6DC3B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3484DD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2464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155</w:t>
            </w:r>
          </w:p>
        </w:tc>
        <w:tc>
          <w:tcPr>
            <w:tcW w:w="1275" w:type="dxa"/>
            <w:tcBorders>
              <w:top w:val="nil"/>
              <w:left w:val="nil"/>
              <w:bottom w:val="single" w:sz="4" w:space="0" w:color="auto"/>
              <w:right w:val="single" w:sz="4" w:space="0" w:color="auto"/>
            </w:tcBorders>
            <w:shd w:val="clear" w:color="auto" w:fill="auto"/>
            <w:noWrap/>
            <w:vAlign w:val="center"/>
            <w:hideMark/>
          </w:tcPr>
          <w:p w14:paraId="353071F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601678154.00</w:t>
            </w:r>
          </w:p>
        </w:tc>
        <w:tc>
          <w:tcPr>
            <w:tcW w:w="6096" w:type="dxa"/>
            <w:tcBorders>
              <w:top w:val="nil"/>
              <w:left w:val="nil"/>
              <w:bottom w:val="single" w:sz="4" w:space="0" w:color="auto"/>
              <w:right w:val="single" w:sz="4" w:space="0" w:color="auto"/>
            </w:tcBorders>
            <w:shd w:val="clear" w:color="auto" w:fill="auto"/>
            <w:noWrap/>
            <w:vAlign w:val="bottom"/>
            <w:hideMark/>
          </w:tcPr>
          <w:p w14:paraId="1E9201E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625FD29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1E8B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BE9D4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D4A5EF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32A9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7A98D05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601678162.00</w:t>
            </w:r>
          </w:p>
        </w:tc>
        <w:tc>
          <w:tcPr>
            <w:tcW w:w="6096" w:type="dxa"/>
            <w:tcBorders>
              <w:top w:val="nil"/>
              <w:left w:val="nil"/>
              <w:bottom w:val="single" w:sz="4" w:space="0" w:color="auto"/>
              <w:right w:val="single" w:sz="4" w:space="0" w:color="auto"/>
            </w:tcBorders>
            <w:shd w:val="clear" w:color="auto" w:fill="auto"/>
            <w:noWrap/>
            <w:vAlign w:val="bottom"/>
            <w:hideMark/>
          </w:tcPr>
          <w:p w14:paraId="537CAA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70ADE8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BF3A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2C3DC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E726BC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2A37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157</w:t>
            </w:r>
          </w:p>
        </w:tc>
        <w:tc>
          <w:tcPr>
            <w:tcW w:w="1275" w:type="dxa"/>
            <w:tcBorders>
              <w:top w:val="nil"/>
              <w:left w:val="nil"/>
              <w:bottom w:val="single" w:sz="4" w:space="0" w:color="auto"/>
              <w:right w:val="single" w:sz="4" w:space="0" w:color="auto"/>
            </w:tcBorders>
            <w:shd w:val="clear" w:color="auto" w:fill="auto"/>
            <w:noWrap/>
            <w:vAlign w:val="center"/>
            <w:hideMark/>
          </w:tcPr>
          <w:p w14:paraId="139170B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601678220.00</w:t>
            </w:r>
          </w:p>
        </w:tc>
        <w:tc>
          <w:tcPr>
            <w:tcW w:w="6096" w:type="dxa"/>
            <w:tcBorders>
              <w:top w:val="nil"/>
              <w:left w:val="nil"/>
              <w:bottom w:val="single" w:sz="4" w:space="0" w:color="auto"/>
              <w:right w:val="single" w:sz="4" w:space="0" w:color="auto"/>
            </w:tcBorders>
            <w:shd w:val="clear" w:color="auto" w:fill="auto"/>
            <w:noWrap/>
            <w:vAlign w:val="bottom"/>
            <w:hideMark/>
          </w:tcPr>
          <w:p w14:paraId="4D9EB94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GRADUADOS,  CON MARCA RADIOPACA,  ESTERIL Y DESECHABLE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5D36E8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93C4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F04AC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63D66C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9D41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158</w:t>
            </w:r>
          </w:p>
        </w:tc>
        <w:tc>
          <w:tcPr>
            <w:tcW w:w="1275" w:type="dxa"/>
            <w:tcBorders>
              <w:top w:val="nil"/>
              <w:left w:val="nil"/>
              <w:bottom w:val="single" w:sz="4" w:space="0" w:color="auto"/>
              <w:right w:val="single" w:sz="4" w:space="0" w:color="auto"/>
            </w:tcBorders>
            <w:shd w:val="clear" w:color="auto" w:fill="auto"/>
            <w:noWrap/>
            <w:vAlign w:val="center"/>
            <w:hideMark/>
          </w:tcPr>
          <w:p w14:paraId="69E5C82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601678238.00</w:t>
            </w:r>
          </w:p>
        </w:tc>
        <w:tc>
          <w:tcPr>
            <w:tcW w:w="6096" w:type="dxa"/>
            <w:tcBorders>
              <w:top w:val="nil"/>
              <w:left w:val="nil"/>
              <w:bottom w:val="single" w:sz="4" w:space="0" w:color="auto"/>
              <w:right w:val="single" w:sz="4" w:space="0" w:color="auto"/>
            </w:tcBorders>
            <w:shd w:val="clear" w:color="auto" w:fill="auto"/>
            <w:noWrap/>
            <w:vAlign w:val="bottom"/>
            <w:hideMark/>
          </w:tcPr>
          <w:p w14:paraId="2F3C4A0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 Y DESECHABLE,  CALIBRE 10 FR.</w:t>
            </w:r>
          </w:p>
        </w:tc>
        <w:tc>
          <w:tcPr>
            <w:tcW w:w="1021" w:type="dxa"/>
            <w:tcBorders>
              <w:top w:val="nil"/>
              <w:left w:val="nil"/>
              <w:bottom w:val="single" w:sz="4" w:space="0" w:color="auto"/>
              <w:right w:val="single" w:sz="4" w:space="0" w:color="auto"/>
            </w:tcBorders>
            <w:shd w:val="clear" w:color="auto" w:fill="auto"/>
            <w:noWrap/>
            <w:vAlign w:val="center"/>
            <w:hideMark/>
          </w:tcPr>
          <w:p w14:paraId="36F18BF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9297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1D3D27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6B70602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9DF5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32E8DB4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601678758.00</w:t>
            </w:r>
          </w:p>
        </w:tc>
        <w:tc>
          <w:tcPr>
            <w:tcW w:w="6096" w:type="dxa"/>
            <w:tcBorders>
              <w:top w:val="nil"/>
              <w:left w:val="nil"/>
              <w:bottom w:val="single" w:sz="4" w:space="0" w:color="auto"/>
              <w:right w:val="single" w:sz="4" w:space="0" w:color="auto"/>
            </w:tcBorders>
            <w:shd w:val="clear" w:color="auto" w:fill="auto"/>
            <w:noWrap/>
            <w:vAlign w:val="bottom"/>
            <w:hideMark/>
          </w:tcPr>
          <w:p w14:paraId="2A32070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NUTRICION ENTERAL DE POLIURETANO, RADIOPACA CON PUNTA DE TUNGSTENO DE 3 G. POR 114.3 CM. CON GUIA METALICA, BOLSA DE PLASTICO ESTERIL Y UNA SONDA POR BOLSA CAL. 8 FR.</w:t>
            </w:r>
          </w:p>
        </w:tc>
        <w:tc>
          <w:tcPr>
            <w:tcW w:w="1021" w:type="dxa"/>
            <w:tcBorders>
              <w:top w:val="nil"/>
              <w:left w:val="nil"/>
              <w:bottom w:val="single" w:sz="4" w:space="0" w:color="auto"/>
              <w:right w:val="single" w:sz="4" w:space="0" w:color="auto"/>
            </w:tcBorders>
            <w:shd w:val="clear" w:color="auto" w:fill="auto"/>
            <w:noWrap/>
            <w:vAlign w:val="center"/>
            <w:hideMark/>
          </w:tcPr>
          <w:p w14:paraId="5C45045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5EC370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AC6106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4DA9F1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2510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160</w:t>
            </w:r>
          </w:p>
        </w:tc>
        <w:tc>
          <w:tcPr>
            <w:tcW w:w="1275" w:type="dxa"/>
            <w:tcBorders>
              <w:top w:val="nil"/>
              <w:left w:val="nil"/>
              <w:bottom w:val="single" w:sz="4" w:space="0" w:color="auto"/>
              <w:right w:val="single" w:sz="4" w:space="0" w:color="auto"/>
            </w:tcBorders>
            <w:shd w:val="clear" w:color="auto" w:fill="auto"/>
            <w:noWrap/>
            <w:vAlign w:val="center"/>
            <w:hideMark/>
          </w:tcPr>
          <w:p w14:paraId="15EF684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601680077.00</w:t>
            </w:r>
          </w:p>
        </w:tc>
        <w:tc>
          <w:tcPr>
            <w:tcW w:w="6096" w:type="dxa"/>
            <w:tcBorders>
              <w:top w:val="nil"/>
              <w:left w:val="nil"/>
              <w:bottom w:val="single" w:sz="4" w:space="0" w:color="auto"/>
              <w:right w:val="single" w:sz="4" w:space="0" w:color="auto"/>
            </w:tcBorders>
            <w:shd w:val="clear" w:color="auto" w:fill="auto"/>
            <w:noWrap/>
            <w:vAlign w:val="bottom"/>
            <w:hideMark/>
          </w:tcPr>
          <w:p w14:paraId="1C7FA9B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ASPIRAR SECRECIONES. DE PLASTICO, ESTERIL Y DESECHALBLE, CON VALVULA DE CONTROL. TAMAÑO  ADULTO, LONGITUD 55 CM. CALIBRE 18 FR., DIAMETRO  EXTERNO . 6.0 MM.</w:t>
            </w:r>
          </w:p>
        </w:tc>
        <w:tc>
          <w:tcPr>
            <w:tcW w:w="1021" w:type="dxa"/>
            <w:tcBorders>
              <w:top w:val="nil"/>
              <w:left w:val="nil"/>
              <w:bottom w:val="single" w:sz="4" w:space="0" w:color="auto"/>
              <w:right w:val="single" w:sz="4" w:space="0" w:color="auto"/>
            </w:tcBorders>
            <w:shd w:val="clear" w:color="auto" w:fill="auto"/>
            <w:noWrap/>
            <w:vAlign w:val="center"/>
            <w:hideMark/>
          </w:tcPr>
          <w:p w14:paraId="689E56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6F0C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4331C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35</w:t>
            </w:r>
          </w:p>
        </w:tc>
      </w:tr>
      <w:tr w:rsidR="00A008DB" w:rsidRPr="00A008DB" w14:paraId="33ABD4B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1583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161</w:t>
            </w:r>
          </w:p>
        </w:tc>
        <w:tc>
          <w:tcPr>
            <w:tcW w:w="1275" w:type="dxa"/>
            <w:tcBorders>
              <w:top w:val="nil"/>
              <w:left w:val="nil"/>
              <w:bottom w:val="single" w:sz="4" w:space="0" w:color="auto"/>
              <w:right w:val="single" w:sz="4" w:space="0" w:color="auto"/>
            </w:tcBorders>
            <w:shd w:val="clear" w:color="auto" w:fill="auto"/>
            <w:noWrap/>
            <w:vAlign w:val="center"/>
            <w:hideMark/>
          </w:tcPr>
          <w:p w14:paraId="6E6973A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601680085.00</w:t>
            </w:r>
          </w:p>
        </w:tc>
        <w:tc>
          <w:tcPr>
            <w:tcW w:w="6096" w:type="dxa"/>
            <w:tcBorders>
              <w:top w:val="nil"/>
              <w:left w:val="nil"/>
              <w:bottom w:val="single" w:sz="4" w:space="0" w:color="auto"/>
              <w:right w:val="single" w:sz="4" w:space="0" w:color="auto"/>
            </w:tcBorders>
            <w:shd w:val="clear" w:color="auto" w:fill="auto"/>
            <w:noWrap/>
            <w:vAlign w:val="bottom"/>
            <w:hideMark/>
          </w:tcPr>
          <w:p w14:paraId="5E8634B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1021" w:type="dxa"/>
            <w:tcBorders>
              <w:top w:val="nil"/>
              <w:left w:val="nil"/>
              <w:bottom w:val="single" w:sz="4" w:space="0" w:color="auto"/>
              <w:right w:val="single" w:sz="4" w:space="0" w:color="auto"/>
            </w:tcBorders>
            <w:shd w:val="clear" w:color="auto" w:fill="auto"/>
            <w:noWrap/>
            <w:vAlign w:val="center"/>
            <w:hideMark/>
          </w:tcPr>
          <w:p w14:paraId="5DA13E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D83B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B68846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29</w:t>
            </w:r>
          </w:p>
        </w:tc>
      </w:tr>
      <w:tr w:rsidR="00A008DB" w:rsidRPr="00A008DB" w14:paraId="6A9025F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0CF3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25D55A3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601681356.00</w:t>
            </w:r>
          </w:p>
        </w:tc>
        <w:tc>
          <w:tcPr>
            <w:tcW w:w="6096" w:type="dxa"/>
            <w:tcBorders>
              <w:top w:val="nil"/>
              <w:left w:val="nil"/>
              <w:bottom w:val="single" w:sz="4" w:space="0" w:color="auto"/>
              <w:right w:val="single" w:sz="4" w:space="0" w:color="auto"/>
            </w:tcBorders>
            <w:shd w:val="clear" w:color="auto" w:fill="auto"/>
            <w:noWrap/>
            <w:vAlign w:val="bottom"/>
            <w:hideMark/>
          </w:tcPr>
          <w:p w14:paraId="04F2F30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776247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6A8C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2A18C4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2B568F0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0D2CD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163</w:t>
            </w:r>
          </w:p>
        </w:tc>
        <w:tc>
          <w:tcPr>
            <w:tcW w:w="1275" w:type="dxa"/>
            <w:tcBorders>
              <w:top w:val="nil"/>
              <w:left w:val="nil"/>
              <w:bottom w:val="single" w:sz="4" w:space="0" w:color="auto"/>
              <w:right w:val="single" w:sz="4" w:space="0" w:color="auto"/>
            </w:tcBorders>
            <w:shd w:val="clear" w:color="auto" w:fill="auto"/>
            <w:noWrap/>
            <w:vAlign w:val="center"/>
            <w:hideMark/>
          </w:tcPr>
          <w:p w14:paraId="0F7E82E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601681455.00</w:t>
            </w:r>
          </w:p>
        </w:tc>
        <w:tc>
          <w:tcPr>
            <w:tcW w:w="6096" w:type="dxa"/>
            <w:tcBorders>
              <w:top w:val="nil"/>
              <w:left w:val="nil"/>
              <w:bottom w:val="single" w:sz="4" w:space="0" w:color="auto"/>
              <w:right w:val="single" w:sz="4" w:space="0" w:color="auto"/>
            </w:tcBorders>
            <w:shd w:val="clear" w:color="auto" w:fill="auto"/>
            <w:noWrap/>
            <w:vAlign w:val="bottom"/>
            <w:hideMark/>
          </w:tcPr>
          <w:p w14:paraId="0370E4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 Y DESECHABLE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1D02D9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539D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FDB4E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47CA2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B8B5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164</w:t>
            </w:r>
          </w:p>
        </w:tc>
        <w:tc>
          <w:tcPr>
            <w:tcW w:w="1275" w:type="dxa"/>
            <w:tcBorders>
              <w:top w:val="nil"/>
              <w:left w:val="nil"/>
              <w:bottom w:val="single" w:sz="4" w:space="0" w:color="auto"/>
              <w:right w:val="single" w:sz="4" w:space="0" w:color="auto"/>
            </w:tcBorders>
            <w:shd w:val="clear" w:color="auto" w:fill="auto"/>
            <w:noWrap/>
            <w:vAlign w:val="center"/>
            <w:hideMark/>
          </w:tcPr>
          <w:p w14:paraId="732A6D3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601681752.00</w:t>
            </w:r>
          </w:p>
        </w:tc>
        <w:tc>
          <w:tcPr>
            <w:tcW w:w="6096" w:type="dxa"/>
            <w:tcBorders>
              <w:top w:val="nil"/>
              <w:left w:val="nil"/>
              <w:bottom w:val="single" w:sz="4" w:space="0" w:color="auto"/>
              <w:right w:val="single" w:sz="4" w:space="0" w:color="auto"/>
            </w:tcBorders>
            <w:shd w:val="clear" w:color="auto" w:fill="auto"/>
            <w:noWrap/>
            <w:vAlign w:val="bottom"/>
            <w:hideMark/>
          </w:tcPr>
          <w:p w14:paraId="3DACF40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2F1AA5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5D73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2BC59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26F04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224E7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165</w:t>
            </w:r>
          </w:p>
        </w:tc>
        <w:tc>
          <w:tcPr>
            <w:tcW w:w="1275" w:type="dxa"/>
            <w:tcBorders>
              <w:top w:val="nil"/>
              <w:left w:val="nil"/>
              <w:bottom w:val="single" w:sz="4" w:space="0" w:color="auto"/>
              <w:right w:val="single" w:sz="4" w:space="0" w:color="auto"/>
            </w:tcBorders>
            <w:shd w:val="clear" w:color="auto" w:fill="auto"/>
            <w:noWrap/>
            <w:vAlign w:val="center"/>
            <w:hideMark/>
          </w:tcPr>
          <w:p w14:paraId="7A2A374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601682214.00</w:t>
            </w:r>
          </w:p>
        </w:tc>
        <w:tc>
          <w:tcPr>
            <w:tcW w:w="6096" w:type="dxa"/>
            <w:tcBorders>
              <w:top w:val="nil"/>
              <w:left w:val="nil"/>
              <w:bottom w:val="single" w:sz="4" w:space="0" w:color="auto"/>
              <w:right w:val="single" w:sz="4" w:space="0" w:color="auto"/>
            </w:tcBorders>
            <w:shd w:val="clear" w:color="auto" w:fill="auto"/>
            <w:noWrap/>
            <w:vAlign w:val="bottom"/>
            <w:hideMark/>
          </w:tcPr>
          <w:p w14:paraId="409864C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316018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AA85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C90FC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130D77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023B7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166</w:t>
            </w:r>
          </w:p>
        </w:tc>
        <w:tc>
          <w:tcPr>
            <w:tcW w:w="1275" w:type="dxa"/>
            <w:tcBorders>
              <w:top w:val="nil"/>
              <w:left w:val="nil"/>
              <w:bottom w:val="single" w:sz="4" w:space="0" w:color="auto"/>
              <w:right w:val="single" w:sz="4" w:space="0" w:color="auto"/>
            </w:tcBorders>
            <w:shd w:val="clear" w:color="auto" w:fill="auto"/>
            <w:noWrap/>
            <w:vAlign w:val="center"/>
            <w:hideMark/>
          </w:tcPr>
          <w:p w14:paraId="08AF99D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601682446.00</w:t>
            </w:r>
          </w:p>
        </w:tc>
        <w:tc>
          <w:tcPr>
            <w:tcW w:w="6096" w:type="dxa"/>
            <w:tcBorders>
              <w:top w:val="nil"/>
              <w:left w:val="nil"/>
              <w:bottom w:val="single" w:sz="4" w:space="0" w:color="auto"/>
              <w:right w:val="single" w:sz="4" w:space="0" w:color="auto"/>
            </w:tcBorders>
            <w:shd w:val="clear" w:color="auto" w:fill="auto"/>
            <w:noWrap/>
            <w:vAlign w:val="bottom"/>
            <w:hideMark/>
          </w:tcPr>
          <w:p w14:paraId="53AD058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2FBABA2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8452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459B99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2ECD5EB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C646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167</w:t>
            </w:r>
          </w:p>
        </w:tc>
        <w:tc>
          <w:tcPr>
            <w:tcW w:w="1275" w:type="dxa"/>
            <w:tcBorders>
              <w:top w:val="nil"/>
              <w:left w:val="nil"/>
              <w:bottom w:val="single" w:sz="4" w:space="0" w:color="auto"/>
              <w:right w:val="single" w:sz="4" w:space="0" w:color="auto"/>
            </w:tcBorders>
            <w:shd w:val="clear" w:color="auto" w:fill="auto"/>
            <w:noWrap/>
            <w:vAlign w:val="center"/>
            <w:hideMark/>
          </w:tcPr>
          <w:p w14:paraId="668E292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601682453.00</w:t>
            </w:r>
          </w:p>
        </w:tc>
        <w:tc>
          <w:tcPr>
            <w:tcW w:w="6096" w:type="dxa"/>
            <w:tcBorders>
              <w:top w:val="nil"/>
              <w:left w:val="nil"/>
              <w:bottom w:val="single" w:sz="4" w:space="0" w:color="auto"/>
              <w:right w:val="single" w:sz="4" w:space="0" w:color="auto"/>
            </w:tcBorders>
            <w:shd w:val="clear" w:color="auto" w:fill="auto"/>
            <w:noWrap/>
            <w:vAlign w:val="bottom"/>
            <w:hideMark/>
          </w:tcPr>
          <w:p w14:paraId="76CE90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1021" w:type="dxa"/>
            <w:tcBorders>
              <w:top w:val="nil"/>
              <w:left w:val="nil"/>
              <w:bottom w:val="single" w:sz="4" w:space="0" w:color="auto"/>
              <w:right w:val="single" w:sz="4" w:space="0" w:color="auto"/>
            </w:tcBorders>
            <w:shd w:val="clear" w:color="auto" w:fill="auto"/>
            <w:noWrap/>
            <w:vAlign w:val="center"/>
            <w:hideMark/>
          </w:tcPr>
          <w:p w14:paraId="6D996A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8810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BFC72C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603866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B690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51E2D2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601682495.00</w:t>
            </w:r>
          </w:p>
        </w:tc>
        <w:tc>
          <w:tcPr>
            <w:tcW w:w="6096" w:type="dxa"/>
            <w:tcBorders>
              <w:top w:val="nil"/>
              <w:left w:val="nil"/>
              <w:bottom w:val="single" w:sz="4" w:space="0" w:color="auto"/>
              <w:right w:val="single" w:sz="4" w:space="0" w:color="auto"/>
            </w:tcBorders>
            <w:shd w:val="clear" w:color="auto" w:fill="auto"/>
            <w:noWrap/>
            <w:vAlign w:val="bottom"/>
            <w:hideMark/>
          </w:tcPr>
          <w:p w14:paraId="05A4036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1021" w:type="dxa"/>
            <w:tcBorders>
              <w:top w:val="nil"/>
              <w:left w:val="nil"/>
              <w:bottom w:val="single" w:sz="4" w:space="0" w:color="auto"/>
              <w:right w:val="single" w:sz="4" w:space="0" w:color="auto"/>
            </w:tcBorders>
            <w:shd w:val="clear" w:color="auto" w:fill="auto"/>
            <w:noWrap/>
            <w:vAlign w:val="center"/>
            <w:hideMark/>
          </w:tcPr>
          <w:p w14:paraId="0023178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4973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5D636D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70B3842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4776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169</w:t>
            </w:r>
          </w:p>
        </w:tc>
        <w:tc>
          <w:tcPr>
            <w:tcW w:w="1275" w:type="dxa"/>
            <w:tcBorders>
              <w:top w:val="nil"/>
              <w:left w:val="nil"/>
              <w:bottom w:val="single" w:sz="4" w:space="0" w:color="auto"/>
              <w:right w:val="single" w:sz="4" w:space="0" w:color="auto"/>
            </w:tcBorders>
            <w:shd w:val="clear" w:color="auto" w:fill="auto"/>
            <w:noWrap/>
            <w:vAlign w:val="center"/>
            <w:hideMark/>
          </w:tcPr>
          <w:p w14:paraId="40982EF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601682511.00</w:t>
            </w:r>
          </w:p>
        </w:tc>
        <w:tc>
          <w:tcPr>
            <w:tcW w:w="6096" w:type="dxa"/>
            <w:tcBorders>
              <w:top w:val="nil"/>
              <w:left w:val="nil"/>
              <w:bottom w:val="single" w:sz="4" w:space="0" w:color="auto"/>
              <w:right w:val="single" w:sz="4" w:space="0" w:color="auto"/>
            </w:tcBorders>
            <w:shd w:val="clear" w:color="auto" w:fill="auto"/>
            <w:noWrap/>
            <w:vAlign w:val="bottom"/>
            <w:hideMark/>
          </w:tcPr>
          <w:p w14:paraId="294E5FA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1021" w:type="dxa"/>
            <w:tcBorders>
              <w:top w:val="nil"/>
              <w:left w:val="nil"/>
              <w:bottom w:val="single" w:sz="4" w:space="0" w:color="auto"/>
              <w:right w:val="single" w:sz="4" w:space="0" w:color="auto"/>
            </w:tcBorders>
            <w:shd w:val="clear" w:color="auto" w:fill="auto"/>
            <w:noWrap/>
            <w:vAlign w:val="center"/>
            <w:hideMark/>
          </w:tcPr>
          <w:p w14:paraId="3EB813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CA8E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3C110F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7DF7298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E2AD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170</w:t>
            </w:r>
          </w:p>
        </w:tc>
        <w:tc>
          <w:tcPr>
            <w:tcW w:w="1275" w:type="dxa"/>
            <w:tcBorders>
              <w:top w:val="nil"/>
              <w:left w:val="nil"/>
              <w:bottom w:val="single" w:sz="4" w:space="0" w:color="auto"/>
              <w:right w:val="single" w:sz="4" w:space="0" w:color="auto"/>
            </w:tcBorders>
            <w:shd w:val="clear" w:color="auto" w:fill="auto"/>
            <w:noWrap/>
            <w:vAlign w:val="center"/>
            <w:hideMark/>
          </w:tcPr>
          <w:p w14:paraId="6013E68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601682529.00</w:t>
            </w:r>
          </w:p>
        </w:tc>
        <w:tc>
          <w:tcPr>
            <w:tcW w:w="6096" w:type="dxa"/>
            <w:tcBorders>
              <w:top w:val="nil"/>
              <w:left w:val="nil"/>
              <w:bottom w:val="single" w:sz="4" w:space="0" w:color="auto"/>
              <w:right w:val="single" w:sz="4" w:space="0" w:color="auto"/>
            </w:tcBorders>
            <w:shd w:val="clear" w:color="auto" w:fill="auto"/>
            <w:noWrap/>
            <w:vAlign w:val="bottom"/>
            <w:hideMark/>
          </w:tcPr>
          <w:p w14:paraId="76801A8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1021" w:type="dxa"/>
            <w:tcBorders>
              <w:top w:val="nil"/>
              <w:left w:val="nil"/>
              <w:bottom w:val="single" w:sz="4" w:space="0" w:color="auto"/>
              <w:right w:val="single" w:sz="4" w:space="0" w:color="auto"/>
            </w:tcBorders>
            <w:shd w:val="clear" w:color="auto" w:fill="auto"/>
            <w:noWrap/>
            <w:vAlign w:val="center"/>
            <w:hideMark/>
          </w:tcPr>
          <w:p w14:paraId="2B871B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2CDD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452DB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w:t>
            </w:r>
          </w:p>
        </w:tc>
      </w:tr>
      <w:tr w:rsidR="00A008DB" w:rsidRPr="00A008DB" w14:paraId="08F537D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0129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171</w:t>
            </w:r>
          </w:p>
        </w:tc>
        <w:tc>
          <w:tcPr>
            <w:tcW w:w="1275" w:type="dxa"/>
            <w:tcBorders>
              <w:top w:val="nil"/>
              <w:left w:val="nil"/>
              <w:bottom w:val="single" w:sz="4" w:space="0" w:color="auto"/>
              <w:right w:val="single" w:sz="4" w:space="0" w:color="auto"/>
            </w:tcBorders>
            <w:shd w:val="clear" w:color="auto" w:fill="auto"/>
            <w:noWrap/>
            <w:vAlign w:val="center"/>
            <w:hideMark/>
          </w:tcPr>
          <w:p w14:paraId="5DABF2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601682537.00</w:t>
            </w:r>
          </w:p>
        </w:tc>
        <w:tc>
          <w:tcPr>
            <w:tcW w:w="6096" w:type="dxa"/>
            <w:tcBorders>
              <w:top w:val="nil"/>
              <w:left w:val="nil"/>
              <w:bottom w:val="single" w:sz="4" w:space="0" w:color="auto"/>
              <w:right w:val="single" w:sz="4" w:space="0" w:color="auto"/>
            </w:tcBorders>
            <w:shd w:val="clear" w:color="auto" w:fill="auto"/>
            <w:noWrap/>
            <w:vAlign w:val="bottom"/>
            <w:hideMark/>
          </w:tcPr>
          <w:p w14:paraId="287AA93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1021" w:type="dxa"/>
            <w:tcBorders>
              <w:top w:val="nil"/>
              <w:left w:val="nil"/>
              <w:bottom w:val="single" w:sz="4" w:space="0" w:color="auto"/>
              <w:right w:val="single" w:sz="4" w:space="0" w:color="auto"/>
            </w:tcBorders>
            <w:shd w:val="clear" w:color="auto" w:fill="auto"/>
            <w:noWrap/>
            <w:vAlign w:val="center"/>
            <w:hideMark/>
          </w:tcPr>
          <w:p w14:paraId="04B9B2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FC73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9E3F33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4C5664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6B8D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33118E3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601682552.00</w:t>
            </w:r>
          </w:p>
        </w:tc>
        <w:tc>
          <w:tcPr>
            <w:tcW w:w="6096" w:type="dxa"/>
            <w:tcBorders>
              <w:top w:val="nil"/>
              <w:left w:val="nil"/>
              <w:bottom w:val="single" w:sz="4" w:space="0" w:color="auto"/>
              <w:right w:val="single" w:sz="4" w:space="0" w:color="auto"/>
            </w:tcBorders>
            <w:shd w:val="clear" w:color="auto" w:fill="auto"/>
            <w:noWrap/>
            <w:vAlign w:val="bottom"/>
            <w:hideMark/>
          </w:tcPr>
          <w:p w14:paraId="4389B76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1021" w:type="dxa"/>
            <w:tcBorders>
              <w:top w:val="nil"/>
              <w:left w:val="nil"/>
              <w:bottom w:val="single" w:sz="4" w:space="0" w:color="auto"/>
              <w:right w:val="single" w:sz="4" w:space="0" w:color="auto"/>
            </w:tcBorders>
            <w:shd w:val="clear" w:color="auto" w:fill="auto"/>
            <w:noWrap/>
            <w:vAlign w:val="center"/>
            <w:hideMark/>
          </w:tcPr>
          <w:p w14:paraId="154E12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2502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9E7CAA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514BD19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558C8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51FC956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601682560.00</w:t>
            </w:r>
          </w:p>
        </w:tc>
        <w:tc>
          <w:tcPr>
            <w:tcW w:w="6096" w:type="dxa"/>
            <w:tcBorders>
              <w:top w:val="nil"/>
              <w:left w:val="nil"/>
              <w:bottom w:val="single" w:sz="4" w:space="0" w:color="auto"/>
              <w:right w:val="single" w:sz="4" w:space="0" w:color="auto"/>
            </w:tcBorders>
            <w:shd w:val="clear" w:color="auto" w:fill="auto"/>
            <w:noWrap/>
            <w:vAlign w:val="bottom"/>
            <w:hideMark/>
          </w:tcPr>
          <w:p w14:paraId="61FC1DA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1021" w:type="dxa"/>
            <w:tcBorders>
              <w:top w:val="nil"/>
              <w:left w:val="nil"/>
              <w:bottom w:val="single" w:sz="4" w:space="0" w:color="auto"/>
              <w:right w:val="single" w:sz="4" w:space="0" w:color="auto"/>
            </w:tcBorders>
            <w:shd w:val="clear" w:color="auto" w:fill="auto"/>
            <w:noWrap/>
            <w:vAlign w:val="center"/>
            <w:hideMark/>
          </w:tcPr>
          <w:p w14:paraId="200B7B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99F8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4DCAFA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20C2ECA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B571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174</w:t>
            </w:r>
          </w:p>
        </w:tc>
        <w:tc>
          <w:tcPr>
            <w:tcW w:w="1275" w:type="dxa"/>
            <w:tcBorders>
              <w:top w:val="nil"/>
              <w:left w:val="nil"/>
              <w:bottom w:val="single" w:sz="4" w:space="0" w:color="auto"/>
              <w:right w:val="single" w:sz="4" w:space="0" w:color="auto"/>
            </w:tcBorders>
            <w:shd w:val="clear" w:color="auto" w:fill="auto"/>
            <w:noWrap/>
            <w:vAlign w:val="center"/>
            <w:hideMark/>
          </w:tcPr>
          <w:p w14:paraId="1FD19E7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601682578.00</w:t>
            </w:r>
          </w:p>
        </w:tc>
        <w:tc>
          <w:tcPr>
            <w:tcW w:w="6096" w:type="dxa"/>
            <w:tcBorders>
              <w:top w:val="nil"/>
              <w:left w:val="nil"/>
              <w:bottom w:val="single" w:sz="4" w:space="0" w:color="auto"/>
              <w:right w:val="single" w:sz="4" w:space="0" w:color="auto"/>
            </w:tcBorders>
            <w:shd w:val="clear" w:color="auto" w:fill="auto"/>
            <w:noWrap/>
            <w:vAlign w:val="bottom"/>
            <w:hideMark/>
          </w:tcPr>
          <w:p w14:paraId="47B9F5B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1021" w:type="dxa"/>
            <w:tcBorders>
              <w:top w:val="nil"/>
              <w:left w:val="nil"/>
              <w:bottom w:val="single" w:sz="4" w:space="0" w:color="auto"/>
              <w:right w:val="single" w:sz="4" w:space="0" w:color="auto"/>
            </w:tcBorders>
            <w:shd w:val="clear" w:color="auto" w:fill="auto"/>
            <w:noWrap/>
            <w:vAlign w:val="center"/>
            <w:hideMark/>
          </w:tcPr>
          <w:p w14:paraId="4413E17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BE76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AC9F4D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C62B97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FD38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3D61061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601682594.00</w:t>
            </w:r>
          </w:p>
        </w:tc>
        <w:tc>
          <w:tcPr>
            <w:tcW w:w="6096" w:type="dxa"/>
            <w:tcBorders>
              <w:top w:val="nil"/>
              <w:left w:val="nil"/>
              <w:bottom w:val="single" w:sz="4" w:space="0" w:color="auto"/>
              <w:right w:val="single" w:sz="4" w:space="0" w:color="auto"/>
            </w:tcBorders>
            <w:shd w:val="clear" w:color="auto" w:fill="auto"/>
            <w:noWrap/>
            <w:vAlign w:val="bottom"/>
            <w:hideMark/>
          </w:tcPr>
          <w:p w14:paraId="4E328D6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1021" w:type="dxa"/>
            <w:tcBorders>
              <w:top w:val="nil"/>
              <w:left w:val="nil"/>
              <w:bottom w:val="single" w:sz="4" w:space="0" w:color="auto"/>
              <w:right w:val="single" w:sz="4" w:space="0" w:color="auto"/>
            </w:tcBorders>
            <w:shd w:val="clear" w:color="auto" w:fill="auto"/>
            <w:noWrap/>
            <w:vAlign w:val="center"/>
            <w:hideMark/>
          </w:tcPr>
          <w:p w14:paraId="04683A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9951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DDDAD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E9F531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72ED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176</w:t>
            </w:r>
          </w:p>
        </w:tc>
        <w:tc>
          <w:tcPr>
            <w:tcW w:w="1275" w:type="dxa"/>
            <w:tcBorders>
              <w:top w:val="nil"/>
              <w:left w:val="nil"/>
              <w:bottom w:val="single" w:sz="4" w:space="0" w:color="auto"/>
              <w:right w:val="single" w:sz="4" w:space="0" w:color="auto"/>
            </w:tcBorders>
            <w:shd w:val="clear" w:color="auto" w:fill="auto"/>
            <w:noWrap/>
            <w:vAlign w:val="center"/>
            <w:hideMark/>
          </w:tcPr>
          <w:p w14:paraId="2DFB8EF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601683311.00</w:t>
            </w:r>
          </w:p>
        </w:tc>
        <w:tc>
          <w:tcPr>
            <w:tcW w:w="6096" w:type="dxa"/>
            <w:tcBorders>
              <w:top w:val="nil"/>
              <w:left w:val="nil"/>
              <w:bottom w:val="single" w:sz="4" w:space="0" w:color="auto"/>
              <w:right w:val="single" w:sz="4" w:space="0" w:color="auto"/>
            </w:tcBorders>
            <w:shd w:val="clear" w:color="auto" w:fill="auto"/>
            <w:noWrap/>
            <w:vAlign w:val="bottom"/>
            <w:hideMark/>
          </w:tcPr>
          <w:p w14:paraId="26A966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4BC4F6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3DD8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5A24E3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D40679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42B12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177</w:t>
            </w:r>
          </w:p>
        </w:tc>
        <w:tc>
          <w:tcPr>
            <w:tcW w:w="1275" w:type="dxa"/>
            <w:tcBorders>
              <w:top w:val="nil"/>
              <w:left w:val="nil"/>
              <w:bottom w:val="single" w:sz="4" w:space="0" w:color="auto"/>
              <w:right w:val="single" w:sz="4" w:space="0" w:color="auto"/>
            </w:tcBorders>
            <w:shd w:val="clear" w:color="auto" w:fill="auto"/>
            <w:noWrap/>
            <w:vAlign w:val="center"/>
            <w:hideMark/>
          </w:tcPr>
          <w:p w14:paraId="769225C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601683394.00</w:t>
            </w:r>
          </w:p>
        </w:tc>
        <w:tc>
          <w:tcPr>
            <w:tcW w:w="6096" w:type="dxa"/>
            <w:tcBorders>
              <w:top w:val="nil"/>
              <w:left w:val="nil"/>
              <w:bottom w:val="single" w:sz="4" w:space="0" w:color="auto"/>
              <w:right w:val="single" w:sz="4" w:space="0" w:color="auto"/>
            </w:tcBorders>
            <w:shd w:val="clear" w:color="auto" w:fill="auto"/>
            <w:noWrap/>
            <w:vAlign w:val="bottom"/>
            <w:hideMark/>
          </w:tcPr>
          <w:p w14:paraId="5FC0985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1021" w:type="dxa"/>
            <w:tcBorders>
              <w:top w:val="nil"/>
              <w:left w:val="nil"/>
              <w:bottom w:val="single" w:sz="4" w:space="0" w:color="auto"/>
              <w:right w:val="single" w:sz="4" w:space="0" w:color="auto"/>
            </w:tcBorders>
            <w:shd w:val="clear" w:color="auto" w:fill="auto"/>
            <w:noWrap/>
            <w:vAlign w:val="center"/>
            <w:hideMark/>
          </w:tcPr>
          <w:p w14:paraId="7AA02A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7916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96B87A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0E5ECF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D2D5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178</w:t>
            </w:r>
          </w:p>
        </w:tc>
        <w:tc>
          <w:tcPr>
            <w:tcW w:w="1275" w:type="dxa"/>
            <w:tcBorders>
              <w:top w:val="nil"/>
              <w:left w:val="nil"/>
              <w:bottom w:val="single" w:sz="4" w:space="0" w:color="auto"/>
              <w:right w:val="single" w:sz="4" w:space="0" w:color="auto"/>
            </w:tcBorders>
            <w:shd w:val="clear" w:color="auto" w:fill="auto"/>
            <w:noWrap/>
            <w:vAlign w:val="center"/>
            <w:hideMark/>
          </w:tcPr>
          <w:p w14:paraId="055E6AE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601684277.00</w:t>
            </w:r>
          </w:p>
        </w:tc>
        <w:tc>
          <w:tcPr>
            <w:tcW w:w="6096" w:type="dxa"/>
            <w:tcBorders>
              <w:top w:val="nil"/>
              <w:left w:val="nil"/>
              <w:bottom w:val="single" w:sz="4" w:space="0" w:color="auto"/>
              <w:right w:val="single" w:sz="4" w:space="0" w:color="auto"/>
            </w:tcBorders>
            <w:shd w:val="clear" w:color="auto" w:fill="auto"/>
            <w:noWrap/>
            <w:vAlign w:val="bottom"/>
            <w:hideMark/>
          </w:tcPr>
          <w:p w14:paraId="1237350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GASTROINTESTINAL DESECHABLE Y CON  MARCA OPACA A LOS RAYOS X . TIPO: LEVIN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6AF8EC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9FAB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A7BF80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3DF3750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C0BF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179</w:t>
            </w:r>
          </w:p>
        </w:tc>
        <w:tc>
          <w:tcPr>
            <w:tcW w:w="1275" w:type="dxa"/>
            <w:tcBorders>
              <w:top w:val="nil"/>
              <w:left w:val="nil"/>
              <w:bottom w:val="single" w:sz="4" w:space="0" w:color="auto"/>
              <w:right w:val="single" w:sz="4" w:space="0" w:color="auto"/>
            </w:tcBorders>
            <w:shd w:val="clear" w:color="auto" w:fill="auto"/>
            <w:noWrap/>
            <w:vAlign w:val="center"/>
            <w:hideMark/>
          </w:tcPr>
          <w:p w14:paraId="407346C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601684418.00</w:t>
            </w:r>
          </w:p>
        </w:tc>
        <w:tc>
          <w:tcPr>
            <w:tcW w:w="6096" w:type="dxa"/>
            <w:tcBorders>
              <w:top w:val="nil"/>
              <w:left w:val="nil"/>
              <w:bottom w:val="single" w:sz="4" w:space="0" w:color="auto"/>
              <w:right w:val="single" w:sz="4" w:space="0" w:color="auto"/>
            </w:tcBorders>
            <w:shd w:val="clear" w:color="auto" w:fill="auto"/>
            <w:noWrap/>
            <w:vAlign w:val="bottom"/>
            <w:hideMark/>
          </w:tcPr>
          <w:p w14:paraId="216F8F9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GASTROINTESTINAL DESECHABLE Y CON MARCA OPACA A LOS RAYOS X. TIPO: LEVIN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4FE591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01C02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F348C3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269611B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DDEB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180</w:t>
            </w:r>
          </w:p>
        </w:tc>
        <w:tc>
          <w:tcPr>
            <w:tcW w:w="1275" w:type="dxa"/>
            <w:tcBorders>
              <w:top w:val="nil"/>
              <w:left w:val="nil"/>
              <w:bottom w:val="single" w:sz="4" w:space="0" w:color="auto"/>
              <w:right w:val="single" w:sz="4" w:space="0" w:color="auto"/>
            </w:tcBorders>
            <w:shd w:val="clear" w:color="auto" w:fill="auto"/>
            <w:noWrap/>
            <w:vAlign w:val="center"/>
            <w:hideMark/>
          </w:tcPr>
          <w:p w14:paraId="3FAB27C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601685340.00</w:t>
            </w:r>
          </w:p>
        </w:tc>
        <w:tc>
          <w:tcPr>
            <w:tcW w:w="6096" w:type="dxa"/>
            <w:tcBorders>
              <w:top w:val="nil"/>
              <w:left w:val="nil"/>
              <w:bottom w:val="single" w:sz="4" w:space="0" w:color="auto"/>
              <w:right w:val="single" w:sz="4" w:space="0" w:color="auto"/>
            </w:tcBorders>
            <w:shd w:val="clear" w:color="auto" w:fill="auto"/>
            <w:noWrap/>
            <w:vAlign w:val="bottom"/>
            <w:hideMark/>
          </w:tcPr>
          <w:p w14:paraId="2420F79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GRADUADOS, CON MARCA RADIOPACA, ESTERIL Y DESECHABLE CAL.14 FR.</w:t>
            </w:r>
          </w:p>
        </w:tc>
        <w:tc>
          <w:tcPr>
            <w:tcW w:w="1021" w:type="dxa"/>
            <w:tcBorders>
              <w:top w:val="nil"/>
              <w:left w:val="nil"/>
              <w:bottom w:val="single" w:sz="4" w:space="0" w:color="auto"/>
              <w:right w:val="single" w:sz="4" w:space="0" w:color="auto"/>
            </w:tcBorders>
            <w:shd w:val="clear" w:color="auto" w:fill="auto"/>
            <w:noWrap/>
            <w:vAlign w:val="center"/>
            <w:hideMark/>
          </w:tcPr>
          <w:p w14:paraId="1FC866C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1CB0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B4726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5C007D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3379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181</w:t>
            </w:r>
          </w:p>
        </w:tc>
        <w:tc>
          <w:tcPr>
            <w:tcW w:w="1275" w:type="dxa"/>
            <w:tcBorders>
              <w:top w:val="nil"/>
              <w:left w:val="nil"/>
              <w:bottom w:val="single" w:sz="4" w:space="0" w:color="auto"/>
              <w:right w:val="single" w:sz="4" w:space="0" w:color="auto"/>
            </w:tcBorders>
            <w:shd w:val="clear" w:color="auto" w:fill="auto"/>
            <w:noWrap/>
            <w:vAlign w:val="center"/>
            <w:hideMark/>
          </w:tcPr>
          <w:p w14:paraId="5FCB9DD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601685365.00</w:t>
            </w:r>
          </w:p>
        </w:tc>
        <w:tc>
          <w:tcPr>
            <w:tcW w:w="6096" w:type="dxa"/>
            <w:tcBorders>
              <w:top w:val="nil"/>
              <w:left w:val="nil"/>
              <w:bottom w:val="single" w:sz="4" w:space="0" w:color="auto"/>
              <w:right w:val="single" w:sz="4" w:space="0" w:color="auto"/>
            </w:tcBorders>
            <w:shd w:val="clear" w:color="auto" w:fill="auto"/>
            <w:noWrap/>
            <w:vAlign w:val="bottom"/>
            <w:hideMark/>
          </w:tcPr>
          <w:p w14:paraId="21725B9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 Y DESECHABLE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3B3011E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2AF22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97AC7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A7D33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FA1F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182</w:t>
            </w:r>
          </w:p>
        </w:tc>
        <w:tc>
          <w:tcPr>
            <w:tcW w:w="1275" w:type="dxa"/>
            <w:tcBorders>
              <w:top w:val="nil"/>
              <w:left w:val="nil"/>
              <w:bottom w:val="single" w:sz="4" w:space="0" w:color="auto"/>
              <w:right w:val="single" w:sz="4" w:space="0" w:color="auto"/>
            </w:tcBorders>
            <w:shd w:val="clear" w:color="auto" w:fill="auto"/>
            <w:noWrap/>
            <w:vAlign w:val="center"/>
            <w:hideMark/>
          </w:tcPr>
          <w:p w14:paraId="60AA3F6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601685381.00</w:t>
            </w:r>
          </w:p>
        </w:tc>
        <w:tc>
          <w:tcPr>
            <w:tcW w:w="6096" w:type="dxa"/>
            <w:tcBorders>
              <w:top w:val="nil"/>
              <w:left w:val="nil"/>
              <w:bottom w:val="single" w:sz="4" w:space="0" w:color="auto"/>
              <w:right w:val="single" w:sz="4" w:space="0" w:color="auto"/>
            </w:tcBorders>
            <w:shd w:val="clear" w:color="auto" w:fill="auto"/>
            <w:noWrap/>
            <w:vAlign w:val="bottom"/>
            <w:hideMark/>
          </w:tcPr>
          <w:p w14:paraId="7E4EE3A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 Y DESECHABLE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33804E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6236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ED9F44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F8373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3D75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183</w:t>
            </w:r>
          </w:p>
        </w:tc>
        <w:tc>
          <w:tcPr>
            <w:tcW w:w="1275" w:type="dxa"/>
            <w:tcBorders>
              <w:top w:val="nil"/>
              <w:left w:val="nil"/>
              <w:bottom w:val="single" w:sz="4" w:space="0" w:color="auto"/>
              <w:right w:val="single" w:sz="4" w:space="0" w:color="auto"/>
            </w:tcBorders>
            <w:shd w:val="clear" w:color="auto" w:fill="auto"/>
            <w:noWrap/>
            <w:vAlign w:val="center"/>
            <w:hideMark/>
          </w:tcPr>
          <w:p w14:paraId="10E37C6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601685399.00</w:t>
            </w:r>
          </w:p>
        </w:tc>
        <w:tc>
          <w:tcPr>
            <w:tcW w:w="6096" w:type="dxa"/>
            <w:tcBorders>
              <w:top w:val="nil"/>
              <w:left w:val="nil"/>
              <w:bottom w:val="single" w:sz="4" w:space="0" w:color="auto"/>
              <w:right w:val="single" w:sz="4" w:space="0" w:color="auto"/>
            </w:tcBorders>
            <w:shd w:val="clear" w:color="auto" w:fill="auto"/>
            <w:noWrap/>
            <w:vAlign w:val="bottom"/>
            <w:hideMark/>
          </w:tcPr>
          <w:p w14:paraId="0227E53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ESTERILY DESECHABLE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4F9237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7AD52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502DC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CC3B5A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6B9E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38ABE2E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601685407.00</w:t>
            </w:r>
          </w:p>
        </w:tc>
        <w:tc>
          <w:tcPr>
            <w:tcW w:w="6096" w:type="dxa"/>
            <w:tcBorders>
              <w:top w:val="nil"/>
              <w:left w:val="nil"/>
              <w:bottom w:val="single" w:sz="4" w:space="0" w:color="auto"/>
              <w:right w:val="single" w:sz="4" w:space="0" w:color="auto"/>
            </w:tcBorders>
            <w:shd w:val="clear" w:color="auto" w:fill="auto"/>
            <w:noWrap/>
            <w:vAlign w:val="bottom"/>
            <w:hideMark/>
          </w:tcPr>
          <w:p w14:paraId="352C61F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  CON MARCA RADIOPACA, ESTERIL Y  DESECHABLE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02B6A3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B151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4A1C30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D21615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1D17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661EFE1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601685456.00</w:t>
            </w:r>
          </w:p>
        </w:tc>
        <w:tc>
          <w:tcPr>
            <w:tcW w:w="6096" w:type="dxa"/>
            <w:tcBorders>
              <w:top w:val="nil"/>
              <w:left w:val="nil"/>
              <w:bottom w:val="single" w:sz="4" w:space="0" w:color="auto"/>
              <w:right w:val="single" w:sz="4" w:space="0" w:color="auto"/>
            </w:tcBorders>
            <w:shd w:val="clear" w:color="auto" w:fill="auto"/>
            <w:noWrap/>
            <w:vAlign w:val="bottom"/>
            <w:hideMark/>
          </w:tcPr>
          <w:p w14:paraId="4E0639A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ENDOTRAQUEAL, SIN GLOBO DE ELASTOMERO DE SILICON TRANSPARENTE, GRADUADOS, CON MARCA RADIOPACA, ESTERILES Y DESECHABLES CAL. 26 FR.</w:t>
            </w:r>
          </w:p>
        </w:tc>
        <w:tc>
          <w:tcPr>
            <w:tcW w:w="1021" w:type="dxa"/>
            <w:tcBorders>
              <w:top w:val="nil"/>
              <w:left w:val="nil"/>
              <w:bottom w:val="single" w:sz="4" w:space="0" w:color="auto"/>
              <w:right w:val="single" w:sz="4" w:space="0" w:color="auto"/>
            </w:tcBorders>
            <w:shd w:val="clear" w:color="auto" w:fill="auto"/>
            <w:noWrap/>
            <w:vAlign w:val="center"/>
            <w:hideMark/>
          </w:tcPr>
          <w:p w14:paraId="5FDDB2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1D55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B60D6E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5E3959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A119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186</w:t>
            </w:r>
          </w:p>
        </w:tc>
        <w:tc>
          <w:tcPr>
            <w:tcW w:w="1275" w:type="dxa"/>
            <w:tcBorders>
              <w:top w:val="nil"/>
              <w:left w:val="nil"/>
              <w:bottom w:val="single" w:sz="4" w:space="0" w:color="auto"/>
              <w:right w:val="single" w:sz="4" w:space="0" w:color="auto"/>
            </w:tcBorders>
            <w:shd w:val="clear" w:color="auto" w:fill="auto"/>
            <w:noWrap/>
            <w:vAlign w:val="center"/>
            <w:hideMark/>
          </w:tcPr>
          <w:p w14:paraId="236AB8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601686439.00</w:t>
            </w:r>
          </w:p>
        </w:tc>
        <w:tc>
          <w:tcPr>
            <w:tcW w:w="6096" w:type="dxa"/>
            <w:tcBorders>
              <w:top w:val="nil"/>
              <w:left w:val="nil"/>
              <w:bottom w:val="single" w:sz="4" w:space="0" w:color="auto"/>
              <w:right w:val="single" w:sz="4" w:space="0" w:color="auto"/>
            </w:tcBorders>
            <w:shd w:val="clear" w:color="auto" w:fill="auto"/>
            <w:noWrap/>
            <w:vAlign w:val="bottom"/>
            <w:hideMark/>
          </w:tcPr>
          <w:p w14:paraId="50372E6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URETRALES PARA IRRIGACION CONTINUA. DE LATEX, CON GLOBO DE 30 ML Y VALVULA. TIPO: FOLEY-OWEN ( DE 3 VIAS ).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6FFBE0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ED4D2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6B5C21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00E5A4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EDB1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07C9A11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601686454.00</w:t>
            </w:r>
          </w:p>
        </w:tc>
        <w:tc>
          <w:tcPr>
            <w:tcW w:w="6096" w:type="dxa"/>
            <w:tcBorders>
              <w:top w:val="nil"/>
              <w:left w:val="nil"/>
              <w:bottom w:val="single" w:sz="4" w:space="0" w:color="auto"/>
              <w:right w:val="single" w:sz="4" w:space="0" w:color="auto"/>
            </w:tcBorders>
            <w:shd w:val="clear" w:color="auto" w:fill="auto"/>
            <w:noWrap/>
            <w:vAlign w:val="bottom"/>
            <w:hideMark/>
          </w:tcPr>
          <w:p w14:paraId="5D35D6F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URETRALES PARA IRRIGACION CONTINUA. DE LATEX, CON GLOBO DE 30 ML Y VALVULA. TIPO: FOLEY-OWEN ( DE 3 VIAS).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75853D0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838B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78DEF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1FDD5C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AA70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188</w:t>
            </w:r>
          </w:p>
        </w:tc>
        <w:tc>
          <w:tcPr>
            <w:tcW w:w="1275" w:type="dxa"/>
            <w:tcBorders>
              <w:top w:val="nil"/>
              <w:left w:val="nil"/>
              <w:bottom w:val="single" w:sz="4" w:space="0" w:color="auto"/>
              <w:right w:val="single" w:sz="4" w:space="0" w:color="auto"/>
            </w:tcBorders>
            <w:shd w:val="clear" w:color="auto" w:fill="auto"/>
            <w:noWrap/>
            <w:vAlign w:val="center"/>
            <w:hideMark/>
          </w:tcPr>
          <w:p w14:paraId="52BCBAC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601686512.00</w:t>
            </w:r>
          </w:p>
        </w:tc>
        <w:tc>
          <w:tcPr>
            <w:tcW w:w="6096" w:type="dxa"/>
            <w:tcBorders>
              <w:top w:val="nil"/>
              <w:left w:val="nil"/>
              <w:bottom w:val="single" w:sz="4" w:space="0" w:color="auto"/>
              <w:right w:val="single" w:sz="4" w:space="0" w:color="auto"/>
            </w:tcBorders>
            <w:shd w:val="clear" w:color="auto" w:fill="auto"/>
            <w:noWrap/>
            <w:vAlign w:val="bottom"/>
            <w:hideMark/>
          </w:tcPr>
          <w:p w14:paraId="2D553DB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URETRALES PARA IRRIGACION CONTINUA. DE LATEX, CON GLOBO DE 30 ML Y VALVULA. TIPO: FOLEY-OWEN ( DE 3 VIAS ).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3A2DEA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8CF9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54EC6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593B89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FE18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189</w:t>
            </w:r>
          </w:p>
        </w:tc>
        <w:tc>
          <w:tcPr>
            <w:tcW w:w="1275" w:type="dxa"/>
            <w:tcBorders>
              <w:top w:val="nil"/>
              <w:left w:val="nil"/>
              <w:bottom w:val="single" w:sz="4" w:space="0" w:color="auto"/>
              <w:right w:val="single" w:sz="4" w:space="0" w:color="auto"/>
            </w:tcBorders>
            <w:shd w:val="clear" w:color="auto" w:fill="auto"/>
            <w:noWrap/>
            <w:vAlign w:val="center"/>
            <w:hideMark/>
          </w:tcPr>
          <w:p w14:paraId="4C04290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601686595.00</w:t>
            </w:r>
          </w:p>
        </w:tc>
        <w:tc>
          <w:tcPr>
            <w:tcW w:w="6096" w:type="dxa"/>
            <w:tcBorders>
              <w:top w:val="nil"/>
              <w:left w:val="nil"/>
              <w:bottom w:val="single" w:sz="4" w:space="0" w:color="auto"/>
              <w:right w:val="single" w:sz="4" w:space="0" w:color="auto"/>
            </w:tcBorders>
            <w:shd w:val="clear" w:color="auto" w:fill="auto"/>
            <w:noWrap/>
            <w:vAlign w:val="bottom"/>
            <w:hideMark/>
          </w:tcPr>
          <w:p w14:paraId="56A6455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10 FR.</w:t>
            </w:r>
          </w:p>
        </w:tc>
        <w:tc>
          <w:tcPr>
            <w:tcW w:w="1021" w:type="dxa"/>
            <w:tcBorders>
              <w:top w:val="nil"/>
              <w:left w:val="nil"/>
              <w:bottom w:val="single" w:sz="4" w:space="0" w:color="auto"/>
              <w:right w:val="single" w:sz="4" w:space="0" w:color="auto"/>
            </w:tcBorders>
            <w:shd w:val="clear" w:color="auto" w:fill="auto"/>
            <w:noWrap/>
            <w:vAlign w:val="center"/>
            <w:hideMark/>
          </w:tcPr>
          <w:p w14:paraId="43BEC7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FD98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CD49C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40221CD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1CA7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190</w:t>
            </w:r>
          </w:p>
        </w:tc>
        <w:tc>
          <w:tcPr>
            <w:tcW w:w="1275" w:type="dxa"/>
            <w:tcBorders>
              <w:top w:val="nil"/>
              <w:left w:val="nil"/>
              <w:bottom w:val="single" w:sz="4" w:space="0" w:color="auto"/>
              <w:right w:val="single" w:sz="4" w:space="0" w:color="auto"/>
            </w:tcBorders>
            <w:shd w:val="clear" w:color="auto" w:fill="auto"/>
            <w:noWrap/>
            <w:vAlign w:val="center"/>
            <w:hideMark/>
          </w:tcPr>
          <w:p w14:paraId="4943B09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601686603.00</w:t>
            </w:r>
          </w:p>
        </w:tc>
        <w:tc>
          <w:tcPr>
            <w:tcW w:w="6096" w:type="dxa"/>
            <w:tcBorders>
              <w:top w:val="nil"/>
              <w:left w:val="nil"/>
              <w:bottom w:val="single" w:sz="4" w:space="0" w:color="auto"/>
              <w:right w:val="single" w:sz="4" w:space="0" w:color="auto"/>
            </w:tcBorders>
            <w:shd w:val="clear" w:color="auto" w:fill="auto"/>
            <w:noWrap/>
            <w:vAlign w:val="bottom"/>
            <w:hideMark/>
          </w:tcPr>
          <w:p w14:paraId="44D98AE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46-52MM. CALIBRE 14G</w:t>
            </w:r>
          </w:p>
        </w:tc>
        <w:tc>
          <w:tcPr>
            <w:tcW w:w="1021" w:type="dxa"/>
            <w:tcBorders>
              <w:top w:val="nil"/>
              <w:left w:val="nil"/>
              <w:bottom w:val="single" w:sz="4" w:space="0" w:color="auto"/>
              <w:right w:val="single" w:sz="4" w:space="0" w:color="auto"/>
            </w:tcBorders>
            <w:shd w:val="clear" w:color="auto" w:fill="auto"/>
            <w:noWrap/>
            <w:vAlign w:val="center"/>
            <w:hideMark/>
          </w:tcPr>
          <w:p w14:paraId="68B1E2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5035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1F16936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AA048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B8CA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191</w:t>
            </w:r>
          </w:p>
        </w:tc>
        <w:tc>
          <w:tcPr>
            <w:tcW w:w="1275" w:type="dxa"/>
            <w:tcBorders>
              <w:top w:val="nil"/>
              <w:left w:val="nil"/>
              <w:bottom w:val="single" w:sz="4" w:space="0" w:color="auto"/>
              <w:right w:val="single" w:sz="4" w:space="0" w:color="auto"/>
            </w:tcBorders>
            <w:shd w:val="clear" w:color="auto" w:fill="auto"/>
            <w:noWrap/>
            <w:vAlign w:val="center"/>
            <w:hideMark/>
          </w:tcPr>
          <w:p w14:paraId="0734064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601686611.00</w:t>
            </w:r>
          </w:p>
        </w:tc>
        <w:tc>
          <w:tcPr>
            <w:tcW w:w="6096" w:type="dxa"/>
            <w:tcBorders>
              <w:top w:val="nil"/>
              <w:left w:val="nil"/>
              <w:bottom w:val="single" w:sz="4" w:space="0" w:color="auto"/>
              <w:right w:val="single" w:sz="4" w:space="0" w:color="auto"/>
            </w:tcBorders>
            <w:shd w:val="clear" w:color="auto" w:fill="auto"/>
            <w:noWrap/>
            <w:vAlign w:val="bottom"/>
            <w:hideMark/>
          </w:tcPr>
          <w:p w14:paraId="71E132D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676887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3621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7AEDEA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0EA7B52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1A25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192</w:t>
            </w:r>
          </w:p>
        </w:tc>
        <w:tc>
          <w:tcPr>
            <w:tcW w:w="1275" w:type="dxa"/>
            <w:tcBorders>
              <w:top w:val="nil"/>
              <w:left w:val="nil"/>
              <w:bottom w:val="single" w:sz="4" w:space="0" w:color="auto"/>
              <w:right w:val="single" w:sz="4" w:space="0" w:color="auto"/>
            </w:tcBorders>
            <w:shd w:val="clear" w:color="auto" w:fill="auto"/>
            <w:noWrap/>
            <w:vAlign w:val="center"/>
            <w:hideMark/>
          </w:tcPr>
          <w:p w14:paraId="701220D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601686629.00</w:t>
            </w:r>
          </w:p>
        </w:tc>
        <w:tc>
          <w:tcPr>
            <w:tcW w:w="6096" w:type="dxa"/>
            <w:tcBorders>
              <w:top w:val="nil"/>
              <w:left w:val="nil"/>
              <w:bottom w:val="single" w:sz="4" w:space="0" w:color="auto"/>
              <w:right w:val="single" w:sz="4" w:space="0" w:color="auto"/>
            </w:tcBorders>
            <w:shd w:val="clear" w:color="auto" w:fill="auto"/>
            <w:noWrap/>
            <w:vAlign w:val="bottom"/>
            <w:hideMark/>
          </w:tcPr>
          <w:p w14:paraId="0281E58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46-52MM. CALIBRE 16G</w:t>
            </w:r>
          </w:p>
        </w:tc>
        <w:tc>
          <w:tcPr>
            <w:tcW w:w="1021" w:type="dxa"/>
            <w:tcBorders>
              <w:top w:val="nil"/>
              <w:left w:val="nil"/>
              <w:bottom w:val="single" w:sz="4" w:space="0" w:color="auto"/>
              <w:right w:val="single" w:sz="4" w:space="0" w:color="auto"/>
            </w:tcBorders>
            <w:shd w:val="clear" w:color="auto" w:fill="auto"/>
            <w:noWrap/>
            <w:vAlign w:val="center"/>
            <w:hideMark/>
          </w:tcPr>
          <w:p w14:paraId="4C4FC3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0A68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49459D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5044848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DD45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193</w:t>
            </w:r>
          </w:p>
        </w:tc>
        <w:tc>
          <w:tcPr>
            <w:tcW w:w="1275" w:type="dxa"/>
            <w:tcBorders>
              <w:top w:val="nil"/>
              <w:left w:val="nil"/>
              <w:bottom w:val="single" w:sz="4" w:space="0" w:color="auto"/>
              <w:right w:val="single" w:sz="4" w:space="0" w:color="auto"/>
            </w:tcBorders>
            <w:shd w:val="clear" w:color="auto" w:fill="auto"/>
            <w:noWrap/>
            <w:vAlign w:val="center"/>
            <w:hideMark/>
          </w:tcPr>
          <w:p w14:paraId="0DAFD4A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601686637.00</w:t>
            </w:r>
          </w:p>
        </w:tc>
        <w:tc>
          <w:tcPr>
            <w:tcW w:w="6096" w:type="dxa"/>
            <w:tcBorders>
              <w:top w:val="nil"/>
              <w:left w:val="nil"/>
              <w:bottom w:val="single" w:sz="4" w:space="0" w:color="auto"/>
              <w:right w:val="single" w:sz="4" w:space="0" w:color="auto"/>
            </w:tcBorders>
            <w:shd w:val="clear" w:color="auto" w:fill="auto"/>
            <w:noWrap/>
            <w:vAlign w:val="bottom"/>
            <w:hideMark/>
          </w:tcPr>
          <w:p w14:paraId="2D7EC47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7343FE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814C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552B0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28</w:t>
            </w:r>
          </w:p>
        </w:tc>
      </w:tr>
      <w:tr w:rsidR="00A008DB" w:rsidRPr="00A008DB" w14:paraId="0F0190C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9BFC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194</w:t>
            </w:r>
          </w:p>
        </w:tc>
        <w:tc>
          <w:tcPr>
            <w:tcW w:w="1275" w:type="dxa"/>
            <w:tcBorders>
              <w:top w:val="nil"/>
              <w:left w:val="nil"/>
              <w:bottom w:val="single" w:sz="4" w:space="0" w:color="auto"/>
              <w:right w:val="single" w:sz="4" w:space="0" w:color="auto"/>
            </w:tcBorders>
            <w:shd w:val="clear" w:color="auto" w:fill="auto"/>
            <w:noWrap/>
            <w:vAlign w:val="center"/>
            <w:hideMark/>
          </w:tcPr>
          <w:p w14:paraId="4E32270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601686645.00</w:t>
            </w:r>
          </w:p>
        </w:tc>
        <w:tc>
          <w:tcPr>
            <w:tcW w:w="6096" w:type="dxa"/>
            <w:tcBorders>
              <w:top w:val="nil"/>
              <w:left w:val="nil"/>
              <w:bottom w:val="single" w:sz="4" w:space="0" w:color="auto"/>
              <w:right w:val="single" w:sz="4" w:space="0" w:color="auto"/>
            </w:tcBorders>
            <w:shd w:val="clear" w:color="auto" w:fill="auto"/>
            <w:noWrap/>
            <w:vAlign w:val="bottom"/>
            <w:hideMark/>
          </w:tcPr>
          <w:p w14:paraId="750FBBF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28-34 MM. CALIBRE 18 G</w:t>
            </w:r>
          </w:p>
        </w:tc>
        <w:tc>
          <w:tcPr>
            <w:tcW w:w="1021" w:type="dxa"/>
            <w:tcBorders>
              <w:top w:val="nil"/>
              <w:left w:val="nil"/>
              <w:bottom w:val="single" w:sz="4" w:space="0" w:color="auto"/>
              <w:right w:val="single" w:sz="4" w:space="0" w:color="auto"/>
            </w:tcBorders>
            <w:shd w:val="clear" w:color="auto" w:fill="auto"/>
            <w:noWrap/>
            <w:vAlign w:val="center"/>
            <w:hideMark/>
          </w:tcPr>
          <w:p w14:paraId="77AAC1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D601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6908BB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26</w:t>
            </w:r>
          </w:p>
        </w:tc>
      </w:tr>
      <w:tr w:rsidR="00A008DB" w:rsidRPr="00A008DB" w14:paraId="5D9E8A8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BFD8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2EDB139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601686652.00</w:t>
            </w:r>
          </w:p>
        </w:tc>
        <w:tc>
          <w:tcPr>
            <w:tcW w:w="6096" w:type="dxa"/>
            <w:tcBorders>
              <w:top w:val="nil"/>
              <w:left w:val="nil"/>
              <w:bottom w:val="single" w:sz="4" w:space="0" w:color="auto"/>
              <w:right w:val="single" w:sz="4" w:space="0" w:color="auto"/>
            </w:tcBorders>
            <w:shd w:val="clear" w:color="auto" w:fill="auto"/>
            <w:noWrap/>
            <w:vAlign w:val="bottom"/>
            <w:hideMark/>
          </w:tcPr>
          <w:p w14:paraId="258A797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4C63AC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CED0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204FB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34</w:t>
            </w:r>
          </w:p>
        </w:tc>
      </w:tr>
      <w:tr w:rsidR="00A008DB" w:rsidRPr="00A008DB" w14:paraId="3A5AE5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342F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196</w:t>
            </w:r>
          </w:p>
        </w:tc>
        <w:tc>
          <w:tcPr>
            <w:tcW w:w="1275" w:type="dxa"/>
            <w:tcBorders>
              <w:top w:val="nil"/>
              <w:left w:val="nil"/>
              <w:bottom w:val="single" w:sz="4" w:space="0" w:color="auto"/>
              <w:right w:val="single" w:sz="4" w:space="0" w:color="auto"/>
            </w:tcBorders>
            <w:shd w:val="clear" w:color="auto" w:fill="auto"/>
            <w:noWrap/>
            <w:vAlign w:val="center"/>
            <w:hideMark/>
          </w:tcPr>
          <w:p w14:paraId="3B1813F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601686660.00</w:t>
            </w:r>
          </w:p>
        </w:tc>
        <w:tc>
          <w:tcPr>
            <w:tcW w:w="6096" w:type="dxa"/>
            <w:tcBorders>
              <w:top w:val="nil"/>
              <w:left w:val="nil"/>
              <w:bottom w:val="single" w:sz="4" w:space="0" w:color="auto"/>
              <w:right w:val="single" w:sz="4" w:space="0" w:color="auto"/>
            </w:tcBorders>
            <w:shd w:val="clear" w:color="auto" w:fill="auto"/>
            <w:noWrap/>
            <w:vAlign w:val="bottom"/>
            <w:hideMark/>
          </w:tcPr>
          <w:p w14:paraId="25C2CE5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28-34 MM. CALIBRE 20 G.</w:t>
            </w:r>
          </w:p>
        </w:tc>
        <w:tc>
          <w:tcPr>
            <w:tcW w:w="1021" w:type="dxa"/>
            <w:tcBorders>
              <w:top w:val="nil"/>
              <w:left w:val="nil"/>
              <w:bottom w:val="single" w:sz="4" w:space="0" w:color="auto"/>
              <w:right w:val="single" w:sz="4" w:space="0" w:color="auto"/>
            </w:tcBorders>
            <w:shd w:val="clear" w:color="auto" w:fill="auto"/>
            <w:noWrap/>
            <w:vAlign w:val="center"/>
            <w:hideMark/>
          </w:tcPr>
          <w:p w14:paraId="3D7195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9073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45A3DCD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23</w:t>
            </w:r>
          </w:p>
        </w:tc>
      </w:tr>
      <w:tr w:rsidR="00A008DB" w:rsidRPr="00A008DB" w14:paraId="3EF6BDB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3122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197</w:t>
            </w:r>
          </w:p>
        </w:tc>
        <w:tc>
          <w:tcPr>
            <w:tcW w:w="1275" w:type="dxa"/>
            <w:tcBorders>
              <w:top w:val="nil"/>
              <w:left w:val="nil"/>
              <w:bottom w:val="single" w:sz="4" w:space="0" w:color="auto"/>
              <w:right w:val="single" w:sz="4" w:space="0" w:color="auto"/>
            </w:tcBorders>
            <w:shd w:val="clear" w:color="auto" w:fill="auto"/>
            <w:noWrap/>
            <w:vAlign w:val="center"/>
            <w:hideMark/>
          </w:tcPr>
          <w:p w14:paraId="13F26E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601686678.00</w:t>
            </w:r>
          </w:p>
        </w:tc>
        <w:tc>
          <w:tcPr>
            <w:tcW w:w="6096" w:type="dxa"/>
            <w:tcBorders>
              <w:top w:val="nil"/>
              <w:left w:val="nil"/>
              <w:bottom w:val="single" w:sz="4" w:space="0" w:color="auto"/>
              <w:right w:val="single" w:sz="4" w:space="0" w:color="auto"/>
            </w:tcBorders>
            <w:shd w:val="clear" w:color="auto" w:fill="auto"/>
            <w:noWrap/>
            <w:vAlign w:val="bottom"/>
            <w:hideMark/>
          </w:tcPr>
          <w:p w14:paraId="56892B6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REDONDA.TIPO: NELATON LONGITUD: 40 CM.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675245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52D5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6DFB38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5E4BCE0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D841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198</w:t>
            </w:r>
          </w:p>
        </w:tc>
        <w:tc>
          <w:tcPr>
            <w:tcW w:w="1275" w:type="dxa"/>
            <w:tcBorders>
              <w:top w:val="nil"/>
              <w:left w:val="nil"/>
              <w:bottom w:val="single" w:sz="4" w:space="0" w:color="auto"/>
              <w:right w:val="single" w:sz="4" w:space="0" w:color="auto"/>
            </w:tcBorders>
            <w:shd w:val="clear" w:color="auto" w:fill="auto"/>
            <w:noWrap/>
            <w:vAlign w:val="center"/>
            <w:hideMark/>
          </w:tcPr>
          <w:p w14:paraId="754F5AC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601686686.00</w:t>
            </w:r>
          </w:p>
        </w:tc>
        <w:tc>
          <w:tcPr>
            <w:tcW w:w="6096" w:type="dxa"/>
            <w:tcBorders>
              <w:top w:val="nil"/>
              <w:left w:val="nil"/>
              <w:bottom w:val="single" w:sz="4" w:space="0" w:color="auto"/>
              <w:right w:val="single" w:sz="4" w:space="0" w:color="auto"/>
            </w:tcBorders>
            <w:shd w:val="clear" w:color="auto" w:fill="auto"/>
            <w:noWrap/>
            <w:vAlign w:val="bottom"/>
            <w:hideMark/>
          </w:tcPr>
          <w:p w14:paraId="0059882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VENOCLISIS. DE POLITETRAFLUORETILENO O POLIURETANO, RADIOPACO. CON AGUJA. LONGITUD 23-27 MM. CALIBRE 22 G.</w:t>
            </w:r>
          </w:p>
        </w:tc>
        <w:tc>
          <w:tcPr>
            <w:tcW w:w="1021" w:type="dxa"/>
            <w:tcBorders>
              <w:top w:val="nil"/>
              <w:left w:val="nil"/>
              <w:bottom w:val="single" w:sz="4" w:space="0" w:color="auto"/>
              <w:right w:val="single" w:sz="4" w:space="0" w:color="auto"/>
            </w:tcBorders>
            <w:shd w:val="clear" w:color="auto" w:fill="auto"/>
            <w:noWrap/>
            <w:vAlign w:val="center"/>
            <w:hideMark/>
          </w:tcPr>
          <w:p w14:paraId="05C881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1B17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4269576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w:t>
            </w:r>
          </w:p>
        </w:tc>
      </w:tr>
      <w:tr w:rsidR="00A008DB" w:rsidRPr="00A008DB" w14:paraId="3490C4F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2BF6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199</w:t>
            </w:r>
          </w:p>
        </w:tc>
        <w:tc>
          <w:tcPr>
            <w:tcW w:w="1275" w:type="dxa"/>
            <w:tcBorders>
              <w:top w:val="nil"/>
              <w:left w:val="nil"/>
              <w:bottom w:val="single" w:sz="4" w:space="0" w:color="auto"/>
              <w:right w:val="single" w:sz="4" w:space="0" w:color="auto"/>
            </w:tcBorders>
            <w:shd w:val="clear" w:color="auto" w:fill="auto"/>
            <w:noWrap/>
            <w:vAlign w:val="center"/>
            <w:hideMark/>
          </w:tcPr>
          <w:p w14:paraId="3A8F09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601688138.00</w:t>
            </w:r>
          </w:p>
        </w:tc>
        <w:tc>
          <w:tcPr>
            <w:tcW w:w="6096" w:type="dxa"/>
            <w:tcBorders>
              <w:top w:val="nil"/>
              <w:left w:val="nil"/>
              <w:bottom w:val="single" w:sz="4" w:space="0" w:color="auto"/>
              <w:right w:val="single" w:sz="4" w:space="0" w:color="auto"/>
            </w:tcBorders>
            <w:shd w:val="clear" w:color="auto" w:fill="auto"/>
            <w:noWrap/>
            <w:vAlign w:val="bottom"/>
            <w:hideMark/>
          </w:tcPr>
          <w:p w14:paraId="1C6EB98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1021" w:type="dxa"/>
            <w:tcBorders>
              <w:top w:val="nil"/>
              <w:left w:val="nil"/>
              <w:bottom w:val="single" w:sz="4" w:space="0" w:color="auto"/>
              <w:right w:val="single" w:sz="4" w:space="0" w:color="auto"/>
            </w:tcBorders>
            <w:shd w:val="clear" w:color="auto" w:fill="auto"/>
            <w:noWrap/>
            <w:vAlign w:val="center"/>
            <w:hideMark/>
          </w:tcPr>
          <w:p w14:paraId="5ED005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7D2A3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C8D49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E67DA0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18B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57A24DF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601688146.00</w:t>
            </w:r>
          </w:p>
        </w:tc>
        <w:tc>
          <w:tcPr>
            <w:tcW w:w="6096" w:type="dxa"/>
            <w:tcBorders>
              <w:top w:val="nil"/>
              <w:left w:val="nil"/>
              <w:bottom w:val="single" w:sz="4" w:space="0" w:color="auto"/>
              <w:right w:val="single" w:sz="4" w:space="0" w:color="auto"/>
            </w:tcBorders>
            <w:shd w:val="clear" w:color="auto" w:fill="auto"/>
            <w:noWrap/>
            <w:vAlign w:val="bottom"/>
            <w:hideMark/>
          </w:tcPr>
          <w:p w14:paraId="08950D2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1021" w:type="dxa"/>
            <w:tcBorders>
              <w:top w:val="nil"/>
              <w:left w:val="nil"/>
              <w:bottom w:val="single" w:sz="4" w:space="0" w:color="auto"/>
              <w:right w:val="single" w:sz="4" w:space="0" w:color="auto"/>
            </w:tcBorders>
            <w:shd w:val="clear" w:color="auto" w:fill="auto"/>
            <w:noWrap/>
            <w:vAlign w:val="center"/>
            <w:hideMark/>
          </w:tcPr>
          <w:p w14:paraId="5926CC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79F5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1C85B6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5B4B7B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44D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38C3FD5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601688237.00</w:t>
            </w:r>
          </w:p>
        </w:tc>
        <w:tc>
          <w:tcPr>
            <w:tcW w:w="6096" w:type="dxa"/>
            <w:tcBorders>
              <w:top w:val="nil"/>
              <w:left w:val="nil"/>
              <w:bottom w:val="single" w:sz="4" w:space="0" w:color="auto"/>
              <w:right w:val="single" w:sz="4" w:space="0" w:color="auto"/>
            </w:tcBorders>
            <w:shd w:val="clear" w:color="auto" w:fill="auto"/>
            <w:noWrap/>
            <w:vAlign w:val="bottom"/>
            <w:hideMark/>
          </w:tcPr>
          <w:p w14:paraId="51DA241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1021" w:type="dxa"/>
            <w:tcBorders>
              <w:top w:val="nil"/>
              <w:left w:val="nil"/>
              <w:bottom w:val="single" w:sz="4" w:space="0" w:color="auto"/>
              <w:right w:val="single" w:sz="4" w:space="0" w:color="auto"/>
            </w:tcBorders>
            <w:shd w:val="clear" w:color="auto" w:fill="auto"/>
            <w:noWrap/>
            <w:vAlign w:val="center"/>
            <w:hideMark/>
          </w:tcPr>
          <w:p w14:paraId="38A705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91CC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64E523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60CE2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F88F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202</w:t>
            </w:r>
          </w:p>
        </w:tc>
        <w:tc>
          <w:tcPr>
            <w:tcW w:w="1275" w:type="dxa"/>
            <w:tcBorders>
              <w:top w:val="nil"/>
              <w:left w:val="nil"/>
              <w:bottom w:val="single" w:sz="4" w:space="0" w:color="auto"/>
              <w:right w:val="single" w:sz="4" w:space="0" w:color="auto"/>
            </w:tcBorders>
            <w:shd w:val="clear" w:color="auto" w:fill="auto"/>
            <w:noWrap/>
            <w:vAlign w:val="center"/>
            <w:hideMark/>
          </w:tcPr>
          <w:p w14:paraId="1AAB6E3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601688302.00</w:t>
            </w:r>
          </w:p>
        </w:tc>
        <w:tc>
          <w:tcPr>
            <w:tcW w:w="6096" w:type="dxa"/>
            <w:tcBorders>
              <w:top w:val="nil"/>
              <w:left w:val="nil"/>
              <w:bottom w:val="single" w:sz="4" w:space="0" w:color="auto"/>
              <w:right w:val="single" w:sz="4" w:space="0" w:color="auto"/>
            </w:tcBorders>
            <w:shd w:val="clear" w:color="auto" w:fill="auto"/>
            <w:noWrap/>
            <w:vAlign w:val="bottom"/>
            <w:hideMark/>
          </w:tcPr>
          <w:p w14:paraId="3DAFA2B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16035B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E45B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883DE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14E355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677F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203</w:t>
            </w:r>
          </w:p>
        </w:tc>
        <w:tc>
          <w:tcPr>
            <w:tcW w:w="1275" w:type="dxa"/>
            <w:tcBorders>
              <w:top w:val="nil"/>
              <w:left w:val="nil"/>
              <w:bottom w:val="single" w:sz="4" w:space="0" w:color="auto"/>
              <w:right w:val="single" w:sz="4" w:space="0" w:color="auto"/>
            </w:tcBorders>
            <w:shd w:val="clear" w:color="auto" w:fill="auto"/>
            <w:noWrap/>
            <w:vAlign w:val="center"/>
            <w:hideMark/>
          </w:tcPr>
          <w:p w14:paraId="3884650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601688310.00</w:t>
            </w:r>
          </w:p>
        </w:tc>
        <w:tc>
          <w:tcPr>
            <w:tcW w:w="6096" w:type="dxa"/>
            <w:tcBorders>
              <w:top w:val="nil"/>
              <w:left w:val="nil"/>
              <w:bottom w:val="single" w:sz="4" w:space="0" w:color="auto"/>
              <w:right w:val="single" w:sz="4" w:space="0" w:color="auto"/>
            </w:tcBorders>
            <w:shd w:val="clear" w:color="auto" w:fill="auto"/>
            <w:noWrap/>
            <w:vAlign w:val="bottom"/>
            <w:hideMark/>
          </w:tcPr>
          <w:p w14:paraId="4A24DA8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02DFE8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E360D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07763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DF7D62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60B7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204</w:t>
            </w:r>
          </w:p>
        </w:tc>
        <w:tc>
          <w:tcPr>
            <w:tcW w:w="1275" w:type="dxa"/>
            <w:tcBorders>
              <w:top w:val="nil"/>
              <w:left w:val="nil"/>
              <w:bottom w:val="single" w:sz="4" w:space="0" w:color="auto"/>
              <w:right w:val="single" w:sz="4" w:space="0" w:color="auto"/>
            </w:tcBorders>
            <w:shd w:val="clear" w:color="auto" w:fill="auto"/>
            <w:noWrap/>
            <w:vAlign w:val="center"/>
            <w:hideMark/>
          </w:tcPr>
          <w:p w14:paraId="6960F7A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601688328.00</w:t>
            </w:r>
          </w:p>
        </w:tc>
        <w:tc>
          <w:tcPr>
            <w:tcW w:w="6096" w:type="dxa"/>
            <w:tcBorders>
              <w:top w:val="nil"/>
              <w:left w:val="nil"/>
              <w:bottom w:val="single" w:sz="4" w:space="0" w:color="auto"/>
              <w:right w:val="single" w:sz="4" w:space="0" w:color="auto"/>
            </w:tcBorders>
            <w:shd w:val="clear" w:color="auto" w:fill="auto"/>
            <w:noWrap/>
            <w:vAlign w:val="bottom"/>
            <w:hideMark/>
          </w:tcPr>
          <w:p w14:paraId="48093F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LATEX, PUNTA REDONDA. TIPO: NELATON.  LONGITUD 40 CM.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25E13A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8255C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215CF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F828C9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E07E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205</w:t>
            </w:r>
          </w:p>
        </w:tc>
        <w:tc>
          <w:tcPr>
            <w:tcW w:w="1275" w:type="dxa"/>
            <w:tcBorders>
              <w:top w:val="nil"/>
              <w:left w:val="nil"/>
              <w:bottom w:val="single" w:sz="4" w:space="0" w:color="auto"/>
              <w:right w:val="single" w:sz="4" w:space="0" w:color="auto"/>
            </w:tcBorders>
            <w:shd w:val="clear" w:color="auto" w:fill="auto"/>
            <w:noWrap/>
            <w:vAlign w:val="center"/>
            <w:hideMark/>
          </w:tcPr>
          <w:p w14:paraId="6A701B0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601689243.00</w:t>
            </w:r>
          </w:p>
        </w:tc>
        <w:tc>
          <w:tcPr>
            <w:tcW w:w="6096" w:type="dxa"/>
            <w:tcBorders>
              <w:top w:val="nil"/>
              <w:left w:val="nil"/>
              <w:bottom w:val="single" w:sz="4" w:space="0" w:color="auto"/>
              <w:right w:val="single" w:sz="4" w:space="0" w:color="auto"/>
            </w:tcBorders>
            <w:shd w:val="clear" w:color="auto" w:fill="auto"/>
            <w:noWrap/>
            <w:vAlign w:val="bottom"/>
            <w:hideMark/>
          </w:tcPr>
          <w:p w14:paraId="69CA02E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1021" w:type="dxa"/>
            <w:tcBorders>
              <w:top w:val="nil"/>
              <w:left w:val="nil"/>
              <w:bottom w:val="single" w:sz="4" w:space="0" w:color="auto"/>
              <w:right w:val="single" w:sz="4" w:space="0" w:color="auto"/>
            </w:tcBorders>
            <w:shd w:val="clear" w:color="auto" w:fill="auto"/>
            <w:noWrap/>
            <w:vAlign w:val="center"/>
            <w:hideMark/>
          </w:tcPr>
          <w:p w14:paraId="05DF5C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E96D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A20986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w:t>
            </w:r>
          </w:p>
        </w:tc>
      </w:tr>
      <w:tr w:rsidR="00A008DB" w:rsidRPr="00A008DB" w14:paraId="0D170DC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5958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206</w:t>
            </w:r>
          </w:p>
        </w:tc>
        <w:tc>
          <w:tcPr>
            <w:tcW w:w="1275" w:type="dxa"/>
            <w:tcBorders>
              <w:top w:val="nil"/>
              <w:left w:val="nil"/>
              <w:bottom w:val="single" w:sz="4" w:space="0" w:color="auto"/>
              <w:right w:val="single" w:sz="4" w:space="0" w:color="auto"/>
            </w:tcBorders>
            <w:shd w:val="clear" w:color="auto" w:fill="auto"/>
            <w:noWrap/>
            <w:vAlign w:val="center"/>
            <w:hideMark/>
          </w:tcPr>
          <w:p w14:paraId="54B43EC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601689268.00</w:t>
            </w:r>
          </w:p>
        </w:tc>
        <w:tc>
          <w:tcPr>
            <w:tcW w:w="6096" w:type="dxa"/>
            <w:tcBorders>
              <w:top w:val="nil"/>
              <w:left w:val="nil"/>
              <w:bottom w:val="single" w:sz="4" w:space="0" w:color="auto"/>
              <w:right w:val="single" w:sz="4" w:space="0" w:color="auto"/>
            </w:tcBorders>
            <w:shd w:val="clear" w:color="auto" w:fill="auto"/>
            <w:noWrap/>
            <w:vAlign w:val="bottom"/>
            <w:hideMark/>
          </w:tcPr>
          <w:p w14:paraId="21D84BB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ALIMENTACION. DE PLASTICO TRANSPARENTE, ESTERIL Y DESECHABLE CON UN ORIFICIO EN EL EXTREMO PROXIMAL Y OTRO EN LOS PRIMEROS 2 CM.  TAMAÑO ADULTO, LONGITUD 125.0 CM.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01DE01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F415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AF466C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C9215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7925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207</w:t>
            </w:r>
          </w:p>
        </w:tc>
        <w:tc>
          <w:tcPr>
            <w:tcW w:w="1275" w:type="dxa"/>
            <w:tcBorders>
              <w:top w:val="nil"/>
              <w:left w:val="nil"/>
              <w:bottom w:val="single" w:sz="4" w:space="0" w:color="auto"/>
              <w:right w:val="single" w:sz="4" w:space="0" w:color="auto"/>
            </w:tcBorders>
            <w:shd w:val="clear" w:color="auto" w:fill="auto"/>
            <w:noWrap/>
            <w:vAlign w:val="center"/>
            <w:hideMark/>
          </w:tcPr>
          <w:p w14:paraId="6AA24EE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601689367.00</w:t>
            </w:r>
          </w:p>
        </w:tc>
        <w:tc>
          <w:tcPr>
            <w:tcW w:w="6096" w:type="dxa"/>
            <w:tcBorders>
              <w:top w:val="nil"/>
              <w:left w:val="nil"/>
              <w:bottom w:val="single" w:sz="4" w:space="0" w:color="auto"/>
              <w:right w:val="single" w:sz="4" w:space="0" w:color="auto"/>
            </w:tcBorders>
            <w:shd w:val="clear" w:color="auto" w:fill="auto"/>
            <w:noWrap/>
            <w:vAlign w:val="bottom"/>
            <w:hideMark/>
          </w:tcPr>
          <w:p w14:paraId="6FBA45C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DIALISIS PERITONEAL DE PLASTICO RIGIDO ESTERIL Y DESECHABLE CON ORIFICIOS LATERALES, ESTILETE METALICO Y TUBO DE CONEXION INFANTIL</w:t>
            </w:r>
          </w:p>
        </w:tc>
        <w:tc>
          <w:tcPr>
            <w:tcW w:w="1021" w:type="dxa"/>
            <w:tcBorders>
              <w:top w:val="nil"/>
              <w:left w:val="nil"/>
              <w:bottom w:val="single" w:sz="4" w:space="0" w:color="auto"/>
              <w:right w:val="single" w:sz="4" w:space="0" w:color="auto"/>
            </w:tcBorders>
            <w:shd w:val="clear" w:color="auto" w:fill="auto"/>
            <w:noWrap/>
            <w:vAlign w:val="center"/>
            <w:hideMark/>
          </w:tcPr>
          <w:p w14:paraId="58144D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FFF9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01B53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4108E5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4499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208</w:t>
            </w:r>
          </w:p>
        </w:tc>
        <w:tc>
          <w:tcPr>
            <w:tcW w:w="1275" w:type="dxa"/>
            <w:tcBorders>
              <w:top w:val="nil"/>
              <w:left w:val="nil"/>
              <w:bottom w:val="single" w:sz="4" w:space="0" w:color="auto"/>
              <w:right w:val="single" w:sz="4" w:space="0" w:color="auto"/>
            </w:tcBorders>
            <w:shd w:val="clear" w:color="auto" w:fill="auto"/>
            <w:noWrap/>
            <w:vAlign w:val="center"/>
            <w:hideMark/>
          </w:tcPr>
          <w:p w14:paraId="41CA457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601689375.00</w:t>
            </w:r>
          </w:p>
        </w:tc>
        <w:tc>
          <w:tcPr>
            <w:tcW w:w="6096" w:type="dxa"/>
            <w:tcBorders>
              <w:top w:val="nil"/>
              <w:left w:val="nil"/>
              <w:bottom w:val="single" w:sz="4" w:space="0" w:color="auto"/>
              <w:right w:val="single" w:sz="4" w:space="0" w:color="auto"/>
            </w:tcBorders>
            <w:shd w:val="clear" w:color="auto" w:fill="auto"/>
            <w:noWrap/>
            <w:vAlign w:val="bottom"/>
            <w:hideMark/>
          </w:tcPr>
          <w:p w14:paraId="07D8D33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PARA DIALISIS PERITONEAL DE PLASTICO RIGIDO ESTERIL Y DESECHABLE CON ORIFICIOS LATERALES ESTILETE METALICO Y TUBO DE CONEXION ADULTO</w:t>
            </w:r>
          </w:p>
        </w:tc>
        <w:tc>
          <w:tcPr>
            <w:tcW w:w="1021" w:type="dxa"/>
            <w:tcBorders>
              <w:top w:val="nil"/>
              <w:left w:val="nil"/>
              <w:bottom w:val="single" w:sz="4" w:space="0" w:color="auto"/>
              <w:right w:val="single" w:sz="4" w:space="0" w:color="auto"/>
            </w:tcBorders>
            <w:shd w:val="clear" w:color="auto" w:fill="auto"/>
            <w:noWrap/>
            <w:vAlign w:val="center"/>
            <w:hideMark/>
          </w:tcPr>
          <w:p w14:paraId="242B69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7483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E6748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33806F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1AE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209</w:t>
            </w:r>
          </w:p>
        </w:tc>
        <w:tc>
          <w:tcPr>
            <w:tcW w:w="1275" w:type="dxa"/>
            <w:tcBorders>
              <w:top w:val="nil"/>
              <w:left w:val="nil"/>
              <w:bottom w:val="single" w:sz="4" w:space="0" w:color="auto"/>
              <w:right w:val="single" w:sz="4" w:space="0" w:color="auto"/>
            </w:tcBorders>
            <w:shd w:val="clear" w:color="auto" w:fill="auto"/>
            <w:noWrap/>
            <w:vAlign w:val="center"/>
            <w:hideMark/>
          </w:tcPr>
          <w:p w14:paraId="4EF1ACA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601689425.00</w:t>
            </w:r>
          </w:p>
        </w:tc>
        <w:tc>
          <w:tcPr>
            <w:tcW w:w="6096" w:type="dxa"/>
            <w:tcBorders>
              <w:top w:val="nil"/>
              <w:left w:val="nil"/>
              <w:bottom w:val="single" w:sz="4" w:space="0" w:color="auto"/>
              <w:right w:val="single" w:sz="4" w:space="0" w:color="auto"/>
            </w:tcBorders>
            <w:shd w:val="clear" w:color="auto" w:fill="auto"/>
            <w:noWrap/>
            <w:vAlign w:val="bottom"/>
            <w:hideMark/>
          </w:tcPr>
          <w:p w14:paraId="287A16A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EN FORMA DE T. DE LATEX. MODELO: KEHR.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6EC467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C566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F4C50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7A66F1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6F44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210</w:t>
            </w:r>
          </w:p>
        </w:tc>
        <w:tc>
          <w:tcPr>
            <w:tcW w:w="1275" w:type="dxa"/>
            <w:tcBorders>
              <w:top w:val="nil"/>
              <w:left w:val="nil"/>
              <w:bottom w:val="single" w:sz="4" w:space="0" w:color="auto"/>
              <w:right w:val="single" w:sz="4" w:space="0" w:color="auto"/>
            </w:tcBorders>
            <w:shd w:val="clear" w:color="auto" w:fill="auto"/>
            <w:noWrap/>
            <w:vAlign w:val="center"/>
            <w:hideMark/>
          </w:tcPr>
          <w:p w14:paraId="32A329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601689433.00</w:t>
            </w:r>
          </w:p>
        </w:tc>
        <w:tc>
          <w:tcPr>
            <w:tcW w:w="6096" w:type="dxa"/>
            <w:tcBorders>
              <w:top w:val="nil"/>
              <w:left w:val="nil"/>
              <w:bottom w:val="single" w:sz="4" w:space="0" w:color="auto"/>
              <w:right w:val="single" w:sz="4" w:space="0" w:color="auto"/>
            </w:tcBorders>
            <w:shd w:val="clear" w:color="auto" w:fill="auto"/>
            <w:noWrap/>
            <w:vAlign w:val="bottom"/>
            <w:hideMark/>
          </w:tcPr>
          <w:p w14:paraId="3875650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EN FORMA DE T. DE LATEX. MODELO: KEHR.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0AB11A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5A33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A7578C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499DDC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016D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211</w:t>
            </w:r>
          </w:p>
        </w:tc>
        <w:tc>
          <w:tcPr>
            <w:tcW w:w="1275" w:type="dxa"/>
            <w:tcBorders>
              <w:top w:val="nil"/>
              <w:left w:val="nil"/>
              <w:bottom w:val="single" w:sz="4" w:space="0" w:color="auto"/>
              <w:right w:val="single" w:sz="4" w:space="0" w:color="auto"/>
            </w:tcBorders>
            <w:shd w:val="clear" w:color="auto" w:fill="auto"/>
            <w:noWrap/>
            <w:vAlign w:val="center"/>
            <w:hideMark/>
          </w:tcPr>
          <w:p w14:paraId="5CDA2E6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601689441.00</w:t>
            </w:r>
          </w:p>
        </w:tc>
        <w:tc>
          <w:tcPr>
            <w:tcW w:w="6096" w:type="dxa"/>
            <w:tcBorders>
              <w:top w:val="nil"/>
              <w:left w:val="nil"/>
              <w:bottom w:val="single" w:sz="4" w:space="0" w:color="auto"/>
              <w:right w:val="single" w:sz="4" w:space="0" w:color="auto"/>
            </w:tcBorders>
            <w:shd w:val="clear" w:color="auto" w:fill="auto"/>
            <w:noWrap/>
            <w:vAlign w:val="bottom"/>
            <w:hideMark/>
          </w:tcPr>
          <w:p w14:paraId="39336FC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EN FORMA DE T. DE LATEX. MODELO: KEHR.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0554D6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B1F9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BC587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0B6186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DF4A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212</w:t>
            </w:r>
          </w:p>
        </w:tc>
        <w:tc>
          <w:tcPr>
            <w:tcW w:w="1275" w:type="dxa"/>
            <w:tcBorders>
              <w:top w:val="nil"/>
              <w:left w:val="nil"/>
              <w:bottom w:val="single" w:sz="4" w:space="0" w:color="auto"/>
              <w:right w:val="single" w:sz="4" w:space="0" w:color="auto"/>
            </w:tcBorders>
            <w:shd w:val="clear" w:color="auto" w:fill="auto"/>
            <w:noWrap/>
            <w:vAlign w:val="center"/>
            <w:hideMark/>
          </w:tcPr>
          <w:p w14:paraId="0A3CFDB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601689482.00</w:t>
            </w:r>
          </w:p>
        </w:tc>
        <w:tc>
          <w:tcPr>
            <w:tcW w:w="6096" w:type="dxa"/>
            <w:tcBorders>
              <w:top w:val="nil"/>
              <w:left w:val="nil"/>
              <w:bottom w:val="single" w:sz="4" w:space="0" w:color="auto"/>
              <w:right w:val="single" w:sz="4" w:space="0" w:color="auto"/>
            </w:tcBorders>
            <w:shd w:val="clear" w:color="auto" w:fill="auto"/>
            <w:noWrap/>
            <w:vAlign w:val="bottom"/>
            <w:hideMark/>
          </w:tcPr>
          <w:p w14:paraId="60DD0E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1021" w:type="dxa"/>
            <w:tcBorders>
              <w:top w:val="nil"/>
              <w:left w:val="nil"/>
              <w:bottom w:val="single" w:sz="4" w:space="0" w:color="auto"/>
              <w:right w:val="single" w:sz="4" w:space="0" w:color="auto"/>
            </w:tcBorders>
            <w:shd w:val="clear" w:color="auto" w:fill="auto"/>
            <w:noWrap/>
            <w:vAlign w:val="center"/>
            <w:hideMark/>
          </w:tcPr>
          <w:p w14:paraId="1B7B414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83D9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74DDA2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3396F4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D3F1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31F4F34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601689599.00</w:t>
            </w:r>
          </w:p>
        </w:tc>
        <w:tc>
          <w:tcPr>
            <w:tcW w:w="6096" w:type="dxa"/>
            <w:tcBorders>
              <w:top w:val="nil"/>
              <w:left w:val="nil"/>
              <w:bottom w:val="single" w:sz="4" w:space="0" w:color="auto"/>
              <w:right w:val="single" w:sz="4" w:space="0" w:color="auto"/>
            </w:tcBorders>
            <w:shd w:val="clear" w:color="auto" w:fill="auto"/>
            <w:noWrap/>
            <w:vAlign w:val="bottom"/>
            <w:hideMark/>
          </w:tcPr>
          <w:p w14:paraId="1D24E7F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DESECHABLE, CON GLOBO DE AUTORRETENCION DE 5 ML, CON VALVULA PARA JERINGA, TIPO FOLEY ( DE DOS VIAS),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2BE3E9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7D621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227FD9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A0487A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6E47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214</w:t>
            </w:r>
          </w:p>
        </w:tc>
        <w:tc>
          <w:tcPr>
            <w:tcW w:w="1275" w:type="dxa"/>
            <w:tcBorders>
              <w:top w:val="nil"/>
              <w:left w:val="nil"/>
              <w:bottom w:val="single" w:sz="4" w:space="0" w:color="auto"/>
              <w:right w:val="single" w:sz="4" w:space="0" w:color="auto"/>
            </w:tcBorders>
            <w:shd w:val="clear" w:color="auto" w:fill="auto"/>
            <w:noWrap/>
            <w:vAlign w:val="center"/>
            <w:hideMark/>
          </w:tcPr>
          <w:p w14:paraId="0ABA554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601689607.00</w:t>
            </w:r>
          </w:p>
        </w:tc>
        <w:tc>
          <w:tcPr>
            <w:tcW w:w="6096" w:type="dxa"/>
            <w:tcBorders>
              <w:top w:val="nil"/>
              <w:left w:val="nil"/>
              <w:bottom w:val="single" w:sz="4" w:space="0" w:color="auto"/>
              <w:right w:val="single" w:sz="4" w:space="0" w:color="auto"/>
            </w:tcBorders>
            <w:shd w:val="clear" w:color="auto" w:fill="auto"/>
            <w:noWrap/>
            <w:vAlign w:val="bottom"/>
            <w:hideMark/>
          </w:tcPr>
          <w:p w14:paraId="2965E21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DESECHABLE, CON GLOBO DE AUTORRETENCION DE 5 ML., CON VALVULA PARA JERINGA ,  TIPO FOLEY (DE DOS VIAS). CALIBRE 10 FR</w:t>
            </w:r>
          </w:p>
        </w:tc>
        <w:tc>
          <w:tcPr>
            <w:tcW w:w="1021" w:type="dxa"/>
            <w:tcBorders>
              <w:top w:val="nil"/>
              <w:left w:val="nil"/>
              <w:bottom w:val="single" w:sz="4" w:space="0" w:color="auto"/>
              <w:right w:val="single" w:sz="4" w:space="0" w:color="auto"/>
            </w:tcBorders>
            <w:shd w:val="clear" w:color="auto" w:fill="auto"/>
            <w:noWrap/>
            <w:vAlign w:val="center"/>
            <w:hideMark/>
          </w:tcPr>
          <w:p w14:paraId="449FD5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CCFD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30F3C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090F98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D62A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215</w:t>
            </w:r>
          </w:p>
        </w:tc>
        <w:tc>
          <w:tcPr>
            <w:tcW w:w="1275" w:type="dxa"/>
            <w:tcBorders>
              <w:top w:val="nil"/>
              <w:left w:val="nil"/>
              <w:bottom w:val="single" w:sz="4" w:space="0" w:color="auto"/>
              <w:right w:val="single" w:sz="4" w:space="0" w:color="auto"/>
            </w:tcBorders>
            <w:shd w:val="clear" w:color="auto" w:fill="auto"/>
            <w:noWrap/>
            <w:vAlign w:val="center"/>
            <w:hideMark/>
          </w:tcPr>
          <w:p w14:paraId="1528655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601689615.00</w:t>
            </w:r>
          </w:p>
        </w:tc>
        <w:tc>
          <w:tcPr>
            <w:tcW w:w="6096" w:type="dxa"/>
            <w:tcBorders>
              <w:top w:val="nil"/>
              <w:left w:val="nil"/>
              <w:bottom w:val="single" w:sz="4" w:space="0" w:color="auto"/>
              <w:right w:val="single" w:sz="4" w:space="0" w:color="auto"/>
            </w:tcBorders>
            <w:shd w:val="clear" w:color="auto" w:fill="auto"/>
            <w:noWrap/>
            <w:vAlign w:val="bottom"/>
            <w:hideMark/>
          </w:tcPr>
          <w:p w14:paraId="49C5487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307B145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C73B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248091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12</w:t>
            </w:r>
          </w:p>
        </w:tc>
      </w:tr>
      <w:tr w:rsidR="00A008DB" w:rsidRPr="00A008DB" w14:paraId="6B62946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202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51EA5B6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601689623.00</w:t>
            </w:r>
          </w:p>
        </w:tc>
        <w:tc>
          <w:tcPr>
            <w:tcW w:w="6096" w:type="dxa"/>
            <w:tcBorders>
              <w:top w:val="nil"/>
              <w:left w:val="nil"/>
              <w:bottom w:val="single" w:sz="4" w:space="0" w:color="auto"/>
              <w:right w:val="single" w:sz="4" w:space="0" w:color="auto"/>
            </w:tcBorders>
            <w:shd w:val="clear" w:color="auto" w:fill="auto"/>
            <w:noWrap/>
            <w:vAlign w:val="bottom"/>
            <w:hideMark/>
          </w:tcPr>
          <w:p w14:paraId="26C27F7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0EA130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BF4B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DCFE3C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48</w:t>
            </w:r>
          </w:p>
        </w:tc>
      </w:tr>
      <w:tr w:rsidR="00A008DB" w:rsidRPr="00A008DB" w14:paraId="5A3666D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E4DD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217</w:t>
            </w:r>
          </w:p>
        </w:tc>
        <w:tc>
          <w:tcPr>
            <w:tcW w:w="1275" w:type="dxa"/>
            <w:tcBorders>
              <w:top w:val="nil"/>
              <w:left w:val="nil"/>
              <w:bottom w:val="single" w:sz="4" w:space="0" w:color="auto"/>
              <w:right w:val="single" w:sz="4" w:space="0" w:color="auto"/>
            </w:tcBorders>
            <w:shd w:val="clear" w:color="auto" w:fill="auto"/>
            <w:noWrap/>
            <w:vAlign w:val="center"/>
            <w:hideMark/>
          </w:tcPr>
          <w:p w14:paraId="4A11A76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601689631.00</w:t>
            </w:r>
          </w:p>
        </w:tc>
        <w:tc>
          <w:tcPr>
            <w:tcW w:w="6096" w:type="dxa"/>
            <w:tcBorders>
              <w:top w:val="nil"/>
              <w:left w:val="nil"/>
              <w:bottom w:val="single" w:sz="4" w:space="0" w:color="auto"/>
              <w:right w:val="single" w:sz="4" w:space="0" w:color="auto"/>
            </w:tcBorders>
            <w:shd w:val="clear" w:color="auto" w:fill="auto"/>
            <w:noWrap/>
            <w:vAlign w:val="bottom"/>
            <w:hideMark/>
          </w:tcPr>
          <w:p w14:paraId="224FED9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6F5A852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B33E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D6EAED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118</w:t>
            </w:r>
          </w:p>
        </w:tc>
      </w:tr>
      <w:tr w:rsidR="00A008DB" w:rsidRPr="00A008DB" w14:paraId="0F75C5D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132B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218</w:t>
            </w:r>
          </w:p>
        </w:tc>
        <w:tc>
          <w:tcPr>
            <w:tcW w:w="1275" w:type="dxa"/>
            <w:tcBorders>
              <w:top w:val="nil"/>
              <w:left w:val="nil"/>
              <w:bottom w:val="single" w:sz="4" w:space="0" w:color="auto"/>
              <w:right w:val="single" w:sz="4" w:space="0" w:color="auto"/>
            </w:tcBorders>
            <w:shd w:val="clear" w:color="auto" w:fill="auto"/>
            <w:noWrap/>
            <w:vAlign w:val="center"/>
            <w:hideMark/>
          </w:tcPr>
          <w:p w14:paraId="1E711ED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601689649.00</w:t>
            </w:r>
          </w:p>
        </w:tc>
        <w:tc>
          <w:tcPr>
            <w:tcW w:w="6096" w:type="dxa"/>
            <w:tcBorders>
              <w:top w:val="nil"/>
              <w:left w:val="nil"/>
              <w:bottom w:val="single" w:sz="4" w:space="0" w:color="auto"/>
              <w:right w:val="single" w:sz="4" w:space="0" w:color="auto"/>
            </w:tcBorders>
            <w:shd w:val="clear" w:color="auto" w:fill="auto"/>
            <w:noWrap/>
            <w:vAlign w:val="bottom"/>
            <w:hideMark/>
          </w:tcPr>
          <w:p w14:paraId="74B8C6F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1021" w:type="dxa"/>
            <w:tcBorders>
              <w:top w:val="nil"/>
              <w:left w:val="nil"/>
              <w:bottom w:val="single" w:sz="4" w:space="0" w:color="auto"/>
              <w:right w:val="single" w:sz="4" w:space="0" w:color="auto"/>
            </w:tcBorders>
            <w:shd w:val="clear" w:color="auto" w:fill="auto"/>
            <w:noWrap/>
            <w:vAlign w:val="center"/>
            <w:hideMark/>
          </w:tcPr>
          <w:p w14:paraId="6FB4E52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C85F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003EC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46</w:t>
            </w:r>
          </w:p>
        </w:tc>
      </w:tr>
      <w:tr w:rsidR="00A008DB" w:rsidRPr="00A008DB" w14:paraId="3773B39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32B5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185B4A1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601689656.00</w:t>
            </w:r>
          </w:p>
        </w:tc>
        <w:tc>
          <w:tcPr>
            <w:tcW w:w="6096" w:type="dxa"/>
            <w:tcBorders>
              <w:top w:val="nil"/>
              <w:left w:val="nil"/>
              <w:bottom w:val="single" w:sz="4" w:space="0" w:color="auto"/>
              <w:right w:val="single" w:sz="4" w:space="0" w:color="auto"/>
            </w:tcBorders>
            <w:shd w:val="clear" w:color="auto" w:fill="auto"/>
            <w:noWrap/>
            <w:vAlign w:val="bottom"/>
            <w:hideMark/>
          </w:tcPr>
          <w:p w14:paraId="013545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1021" w:type="dxa"/>
            <w:tcBorders>
              <w:top w:val="nil"/>
              <w:left w:val="nil"/>
              <w:bottom w:val="single" w:sz="4" w:space="0" w:color="auto"/>
              <w:right w:val="single" w:sz="4" w:space="0" w:color="auto"/>
            </w:tcBorders>
            <w:shd w:val="clear" w:color="auto" w:fill="auto"/>
            <w:noWrap/>
            <w:vAlign w:val="center"/>
            <w:hideMark/>
          </w:tcPr>
          <w:p w14:paraId="73C816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1D77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B6E099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0ED185B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BD5C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220</w:t>
            </w:r>
          </w:p>
        </w:tc>
        <w:tc>
          <w:tcPr>
            <w:tcW w:w="1275" w:type="dxa"/>
            <w:tcBorders>
              <w:top w:val="nil"/>
              <w:left w:val="nil"/>
              <w:bottom w:val="single" w:sz="4" w:space="0" w:color="auto"/>
              <w:right w:val="single" w:sz="4" w:space="0" w:color="auto"/>
            </w:tcBorders>
            <w:shd w:val="clear" w:color="auto" w:fill="auto"/>
            <w:noWrap/>
            <w:vAlign w:val="center"/>
            <w:hideMark/>
          </w:tcPr>
          <w:p w14:paraId="378DDBB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601689664.00</w:t>
            </w:r>
          </w:p>
        </w:tc>
        <w:tc>
          <w:tcPr>
            <w:tcW w:w="6096" w:type="dxa"/>
            <w:tcBorders>
              <w:top w:val="nil"/>
              <w:left w:val="nil"/>
              <w:bottom w:val="single" w:sz="4" w:space="0" w:color="auto"/>
              <w:right w:val="single" w:sz="4" w:space="0" w:color="auto"/>
            </w:tcBorders>
            <w:shd w:val="clear" w:color="auto" w:fill="auto"/>
            <w:noWrap/>
            <w:vAlign w:val="bottom"/>
            <w:hideMark/>
          </w:tcPr>
          <w:p w14:paraId="5833CE1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1021" w:type="dxa"/>
            <w:tcBorders>
              <w:top w:val="nil"/>
              <w:left w:val="nil"/>
              <w:bottom w:val="single" w:sz="4" w:space="0" w:color="auto"/>
              <w:right w:val="single" w:sz="4" w:space="0" w:color="auto"/>
            </w:tcBorders>
            <w:shd w:val="clear" w:color="auto" w:fill="auto"/>
            <w:noWrap/>
            <w:vAlign w:val="center"/>
            <w:hideMark/>
          </w:tcPr>
          <w:p w14:paraId="5675CF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96D9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619976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30C5C54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0366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221</w:t>
            </w:r>
          </w:p>
        </w:tc>
        <w:tc>
          <w:tcPr>
            <w:tcW w:w="1275" w:type="dxa"/>
            <w:tcBorders>
              <w:top w:val="nil"/>
              <w:left w:val="nil"/>
              <w:bottom w:val="single" w:sz="4" w:space="0" w:color="auto"/>
              <w:right w:val="single" w:sz="4" w:space="0" w:color="auto"/>
            </w:tcBorders>
            <w:shd w:val="clear" w:color="auto" w:fill="auto"/>
            <w:noWrap/>
            <w:vAlign w:val="center"/>
            <w:hideMark/>
          </w:tcPr>
          <w:p w14:paraId="788A4A4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601689672.00</w:t>
            </w:r>
          </w:p>
        </w:tc>
        <w:tc>
          <w:tcPr>
            <w:tcW w:w="6096" w:type="dxa"/>
            <w:tcBorders>
              <w:top w:val="nil"/>
              <w:left w:val="nil"/>
              <w:bottom w:val="single" w:sz="4" w:space="0" w:color="auto"/>
              <w:right w:val="single" w:sz="4" w:space="0" w:color="auto"/>
            </w:tcBorders>
            <w:shd w:val="clear" w:color="auto" w:fill="auto"/>
            <w:noWrap/>
            <w:vAlign w:val="bottom"/>
            <w:hideMark/>
          </w:tcPr>
          <w:p w14:paraId="6C4FDD1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5 ML. CON VALVULA PARA JERINGA. TIPO: FOLEY (DE DOS VIAS). CALIBRE 24 FR.</w:t>
            </w:r>
          </w:p>
        </w:tc>
        <w:tc>
          <w:tcPr>
            <w:tcW w:w="1021" w:type="dxa"/>
            <w:tcBorders>
              <w:top w:val="nil"/>
              <w:left w:val="nil"/>
              <w:bottom w:val="single" w:sz="4" w:space="0" w:color="auto"/>
              <w:right w:val="single" w:sz="4" w:space="0" w:color="auto"/>
            </w:tcBorders>
            <w:shd w:val="clear" w:color="auto" w:fill="auto"/>
            <w:noWrap/>
            <w:vAlign w:val="center"/>
            <w:hideMark/>
          </w:tcPr>
          <w:p w14:paraId="4EE23C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468F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FB324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237DA9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2D56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222</w:t>
            </w:r>
          </w:p>
        </w:tc>
        <w:tc>
          <w:tcPr>
            <w:tcW w:w="1275" w:type="dxa"/>
            <w:tcBorders>
              <w:top w:val="nil"/>
              <w:left w:val="nil"/>
              <w:bottom w:val="single" w:sz="4" w:space="0" w:color="auto"/>
              <w:right w:val="single" w:sz="4" w:space="0" w:color="auto"/>
            </w:tcBorders>
            <w:shd w:val="clear" w:color="auto" w:fill="auto"/>
            <w:noWrap/>
            <w:vAlign w:val="center"/>
            <w:hideMark/>
          </w:tcPr>
          <w:p w14:paraId="1C5D8C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601689730.00</w:t>
            </w:r>
          </w:p>
        </w:tc>
        <w:tc>
          <w:tcPr>
            <w:tcW w:w="6096" w:type="dxa"/>
            <w:tcBorders>
              <w:top w:val="nil"/>
              <w:left w:val="nil"/>
              <w:bottom w:val="single" w:sz="4" w:space="0" w:color="auto"/>
              <w:right w:val="single" w:sz="4" w:space="0" w:color="auto"/>
            </w:tcBorders>
            <w:shd w:val="clear" w:color="auto" w:fill="auto"/>
            <w:noWrap/>
            <w:vAlign w:val="bottom"/>
            <w:hideMark/>
          </w:tcPr>
          <w:p w14:paraId="4BDB56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389A52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5E65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76253D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400D0A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C8B6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223</w:t>
            </w:r>
          </w:p>
        </w:tc>
        <w:tc>
          <w:tcPr>
            <w:tcW w:w="1275" w:type="dxa"/>
            <w:tcBorders>
              <w:top w:val="nil"/>
              <w:left w:val="nil"/>
              <w:bottom w:val="single" w:sz="4" w:space="0" w:color="auto"/>
              <w:right w:val="single" w:sz="4" w:space="0" w:color="auto"/>
            </w:tcBorders>
            <w:shd w:val="clear" w:color="auto" w:fill="auto"/>
            <w:noWrap/>
            <w:vAlign w:val="center"/>
            <w:hideMark/>
          </w:tcPr>
          <w:p w14:paraId="3613230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601689755.00</w:t>
            </w:r>
          </w:p>
        </w:tc>
        <w:tc>
          <w:tcPr>
            <w:tcW w:w="6096" w:type="dxa"/>
            <w:tcBorders>
              <w:top w:val="nil"/>
              <w:left w:val="nil"/>
              <w:bottom w:val="single" w:sz="4" w:space="0" w:color="auto"/>
              <w:right w:val="single" w:sz="4" w:space="0" w:color="auto"/>
            </w:tcBorders>
            <w:shd w:val="clear" w:color="auto" w:fill="auto"/>
            <w:noWrap/>
            <w:vAlign w:val="bottom"/>
            <w:hideMark/>
          </w:tcPr>
          <w:p w14:paraId="173444B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30 ML. CON VALVULA PARA JERINGA. TIPO: FOLEY (DE DOS VIAS).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4B3C49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DC1E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91734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79545F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523AD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224</w:t>
            </w:r>
          </w:p>
        </w:tc>
        <w:tc>
          <w:tcPr>
            <w:tcW w:w="1275" w:type="dxa"/>
            <w:tcBorders>
              <w:top w:val="nil"/>
              <w:left w:val="nil"/>
              <w:bottom w:val="single" w:sz="4" w:space="0" w:color="auto"/>
              <w:right w:val="single" w:sz="4" w:space="0" w:color="auto"/>
            </w:tcBorders>
            <w:shd w:val="clear" w:color="auto" w:fill="auto"/>
            <w:noWrap/>
            <w:vAlign w:val="center"/>
            <w:hideMark/>
          </w:tcPr>
          <w:p w14:paraId="53A71FB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601689763.00</w:t>
            </w:r>
          </w:p>
        </w:tc>
        <w:tc>
          <w:tcPr>
            <w:tcW w:w="6096" w:type="dxa"/>
            <w:tcBorders>
              <w:top w:val="nil"/>
              <w:left w:val="nil"/>
              <w:bottom w:val="single" w:sz="4" w:space="0" w:color="auto"/>
              <w:right w:val="single" w:sz="4" w:space="0" w:color="auto"/>
            </w:tcBorders>
            <w:shd w:val="clear" w:color="auto" w:fill="auto"/>
            <w:noWrap/>
            <w:vAlign w:val="bottom"/>
            <w:hideMark/>
          </w:tcPr>
          <w:p w14:paraId="4D78ADB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URINARIO.  DE LATEX, ESTERIL Y DESECHABLE, CON GLOBO DE AUTORRETENCION DE 30 ML. CON VALVULA PARA JERINGA, TIPO: FOLEY ( DE DOS  VIAS), CALIBRE 18 FR .</w:t>
            </w:r>
          </w:p>
        </w:tc>
        <w:tc>
          <w:tcPr>
            <w:tcW w:w="1021" w:type="dxa"/>
            <w:tcBorders>
              <w:top w:val="nil"/>
              <w:left w:val="nil"/>
              <w:bottom w:val="single" w:sz="4" w:space="0" w:color="auto"/>
              <w:right w:val="single" w:sz="4" w:space="0" w:color="auto"/>
            </w:tcBorders>
            <w:shd w:val="clear" w:color="auto" w:fill="auto"/>
            <w:noWrap/>
            <w:vAlign w:val="center"/>
            <w:hideMark/>
          </w:tcPr>
          <w:p w14:paraId="29ADE1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B4EF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463CB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F28826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AA527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0529DC5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601689888.00</w:t>
            </w:r>
          </w:p>
        </w:tc>
        <w:tc>
          <w:tcPr>
            <w:tcW w:w="6096" w:type="dxa"/>
            <w:tcBorders>
              <w:top w:val="nil"/>
              <w:left w:val="nil"/>
              <w:bottom w:val="single" w:sz="4" w:space="0" w:color="auto"/>
              <w:right w:val="single" w:sz="4" w:space="0" w:color="auto"/>
            </w:tcBorders>
            <w:shd w:val="clear" w:color="auto" w:fill="auto"/>
            <w:noWrap/>
            <w:vAlign w:val="bottom"/>
            <w:hideMark/>
          </w:tcPr>
          <w:p w14:paraId="31F607C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ESOFAGO.  DE TRES VIAS, PUNTA CERRADA CON 4 ORIFICIOS, DE LATEX, CON ARILLO RADIOPACO. ESTERIL Y DESECHABLE. TIPOO SENGSTAKEN BLAKEMORE. LONGITUD. 100 CM. CALIBRE. 21 FR.</w:t>
            </w:r>
          </w:p>
        </w:tc>
        <w:tc>
          <w:tcPr>
            <w:tcW w:w="1021" w:type="dxa"/>
            <w:tcBorders>
              <w:top w:val="nil"/>
              <w:left w:val="nil"/>
              <w:bottom w:val="single" w:sz="4" w:space="0" w:color="auto"/>
              <w:right w:val="single" w:sz="4" w:space="0" w:color="auto"/>
            </w:tcBorders>
            <w:shd w:val="clear" w:color="auto" w:fill="auto"/>
            <w:noWrap/>
            <w:vAlign w:val="center"/>
            <w:hideMark/>
          </w:tcPr>
          <w:p w14:paraId="469492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CE40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F976C7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74B5E5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1F37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226</w:t>
            </w:r>
          </w:p>
        </w:tc>
        <w:tc>
          <w:tcPr>
            <w:tcW w:w="1275" w:type="dxa"/>
            <w:tcBorders>
              <w:top w:val="nil"/>
              <w:left w:val="nil"/>
              <w:bottom w:val="single" w:sz="4" w:space="0" w:color="auto"/>
              <w:right w:val="single" w:sz="4" w:space="0" w:color="auto"/>
            </w:tcBorders>
            <w:shd w:val="clear" w:color="auto" w:fill="auto"/>
            <w:noWrap/>
            <w:vAlign w:val="center"/>
            <w:hideMark/>
          </w:tcPr>
          <w:p w14:paraId="68AF8EC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601689896.00</w:t>
            </w:r>
          </w:p>
        </w:tc>
        <w:tc>
          <w:tcPr>
            <w:tcW w:w="6096" w:type="dxa"/>
            <w:tcBorders>
              <w:top w:val="nil"/>
              <w:left w:val="nil"/>
              <w:bottom w:val="single" w:sz="4" w:space="0" w:color="auto"/>
              <w:right w:val="single" w:sz="4" w:space="0" w:color="auto"/>
            </w:tcBorders>
            <w:shd w:val="clear" w:color="auto" w:fill="auto"/>
            <w:noWrap/>
            <w:vAlign w:val="bottom"/>
            <w:hideMark/>
          </w:tcPr>
          <w:p w14:paraId="320437B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GASTROINTESTINAL DESECHABLE Y CON MARCA OPACA A LOS RAYOS X.  TIPO: LEVIN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66D92F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0FB0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5EE053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12</w:t>
            </w:r>
          </w:p>
        </w:tc>
      </w:tr>
      <w:tr w:rsidR="00A008DB" w:rsidRPr="00A008DB" w14:paraId="6292136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6DC7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227</w:t>
            </w:r>
          </w:p>
        </w:tc>
        <w:tc>
          <w:tcPr>
            <w:tcW w:w="1275" w:type="dxa"/>
            <w:tcBorders>
              <w:top w:val="nil"/>
              <w:left w:val="nil"/>
              <w:bottom w:val="single" w:sz="4" w:space="0" w:color="auto"/>
              <w:right w:val="single" w:sz="4" w:space="0" w:color="auto"/>
            </w:tcBorders>
            <w:shd w:val="clear" w:color="auto" w:fill="auto"/>
            <w:noWrap/>
            <w:vAlign w:val="center"/>
            <w:hideMark/>
          </w:tcPr>
          <w:p w14:paraId="1B7EF85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601689904.00</w:t>
            </w:r>
          </w:p>
        </w:tc>
        <w:tc>
          <w:tcPr>
            <w:tcW w:w="6096" w:type="dxa"/>
            <w:tcBorders>
              <w:top w:val="nil"/>
              <w:left w:val="nil"/>
              <w:bottom w:val="single" w:sz="4" w:space="0" w:color="auto"/>
              <w:right w:val="single" w:sz="4" w:space="0" w:color="auto"/>
            </w:tcBorders>
            <w:shd w:val="clear" w:color="auto" w:fill="auto"/>
            <w:noWrap/>
            <w:vAlign w:val="bottom"/>
            <w:hideMark/>
          </w:tcPr>
          <w:p w14:paraId="710915B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GASTROINTESTINAL DESECHABLE Y CON MARCA OPACA A LOS RAYOS X . TIPO: LEVIN, CALIBRE 16 FR</w:t>
            </w:r>
          </w:p>
        </w:tc>
        <w:tc>
          <w:tcPr>
            <w:tcW w:w="1021" w:type="dxa"/>
            <w:tcBorders>
              <w:top w:val="nil"/>
              <w:left w:val="nil"/>
              <w:bottom w:val="single" w:sz="4" w:space="0" w:color="auto"/>
              <w:right w:val="single" w:sz="4" w:space="0" w:color="auto"/>
            </w:tcBorders>
            <w:shd w:val="clear" w:color="auto" w:fill="auto"/>
            <w:noWrap/>
            <w:vAlign w:val="center"/>
            <w:hideMark/>
          </w:tcPr>
          <w:p w14:paraId="0492E2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0BEE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ECDA72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14</w:t>
            </w:r>
          </w:p>
        </w:tc>
      </w:tr>
      <w:tr w:rsidR="00A008DB" w:rsidRPr="00A008DB" w14:paraId="7A98DA3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0026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228</w:t>
            </w:r>
          </w:p>
        </w:tc>
        <w:tc>
          <w:tcPr>
            <w:tcW w:w="1275" w:type="dxa"/>
            <w:tcBorders>
              <w:top w:val="nil"/>
              <w:left w:val="nil"/>
              <w:bottom w:val="single" w:sz="4" w:space="0" w:color="auto"/>
              <w:right w:val="single" w:sz="4" w:space="0" w:color="auto"/>
            </w:tcBorders>
            <w:shd w:val="clear" w:color="auto" w:fill="auto"/>
            <w:noWrap/>
            <w:vAlign w:val="center"/>
            <w:hideMark/>
          </w:tcPr>
          <w:p w14:paraId="35D0BCA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601821065.00</w:t>
            </w:r>
          </w:p>
        </w:tc>
        <w:tc>
          <w:tcPr>
            <w:tcW w:w="6096" w:type="dxa"/>
            <w:tcBorders>
              <w:top w:val="nil"/>
              <w:left w:val="nil"/>
              <w:bottom w:val="single" w:sz="4" w:space="0" w:color="auto"/>
              <w:right w:val="single" w:sz="4" w:space="0" w:color="auto"/>
            </w:tcBorders>
            <w:shd w:val="clear" w:color="auto" w:fill="auto"/>
            <w:noWrap/>
            <w:vAlign w:val="bottom"/>
            <w:hideMark/>
          </w:tcPr>
          <w:p w14:paraId="23E35F6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CEPILLO CON CENTRO DE MADERA DE 4 HILERAS 8 CM 4 CM PLANO</w:t>
            </w:r>
          </w:p>
        </w:tc>
        <w:tc>
          <w:tcPr>
            <w:tcW w:w="1021" w:type="dxa"/>
            <w:tcBorders>
              <w:top w:val="nil"/>
              <w:left w:val="nil"/>
              <w:bottom w:val="single" w:sz="4" w:space="0" w:color="auto"/>
              <w:right w:val="single" w:sz="4" w:space="0" w:color="auto"/>
            </w:tcBorders>
            <w:shd w:val="clear" w:color="auto" w:fill="auto"/>
            <w:noWrap/>
            <w:vAlign w:val="center"/>
            <w:hideMark/>
          </w:tcPr>
          <w:p w14:paraId="64D037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E1B9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86E8A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48F01F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F922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229</w:t>
            </w:r>
          </w:p>
        </w:tc>
        <w:tc>
          <w:tcPr>
            <w:tcW w:w="1275" w:type="dxa"/>
            <w:tcBorders>
              <w:top w:val="nil"/>
              <w:left w:val="nil"/>
              <w:bottom w:val="single" w:sz="4" w:space="0" w:color="auto"/>
              <w:right w:val="single" w:sz="4" w:space="0" w:color="auto"/>
            </w:tcBorders>
            <w:shd w:val="clear" w:color="auto" w:fill="auto"/>
            <w:noWrap/>
            <w:vAlign w:val="center"/>
            <w:hideMark/>
          </w:tcPr>
          <w:p w14:paraId="749F79B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601890049.00</w:t>
            </w:r>
          </w:p>
        </w:tc>
        <w:tc>
          <w:tcPr>
            <w:tcW w:w="6096" w:type="dxa"/>
            <w:tcBorders>
              <w:top w:val="nil"/>
              <w:left w:val="nil"/>
              <w:bottom w:val="single" w:sz="4" w:space="0" w:color="auto"/>
              <w:right w:val="single" w:sz="4" w:space="0" w:color="auto"/>
            </w:tcBorders>
            <w:shd w:val="clear" w:color="auto" w:fill="auto"/>
            <w:noWrap/>
            <w:vAlign w:val="bottom"/>
            <w:hideMark/>
          </w:tcPr>
          <w:p w14:paraId="250E76D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CEPILLO PARA ESTUDIO CITOLOGICO (TOMA DE MUESTRA) DEL CANAL ENDOCERVICAL A BASE DE COLECTOR CELULAR,  CON CERDAS SUAVES FIJADAS A UN MANGO ARISTADO.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36F20A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773B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358D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58</w:t>
            </w:r>
          </w:p>
        </w:tc>
      </w:tr>
      <w:tr w:rsidR="00A008DB" w:rsidRPr="00A008DB" w14:paraId="7A5BC14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4B35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230</w:t>
            </w:r>
          </w:p>
        </w:tc>
        <w:tc>
          <w:tcPr>
            <w:tcW w:w="1275" w:type="dxa"/>
            <w:tcBorders>
              <w:top w:val="nil"/>
              <w:left w:val="nil"/>
              <w:bottom w:val="single" w:sz="4" w:space="0" w:color="auto"/>
              <w:right w:val="single" w:sz="4" w:space="0" w:color="auto"/>
            </w:tcBorders>
            <w:shd w:val="clear" w:color="auto" w:fill="auto"/>
            <w:noWrap/>
            <w:vAlign w:val="center"/>
            <w:hideMark/>
          </w:tcPr>
          <w:p w14:paraId="49522D6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601890056.00</w:t>
            </w:r>
          </w:p>
        </w:tc>
        <w:tc>
          <w:tcPr>
            <w:tcW w:w="6096" w:type="dxa"/>
            <w:tcBorders>
              <w:top w:val="nil"/>
              <w:left w:val="nil"/>
              <w:bottom w:val="single" w:sz="4" w:space="0" w:color="auto"/>
              <w:right w:val="single" w:sz="4" w:space="0" w:color="auto"/>
            </w:tcBorders>
            <w:shd w:val="clear" w:color="auto" w:fill="auto"/>
            <w:noWrap/>
            <w:vAlign w:val="bottom"/>
            <w:hideMark/>
          </w:tcPr>
          <w:p w14:paraId="70A39CE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CEPILLO PARA LAVADO DE INSTRUMENTAL, CON CERDAS DE FIBRA VEGETAL (LECHUGILLA)</w:t>
            </w:r>
          </w:p>
        </w:tc>
        <w:tc>
          <w:tcPr>
            <w:tcW w:w="1021" w:type="dxa"/>
            <w:tcBorders>
              <w:top w:val="nil"/>
              <w:left w:val="nil"/>
              <w:bottom w:val="single" w:sz="4" w:space="0" w:color="auto"/>
              <w:right w:val="single" w:sz="4" w:space="0" w:color="auto"/>
            </w:tcBorders>
            <w:shd w:val="clear" w:color="auto" w:fill="auto"/>
            <w:noWrap/>
            <w:vAlign w:val="center"/>
            <w:hideMark/>
          </w:tcPr>
          <w:p w14:paraId="4FC752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BDEA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CCEF36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34</w:t>
            </w:r>
          </w:p>
        </w:tc>
      </w:tr>
      <w:tr w:rsidR="00A008DB" w:rsidRPr="00A008DB" w14:paraId="3E331D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13AA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231</w:t>
            </w:r>
          </w:p>
        </w:tc>
        <w:tc>
          <w:tcPr>
            <w:tcW w:w="1275" w:type="dxa"/>
            <w:tcBorders>
              <w:top w:val="nil"/>
              <w:left w:val="nil"/>
              <w:bottom w:val="single" w:sz="4" w:space="0" w:color="auto"/>
              <w:right w:val="single" w:sz="4" w:space="0" w:color="auto"/>
            </w:tcBorders>
            <w:shd w:val="clear" w:color="auto" w:fill="auto"/>
            <w:noWrap/>
            <w:vAlign w:val="center"/>
            <w:hideMark/>
          </w:tcPr>
          <w:p w14:paraId="668E14A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601890304.00</w:t>
            </w:r>
          </w:p>
        </w:tc>
        <w:tc>
          <w:tcPr>
            <w:tcW w:w="6096" w:type="dxa"/>
            <w:tcBorders>
              <w:top w:val="nil"/>
              <w:left w:val="nil"/>
              <w:bottom w:val="single" w:sz="4" w:space="0" w:color="auto"/>
              <w:right w:val="single" w:sz="4" w:space="0" w:color="auto"/>
            </w:tcBorders>
            <w:shd w:val="clear" w:color="auto" w:fill="auto"/>
            <w:noWrap/>
            <w:vAlign w:val="bottom"/>
            <w:hideMark/>
          </w:tcPr>
          <w:p w14:paraId="73BC4CD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CEPILLO PARA USO QUIRURGICO, DE PLASTICO DE FORMA RECTANGULAR, CON DOS AGARRADERAS LATERALES SIMETRICAS Y CERDAS DE NYLON</w:t>
            </w:r>
          </w:p>
        </w:tc>
        <w:tc>
          <w:tcPr>
            <w:tcW w:w="1021" w:type="dxa"/>
            <w:tcBorders>
              <w:top w:val="nil"/>
              <w:left w:val="nil"/>
              <w:bottom w:val="single" w:sz="4" w:space="0" w:color="auto"/>
              <w:right w:val="single" w:sz="4" w:space="0" w:color="auto"/>
            </w:tcBorders>
            <w:shd w:val="clear" w:color="auto" w:fill="auto"/>
            <w:noWrap/>
            <w:vAlign w:val="center"/>
            <w:hideMark/>
          </w:tcPr>
          <w:p w14:paraId="19DD01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8C1E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07E73F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322</w:t>
            </w:r>
          </w:p>
        </w:tc>
      </w:tr>
      <w:tr w:rsidR="00A008DB" w:rsidRPr="00A008DB" w14:paraId="6B58167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F030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232</w:t>
            </w:r>
          </w:p>
        </w:tc>
        <w:tc>
          <w:tcPr>
            <w:tcW w:w="1275" w:type="dxa"/>
            <w:tcBorders>
              <w:top w:val="nil"/>
              <w:left w:val="nil"/>
              <w:bottom w:val="single" w:sz="4" w:space="0" w:color="auto"/>
              <w:right w:val="single" w:sz="4" w:space="0" w:color="auto"/>
            </w:tcBorders>
            <w:shd w:val="clear" w:color="auto" w:fill="auto"/>
            <w:noWrap/>
            <w:vAlign w:val="center"/>
            <w:hideMark/>
          </w:tcPr>
          <w:p w14:paraId="1E85931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601960057.00</w:t>
            </w:r>
          </w:p>
        </w:tc>
        <w:tc>
          <w:tcPr>
            <w:tcW w:w="6096" w:type="dxa"/>
            <w:tcBorders>
              <w:top w:val="nil"/>
              <w:left w:val="nil"/>
              <w:bottom w:val="single" w:sz="4" w:space="0" w:color="auto"/>
              <w:right w:val="single" w:sz="4" w:space="0" w:color="auto"/>
            </w:tcBorders>
            <w:shd w:val="clear" w:color="auto" w:fill="auto"/>
            <w:noWrap/>
            <w:vAlign w:val="bottom"/>
            <w:hideMark/>
          </w:tcPr>
          <w:p w14:paraId="05677DB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CERA PARA HUESOS, (PASTA DE BECK) ESTERIL SOBRE DE 2.5 G</w:t>
            </w:r>
          </w:p>
        </w:tc>
        <w:tc>
          <w:tcPr>
            <w:tcW w:w="1021" w:type="dxa"/>
            <w:tcBorders>
              <w:top w:val="nil"/>
              <w:left w:val="nil"/>
              <w:bottom w:val="single" w:sz="4" w:space="0" w:color="auto"/>
              <w:right w:val="single" w:sz="4" w:space="0" w:color="auto"/>
            </w:tcBorders>
            <w:shd w:val="clear" w:color="auto" w:fill="auto"/>
            <w:noWrap/>
            <w:vAlign w:val="center"/>
            <w:hideMark/>
          </w:tcPr>
          <w:p w14:paraId="6E4FAC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AAD8B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247E63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A37447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61AF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233</w:t>
            </w:r>
          </w:p>
        </w:tc>
        <w:tc>
          <w:tcPr>
            <w:tcW w:w="1275" w:type="dxa"/>
            <w:tcBorders>
              <w:top w:val="nil"/>
              <w:left w:val="nil"/>
              <w:bottom w:val="single" w:sz="4" w:space="0" w:color="auto"/>
              <w:right w:val="single" w:sz="4" w:space="0" w:color="auto"/>
            </w:tcBorders>
            <w:shd w:val="clear" w:color="auto" w:fill="auto"/>
            <w:noWrap/>
            <w:vAlign w:val="center"/>
            <w:hideMark/>
          </w:tcPr>
          <w:p w14:paraId="1799F2B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602030108.00</w:t>
            </w:r>
          </w:p>
        </w:tc>
        <w:tc>
          <w:tcPr>
            <w:tcW w:w="6096" w:type="dxa"/>
            <w:tcBorders>
              <w:top w:val="nil"/>
              <w:left w:val="nil"/>
              <w:bottom w:val="single" w:sz="4" w:space="0" w:color="auto"/>
              <w:right w:val="single" w:sz="4" w:space="0" w:color="auto"/>
            </w:tcBorders>
            <w:shd w:val="clear" w:color="auto" w:fill="auto"/>
            <w:noWrap/>
            <w:vAlign w:val="bottom"/>
            <w:hideMark/>
          </w:tcPr>
          <w:p w14:paraId="080165E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METRICA AHULADA GRADUADA EN CENTIMETROS Y MILIMETROS LONGITUD: 1.50 M.</w:t>
            </w:r>
          </w:p>
        </w:tc>
        <w:tc>
          <w:tcPr>
            <w:tcW w:w="1021" w:type="dxa"/>
            <w:tcBorders>
              <w:top w:val="nil"/>
              <w:left w:val="nil"/>
              <w:bottom w:val="single" w:sz="4" w:space="0" w:color="auto"/>
              <w:right w:val="single" w:sz="4" w:space="0" w:color="auto"/>
            </w:tcBorders>
            <w:shd w:val="clear" w:color="auto" w:fill="auto"/>
            <w:noWrap/>
            <w:vAlign w:val="center"/>
            <w:hideMark/>
          </w:tcPr>
          <w:p w14:paraId="38AECE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47C7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AD3E2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25</w:t>
            </w:r>
          </w:p>
        </w:tc>
      </w:tr>
      <w:tr w:rsidR="00A008DB" w:rsidRPr="00A008DB" w14:paraId="4F10A30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4AC7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234</w:t>
            </w:r>
          </w:p>
        </w:tc>
        <w:tc>
          <w:tcPr>
            <w:tcW w:w="1275" w:type="dxa"/>
            <w:tcBorders>
              <w:top w:val="nil"/>
              <w:left w:val="nil"/>
              <w:bottom w:val="single" w:sz="4" w:space="0" w:color="auto"/>
              <w:right w:val="single" w:sz="4" w:space="0" w:color="auto"/>
            </w:tcBorders>
            <w:shd w:val="clear" w:color="auto" w:fill="auto"/>
            <w:noWrap/>
            <w:vAlign w:val="center"/>
            <w:hideMark/>
          </w:tcPr>
          <w:p w14:paraId="20C20EB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602030165.00</w:t>
            </w:r>
          </w:p>
        </w:tc>
        <w:tc>
          <w:tcPr>
            <w:tcW w:w="6096" w:type="dxa"/>
            <w:tcBorders>
              <w:top w:val="nil"/>
              <w:left w:val="nil"/>
              <w:bottom w:val="single" w:sz="4" w:space="0" w:color="auto"/>
              <w:right w:val="single" w:sz="4" w:space="0" w:color="auto"/>
            </w:tcBorders>
            <w:shd w:val="clear" w:color="auto" w:fill="auto"/>
            <w:noWrap/>
            <w:vAlign w:val="bottom"/>
            <w:hideMark/>
          </w:tcPr>
          <w:p w14:paraId="4FBA6A2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UMBILICAL DE ALGODON TEJIDO PLANO (TRENZADO DE 21 HILOS) ESTERILES LONGITUD 41 CM. ANCHO 4 MM.</w:t>
            </w:r>
          </w:p>
        </w:tc>
        <w:tc>
          <w:tcPr>
            <w:tcW w:w="1021" w:type="dxa"/>
            <w:tcBorders>
              <w:top w:val="nil"/>
              <w:left w:val="nil"/>
              <w:bottom w:val="single" w:sz="4" w:space="0" w:color="auto"/>
              <w:right w:val="single" w:sz="4" w:space="0" w:color="auto"/>
            </w:tcBorders>
            <w:shd w:val="clear" w:color="auto" w:fill="auto"/>
            <w:noWrap/>
            <w:vAlign w:val="center"/>
            <w:hideMark/>
          </w:tcPr>
          <w:p w14:paraId="3D8729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4DB4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11789D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75D7FC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4BF3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235</w:t>
            </w:r>
          </w:p>
        </w:tc>
        <w:tc>
          <w:tcPr>
            <w:tcW w:w="1275" w:type="dxa"/>
            <w:tcBorders>
              <w:top w:val="nil"/>
              <w:left w:val="nil"/>
              <w:bottom w:val="single" w:sz="4" w:space="0" w:color="auto"/>
              <w:right w:val="single" w:sz="4" w:space="0" w:color="auto"/>
            </w:tcBorders>
            <w:shd w:val="clear" w:color="auto" w:fill="auto"/>
            <w:noWrap/>
            <w:vAlign w:val="center"/>
            <w:hideMark/>
          </w:tcPr>
          <w:p w14:paraId="18C1B90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602030207.00</w:t>
            </w:r>
          </w:p>
        </w:tc>
        <w:tc>
          <w:tcPr>
            <w:tcW w:w="6096" w:type="dxa"/>
            <w:tcBorders>
              <w:top w:val="nil"/>
              <w:left w:val="nil"/>
              <w:bottom w:val="single" w:sz="4" w:space="0" w:color="auto"/>
              <w:right w:val="single" w:sz="4" w:space="0" w:color="auto"/>
            </w:tcBorders>
            <w:shd w:val="clear" w:color="auto" w:fill="auto"/>
            <w:noWrap/>
            <w:vAlign w:val="bottom"/>
            <w:hideMark/>
          </w:tcPr>
          <w:p w14:paraId="5AE4E6A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TESTIGO, PARA ESTERILIZACION EN VAPOR A PRESION, TAMANO. 18 MM X 50 M</w:t>
            </w:r>
          </w:p>
        </w:tc>
        <w:tc>
          <w:tcPr>
            <w:tcW w:w="1021" w:type="dxa"/>
            <w:tcBorders>
              <w:top w:val="nil"/>
              <w:left w:val="nil"/>
              <w:bottom w:val="single" w:sz="4" w:space="0" w:color="auto"/>
              <w:right w:val="single" w:sz="4" w:space="0" w:color="auto"/>
            </w:tcBorders>
            <w:shd w:val="clear" w:color="auto" w:fill="auto"/>
            <w:noWrap/>
            <w:vAlign w:val="center"/>
            <w:hideMark/>
          </w:tcPr>
          <w:p w14:paraId="1A71D1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B7B98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F8A4A9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71</w:t>
            </w:r>
          </w:p>
        </w:tc>
      </w:tr>
      <w:tr w:rsidR="00A008DB" w:rsidRPr="00A008DB" w14:paraId="0D01F44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FC53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132BB7D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602030298.00</w:t>
            </w:r>
          </w:p>
        </w:tc>
        <w:tc>
          <w:tcPr>
            <w:tcW w:w="6096" w:type="dxa"/>
            <w:tcBorders>
              <w:top w:val="nil"/>
              <w:left w:val="nil"/>
              <w:bottom w:val="single" w:sz="4" w:space="0" w:color="auto"/>
              <w:right w:val="single" w:sz="4" w:space="0" w:color="auto"/>
            </w:tcBorders>
            <w:shd w:val="clear" w:color="auto" w:fill="auto"/>
            <w:noWrap/>
            <w:vAlign w:val="bottom"/>
            <w:hideMark/>
          </w:tcPr>
          <w:p w14:paraId="0F393ED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TESTIGO PARA ESTERILIZACION CON GAS DE OXIDO DE ETILENO, TAMANO: 18MM X 50M</w:t>
            </w:r>
          </w:p>
        </w:tc>
        <w:tc>
          <w:tcPr>
            <w:tcW w:w="1021" w:type="dxa"/>
            <w:tcBorders>
              <w:top w:val="nil"/>
              <w:left w:val="nil"/>
              <w:bottom w:val="single" w:sz="4" w:space="0" w:color="auto"/>
              <w:right w:val="single" w:sz="4" w:space="0" w:color="auto"/>
            </w:tcBorders>
            <w:shd w:val="clear" w:color="auto" w:fill="auto"/>
            <w:noWrap/>
            <w:vAlign w:val="center"/>
            <w:hideMark/>
          </w:tcPr>
          <w:p w14:paraId="222BFE9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0CD1D9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98ACDB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7439F8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049C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237</w:t>
            </w:r>
          </w:p>
        </w:tc>
        <w:tc>
          <w:tcPr>
            <w:tcW w:w="1275" w:type="dxa"/>
            <w:tcBorders>
              <w:top w:val="nil"/>
              <w:left w:val="nil"/>
              <w:bottom w:val="single" w:sz="4" w:space="0" w:color="auto"/>
              <w:right w:val="single" w:sz="4" w:space="0" w:color="auto"/>
            </w:tcBorders>
            <w:shd w:val="clear" w:color="auto" w:fill="auto"/>
            <w:noWrap/>
            <w:vAlign w:val="center"/>
            <w:hideMark/>
          </w:tcPr>
          <w:p w14:paraId="0F055A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602030306.00</w:t>
            </w:r>
          </w:p>
        </w:tc>
        <w:tc>
          <w:tcPr>
            <w:tcW w:w="6096" w:type="dxa"/>
            <w:tcBorders>
              <w:top w:val="nil"/>
              <w:left w:val="nil"/>
              <w:bottom w:val="single" w:sz="4" w:space="0" w:color="auto"/>
              <w:right w:val="single" w:sz="4" w:space="0" w:color="auto"/>
            </w:tcBorders>
            <w:shd w:val="clear" w:color="auto" w:fill="auto"/>
            <w:noWrap/>
            <w:vAlign w:val="bottom"/>
            <w:hideMark/>
          </w:tcPr>
          <w:p w14:paraId="5B7002B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MICROPOROSA, DE TELA NO TEJIDA UNIDIRECCIONAL DE COLOR BLANCO CON RECUBRIMIENTOS ADHESIVOS EN UNA DE SUS CARAS. LONGITUD: 10 M. ANCHO 1.25 CM</w:t>
            </w:r>
          </w:p>
        </w:tc>
        <w:tc>
          <w:tcPr>
            <w:tcW w:w="1021" w:type="dxa"/>
            <w:tcBorders>
              <w:top w:val="nil"/>
              <w:left w:val="nil"/>
              <w:bottom w:val="single" w:sz="4" w:space="0" w:color="auto"/>
              <w:right w:val="single" w:sz="4" w:space="0" w:color="auto"/>
            </w:tcBorders>
            <w:shd w:val="clear" w:color="auto" w:fill="auto"/>
            <w:noWrap/>
            <w:vAlign w:val="center"/>
            <w:hideMark/>
          </w:tcPr>
          <w:p w14:paraId="73249C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9B07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7C7A34A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13D52C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4BA7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238</w:t>
            </w:r>
          </w:p>
        </w:tc>
        <w:tc>
          <w:tcPr>
            <w:tcW w:w="1275" w:type="dxa"/>
            <w:tcBorders>
              <w:top w:val="nil"/>
              <w:left w:val="nil"/>
              <w:bottom w:val="single" w:sz="4" w:space="0" w:color="auto"/>
              <w:right w:val="single" w:sz="4" w:space="0" w:color="auto"/>
            </w:tcBorders>
            <w:shd w:val="clear" w:color="auto" w:fill="auto"/>
            <w:noWrap/>
            <w:vAlign w:val="center"/>
            <w:hideMark/>
          </w:tcPr>
          <w:p w14:paraId="09539F2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602030363.00</w:t>
            </w:r>
          </w:p>
        </w:tc>
        <w:tc>
          <w:tcPr>
            <w:tcW w:w="6096" w:type="dxa"/>
            <w:tcBorders>
              <w:top w:val="nil"/>
              <w:left w:val="nil"/>
              <w:bottom w:val="single" w:sz="4" w:space="0" w:color="auto"/>
              <w:right w:val="single" w:sz="4" w:space="0" w:color="auto"/>
            </w:tcBorders>
            <w:shd w:val="clear" w:color="auto" w:fill="auto"/>
            <w:noWrap/>
            <w:vAlign w:val="bottom"/>
            <w:hideMark/>
          </w:tcPr>
          <w:p w14:paraId="680E168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MICROPOROSA DE TELA NO TEJIDA, UNIDIRECCIONAL, DE COLOR BLANCO CON RECUBRIMIENTOS ADHESIVOS EN UNA DE SUS CARAS LONGITUD 10 M. ANCHO 5.0 CM.</w:t>
            </w:r>
          </w:p>
        </w:tc>
        <w:tc>
          <w:tcPr>
            <w:tcW w:w="1021" w:type="dxa"/>
            <w:tcBorders>
              <w:top w:val="nil"/>
              <w:left w:val="nil"/>
              <w:bottom w:val="single" w:sz="4" w:space="0" w:color="auto"/>
              <w:right w:val="single" w:sz="4" w:space="0" w:color="auto"/>
            </w:tcBorders>
            <w:shd w:val="clear" w:color="auto" w:fill="auto"/>
            <w:noWrap/>
            <w:vAlign w:val="center"/>
            <w:hideMark/>
          </w:tcPr>
          <w:p w14:paraId="7F8408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49B1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313389E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0B90807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9CA4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3C4DB2A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602030397.00</w:t>
            </w:r>
          </w:p>
        </w:tc>
        <w:tc>
          <w:tcPr>
            <w:tcW w:w="6096" w:type="dxa"/>
            <w:tcBorders>
              <w:top w:val="nil"/>
              <w:left w:val="nil"/>
              <w:bottom w:val="single" w:sz="4" w:space="0" w:color="auto"/>
              <w:right w:val="single" w:sz="4" w:space="0" w:color="auto"/>
            </w:tcBorders>
            <w:shd w:val="clear" w:color="auto" w:fill="auto"/>
            <w:noWrap/>
            <w:vAlign w:val="bottom"/>
            <w:hideMark/>
          </w:tcPr>
          <w:p w14:paraId="0BCB922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1021" w:type="dxa"/>
            <w:tcBorders>
              <w:top w:val="nil"/>
              <w:left w:val="nil"/>
              <w:bottom w:val="single" w:sz="4" w:space="0" w:color="auto"/>
              <w:right w:val="single" w:sz="4" w:space="0" w:color="auto"/>
            </w:tcBorders>
            <w:shd w:val="clear" w:color="auto" w:fill="auto"/>
            <w:noWrap/>
            <w:vAlign w:val="center"/>
            <w:hideMark/>
          </w:tcPr>
          <w:p w14:paraId="1BB2A1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F277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6EA74D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28</w:t>
            </w:r>
          </w:p>
        </w:tc>
      </w:tr>
      <w:tr w:rsidR="00A008DB" w:rsidRPr="00A008DB" w14:paraId="3131448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9D4F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4B0BBEB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602030405.00</w:t>
            </w:r>
          </w:p>
        </w:tc>
        <w:tc>
          <w:tcPr>
            <w:tcW w:w="6096" w:type="dxa"/>
            <w:tcBorders>
              <w:top w:val="nil"/>
              <w:left w:val="nil"/>
              <w:bottom w:val="single" w:sz="4" w:space="0" w:color="auto"/>
              <w:right w:val="single" w:sz="4" w:space="0" w:color="auto"/>
            </w:tcBorders>
            <w:shd w:val="clear" w:color="auto" w:fill="auto"/>
            <w:noWrap/>
            <w:vAlign w:val="bottom"/>
            <w:hideMark/>
          </w:tcPr>
          <w:p w14:paraId="1C9F8E3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MICROPOROSA DE TELA NO TEJIDA, UNIDIRECCIONAL, DE COLOR BLANCO, CON RECUBRIMIENTOS ADHESIVOS EN UNA DE SUS CARAS. LONGITUD 10 M. ANCHO 7.50 CM.</w:t>
            </w:r>
          </w:p>
        </w:tc>
        <w:tc>
          <w:tcPr>
            <w:tcW w:w="1021" w:type="dxa"/>
            <w:tcBorders>
              <w:top w:val="nil"/>
              <w:left w:val="nil"/>
              <w:bottom w:val="single" w:sz="4" w:space="0" w:color="auto"/>
              <w:right w:val="single" w:sz="4" w:space="0" w:color="auto"/>
            </w:tcBorders>
            <w:shd w:val="clear" w:color="auto" w:fill="auto"/>
            <w:noWrap/>
            <w:vAlign w:val="center"/>
            <w:hideMark/>
          </w:tcPr>
          <w:p w14:paraId="30201F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679E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C/4</w:t>
            </w:r>
          </w:p>
        </w:tc>
        <w:tc>
          <w:tcPr>
            <w:tcW w:w="1060" w:type="dxa"/>
            <w:tcBorders>
              <w:top w:val="nil"/>
              <w:left w:val="nil"/>
              <w:bottom w:val="single" w:sz="4" w:space="0" w:color="auto"/>
              <w:right w:val="single" w:sz="4" w:space="0" w:color="auto"/>
            </w:tcBorders>
            <w:shd w:val="clear" w:color="auto" w:fill="auto"/>
            <w:noWrap/>
            <w:vAlign w:val="center"/>
            <w:hideMark/>
          </w:tcPr>
          <w:p w14:paraId="313DF6C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416037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DC7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241</w:t>
            </w:r>
          </w:p>
        </w:tc>
        <w:tc>
          <w:tcPr>
            <w:tcW w:w="1275" w:type="dxa"/>
            <w:tcBorders>
              <w:top w:val="nil"/>
              <w:left w:val="nil"/>
              <w:bottom w:val="single" w:sz="4" w:space="0" w:color="auto"/>
              <w:right w:val="single" w:sz="4" w:space="0" w:color="auto"/>
            </w:tcBorders>
            <w:shd w:val="clear" w:color="auto" w:fill="auto"/>
            <w:noWrap/>
            <w:vAlign w:val="center"/>
            <w:hideMark/>
          </w:tcPr>
          <w:p w14:paraId="7372D46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602030553.00</w:t>
            </w:r>
          </w:p>
        </w:tc>
        <w:tc>
          <w:tcPr>
            <w:tcW w:w="6096" w:type="dxa"/>
            <w:tcBorders>
              <w:top w:val="nil"/>
              <w:left w:val="nil"/>
              <w:bottom w:val="single" w:sz="4" w:space="0" w:color="auto"/>
              <w:right w:val="single" w:sz="4" w:space="0" w:color="auto"/>
            </w:tcBorders>
            <w:shd w:val="clear" w:color="auto" w:fill="auto"/>
            <w:noWrap/>
            <w:vAlign w:val="bottom"/>
            <w:hideMark/>
          </w:tcPr>
          <w:p w14:paraId="174B0C3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TRANSPARENTE PLASTICA, MICROPERFORADA, DE POLIETILENO; CON ADHESIVO, HIPOALERGENICA. LONGITUD DE 9-9.5 M. ANCHO DE 2.5 CM.</w:t>
            </w:r>
          </w:p>
        </w:tc>
        <w:tc>
          <w:tcPr>
            <w:tcW w:w="1021" w:type="dxa"/>
            <w:tcBorders>
              <w:top w:val="nil"/>
              <w:left w:val="nil"/>
              <w:bottom w:val="single" w:sz="4" w:space="0" w:color="auto"/>
              <w:right w:val="single" w:sz="4" w:space="0" w:color="auto"/>
            </w:tcBorders>
            <w:shd w:val="clear" w:color="auto" w:fill="auto"/>
            <w:noWrap/>
            <w:vAlign w:val="center"/>
            <w:hideMark/>
          </w:tcPr>
          <w:p w14:paraId="35209E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7FC6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3EDC7C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5381A86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90EF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5247F09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602030561.00</w:t>
            </w:r>
          </w:p>
        </w:tc>
        <w:tc>
          <w:tcPr>
            <w:tcW w:w="6096" w:type="dxa"/>
            <w:tcBorders>
              <w:top w:val="nil"/>
              <w:left w:val="nil"/>
              <w:bottom w:val="single" w:sz="4" w:space="0" w:color="auto"/>
              <w:right w:val="single" w:sz="4" w:space="0" w:color="auto"/>
            </w:tcBorders>
            <w:shd w:val="clear" w:color="auto" w:fill="auto"/>
            <w:noWrap/>
            <w:vAlign w:val="bottom"/>
            <w:hideMark/>
          </w:tcPr>
          <w:p w14:paraId="2CE6309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CINTA TRANSPARENTE PLASTICA, MICROPERFORADA, DE POLIETILENO; CON ADHESIVO, HIPOALERGENICA. LONGITUD DE 9-9.5 M. ANCHO DE 5.00 CM.</w:t>
            </w:r>
          </w:p>
        </w:tc>
        <w:tc>
          <w:tcPr>
            <w:tcW w:w="1021" w:type="dxa"/>
            <w:tcBorders>
              <w:top w:val="nil"/>
              <w:left w:val="nil"/>
              <w:bottom w:val="single" w:sz="4" w:space="0" w:color="auto"/>
              <w:right w:val="single" w:sz="4" w:space="0" w:color="auto"/>
            </w:tcBorders>
            <w:shd w:val="clear" w:color="auto" w:fill="auto"/>
            <w:noWrap/>
            <w:vAlign w:val="center"/>
            <w:hideMark/>
          </w:tcPr>
          <w:p w14:paraId="15E2F9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8027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26E7B6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815F70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26BD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243</w:t>
            </w:r>
          </w:p>
        </w:tc>
        <w:tc>
          <w:tcPr>
            <w:tcW w:w="1275" w:type="dxa"/>
            <w:tcBorders>
              <w:top w:val="nil"/>
              <w:left w:val="nil"/>
              <w:bottom w:val="single" w:sz="4" w:space="0" w:color="auto"/>
              <w:right w:val="single" w:sz="4" w:space="0" w:color="auto"/>
            </w:tcBorders>
            <w:shd w:val="clear" w:color="auto" w:fill="auto"/>
            <w:noWrap/>
            <w:vAlign w:val="center"/>
            <w:hideMark/>
          </w:tcPr>
          <w:p w14:paraId="5944A7A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602070013.00</w:t>
            </w:r>
          </w:p>
        </w:tc>
        <w:tc>
          <w:tcPr>
            <w:tcW w:w="6096" w:type="dxa"/>
            <w:tcBorders>
              <w:top w:val="nil"/>
              <w:left w:val="nil"/>
              <w:bottom w:val="single" w:sz="4" w:space="0" w:color="auto"/>
              <w:right w:val="single" w:sz="4" w:space="0" w:color="auto"/>
            </w:tcBorders>
            <w:shd w:val="clear" w:color="auto" w:fill="auto"/>
            <w:noWrap/>
            <w:vAlign w:val="bottom"/>
            <w:hideMark/>
          </w:tcPr>
          <w:p w14:paraId="39E0319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 DE VENTILACION PARA ANESTESIA, DE POLIVINILO, CONSTA DE DOS MANGUERAS, UN FILTRO, CONEXION EN "Y" DE PLASTICO, CODO, MASCARILLA Y BOLSAS DE 3 Y 5 L-</w:t>
            </w:r>
          </w:p>
        </w:tc>
        <w:tc>
          <w:tcPr>
            <w:tcW w:w="1021" w:type="dxa"/>
            <w:tcBorders>
              <w:top w:val="nil"/>
              <w:left w:val="nil"/>
              <w:bottom w:val="single" w:sz="4" w:space="0" w:color="auto"/>
              <w:right w:val="single" w:sz="4" w:space="0" w:color="auto"/>
            </w:tcBorders>
            <w:shd w:val="clear" w:color="auto" w:fill="auto"/>
            <w:noWrap/>
            <w:vAlign w:val="center"/>
            <w:hideMark/>
          </w:tcPr>
          <w:p w14:paraId="68DB67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40EB3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2FB91D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375799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B2F4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244</w:t>
            </w:r>
          </w:p>
        </w:tc>
        <w:tc>
          <w:tcPr>
            <w:tcW w:w="1275" w:type="dxa"/>
            <w:tcBorders>
              <w:top w:val="nil"/>
              <w:left w:val="nil"/>
              <w:bottom w:val="single" w:sz="4" w:space="0" w:color="auto"/>
              <w:right w:val="single" w:sz="4" w:space="0" w:color="auto"/>
            </w:tcBorders>
            <w:shd w:val="clear" w:color="auto" w:fill="auto"/>
            <w:noWrap/>
            <w:vAlign w:val="center"/>
            <w:hideMark/>
          </w:tcPr>
          <w:p w14:paraId="655FA5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602070014.00</w:t>
            </w:r>
          </w:p>
        </w:tc>
        <w:tc>
          <w:tcPr>
            <w:tcW w:w="6096" w:type="dxa"/>
            <w:tcBorders>
              <w:top w:val="nil"/>
              <w:left w:val="nil"/>
              <w:bottom w:val="single" w:sz="4" w:space="0" w:color="auto"/>
              <w:right w:val="single" w:sz="4" w:space="0" w:color="auto"/>
            </w:tcBorders>
            <w:shd w:val="clear" w:color="auto" w:fill="auto"/>
            <w:noWrap/>
            <w:vAlign w:val="bottom"/>
            <w:hideMark/>
          </w:tcPr>
          <w:p w14:paraId="216045A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CIRCUITOS CORRUGADOS NEONATALES DESECHABLES CON CAMARA AUTORELLENABLE COMO CONSUMIBLE DE LA 531.941.0980 VENTILADOR VOLUMETRICO NEONATAL-PEDIATRICO-ADULTO. PIEZA.</w:t>
            </w:r>
          </w:p>
        </w:tc>
        <w:tc>
          <w:tcPr>
            <w:tcW w:w="1021" w:type="dxa"/>
            <w:tcBorders>
              <w:top w:val="nil"/>
              <w:left w:val="nil"/>
              <w:bottom w:val="single" w:sz="4" w:space="0" w:color="auto"/>
              <w:right w:val="single" w:sz="4" w:space="0" w:color="auto"/>
            </w:tcBorders>
            <w:shd w:val="clear" w:color="auto" w:fill="auto"/>
            <w:noWrap/>
            <w:vAlign w:val="center"/>
            <w:hideMark/>
          </w:tcPr>
          <w:p w14:paraId="055C1F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1F65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793F1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9CADCA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C59C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540ADE2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602070015.00</w:t>
            </w:r>
          </w:p>
        </w:tc>
        <w:tc>
          <w:tcPr>
            <w:tcW w:w="6096" w:type="dxa"/>
            <w:tcBorders>
              <w:top w:val="nil"/>
              <w:left w:val="nil"/>
              <w:bottom w:val="single" w:sz="4" w:space="0" w:color="auto"/>
              <w:right w:val="single" w:sz="4" w:space="0" w:color="auto"/>
            </w:tcBorders>
            <w:shd w:val="clear" w:color="auto" w:fill="auto"/>
            <w:noWrap/>
            <w:vAlign w:val="bottom"/>
            <w:hideMark/>
          </w:tcPr>
          <w:p w14:paraId="3FF9CC1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CIRCUITOS DE VENTILACION DESECHABLES</w:t>
            </w:r>
          </w:p>
        </w:tc>
        <w:tc>
          <w:tcPr>
            <w:tcW w:w="1021" w:type="dxa"/>
            <w:tcBorders>
              <w:top w:val="nil"/>
              <w:left w:val="nil"/>
              <w:bottom w:val="single" w:sz="4" w:space="0" w:color="auto"/>
              <w:right w:val="single" w:sz="4" w:space="0" w:color="auto"/>
            </w:tcBorders>
            <w:shd w:val="clear" w:color="auto" w:fill="auto"/>
            <w:noWrap/>
            <w:vAlign w:val="center"/>
            <w:hideMark/>
          </w:tcPr>
          <w:p w14:paraId="6D16AE1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20D9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934CDD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310140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7F90D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16E54FE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602150972.00</w:t>
            </w:r>
          </w:p>
        </w:tc>
        <w:tc>
          <w:tcPr>
            <w:tcW w:w="6096" w:type="dxa"/>
            <w:tcBorders>
              <w:top w:val="nil"/>
              <w:left w:val="nil"/>
              <w:bottom w:val="single" w:sz="4" w:space="0" w:color="auto"/>
              <w:right w:val="single" w:sz="4" w:space="0" w:color="auto"/>
            </w:tcBorders>
            <w:shd w:val="clear" w:color="auto" w:fill="auto"/>
            <w:noWrap/>
            <w:vAlign w:val="bottom"/>
            <w:hideMark/>
          </w:tcPr>
          <w:p w14:paraId="7637B7E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MARCADOR QUIRURGICO ESTERIL TINTA DE VIOLETA DE GENCIANA PARA MARCAJE EN PIEL</w:t>
            </w:r>
          </w:p>
        </w:tc>
        <w:tc>
          <w:tcPr>
            <w:tcW w:w="1021" w:type="dxa"/>
            <w:tcBorders>
              <w:top w:val="nil"/>
              <w:left w:val="nil"/>
              <w:bottom w:val="single" w:sz="4" w:space="0" w:color="auto"/>
              <w:right w:val="single" w:sz="4" w:space="0" w:color="auto"/>
            </w:tcBorders>
            <w:shd w:val="clear" w:color="auto" w:fill="auto"/>
            <w:noWrap/>
            <w:vAlign w:val="center"/>
            <w:hideMark/>
          </w:tcPr>
          <w:p w14:paraId="5297B2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A7A3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A329F2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B59DD1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DE06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247</w:t>
            </w:r>
          </w:p>
        </w:tc>
        <w:tc>
          <w:tcPr>
            <w:tcW w:w="1275" w:type="dxa"/>
            <w:tcBorders>
              <w:top w:val="nil"/>
              <w:left w:val="nil"/>
              <w:bottom w:val="single" w:sz="4" w:space="0" w:color="auto"/>
              <w:right w:val="single" w:sz="4" w:space="0" w:color="auto"/>
            </w:tcBorders>
            <w:shd w:val="clear" w:color="auto" w:fill="auto"/>
            <w:noWrap/>
            <w:vAlign w:val="center"/>
            <w:hideMark/>
          </w:tcPr>
          <w:p w14:paraId="32B5A6E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602180035.00</w:t>
            </w:r>
          </w:p>
        </w:tc>
        <w:tc>
          <w:tcPr>
            <w:tcW w:w="6096" w:type="dxa"/>
            <w:tcBorders>
              <w:top w:val="nil"/>
              <w:left w:val="nil"/>
              <w:bottom w:val="single" w:sz="4" w:space="0" w:color="auto"/>
              <w:right w:val="single" w:sz="4" w:space="0" w:color="auto"/>
            </w:tcBorders>
            <w:shd w:val="clear" w:color="auto" w:fill="auto"/>
            <w:noWrap/>
            <w:vAlign w:val="bottom"/>
            <w:hideMark/>
          </w:tcPr>
          <w:p w14:paraId="7DD1AE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1021" w:type="dxa"/>
            <w:tcBorders>
              <w:top w:val="nil"/>
              <w:left w:val="nil"/>
              <w:bottom w:val="single" w:sz="4" w:space="0" w:color="auto"/>
              <w:right w:val="single" w:sz="4" w:space="0" w:color="auto"/>
            </w:tcBorders>
            <w:shd w:val="clear" w:color="auto" w:fill="auto"/>
            <w:noWrap/>
            <w:vAlign w:val="center"/>
            <w:hideMark/>
          </w:tcPr>
          <w:p w14:paraId="7019E3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41F8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9F8DD9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29CA66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83C9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57DB964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602180085.00</w:t>
            </w:r>
          </w:p>
        </w:tc>
        <w:tc>
          <w:tcPr>
            <w:tcW w:w="6096" w:type="dxa"/>
            <w:tcBorders>
              <w:top w:val="nil"/>
              <w:left w:val="nil"/>
              <w:bottom w:val="single" w:sz="4" w:space="0" w:color="auto"/>
              <w:right w:val="single" w:sz="4" w:space="0" w:color="auto"/>
            </w:tcBorders>
            <w:shd w:val="clear" w:color="auto" w:fill="auto"/>
            <w:noWrap/>
            <w:vAlign w:val="bottom"/>
            <w:hideMark/>
          </w:tcPr>
          <w:p w14:paraId="1E22269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1021" w:type="dxa"/>
            <w:tcBorders>
              <w:top w:val="nil"/>
              <w:left w:val="nil"/>
              <w:bottom w:val="single" w:sz="4" w:space="0" w:color="auto"/>
              <w:right w:val="single" w:sz="4" w:space="0" w:color="auto"/>
            </w:tcBorders>
            <w:shd w:val="clear" w:color="auto" w:fill="auto"/>
            <w:noWrap/>
            <w:vAlign w:val="center"/>
            <w:hideMark/>
          </w:tcPr>
          <w:p w14:paraId="1F2F83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D520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758BEC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102</w:t>
            </w:r>
          </w:p>
        </w:tc>
      </w:tr>
      <w:tr w:rsidR="00A008DB" w:rsidRPr="00A008DB" w14:paraId="3B4C59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A86E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6EA0F72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602180093.00</w:t>
            </w:r>
          </w:p>
        </w:tc>
        <w:tc>
          <w:tcPr>
            <w:tcW w:w="6096" w:type="dxa"/>
            <w:tcBorders>
              <w:top w:val="nil"/>
              <w:left w:val="nil"/>
              <w:bottom w:val="single" w:sz="4" w:space="0" w:color="auto"/>
              <w:right w:val="single" w:sz="4" w:space="0" w:color="auto"/>
            </w:tcBorders>
            <w:shd w:val="clear" w:color="auto" w:fill="auto"/>
            <w:noWrap/>
            <w:vAlign w:val="bottom"/>
            <w:hideMark/>
          </w:tcPr>
          <w:p w14:paraId="30359B4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1021" w:type="dxa"/>
            <w:tcBorders>
              <w:top w:val="nil"/>
              <w:left w:val="nil"/>
              <w:bottom w:val="single" w:sz="4" w:space="0" w:color="auto"/>
              <w:right w:val="single" w:sz="4" w:space="0" w:color="auto"/>
            </w:tcBorders>
            <w:shd w:val="clear" w:color="auto" w:fill="auto"/>
            <w:noWrap/>
            <w:vAlign w:val="center"/>
            <w:hideMark/>
          </w:tcPr>
          <w:p w14:paraId="139301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A8D9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DAC051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39</w:t>
            </w:r>
          </w:p>
        </w:tc>
      </w:tr>
      <w:tr w:rsidR="00A008DB" w:rsidRPr="00A008DB" w14:paraId="64C052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12D0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1BDE5D1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602180119.00</w:t>
            </w:r>
          </w:p>
        </w:tc>
        <w:tc>
          <w:tcPr>
            <w:tcW w:w="6096" w:type="dxa"/>
            <w:tcBorders>
              <w:top w:val="nil"/>
              <w:left w:val="nil"/>
              <w:bottom w:val="single" w:sz="4" w:space="0" w:color="auto"/>
              <w:right w:val="single" w:sz="4" w:space="0" w:color="auto"/>
            </w:tcBorders>
            <w:shd w:val="clear" w:color="auto" w:fill="auto"/>
            <w:noWrap/>
            <w:vAlign w:val="bottom"/>
            <w:hideMark/>
          </w:tcPr>
          <w:p w14:paraId="3CA710F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w:t>
            </w:r>
            <w:r w:rsidRPr="00A008DB">
              <w:rPr>
                <w:rFonts w:ascii="Calibri" w:hAnsi="Calibri"/>
                <w:color w:val="000000"/>
                <w:sz w:val="16"/>
                <w:szCs w:val="16"/>
                <w:lang w:val="es-MX" w:eastAsia="es-MX"/>
              </w:rPr>
              <w:lastRenderedPageBreak/>
              <w:t>RIESGO BIOLOGICO. CON CAPACIDAD DE 7.5 A 9.4  LITROSPUNZO-CORTANTES BIOLOGICO-INFECCIOSOS"  Y MARCADO CON EL SIMBOLO UNIVERSAL DE RIESGO BIOLOGICO. CAPACIDAD:  DE 7.50 A 9.40 LTS.</w:t>
            </w:r>
          </w:p>
        </w:tc>
        <w:tc>
          <w:tcPr>
            <w:tcW w:w="1021" w:type="dxa"/>
            <w:tcBorders>
              <w:top w:val="nil"/>
              <w:left w:val="nil"/>
              <w:bottom w:val="single" w:sz="4" w:space="0" w:color="auto"/>
              <w:right w:val="single" w:sz="4" w:space="0" w:color="auto"/>
            </w:tcBorders>
            <w:shd w:val="clear" w:color="auto" w:fill="auto"/>
            <w:noWrap/>
            <w:vAlign w:val="center"/>
            <w:hideMark/>
          </w:tcPr>
          <w:p w14:paraId="70423E4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385CEB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CD5E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52EFA98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1EDB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251</w:t>
            </w:r>
          </w:p>
        </w:tc>
        <w:tc>
          <w:tcPr>
            <w:tcW w:w="1275" w:type="dxa"/>
            <w:tcBorders>
              <w:top w:val="nil"/>
              <w:left w:val="nil"/>
              <w:bottom w:val="single" w:sz="4" w:space="0" w:color="auto"/>
              <w:right w:val="single" w:sz="4" w:space="0" w:color="auto"/>
            </w:tcBorders>
            <w:shd w:val="clear" w:color="auto" w:fill="auto"/>
            <w:noWrap/>
            <w:vAlign w:val="center"/>
            <w:hideMark/>
          </w:tcPr>
          <w:p w14:paraId="57E4114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602180135.00</w:t>
            </w:r>
          </w:p>
        </w:tc>
        <w:tc>
          <w:tcPr>
            <w:tcW w:w="6096" w:type="dxa"/>
            <w:tcBorders>
              <w:top w:val="nil"/>
              <w:left w:val="nil"/>
              <w:bottom w:val="single" w:sz="4" w:space="0" w:color="auto"/>
              <w:right w:val="single" w:sz="4" w:space="0" w:color="auto"/>
            </w:tcBorders>
            <w:shd w:val="clear" w:color="auto" w:fill="auto"/>
            <w:noWrap/>
            <w:vAlign w:val="bottom"/>
            <w:hideMark/>
          </w:tcPr>
          <w:p w14:paraId="6378CD8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1021" w:type="dxa"/>
            <w:tcBorders>
              <w:top w:val="nil"/>
              <w:left w:val="nil"/>
              <w:bottom w:val="single" w:sz="4" w:space="0" w:color="auto"/>
              <w:right w:val="single" w:sz="4" w:space="0" w:color="auto"/>
            </w:tcBorders>
            <w:shd w:val="clear" w:color="auto" w:fill="auto"/>
            <w:noWrap/>
            <w:vAlign w:val="center"/>
            <w:hideMark/>
          </w:tcPr>
          <w:p w14:paraId="2C70A4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62DB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9053E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33ADC02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4837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252</w:t>
            </w:r>
          </w:p>
        </w:tc>
        <w:tc>
          <w:tcPr>
            <w:tcW w:w="1275" w:type="dxa"/>
            <w:tcBorders>
              <w:top w:val="nil"/>
              <w:left w:val="nil"/>
              <w:bottom w:val="single" w:sz="4" w:space="0" w:color="auto"/>
              <w:right w:val="single" w:sz="4" w:space="0" w:color="auto"/>
            </w:tcBorders>
            <w:shd w:val="clear" w:color="auto" w:fill="auto"/>
            <w:noWrap/>
            <w:vAlign w:val="center"/>
            <w:hideMark/>
          </w:tcPr>
          <w:p w14:paraId="2086FD7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602310104.00</w:t>
            </w:r>
          </w:p>
        </w:tc>
        <w:tc>
          <w:tcPr>
            <w:tcW w:w="6096" w:type="dxa"/>
            <w:tcBorders>
              <w:top w:val="nil"/>
              <w:left w:val="nil"/>
              <w:bottom w:val="single" w:sz="4" w:space="0" w:color="auto"/>
              <w:right w:val="single" w:sz="4" w:space="0" w:color="auto"/>
            </w:tcBorders>
            <w:shd w:val="clear" w:color="auto" w:fill="auto"/>
            <w:noWrap/>
            <w:vAlign w:val="bottom"/>
            <w:hideMark/>
          </w:tcPr>
          <w:p w14:paraId="75B6029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COMPRESA PARA VIENTRE DE ALGODON, CON TRAMA OPACA A LOS RAYOS X, LONGITUD:70 CM ANCHO 45 CM.</w:t>
            </w:r>
          </w:p>
        </w:tc>
        <w:tc>
          <w:tcPr>
            <w:tcW w:w="1021" w:type="dxa"/>
            <w:tcBorders>
              <w:top w:val="nil"/>
              <w:left w:val="nil"/>
              <w:bottom w:val="single" w:sz="4" w:space="0" w:color="auto"/>
              <w:right w:val="single" w:sz="4" w:space="0" w:color="auto"/>
            </w:tcBorders>
            <w:shd w:val="clear" w:color="auto" w:fill="auto"/>
            <w:noWrap/>
            <w:vAlign w:val="center"/>
            <w:hideMark/>
          </w:tcPr>
          <w:p w14:paraId="628E1E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2A09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44B01F4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348</w:t>
            </w:r>
          </w:p>
        </w:tc>
      </w:tr>
      <w:tr w:rsidR="00A008DB" w:rsidRPr="00A008DB" w14:paraId="1334AC7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B0EA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253</w:t>
            </w:r>
          </w:p>
        </w:tc>
        <w:tc>
          <w:tcPr>
            <w:tcW w:w="1275" w:type="dxa"/>
            <w:tcBorders>
              <w:top w:val="nil"/>
              <w:left w:val="nil"/>
              <w:bottom w:val="single" w:sz="4" w:space="0" w:color="auto"/>
              <w:right w:val="single" w:sz="4" w:space="0" w:color="auto"/>
            </w:tcBorders>
            <w:shd w:val="clear" w:color="auto" w:fill="auto"/>
            <w:noWrap/>
            <w:vAlign w:val="center"/>
            <w:hideMark/>
          </w:tcPr>
          <w:p w14:paraId="3D33B17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602310641.00</w:t>
            </w:r>
          </w:p>
        </w:tc>
        <w:tc>
          <w:tcPr>
            <w:tcW w:w="6096" w:type="dxa"/>
            <w:tcBorders>
              <w:top w:val="nil"/>
              <w:left w:val="nil"/>
              <w:bottom w:val="single" w:sz="4" w:space="0" w:color="auto"/>
              <w:right w:val="single" w:sz="4" w:space="0" w:color="auto"/>
            </w:tcBorders>
            <w:shd w:val="clear" w:color="auto" w:fill="auto"/>
            <w:noWrap/>
            <w:vAlign w:val="bottom"/>
            <w:hideMark/>
          </w:tcPr>
          <w:p w14:paraId="032B2B7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1021" w:type="dxa"/>
            <w:tcBorders>
              <w:top w:val="nil"/>
              <w:left w:val="nil"/>
              <w:bottom w:val="single" w:sz="4" w:space="0" w:color="auto"/>
              <w:right w:val="single" w:sz="4" w:space="0" w:color="auto"/>
            </w:tcBorders>
            <w:shd w:val="clear" w:color="auto" w:fill="auto"/>
            <w:noWrap/>
            <w:vAlign w:val="center"/>
            <w:hideMark/>
          </w:tcPr>
          <w:p w14:paraId="2A2F78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2531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FE51A7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552</w:t>
            </w:r>
          </w:p>
        </w:tc>
      </w:tr>
      <w:tr w:rsidR="00A008DB" w:rsidRPr="00A008DB" w14:paraId="7D4E25A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C9CA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666B100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602310658.00</w:t>
            </w:r>
          </w:p>
        </w:tc>
        <w:tc>
          <w:tcPr>
            <w:tcW w:w="6096" w:type="dxa"/>
            <w:tcBorders>
              <w:top w:val="nil"/>
              <w:left w:val="nil"/>
              <w:bottom w:val="single" w:sz="4" w:space="0" w:color="auto"/>
              <w:right w:val="single" w:sz="4" w:space="0" w:color="auto"/>
            </w:tcBorders>
            <w:shd w:val="clear" w:color="auto" w:fill="auto"/>
            <w:noWrap/>
            <w:vAlign w:val="bottom"/>
            <w:hideMark/>
          </w:tcPr>
          <w:p w14:paraId="3451DF5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1021" w:type="dxa"/>
            <w:tcBorders>
              <w:top w:val="nil"/>
              <w:left w:val="nil"/>
              <w:bottom w:val="single" w:sz="4" w:space="0" w:color="auto"/>
              <w:right w:val="single" w:sz="4" w:space="0" w:color="auto"/>
            </w:tcBorders>
            <w:shd w:val="clear" w:color="auto" w:fill="auto"/>
            <w:noWrap/>
            <w:vAlign w:val="center"/>
            <w:hideMark/>
          </w:tcPr>
          <w:p w14:paraId="43F1D27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22F7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82359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306</w:t>
            </w:r>
          </w:p>
        </w:tc>
      </w:tr>
      <w:tr w:rsidR="00A008DB" w:rsidRPr="00A008DB" w14:paraId="797C9DE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08B0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255</w:t>
            </w:r>
          </w:p>
        </w:tc>
        <w:tc>
          <w:tcPr>
            <w:tcW w:w="1275" w:type="dxa"/>
            <w:tcBorders>
              <w:top w:val="nil"/>
              <w:left w:val="nil"/>
              <w:bottom w:val="single" w:sz="4" w:space="0" w:color="auto"/>
              <w:right w:val="single" w:sz="4" w:space="0" w:color="auto"/>
            </w:tcBorders>
            <w:shd w:val="clear" w:color="auto" w:fill="auto"/>
            <w:noWrap/>
            <w:vAlign w:val="center"/>
            <w:hideMark/>
          </w:tcPr>
          <w:p w14:paraId="7A611C7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602310666.00</w:t>
            </w:r>
          </w:p>
        </w:tc>
        <w:tc>
          <w:tcPr>
            <w:tcW w:w="6096" w:type="dxa"/>
            <w:tcBorders>
              <w:top w:val="nil"/>
              <w:left w:val="nil"/>
              <w:bottom w:val="single" w:sz="4" w:space="0" w:color="auto"/>
              <w:right w:val="single" w:sz="4" w:space="0" w:color="auto"/>
            </w:tcBorders>
            <w:shd w:val="clear" w:color="auto" w:fill="auto"/>
            <w:noWrap/>
            <w:vAlign w:val="bottom"/>
            <w:hideMark/>
          </w:tcPr>
          <w:p w14:paraId="7A8E09E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1021" w:type="dxa"/>
            <w:tcBorders>
              <w:top w:val="nil"/>
              <w:left w:val="nil"/>
              <w:bottom w:val="single" w:sz="4" w:space="0" w:color="auto"/>
              <w:right w:val="single" w:sz="4" w:space="0" w:color="auto"/>
            </w:tcBorders>
            <w:shd w:val="clear" w:color="auto" w:fill="auto"/>
            <w:noWrap/>
            <w:vAlign w:val="center"/>
            <w:hideMark/>
          </w:tcPr>
          <w:p w14:paraId="361EA2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485D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41418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694</w:t>
            </w:r>
          </w:p>
        </w:tc>
      </w:tr>
      <w:tr w:rsidR="00A008DB" w:rsidRPr="00A008DB" w14:paraId="55E4C5E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C2A5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256</w:t>
            </w:r>
          </w:p>
        </w:tc>
        <w:tc>
          <w:tcPr>
            <w:tcW w:w="1275" w:type="dxa"/>
            <w:tcBorders>
              <w:top w:val="nil"/>
              <w:left w:val="nil"/>
              <w:bottom w:val="single" w:sz="4" w:space="0" w:color="auto"/>
              <w:right w:val="single" w:sz="4" w:space="0" w:color="auto"/>
            </w:tcBorders>
            <w:shd w:val="clear" w:color="auto" w:fill="auto"/>
            <w:noWrap/>
            <w:vAlign w:val="center"/>
            <w:hideMark/>
          </w:tcPr>
          <w:p w14:paraId="12501BF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602310674.00</w:t>
            </w:r>
          </w:p>
        </w:tc>
        <w:tc>
          <w:tcPr>
            <w:tcW w:w="6096" w:type="dxa"/>
            <w:tcBorders>
              <w:top w:val="nil"/>
              <w:left w:val="nil"/>
              <w:bottom w:val="single" w:sz="4" w:space="0" w:color="auto"/>
              <w:right w:val="single" w:sz="4" w:space="0" w:color="auto"/>
            </w:tcBorders>
            <w:shd w:val="clear" w:color="auto" w:fill="auto"/>
            <w:noWrap/>
            <w:vAlign w:val="bottom"/>
            <w:hideMark/>
          </w:tcPr>
          <w:p w14:paraId="264E7BE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1021" w:type="dxa"/>
            <w:tcBorders>
              <w:top w:val="nil"/>
              <w:left w:val="nil"/>
              <w:bottom w:val="single" w:sz="4" w:space="0" w:color="auto"/>
              <w:right w:val="single" w:sz="4" w:space="0" w:color="auto"/>
            </w:tcBorders>
            <w:shd w:val="clear" w:color="auto" w:fill="auto"/>
            <w:noWrap/>
            <w:vAlign w:val="center"/>
            <w:hideMark/>
          </w:tcPr>
          <w:p w14:paraId="2BF3E8D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395C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B08B8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54</w:t>
            </w:r>
          </w:p>
        </w:tc>
      </w:tr>
      <w:tr w:rsidR="00A008DB" w:rsidRPr="00A008DB" w14:paraId="503DA7C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891A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257</w:t>
            </w:r>
          </w:p>
        </w:tc>
        <w:tc>
          <w:tcPr>
            <w:tcW w:w="1275" w:type="dxa"/>
            <w:tcBorders>
              <w:top w:val="nil"/>
              <w:left w:val="nil"/>
              <w:bottom w:val="single" w:sz="4" w:space="0" w:color="auto"/>
              <w:right w:val="single" w:sz="4" w:space="0" w:color="auto"/>
            </w:tcBorders>
            <w:shd w:val="clear" w:color="auto" w:fill="auto"/>
            <w:noWrap/>
            <w:vAlign w:val="center"/>
            <w:hideMark/>
          </w:tcPr>
          <w:p w14:paraId="5AC82DA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602330011.00</w:t>
            </w:r>
          </w:p>
        </w:tc>
        <w:tc>
          <w:tcPr>
            <w:tcW w:w="6096" w:type="dxa"/>
            <w:tcBorders>
              <w:top w:val="nil"/>
              <w:left w:val="nil"/>
              <w:bottom w:val="single" w:sz="4" w:space="0" w:color="auto"/>
              <w:right w:val="single" w:sz="4" w:space="0" w:color="auto"/>
            </w:tcBorders>
            <w:shd w:val="clear" w:color="auto" w:fill="auto"/>
            <w:noWrap/>
            <w:vAlign w:val="bottom"/>
            <w:hideMark/>
          </w:tcPr>
          <w:p w14:paraId="4C8B456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CONECTOR DE UNA VIA DE PLASTICO Y DESECHABLE MODELO: SIMS, DELGADO</w:t>
            </w:r>
          </w:p>
        </w:tc>
        <w:tc>
          <w:tcPr>
            <w:tcW w:w="1021" w:type="dxa"/>
            <w:tcBorders>
              <w:top w:val="nil"/>
              <w:left w:val="nil"/>
              <w:bottom w:val="single" w:sz="4" w:space="0" w:color="auto"/>
              <w:right w:val="single" w:sz="4" w:space="0" w:color="auto"/>
            </w:tcBorders>
            <w:shd w:val="clear" w:color="auto" w:fill="auto"/>
            <w:noWrap/>
            <w:vAlign w:val="center"/>
            <w:hideMark/>
          </w:tcPr>
          <w:p w14:paraId="15F1E7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410E2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6C9368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75949BC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5AEC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258</w:t>
            </w:r>
          </w:p>
        </w:tc>
        <w:tc>
          <w:tcPr>
            <w:tcW w:w="1275" w:type="dxa"/>
            <w:tcBorders>
              <w:top w:val="nil"/>
              <w:left w:val="nil"/>
              <w:bottom w:val="single" w:sz="4" w:space="0" w:color="auto"/>
              <w:right w:val="single" w:sz="4" w:space="0" w:color="auto"/>
            </w:tcBorders>
            <w:shd w:val="clear" w:color="auto" w:fill="auto"/>
            <w:noWrap/>
            <w:vAlign w:val="center"/>
            <w:hideMark/>
          </w:tcPr>
          <w:p w14:paraId="033FA2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602330037.00</w:t>
            </w:r>
          </w:p>
        </w:tc>
        <w:tc>
          <w:tcPr>
            <w:tcW w:w="6096" w:type="dxa"/>
            <w:tcBorders>
              <w:top w:val="nil"/>
              <w:left w:val="nil"/>
              <w:bottom w:val="single" w:sz="4" w:space="0" w:color="auto"/>
              <w:right w:val="single" w:sz="4" w:space="0" w:color="auto"/>
            </w:tcBorders>
            <w:shd w:val="clear" w:color="auto" w:fill="auto"/>
            <w:noWrap/>
            <w:vAlign w:val="bottom"/>
            <w:hideMark/>
          </w:tcPr>
          <w:p w14:paraId="3B49EC0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CONECTOR DE DOS VIAS EN (Y) DE PLASTICO,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1DEFC4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55F1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60E81C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65684B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848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259</w:t>
            </w:r>
          </w:p>
        </w:tc>
        <w:tc>
          <w:tcPr>
            <w:tcW w:w="1275" w:type="dxa"/>
            <w:tcBorders>
              <w:top w:val="nil"/>
              <w:left w:val="nil"/>
              <w:bottom w:val="single" w:sz="4" w:space="0" w:color="auto"/>
              <w:right w:val="single" w:sz="4" w:space="0" w:color="auto"/>
            </w:tcBorders>
            <w:shd w:val="clear" w:color="auto" w:fill="auto"/>
            <w:noWrap/>
            <w:vAlign w:val="center"/>
            <w:hideMark/>
          </w:tcPr>
          <w:p w14:paraId="617AED1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602330052.00</w:t>
            </w:r>
          </w:p>
        </w:tc>
        <w:tc>
          <w:tcPr>
            <w:tcW w:w="6096" w:type="dxa"/>
            <w:tcBorders>
              <w:top w:val="nil"/>
              <w:left w:val="nil"/>
              <w:bottom w:val="single" w:sz="4" w:space="0" w:color="auto"/>
              <w:right w:val="single" w:sz="4" w:space="0" w:color="auto"/>
            </w:tcBorders>
            <w:shd w:val="clear" w:color="auto" w:fill="auto"/>
            <w:noWrap/>
            <w:vAlign w:val="bottom"/>
            <w:hideMark/>
          </w:tcPr>
          <w:p w14:paraId="43E6B6A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CONECTOR DE UNA VIA DE PLASTICO Y DESECHABLE MODELO SIMS, GRUESO</w:t>
            </w:r>
          </w:p>
        </w:tc>
        <w:tc>
          <w:tcPr>
            <w:tcW w:w="1021" w:type="dxa"/>
            <w:tcBorders>
              <w:top w:val="nil"/>
              <w:left w:val="nil"/>
              <w:bottom w:val="single" w:sz="4" w:space="0" w:color="auto"/>
              <w:right w:val="single" w:sz="4" w:space="0" w:color="auto"/>
            </w:tcBorders>
            <w:shd w:val="clear" w:color="auto" w:fill="auto"/>
            <w:noWrap/>
            <w:vAlign w:val="center"/>
            <w:hideMark/>
          </w:tcPr>
          <w:p w14:paraId="04F994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B98A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9FAD1F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796BE5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2D53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260</w:t>
            </w:r>
          </w:p>
        </w:tc>
        <w:tc>
          <w:tcPr>
            <w:tcW w:w="1275" w:type="dxa"/>
            <w:tcBorders>
              <w:top w:val="nil"/>
              <w:left w:val="nil"/>
              <w:bottom w:val="single" w:sz="4" w:space="0" w:color="auto"/>
              <w:right w:val="single" w:sz="4" w:space="0" w:color="auto"/>
            </w:tcBorders>
            <w:shd w:val="clear" w:color="auto" w:fill="auto"/>
            <w:noWrap/>
            <w:vAlign w:val="center"/>
            <w:hideMark/>
          </w:tcPr>
          <w:p w14:paraId="75E7DBE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603080029.00</w:t>
            </w:r>
          </w:p>
        </w:tc>
        <w:tc>
          <w:tcPr>
            <w:tcW w:w="6096" w:type="dxa"/>
            <w:tcBorders>
              <w:top w:val="nil"/>
              <w:left w:val="nil"/>
              <w:bottom w:val="single" w:sz="4" w:space="0" w:color="auto"/>
              <w:right w:val="single" w:sz="4" w:space="0" w:color="auto"/>
            </w:tcBorders>
            <w:shd w:val="clear" w:color="auto" w:fill="auto"/>
            <w:noWrap/>
            <w:vAlign w:val="bottom"/>
            <w:hideMark/>
          </w:tcPr>
          <w:p w14:paraId="5AEC781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1021" w:type="dxa"/>
            <w:tcBorders>
              <w:top w:val="nil"/>
              <w:left w:val="nil"/>
              <w:bottom w:val="single" w:sz="4" w:space="0" w:color="auto"/>
              <w:right w:val="single" w:sz="4" w:space="0" w:color="auto"/>
            </w:tcBorders>
            <w:shd w:val="clear" w:color="auto" w:fill="auto"/>
            <w:noWrap/>
            <w:vAlign w:val="center"/>
            <w:hideMark/>
          </w:tcPr>
          <w:p w14:paraId="3CC92E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08E9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9FCF0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46</w:t>
            </w:r>
          </w:p>
        </w:tc>
      </w:tr>
      <w:tr w:rsidR="00A008DB" w:rsidRPr="00A008DB" w14:paraId="400FEC6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121C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261</w:t>
            </w:r>
          </w:p>
        </w:tc>
        <w:tc>
          <w:tcPr>
            <w:tcW w:w="1275" w:type="dxa"/>
            <w:tcBorders>
              <w:top w:val="nil"/>
              <w:left w:val="nil"/>
              <w:bottom w:val="single" w:sz="4" w:space="0" w:color="auto"/>
              <w:right w:val="single" w:sz="4" w:space="0" w:color="auto"/>
            </w:tcBorders>
            <w:shd w:val="clear" w:color="auto" w:fill="auto"/>
            <w:noWrap/>
            <w:vAlign w:val="center"/>
            <w:hideMark/>
          </w:tcPr>
          <w:p w14:paraId="5ACAFAE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603080177.00</w:t>
            </w:r>
          </w:p>
        </w:tc>
        <w:tc>
          <w:tcPr>
            <w:tcW w:w="6096" w:type="dxa"/>
            <w:tcBorders>
              <w:top w:val="nil"/>
              <w:left w:val="nil"/>
              <w:bottom w:val="single" w:sz="4" w:space="0" w:color="auto"/>
              <w:right w:val="single" w:sz="4" w:space="0" w:color="auto"/>
            </w:tcBorders>
            <w:shd w:val="clear" w:color="auto" w:fill="auto"/>
            <w:noWrap/>
            <w:vAlign w:val="bottom"/>
            <w:hideMark/>
          </w:tcPr>
          <w:p w14:paraId="380799F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CONDON DE HULE LATEX</w:t>
            </w:r>
          </w:p>
        </w:tc>
        <w:tc>
          <w:tcPr>
            <w:tcW w:w="1021" w:type="dxa"/>
            <w:tcBorders>
              <w:top w:val="nil"/>
              <w:left w:val="nil"/>
              <w:bottom w:val="single" w:sz="4" w:space="0" w:color="auto"/>
              <w:right w:val="single" w:sz="4" w:space="0" w:color="auto"/>
            </w:tcBorders>
            <w:shd w:val="clear" w:color="auto" w:fill="auto"/>
            <w:noWrap/>
            <w:vAlign w:val="center"/>
            <w:hideMark/>
          </w:tcPr>
          <w:p w14:paraId="16AAD88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424C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18540B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300</w:t>
            </w:r>
          </w:p>
        </w:tc>
      </w:tr>
      <w:tr w:rsidR="00A008DB" w:rsidRPr="00A008DB" w14:paraId="3FF9101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ED93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262</w:t>
            </w:r>
          </w:p>
        </w:tc>
        <w:tc>
          <w:tcPr>
            <w:tcW w:w="1275" w:type="dxa"/>
            <w:tcBorders>
              <w:top w:val="nil"/>
              <w:left w:val="nil"/>
              <w:bottom w:val="single" w:sz="4" w:space="0" w:color="auto"/>
              <w:right w:val="single" w:sz="4" w:space="0" w:color="auto"/>
            </w:tcBorders>
            <w:shd w:val="clear" w:color="auto" w:fill="auto"/>
            <w:noWrap/>
            <w:vAlign w:val="center"/>
            <w:hideMark/>
          </w:tcPr>
          <w:p w14:paraId="5E30F1D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603080193.00</w:t>
            </w:r>
          </w:p>
        </w:tc>
        <w:tc>
          <w:tcPr>
            <w:tcW w:w="6096" w:type="dxa"/>
            <w:tcBorders>
              <w:top w:val="nil"/>
              <w:left w:val="nil"/>
              <w:bottom w:val="single" w:sz="4" w:space="0" w:color="auto"/>
              <w:right w:val="single" w:sz="4" w:space="0" w:color="auto"/>
            </w:tcBorders>
            <w:shd w:val="clear" w:color="auto" w:fill="auto"/>
            <w:noWrap/>
            <w:vAlign w:val="bottom"/>
            <w:hideMark/>
          </w:tcPr>
          <w:p w14:paraId="16BA6AB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1021" w:type="dxa"/>
            <w:tcBorders>
              <w:top w:val="nil"/>
              <w:left w:val="nil"/>
              <w:bottom w:val="single" w:sz="4" w:space="0" w:color="auto"/>
              <w:right w:val="single" w:sz="4" w:space="0" w:color="auto"/>
            </w:tcBorders>
            <w:shd w:val="clear" w:color="auto" w:fill="auto"/>
            <w:noWrap/>
            <w:vAlign w:val="center"/>
            <w:hideMark/>
          </w:tcPr>
          <w:p w14:paraId="089CF5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8BB5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2AF08F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07805C7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EAA9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263</w:t>
            </w:r>
          </w:p>
        </w:tc>
        <w:tc>
          <w:tcPr>
            <w:tcW w:w="1275" w:type="dxa"/>
            <w:tcBorders>
              <w:top w:val="nil"/>
              <w:left w:val="nil"/>
              <w:bottom w:val="single" w:sz="4" w:space="0" w:color="auto"/>
              <w:right w:val="single" w:sz="4" w:space="0" w:color="auto"/>
            </w:tcBorders>
            <w:shd w:val="clear" w:color="auto" w:fill="auto"/>
            <w:noWrap/>
            <w:vAlign w:val="center"/>
            <w:hideMark/>
          </w:tcPr>
          <w:p w14:paraId="5571C1F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603080227.00</w:t>
            </w:r>
          </w:p>
        </w:tc>
        <w:tc>
          <w:tcPr>
            <w:tcW w:w="6096" w:type="dxa"/>
            <w:tcBorders>
              <w:top w:val="nil"/>
              <w:left w:val="nil"/>
              <w:bottom w:val="single" w:sz="4" w:space="0" w:color="auto"/>
              <w:right w:val="single" w:sz="4" w:space="0" w:color="auto"/>
            </w:tcBorders>
            <w:shd w:val="clear" w:color="auto" w:fill="auto"/>
            <w:noWrap/>
            <w:vAlign w:val="bottom"/>
            <w:hideMark/>
          </w:tcPr>
          <w:p w14:paraId="082AE9A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CONDON FEMENINO DE POLIURETANO O LATEX LUBRICADO CON DOS ANILLOS FLEXIBLES EN LOS EXTREMOS. ENVASE CON 1 PIEZA EN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7151E1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5598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7BD62B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w:t>
            </w:r>
          </w:p>
        </w:tc>
      </w:tr>
      <w:tr w:rsidR="00A008DB" w:rsidRPr="00A008DB" w14:paraId="7BFCC94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675F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264</w:t>
            </w:r>
          </w:p>
        </w:tc>
        <w:tc>
          <w:tcPr>
            <w:tcW w:w="1275" w:type="dxa"/>
            <w:tcBorders>
              <w:top w:val="nil"/>
              <w:left w:val="nil"/>
              <w:bottom w:val="single" w:sz="4" w:space="0" w:color="auto"/>
              <w:right w:val="single" w:sz="4" w:space="0" w:color="auto"/>
            </w:tcBorders>
            <w:shd w:val="clear" w:color="auto" w:fill="auto"/>
            <w:noWrap/>
            <w:vAlign w:val="center"/>
            <w:hideMark/>
          </w:tcPr>
          <w:p w14:paraId="32B737B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603140054.00</w:t>
            </w:r>
          </w:p>
        </w:tc>
        <w:tc>
          <w:tcPr>
            <w:tcW w:w="6096" w:type="dxa"/>
            <w:tcBorders>
              <w:top w:val="nil"/>
              <w:left w:val="nil"/>
              <w:bottom w:val="single" w:sz="4" w:space="0" w:color="auto"/>
              <w:right w:val="single" w:sz="4" w:space="0" w:color="auto"/>
            </w:tcBorders>
            <w:shd w:val="clear" w:color="auto" w:fill="auto"/>
            <w:noWrap/>
            <w:vAlign w:val="bottom"/>
            <w:hideMark/>
          </w:tcPr>
          <w:p w14:paraId="39E048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1021" w:type="dxa"/>
            <w:tcBorders>
              <w:top w:val="nil"/>
              <w:left w:val="nil"/>
              <w:bottom w:val="single" w:sz="4" w:space="0" w:color="auto"/>
              <w:right w:val="single" w:sz="4" w:space="0" w:color="auto"/>
            </w:tcBorders>
            <w:shd w:val="clear" w:color="auto" w:fill="auto"/>
            <w:noWrap/>
            <w:vAlign w:val="center"/>
            <w:hideMark/>
          </w:tcPr>
          <w:p w14:paraId="6C43C63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F17DD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9C808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AF28FA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C2DF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6E03D27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603300054.00</w:t>
            </w:r>
          </w:p>
        </w:tc>
        <w:tc>
          <w:tcPr>
            <w:tcW w:w="6096" w:type="dxa"/>
            <w:tcBorders>
              <w:top w:val="nil"/>
              <w:left w:val="nil"/>
              <w:bottom w:val="single" w:sz="4" w:space="0" w:color="auto"/>
              <w:right w:val="single" w:sz="4" w:space="0" w:color="auto"/>
            </w:tcBorders>
            <w:shd w:val="clear" w:color="auto" w:fill="auto"/>
            <w:noWrap/>
            <w:vAlign w:val="bottom"/>
            <w:hideMark/>
          </w:tcPr>
          <w:p w14:paraId="23ACF65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DE BROCHE PARA MONITOREO CONTINUO, DESECHABLE, CON ADHESIVO HIPOALERGENICO NO ABRASIVO, PASTA CONDUCTIVA.</w:t>
            </w:r>
          </w:p>
        </w:tc>
        <w:tc>
          <w:tcPr>
            <w:tcW w:w="1021" w:type="dxa"/>
            <w:tcBorders>
              <w:top w:val="nil"/>
              <w:left w:val="nil"/>
              <w:bottom w:val="single" w:sz="4" w:space="0" w:color="auto"/>
              <w:right w:val="single" w:sz="4" w:space="0" w:color="auto"/>
            </w:tcBorders>
            <w:shd w:val="clear" w:color="auto" w:fill="auto"/>
            <w:noWrap/>
            <w:vAlign w:val="center"/>
            <w:hideMark/>
          </w:tcPr>
          <w:p w14:paraId="3D7357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00DD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36309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943</w:t>
            </w:r>
          </w:p>
        </w:tc>
      </w:tr>
      <w:tr w:rsidR="00A008DB" w:rsidRPr="00A008DB" w14:paraId="41E4A69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7DFD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266</w:t>
            </w:r>
          </w:p>
        </w:tc>
        <w:tc>
          <w:tcPr>
            <w:tcW w:w="1275" w:type="dxa"/>
            <w:tcBorders>
              <w:top w:val="nil"/>
              <w:left w:val="nil"/>
              <w:bottom w:val="single" w:sz="4" w:space="0" w:color="auto"/>
              <w:right w:val="single" w:sz="4" w:space="0" w:color="auto"/>
            </w:tcBorders>
            <w:shd w:val="clear" w:color="auto" w:fill="auto"/>
            <w:noWrap/>
            <w:vAlign w:val="center"/>
            <w:hideMark/>
          </w:tcPr>
          <w:p w14:paraId="2A71AB7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603300055.00</w:t>
            </w:r>
          </w:p>
        </w:tc>
        <w:tc>
          <w:tcPr>
            <w:tcW w:w="6096" w:type="dxa"/>
            <w:tcBorders>
              <w:top w:val="nil"/>
              <w:left w:val="nil"/>
              <w:bottom w:val="single" w:sz="4" w:space="0" w:color="auto"/>
              <w:right w:val="single" w:sz="4" w:space="0" w:color="auto"/>
            </w:tcBorders>
            <w:shd w:val="clear" w:color="auto" w:fill="auto"/>
            <w:noWrap/>
            <w:vAlign w:val="bottom"/>
            <w:hideMark/>
          </w:tcPr>
          <w:p w14:paraId="65CC3AB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PEDIATRICO GEL SOLIDO MULTIFUNCIONAL</w:t>
            </w:r>
          </w:p>
        </w:tc>
        <w:tc>
          <w:tcPr>
            <w:tcW w:w="1021" w:type="dxa"/>
            <w:tcBorders>
              <w:top w:val="nil"/>
              <w:left w:val="nil"/>
              <w:bottom w:val="single" w:sz="4" w:space="0" w:color="auto"/>
              <w:right w:val="single" w:sz="4" w:space="0" w:color="auto"/>
            </w:tcBorders>
            <w:shd w:val="clear" w:color="auto" w:fill="auto"/>
            <w:noWrap/>
            <w:vAlign w:val="center"/>
            <w:hideMark/>
          </w:tcPr>
          <w:p w14:paraId="66F55E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3E68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3A97F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w:t>
            </w:r>
          </w:p>
        </w:tc>
      </w:tr>
      <w:tr w:rsidR="00A008DB" w:rsidRPr="00A008DB" w14:paraId="2B4CB0B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D7A9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267</w:t>
            </w:r>
          </w:p>
        </w:tc>
        <w:tc>
          <w:tcPr>
            <w:tcW w:w="1275" w:type="dxa"/>
            <w:tcBorders>
              <w:top w:val="nil"/>
              <w:left w:val="nil"/>
              <w:bottom w:val="single" w:sz="4" w:space="0" w:color="auto"/>
              <w:right w:val="single" w:sz="4" w:space="0" w:color="auto"/>
            </w:tcBorders>
            <w:shd w:val="clear" w:color="auto" w:fill="auto"/>
            <w:noWrap/>
            <w:vAlign w:val="center"/>
            <w:hideMark/>
          </w:tcPr>
          <w:p w14:paraId="1B9ADB9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603370230.00</w:t>
            </w:r>
          </w:p>
        </w:tc>
        <w:tc>
          <w:tcPr>
            <w:tcW w:w="6096" w:type="dxa"/>
            <w:tcBorders>
              <w:top w:val="nil"/>
              <w:left w:val="nil"/>
              <w:bottom w:val="single" w:sz="4" w:space="0" w:color="auto"/>
              <w:right w:val="single" w:sz="4" w:space="0" w:color="auto"/>
            </w:tcBorders>
            <w:shd w:val="clear" w:color="auto" w:fill="auto"/>
            <w:noWrap/>
            <w:vAlign w:val="bottom"/>
            <w:hideMark/>
          </w:tcPr>
          <w:p w14:paraId="1EE81FD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ENGRAPADORA CIRCULAR PARA ANASTOMOSIS TERMINOTERMINAL. PIEZA.</w:t>
            </w:r>
          </w:p>
        </w:tc>
        <w:tc>
          <w:tcPr>
            <w:tcW w:w="1021" w:type="dxa"/>
            <w:tcBorders>
              <w:top w:val="nil"/>
              <w:left w:val="nil"/>
              <w:bottom w:val="single" w:sz="4" w:space="0" w:color="auto"/>
              <w:right w:val="single" w:sz="4" w:space="0" w:color="auto"/>
            </w:tcBorders>
            <w:shd w:val="clear" w:color="auto" w:fill="auto"/>
            <w:noWrap/>
            <w:vAlign w:val="center"/>
            <w:hideMark/>
          </w:tcPr>
          <w:p w14:paraId="4A19E3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30FDC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846CC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0C4B38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24CB8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268</w:t>
            </w:r>
          </w:p>
        </w:tc>
        <w:tc>
          <w:tcPr>
            <w:tcW w:w="1275" w:type="dxa"/>
            <w:tcBorders>
              <w:top w:val="nil"/>
              <w:left w:val="nil"/>
              <w:bottom w:val="single" w:sz="4" w:space="0" w:color="auto"/>
              <w:right w:val="single" w:sz="4" w:space="0" w:color="auto"/>
            </w:tcBorders>
            <w:shd w:val="clear" w:color="auto" w:fill="auto"/>
            <w:noWrap/>
            <w:vAlign w:val="center"/>
            <w:hideMark/>
          </w:tcPr>
          <w:p w14:paraId="769FD7F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603410333.00</w:t>
            </w:r>
          </w:p>
        </w:tc>
        <w:tc>
          <w:tcPr>
            <w:tcW w:w="6096" w:type="dxa"/>
            <w:tcBorders>
              <w:top w:val="nil"/>
              <w:left w:val="nil"/>
              <w:bottom w:val="single" w:sz="4" w:space="0" w:color="auto"/>
              <w:right w:val="single" w:sz="4" w:space="0" w:color="auto"/>
            </w:tcBorders>
            <w:shd w:val="clear" w:color="auto" w:fill="auto"/>
            <w:noWrap/>
            <w:vAlign w:val="bottom"/>
            <w:hideMark/>
          </w:tcPr>
          <w:p w14:paraId="6D2D499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ESCOBILLON DE ALAMBRE GALVANIZADO CON CERDAS DE NYLON O DE ORIGEN ANIMAL. TAMAÑO MEDIANO</w:t>
            </w:r>
          </w:p>
        </w:tc>
        <w:tc>
          <w:tcPr>
            <w:tcW w:w="1021" w:type="dxa"/>
            <w:tcBorders>
              <w:top w:val="nil"/>
              <w:left w:val="nil"/>
              <w:bottom w:val="single" w:sz="4" w:space="0" w:color="auto"/>
              <w:right w:val="single" w:sz="4" w:space="0" w:color="auto"/>
            </w:tcBorders>
            <w:shd w:val="clear" w:color="auto" w:fill="auto"/>
            <w:noWrap/>
            <w:vAlign w:val="center"/>
            <w:hideMark/>
          </w:tcPr>
          <w:p w14:paraId="7D6C1E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EAA5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D7B19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F3BC8B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288C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269</w:t>
            </w:r>
          </w:p>
        </w:tc>
        <w:tc>
          <w:tcPr>
            <w:tcW w:w="1275" w:type="dxa"/>
            <w:tcBorders>
              <w:top w:val="nil"/>
              <w:left w:val="nil"/>
              <w:bottom w:val="single" w:sz="4" w:space="0" w:color="auto"/>
              <w:right w:val="single" w:sz="4" w:space="0" w:color="auto"/>
            </w:tcBorders>
            <w:shd w:val="clear" w:color="auto" w:fill="auto"/>
            <w:noWrap/>
            <w:vAlign w:val="center"/>
            <w:hideMark/>
          </w:tcPr>
          <w:p w14:paraId="1F947D0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603450222.00</w:t>
            </w:r>
          </w:p>
        </w:tc>
        <w:tc>
          <w:tcPr>
            <w:tcW w:w="6096" w:type="dxa"/>
            <w:tcBorders>
              <w:top w:val="nil"/>
              <w:left w:val="nil"/>
              <w:bottom w:val="single" w:sz="4" w:space="0" w:color="auto"/>
              <w:right w:val="single" w:sz="4" w:space="0" w:color="auto"/>
            </w:tcBorders>
            <w:shd w:val="clear" w:color="auto" w:fill="auto"/>
            <w:noWrap/>
            <w:vAlign w:val="bottom"/>
            <w:hideMark/>
          </w:tcPr>
          <w:p w14:paraId="1E8DEB8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w:t>
            </w:r>
            <w:r w:rsidRPr="00A008DB">
              <w:rPr>
                <w:rFonts w:ascii="Calibri" w:hAnsi="Calibri"/>
                <w:color w:val="000000"/>
                <w:sz w:val="16"/>
                <w:szCs w:val="16"/>
                <w:lang w:val="es-MX" w:eastAsia="es-MX"/>
              </w:rPr>
              <w:lastRenderedPageBreak/>
              <w:t>CON CONECTOR LUER LOCK CALIBRE 14 FR X 30 CM DE LONGITUD U OTRO SISTEMA QUE PERMITA LA INTRODUCCION Y EXTRACCION DEL CATETER, CON SISTEMA DE FIJACION A LA PIEL.</w:t>
            </w:r>
          </w:p>
        </w:tc>
        <w:tc>
          <w:tcPr>
            <w:tcW w:w="1021" w:type="dxa"/>
            <w:tcBorders>
              <w:top w:val="nil"/>
              <w:left w:val="nil"/>
              <w:bottom w:val="single" w:sz="4" w:space="0" w:color="auto"/>
              <w:right w:val="single" w:sz="4" w:space="0" w:color="auto"/>
            </w:tcBorders>
            <w:shd w:val="clear" w:color="auto" w:fill="auto"/>
            <w:noWrap/>
            <w:vAlign w:val="center"/>
            <w:hideMark/>
          </w:tcPr>
          <w:p w14:paraId="4591A6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7FB73E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F73F1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BAC6BB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8F13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270</w:t>
            </w:r>
          </w:p>
        </w:tc>
        <w:tc>
          <w:tcPr>
            <w:tcW w:w="1275" w:type="dxa"/>
            <w:tcBorders>
              <w:top w:val="nil"/>
              <w:left w:val="nil"/>
              <w:bottom w:val="single" w:sz="4" w:space="0" w:color="auto"/>
              <w:right w:val="single" w:sz="4" w:space="0" w:color="auto"/>
            </w:tcBorders>
            <w:shd w:val="clear" w:color="auto" w:fill="auto"/>
            <w:noWrap/>
            <w:vAlign w:val="center"/>
            <w:hideMark/>
          </w:tcPr>
          <w:p w14:paraId="42F5AAB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603450305.00</w:t>
            </w:r>
          </w:p>
        </w:tc>
        <w:tc>
          <w:tcPr>
            <w:tcW w:w="6096" w:type="dxa"/>
            <w:tcBorders>
              <w:top w:val="nil"/>
              <w:left w:val="nil"/>
              <w:bottom w:val="single" w:sz="4" w:space="0" w:color="auto"/>
              <w:right w:val="single" w:sz="4" w:space="0" w:color="auto"/>
            </w:tcBorders>
            <w:shd w:val="clear" w:color="auto" w:fill="auto"/>
            <w:noWrap/>
            <w:vAlign w:val="bottom"/>
            <w:hideMark/>
          </w:tcPr>
          <w:p w14:paraId="65A2A2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1021" w:type="dxa"/>
            <w:tcBorders>
              <w:top w:val="nil"/>
              <w:left w:val="nil"/>
              <w:bottom w:val="single" w:sz="4" w:space="0" w:color="auto"/>
              <w:right w:val="single" w:sz="4" w:space="0" w:color="auto"/>
            </w:tcBorders>
            <w:shd w:val="clear" w:color="auto" w:fill="auto"/>
            <w:noWrap/>
            <w:vAlign w:val="center"/>
            <w:hideMark/>
          </w:tcPr>
          <w:p w14:paraId="2B3513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E42D6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52370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E7B49C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ACA7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271</w:t>
            </w:r>
          </w:p>
        </w:tc>
        <w:tc>
          <w:tcPr>
            <w:tcW w:w="1275" w:type="dxa"/>
            <w:tcBorders>
              <w:top w:val="nil"/>
              <w:left w:val="nil"/>
              <w:bottom w:val="single" w:sz="4" w:space="0" w:color="auto"/>
              <w:right w:val="single" w:sz="4" w:space="0" w:color="auto"/>
            </w:tcBorders>
            <w:shd w:val="clear" w:color="auto" w:fill="auto"/>
            <w:noWrap/>
            <w:vAlign w:val="center"/>
            <w:hideMark/>
          </w:tcPr>
          <w:p w14:paraId="6AA065B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603450503.00</w:t>
            </w:r>
          </w:p>
        </w:tc>
        <w:tc>
          <w:tcPr>
            <w:tcW w:w="6096" w:type="dxa"/>
            <w:tcBorders>
              <w:top w:val="nil"/>
              <w:left w:val="nil"/>
              <w:bottom w:val="single" w:sz="4" w:space="0" w:color="auto"/>
              <w:right w:val="single" w:sz="4" w:space="0" w:color="auto"/>
            </w:tcBorders>
            <w:shd w:val="clear" w:color="auto" w:fill="auto"/>
            <w:noWrap/>
            <w:vAlign w:val="bottom"/>
            <w:hideMark/>
          </w:tcPr>
          <w:p w14:paraId="266B7B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1021" w:type="dxa"/>
            <w:tcBorders>
              <w:top w:val="nil"/>
              <w:left w:val="nil"/>
              <w:bottom w:val="single" w:sz="4" w:space="0" w:color="auto"/>
              <w:right w:val="single" w:sz="4" w:space="0" w:color="auto"/>
            </w:tcBorders>
            <w:shd w:val="clear" w:color="auto" w:fill="auto"/>
            <w:noWrap/>
            <w:vAlign w:val="center"/>
            <w:hideMark/>
          </w:tcPr>
          <w:p w14:paraId="047EB1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B6E68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B4A71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273</w:t>
            </w:r>
          </w:p>
        </w:tc>
      </w:tr>
      <w:tr w:rsidR="00A008DB" w:rsidRPr="00A008DB" w14:paraId="0B6A1B2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C9BC5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272</w:t>
            </w:r>
          </w:p>
        </w:tc>
        <w:tc>
          <w:tcPr>
            <w:tcW w:w="1275" w:type="dxa"/>
            <w:tcBorders>
              <w:top w:val="nil"/>
              <w:left w:val="nil"/>
              <w:bottom w:val="single" w:sz="4" w:space="0" w:color="auto"/>
              <w:right w:val="single" w:sz="4" w:space="0" w:color="auto"/>
            </w:tcBorders>
            <w:shd w:val="clear" w:color="auto" w:fill="auto"/>
            <w:noWrap/>
            <w:vAlign w:val="center"/>
            <w:hideMark/>
          </w:tcPr>
          <w:p w14:paraId="284A60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603451002.00</w:t>
            </w:r>
          </w:p>
        </w:tc>
        <w:tc>
          <w:tcPr>
            <w:tcW w:w="6096" w:type="dxa"/>
            <w:tcBorders>
              <w:top w:val="nil"/>
              <w:left w:val="nil"/>
              <w:bottom w:val="single" w:sz="4" w:space="0" w:color="auto"/>
              <w:right w:val="single" w:sz="4" w:space="0" w:color="auto"/>
            </w:tcBorders>
            <w:shd w:val="clear" w:color="auto" w:fill="auto"/>
            <w:noWrap/>
            <w:vAlign w:val="bottom"/>
            <w:hideMark/>
          </w:tcPr>
          <w:p w14:paraId="486A5F1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DE CPAP NASAL NEONATAL 00. PIEZA.</w:t>
            </w:r>
          </w:p>
        </w:tc>
        <w:tc>
          <w:tcPr>
            <w:tcW w:w="1021" w:type="dxa"/>
            <w:tcBorders>
              <w:top w:val="nil"/>
              <w:left w:val="nil"/>
              <w:bottom w:val="single" w:sz="4" w:space="0" w:color="auto"/>
              <w:right w:val="single" w:sz="4" w:space="0" w:color="auto"/>
            </w:tcBorders>
            <w:shd w:val="clear" w:color="auto" w:fill="auto"/>
            <w:noWrap/>
            <w:vAlign w:val="center"/>
            <w:hideMark/>
          </w:tcPr>
          <w:p w14:paraId="33CF35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F31F3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A47468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2ABC2D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9FE2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273</w:t>
            </w:r>
          </w:p>
        </w:tc>
        <w:tc>
          <w:tcPr>
            <w:tcW w:w="1275" w:type="dxa"/>
            <w:tcBorders>
              <w:top w:val="nil"/>
              <w:left w:val="nil"/>
              <w:bottom w:val="single" w:sz="4" w:space="0" w:color="auto"/>
              <w:right w:val="single" w:sz="4" w:space="0" w:color="auto"/>
            </w:tcBorders>
            <w:shd w:val="clear" w:color="auto" w:fill="auto"/>
            <w:noWrap/>
            <w:vAlign w:val="center"/>
            <w:hideMark/>
          </w:tcPr>
          <w:p w14:paraId="10D3AC2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603451003.00</w:t>
            </w:r>
          </w:p>
        </w:tc>
        <w:tc>
          <w:tcPr>
            <w:tcW w:w="6096" w:type="dxa"/>
            <w:tcBorders>
              <w:top w:val="nil"/>
              <w:left w:val="nil"/>
              <w:bottom w:val="single" w:sz="4" w:space="0" w:color="auto"/>
              <w:right w:val="single" w:sz="4" w:space="0" w:color="auto"/>
            </w:tcBorders>
            <w:shd w:val="clear" w:color="auto" w:fill="auto"/>
            <w:noWrap/>
            <w:vAlign w:val="bottom"/>
            <w:hideMark/>
          </w:tcPr>
          <w:p w14:paraId="237FF60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TRAQUEOSTOMIA PERCUTANEA CON EQUIPO COMPLETO PARA TECNICA DE SELDINGER Y CANULA 8, 8.5 Y 9 FR. PIEZA.</w:t>
            </w:r>
          </w:p>
        </w:tc>
        <w:tc>
          <w:tcPr>
            <w:tcW w:w="1021" w:type="dxa"/>
            <w:tcBorders>
              <w:top w:val="nil"/>
              <w:left w:val="nil"/>
              <w:bottom w:val="single" w:sz="4" w:space="0" w:color="auto"/>
              <w:right w:val="single" w:sz="4" w:space="0" w:color="auto"/>
            </w:tcBorders>
            <w:shd w:val="clear" w:color="auto" w:fill="auto"/>
            <w:noWrap/>
            <w:vAlign w:val="center"/>
            <w:hideMark/>
          </w:tcPr>
          <w:p w14:paraId="7F0EA08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3066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ED0286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8626FD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5E01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274</w:t>
            </w:r>
          </w:p>
        </w:tc>
        <w:tc>
          <w:tcPr>
            <w:tcW w:w="1275" w:type="dxa"/>
            <w:tcBorders>
              <w:top w:val="nil"/>
              <w:left w:val="nil"/>
              <w:bottom w:val="single" w:sz="4" w:space="0" w:color="auto"/>
              <w:right w:val="single" w:sz="4" w:space="0" w:color="auto"/>
            </w:tcBorders>
            <w:shd w:val="clear" w:color="auto" w:fill="auto"/>
            <w:noWrap/>
            <w:vAlign w:val="center"/>
            <w:hideMark/>
          </w:tcPr>
          <w:p w14:paraId="3B74233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603451200.00</w:t>
            </w:r>
          </w:p>
        </w:tc>
        <w:tc>
          <w:tcPr>
            <w:tcW w:w="6096" w:type="dxa"/>
            <w:tcBorders>
              <w:top w:val="nil"/>
              <w:left w:val="nil"/>
              <w:bottom w:val="single" w:sz="4" w:space="0" w:color="auto"/>
              <w:right w:val="single" w:sz="4" w:space="0" w:color="auto"/>
            </w:tcBorders>
            <w:shd w:val="clear" w:color="auto" w:fill="auto"/>
            <w:noWrap/>
            <w:vAlign w:val="bottom"/>
            <w:hideMark/>
          </w:tcPr>
          <w:p w14:paraId="7177069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DE GASTROSTOMIA PARA ENDOSCOPIA 24 FR. EQUIPO.</w:t>
            </w:r>
          </w:p>
        </w:tc>
        <w:tc>
          <w:tcPr>
            <w:tcW w:w="1021" w:type="dxa"/>
            <w:tcBorders>
              <w:top w:val="nil"/>
              <w:left w:val="nil"/>
              <w:bottom w:val="single" w:sz="4" w:space="0" w:color="auto"/>
              <w:right w:val="single" w:sz="4" w:space="0" w:color="auto"/>
            </w:tcBorders>
            <w:shd w:val="clear" w:color="auto" w:fill="auto"/>
            <w:noWrap/>
            <w:vAlign w:val="center"/>
            <w:hideMark/>
          </w:tcPr>
          <w:p w14:paraId="7E4579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A53BE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9AEF7B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EB3ECB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6959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275</w:t>
            </w:r>
          </w:p>
        </w:tc>
        <w:tc>
          <w:tcPr>
            <w:tcW w:w="1275" w:type="dxa"/>
            <w:tcBorders>
              <w:top w:val="nil"/>
              <w:left w:val="nil"/>
              <w:bottom w:val="single" w:sz="4" w:space="0" w:color="auto"/>
              <w:right w:val="single" w:sz="4" w:space="0" w:color="auto"/>
            </w:tcBorders>
            <w:shd w:val="clear" w:color="auto" w:fill="auto"/>
            <w:noWrap/>
            <w:vAlign w:val="center"/>
            <w:hideMark/>
          </w:tcPr>
          <w:p w14:paraId="4BA33CF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603451378.00</w:t>
            </w:r>
          </w:p>
        </w:tc>
        <w:tc>
          <w:tcPr>
            <w:tcW w:w="6096" w:type="dxa"/>
            <w:tcBorders>
              <w:top w:val="nil"/>
              <w:left w:val="nil"/>
              <w:bottom w:val="single" w:sz="4" w:space="0" w:color="auto"/>
              <w:right w:val="single" w:sz="4" w:space="0" w:color="auto"/>
            </w:tcBorders>
            <w:shd w:val="clear" w:color="auto" w:fill="auto"/>
            <w:noWrap/>
            <w:vAlign w:val="bottom"/>
            <w:hideMark/>
          </w:tcPr>
          <w:p w14:paraId="50676D4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VENOCLISIS EN FORMA DE MARIPOSA (PEDIATRICO) DE PLASTICO, ESTERIL Y DESECHABLE CONSTA DE: TUBO, ADAPTADOR Y MARIPOSA. CALIBRE DE LA AGUJA 21 G.</w:t>
            </w:r>
          </w:p>
        </w:tc>
        <w:tc>
          <w:tcPr>
            <w:tcW w:w="1021" w:type="dxa"/>
            <w:tcBorders>
              <w:top w:val="nil"/>
              <w:left w:val="nil"/>
              <w:bottom w:val="single" w:sz="4" w:space="0" w:color="auto"/>
              <w:right w:val="single" w:sz="4" w:space="0" w:color="auto"/>
            </w:tcBorders>
            <w:shd w:val="clear" w:color="auto" w:fill="auto"/>
            <w:noWrap/>
            <w:vAlign w:val="center"/>
            <w:hideMark/>
          </w:tcPr>
          <w:p w14:paraId="2AD845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5FEE4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EA0ED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6A80BC2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8CD0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276</w:t>
            </w:r>
          </w:p>
        </w:tc>
        <w:tc>
          <w:tcPr>
            <w:tcW w:w="1275" w:type="dxa"/>
            <w:tcBorders>
              <w:top w:val="nil"/>
              <w:left w:val="nil"/>
              <w:bottom w:val="single" w:sz="4" w:space="0" w:color="auto"/>
              <w:right w:val="single" w:sz="4" w:space="0" w:color="auto"/>
            </w:tcBorders>
            <w:shd w:val="clear" w:color="auto" w:fill="auto"/>
            <w:noWrap/>
            <w:vAlign w:val="center"/>
            <w:hideMark/>
          </w:tcPr>
          <w:p w14:paraId="3032CAF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603451386.00</w:t>
            </w:r>
          </w:p>
        </w:tc>
        <w:tc>
          <w:tcPr>
            <w:tcW w:w="6096" w:type="dxa"/>
            <w:tcBorders>
              <w:top w:val="nil"/>
              <w:left w:val="nil"/>
              <w:bottom w:val="single" w:sz="4" w:space="0" w:color="auto"/>
              <w:right w:val="single" w:sz="4" w:space="0" w:color="auto"/>
            </w:tcBorders>
            <w:shd w:val="clear" w:color="auto" w:fill="auto"/>
            <w:noWrap/>
            <w:vAlign w:val="bottom"/>
            <w:hideMark/>
          </w:tcPr>
          <w:p w14:paraId="27A07F8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1021" w:type="dxa"/>
            <w:tcBorders>
              <w:top w:val="nil"/>
              <w:left w:val="nil"/>
              <w:bottom w:val="single" w:sz="4" w:space="0" w:color="auto"/>
              <w:right w:val="single" w:sz="4" w:space="0" w:color="auto"/>
            </w:tcBorders>
            <w:shd w:val="clear" w:color="auto" w:fill="auto"/>
            <w:noWrap/>
            <w:vAlign w:val="center"/>
            <w:hideMark/>
          </w:tcPr>
          <w:p w14:paraId="534941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C561A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4C91C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14</w:t>
            </w:r>
          </w:p>
        </w:tc>
      </w:tr>
      <w:tr w:rsidR="00A008DB" w:rsidRPr="00A008DB" w14:paraId="3EC5D94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BF2D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277</w:t>
            </w:r>
          </w:p>
        </w:tc>
        <w:tc>
          <w:tcPr>
            <w:tcW w:w="1275" w:type="dxa"/>
            <w:tcBorders>
              <w:top w:val="nil"/>
              <w:left w:val="nil"/>
              <w:bottom w:val="single" w:sz="4" w:space="0" w:color="auto"/>
              <w:right w:val="single" w:sz="4" w:space="0" w:color="auto"/>
            </w:tcBorders>
            <w:shd w:val="clear" w:color="auto" w:fill="auto"/>
            <w:noWrap/>
            <w:vAlign w:val="center"/>
            <w:hideMark/>
          </w:tcPr>
          <w:p w14:paraId="2C5311A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603451865.00</w:t>
            </w:r>
          </w:p>
        </w:tc>
        <w:tc>
          <w:tcPr>
            <w:tcW w:w="6096" w:type="dxa"/>
            <w:tcBorders>
              <w:top w:val="nil"/>
              <w:left w:val="nil"/>
              <w:bottom w:val="single" w:sz="4" w:space="0" w:color="auto"/>
              <w:right w:val="single" w:sz="4" w:space="0" w:color="auto"/>
            </w:tcBorders>
            <w:shd w:val="clear" w:color="auto" w:fill="auto"/>
            <w:noWrap/>
            <w:vAlign w:val="bottom"/>
            <w:hideMark/>
          </w:tcPr>
          <w:p w14:paraId="09D8307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1021" w:type="dxa"/>
            <w:tcBorders>
              <w:top w:val="nil"/>
              <w:left w:val="nil"/>
              <w:bottom w:val="single" w:sz="4" w:space="0" w:color="auto"/>
              <w:right w:val="single" w:sz="4" w:space="0" w:color="auto"/>
            </w:tcBorders>
            <w:shd w:val="clear" w:color="auto" w:fill="auto"/>
            <w:noWrap/>
            <w:vAlign w:val="center"/>
            <w:hideMark/>
          </w:tcPr>
          <w:p w14:paraId="45C843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ECEE8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B9D8F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62DBF3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2DF0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278</w:t>
            </w:r>
          </w:p>
        </w:tc>
        <w:tc>
          <w:tcPr>
            <w:tcW w:w="1275" w:type="dxa"/>
            <w:tcBorders>
              <w:top w:val="nil"/>
              <w:left w:val="nil"/>
              <w:bottom w:val="single" w:sz="4" w:space="0" w:color="auto"/>
              <w:right w:val="single" w:sz="4" w:space="0" w:color="auto"/>
            </w:tcBorders>
            <w:shd w:val="clear" w:color="auto" w:fill="auto"/>
            <w:noWrap/>
            <w:vAlign w:val="center"/>
            <w:hideMark/>
          </w:tcPr>
          <w:p w14:paraId="486AB24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603451873.00</w:t>
            </w:r>
          </w:p>
        </w:tc>
        <w:tc>
          <w:tcPr>
            <w:tcW w:w="6096" w:type="dxa"/>
            <w:tcBorders>
              <w:top w:val="nil"/>
              <w:left w:val="nil"/>
              <w:bottom w:val="single" w:sz="4" w:space="0" w:color="auto"/>
              <w:right w:val="single" w:sz="4" w:space="0" w:color="auto"/>
            </w:tcBorders>
            <w:shd w:val="clear" w:color="auto" w:fill="auto"/>
            <w:noWrap/>
            <w:vAlign w:val="bottom"/>
            <w:hideMark/>
          </w:tcPr>
          <w:p w14:paraId="4046BBE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1021" w:type="dxa"/>
            <w:tcBorders>
              <w:top w:val="nil"/>
              <w:left w:val="nil"/>
              <w:bottom w:val="single" w:sz="4" w:space="0" w:color="auto"/>
              <w:right w:val="single" w:sz="4" w:space="0" w:color="auto"/>
            </w:tcBorders>
            <w:shd w:val="clear" w:color="auto" w:fill="auto"/>
            <w:noWrap/>
            <w:vAlign w:val="center"/>
            <w:hideMark/>
          </w:tcPr>
          <w:p w14:paraId="74A3E3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E5EDA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7F8930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B8BD2A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0CD5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279</w:t>
            </w:r>
          </w:p>
        </w:tc>
        <w:tc>
          <w:tcPr>
            <w:tcW w:w="1275" w:type="dxa"/>
            <w:tcBorders>
              <w:top w:val="nil"/>
              <w:left w:val="nil"/>
              <w:bottom w:val="single" w:sz="4" w:space="0" w:color="auto"/>
              <w:right w:val="single" w:sz="4" w:space="0" w:color="auto"/>
            </w:tcBorders>
            <w:shd w:val="clear" w:color="auto" w:fill="auto"/>
            <w:noWrap/>
            <w:vAlign w:val="center"/>
            <w:hideMark/>
          </w:tcPr>
          <w:p w14:paraId="1B73F8B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603452152.00</w:t>
            </w:r>
          </w:p>
        </w:tc>
        <w:tc>
          <w:tcPr>
            <w:tcW w:w="6096" w:type="dxa"/>
            <w:tcBorders>
              <w:top w:val="nil"/>
              <w:left w:val="nil"/>
              <w:bottom w:val="single" w:sz="4" w:space="0" w:color="auto"/>
              <w:right w:val="single" w:sz="4" w:space="0" w:color="auto"/>
            </w:tcBorders>
            <w:shd w:val="clear" w:color="auto" w:fill="auto"/>
            <w:noWrap/>
            <w:vAlign w:val="bottom"/>
            <w:hideMark/>
          </w:tcPr>
          <w:p w14:paraId="4B1A328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1021" w:type="dxa"/>
            <w:tcBorders>
              <w:top w:val="nil"/>
              <w:left w:val="nil"/>
              <w:bottom w:val="single" w:sz="4" w:space="0" w:color="auto"/>
              <w:right w:val="single" w:sz="4" w:space="0" w:color="auto"/>
            </w:tcBorders>
            <w:shd w:val="clear" w:color="auto" w:fill="auto"/>
            <w:noWrap/>
            <w:vAlign w:val="center"/>
            <w:hideMark/>
          </w:tcPr>
          <w:p w14:paraId="4710D3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B838F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29617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96</w:t>
            </w:r>
          </w:p>
        </w:tc>
      </w:tr>
      <w:tr w:rsidR="00A008DB" w:rsidRPr="00A008DB" w14:paraId="28A2679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1CA5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280</w:t>
            </w:r>
          </w:p>
        </w:tc>
        <w:tc>
          <w:tcPr>
            <w:tcW w:w="1275" w:type="dxa"/>
            <w:tcBorders>
              <w:top w:val="nil"/>
              <w:left w:val="nil"/>
              <w:bottom w:val="single" w:sz="4" w:space="0" w:color="auto"/>
              <w:right w:val="single" w:sz="4" w:space="0" w:color="auto"/>
            </w:tcBorders>
            <w:shd w:val="clear" w:color="auto" w:fill="auto"/>
            <w:noWrap/>
            <w:vAlign w:val="center"/>
            <w:hideMark/>
          </w:tcPr>
          <w:p w14:paraId="0C1793A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603453119.00</w:t>
            </w:r>
          </w:p>
        </w:tc>
        <w:tc>
          <w:tcPr>
            <w:tcW w:w="6096" w:type="dxa"/>
            <w:tcBorders>
              <w:top w:val="nil"/>
              <w:left w:val="nil"/>
              <w:bottom w:val="single" w:sz="4" w:space="0" w:color="auto"/>
              <w:right w:val="single" w:sz="4" w:space="0" w:color="auto"/>
            </w:tcBorders>
            <w:shd w:val="clear" w:color="auto" w:fill="auto"/>
            <w:noWrap/>
            <w:vAlign w:val="bottom"/>
            <w:hideMark/>
          </w:tcPr>
          <w:p w14:paraId="7F892E5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1021" w:type="dxa"/>
            <w:tcBorders>
              <w:top w:val="nil"/>
              <w:left w:val="nil"/>
              <w:bottom w:val="single" w:sz="4" w:space="0" w:color="auto"/>
              <w:right w:val="single" w:sz="4" w:space="0" w:color="auto"/>
            </w:tcBorders>
            <w:shd w:val="clear" w:color="auto" w:fill="auto"/>
            <w:noWrap/>
            <w:vAlign w:val="center"/>
            <w:hideMark/>
          </w:tcPr>
          <w:p w14:paraId="4CC4697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0E15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54E51B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FCA8DB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6D2B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281</w:t>
            </w:r>
          </w:p>
        </w:tc>
        <w:tc>
          <w:tcPr>
            <w:tcW w:w="1275" w:type="dxa"/>
            <w:tcBorders>
              <w:top w:val="nil"/>
              <w:left w:val="nil"/>
              <w:bottom w:val="single" w:sz="4" w:space="0" w:color="auto"/>
              <w:right w:val="single" w:sz="4" w:space="0" w:color="auto"/>
            </w:tcBorders>
            <w:shd w:val="clear" w:color="auto" w:fill="auto"/>
            <w:noWrap/>
            <w:vAlign w:val="center"/>
            <w:hideMark/>
          </w:tcPr>
          <w:p w14:paraId="6C23173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603453135.00</w:t>
            </w:r>
          </w:p>
        </w:tc>
        <w:tc>
          <w:tcPr>
            <w:tcW w:w="6096" w:type="dxa"/>
            <w:tcBorders>
              <w:top w:val="nil"/>
              <w:left w:val="nil"/>
              <w:bottom w:val="single" w:sz="4" w:space="0" w:color="auto"/>
              <w:right w:val="single" w:sz="4" w:space="0" w:color="auto"/>
            </w:tcBorders>
            <w:shd w:val="clear" w:color="auto" w:fill="auto"/>
            <w:noWrap/>
            <w:vAlign w:val="bottom"/>
            <w:hideMark/>
          </w:tcPr>
          <w:p w14:paraId="193D942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 xml:space="preserve">SISTEMA DE SUCCION, CERRADO, PARA PACIENTE CON TUBO ENDOTRAQUEAL CONECTADO A VENTILADOR, 14 FR, CONTIENE: UN TUBO DE SUCCION DE CLORURO DE POLIVINILO, CON MARCA DE PROFUNDIDAD DE 2 CM, EMPEZANDO DESDE LOS 10 CM </w:t>
            </w:r>
            <w:r w:rsidRPr="00A008DB">
              <w:rPr>
                <w:rFonts w:ascii="Calibri" w:hAnsi="Calibri"/>
                <w:color w:val="000000"/>
                <w:sz w:val="16"/>
                <w:szCs w:val="16"/>
                <w:lang w:val="es-MX" w:eastAsia="es-MX"/>
              </w:rPr>
              <w:lastRenderedPageBreak/>
              <w:t>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6A68B4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4DDD4A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D82D8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B0FDE8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AA92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282</w:t>
            </w:r>
          </w:p>
        </w:tc>
        <w:tc>
          <w:tcPr>
            <w:tcW w:w="1275" w:type="dxa"/>
            <w:tcBorders>
              <w:top w:val="nil"/>
              <w:left w:val="nil"/>
              <w:bottom w:val="single" w:sz="4" w:space="0" w:color="auto"/>
              <w:right w:val="single" w:sz="4" w:space="0" w:color="auto"/>
            </w:tcBorders>
            <w:shd w:val="clear" w:color="auto" w:fill="auto"/>
            <w:noWrap/>
            <w:vAlign w:val="center"/>
            <w:hideMark/>
          </w:tcPr>
          <w:p w14:paraId="42D0569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603453143.00</w:t>
            </w:r>
          </w:p>
        </w:tc>
        <w:tc>
          <w:tcPr>
            <w:tcW w:w="6096" w:type="dxa"/>
            <w:tcBorders>
              <w:top w:val="nil"/>
              <w:left w:val="nil"/>
              <w:bottom w:val="single" w:sz="4" w:space="0" w:color="auto"/>
              <w:right w:val="single" w:sz="4" w:space="0" w:color="auto"/>
            </w:tcBorders>
            <w:shd w:val="clear" w:color="auto" w:fill="auto"/>
            <w:noWrap/>
            <w:vAlign w:val="bottom"/>
            <w:hideMark/>
          </w:tcPr>
          <w:p w14:paraId="4D979F7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4CCDC8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7EF9E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B44D79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2CBA7A1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D8A1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283</w:t>
            </w:r>
          </w:p>
        </w:tc>
        <w:tc>
          <w:tcPr>
            <w:tcW w:w="1275" w:type="dxa"/>
            <w:tcBorders>
              <w:top w:val="nil"/>
              <w:left w:val="nil"/>
              <w:bottom w:val="single" w:sz="4" w:space="0" w:color="auto"/>
              <w:right w:val="single" w:sz="4" w:space="0" w:color="auto"/>
            </w:tcBorders>
            <w:shd w:val="clear" w:color="auto" w:fill="auto"/>
            <w:noWrap/>
            <w:vAlign w:val="center"/>
            <w:hideMark/>
          </w:tcPr>
          <w:p w14:paraId="53BD8D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603453168.00</w:t>
            </w:r>
          </w:p>
        </w:tc>
        <w:tc>
          <w:tcPr>
            <w:tcW w:w="6096" w:type="dxa"/>
            <w:tcBorders>
              <w:top w:val="nil"/>
              <w:left w:val="nil"/>
              <w:bottom w:val="single" w:sz="4" w:space="0" w:color="auto"/>
              <w:right w:val="single" w:sz="4" w:space="0" w:color="auto"/>
            </w:tcBorders>
            <w:shd w:val="clear" w:color="auto" w:fill="auto"/>
            <w:noWrap/>
            <w:vAlign w:val="bottom"/>
            <w:hideMark/>
          </w:tcPr>
          <w:p w14:paraId="29EA7CE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 INCLUYE CONECTOR DE TUBO CORRUGADO, CONECTOR GIRATORIO Y ETIQUETA DE IDENTIFICACION PARA CONTROL. ESTERIL Y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23C6B1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92EC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77E8B7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9AA912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EA1D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284</w:t>
            </w:r>
          </w:p>
        </w:tc>
        <w:tc>
          <w:tcPr>
            <w:tcW w:w="1275" w:type="dxa"/>
            <w:tcBorders>
              <w:top w:val="nil"/>
              <w:left w:val="nil"/>
              <w:bottom w:val="single" w:sz="4" w:space="0" w:color="auto"/>
              <w:right w:val="single" w:sz="4" w:space="0" w:color="auto"/>
            </w:tcBorders>
            <w:shd w:val="clear" w:color="auto" w:fill="auto"/>
            <w:noWrap/>
            <w:vAlign w:val="center"/>
            <w:hideMark/>
          </w:tcPr>
          <w:p w14:paraId="186DD48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603453424.00</w:t>
            </w:r>
          </w:p>
        </w:tc>
        <w:tc>
          <w:tcPr>
            <w:tcW w:w="6096" w:type="dxa"/>
            <w:tcBorders>
              <w:top w:val="nil"/>
              <w:left w:val="nil"/>
              <w:bottom w:val="single" w:sz="4" w:space="0" w:color="auto"/>
              <w:right w:val="single" w:sz="4" w:space="0" w:color="auto"/>
            </w:tcBorders>
            <w:shd w:val="clear" w:color="auto" w:fill="auto"/>
            <w:noWrap/>
            <w:vAlign w:val="bottom"/>
            <w:hideMark/>
          </w:tcPr>
          <w:p w14:paraId="487F646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5A3BE5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6DCE2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2DB146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8B441D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8F67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285</w:t>
            </w:r>
          </w:p>
        </w:tc>
        <w:tc>
          <w:tcPr>
            <w:tcW w:w="1275" w:type="dxa"/>
            <w:tcBorders>
              <w:top w:val="nil"/>
              <w:left w:val="nil"/>
              <w:bottom w:val="single" w:sz="4" w:space="0" w:color="auto"/>
              <w:right w:val="single" w:sz="4" w:space="0" w:color="auto"/>
            </w:tcBorders>
            <w:shd w:val="clear" w:color="auto" w:fill="auto"/>
            <w:noWrap/>
            <w:vAlign w:val="center"/>
            <w:hideMark/>
          </w:tcPr>
          <w:p w14:paraId="2B92B20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603453788.00</w:t>
            </w:r>
          </w:p>
        </w:tc>
        <w:tc>
          <w:tcPr>
            <w:tcW w:w="6096" w:type="dxa"/>
            <w:tcBorders>
              <w:top w:val="nil"/>
              <w:left w:val="nil"/>
              <w:bottom w:val="single" w:sz="4" w:space="0" w:color="auto"/>
              <w:right w:val="single" w:sz="4" w:space="0" w:color="auto"/>
            </w:tcBorders>
            <w:shd w:val="clear" w:color="auto" w:fill="auto"/>
            <w:noWrap/>
            <w:vAlign w:val="bottom"/>
            <w:hideMark/>
          </w:tcPr>
          <w:p w14:paraId="35C3D86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1021" w:type="dxa"/>
            <w:tcBorders>
              <w:top w:val="nil"/>
              <w:left w:val="nil"/>
              <w:bottom w:val="single" w:sz="4" w:space="0" w:color="auto"/>
              <w:right w:val="single" w:sz="4" w:space="0" w:color="auto"/>
            </w:tcBorders>
            <w:shd w:val="clear" w:color="auto" w:fill="auto"/>
            <w:noWrap/>
            <w:vAlign w:val="center"/>
            <w:hideMark/>
          </w:tcPr>
          <w:p w14:paraId="3552EE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99ECA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C17BB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89BD24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4DF8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286</w:t>
            </w:r>
          </w:p>
        </w:tc>
        <w:tc>
          <w:tcPr>
            <w:tcW w:w="1275" w:type="dxa"/>
            <w:tcBorders>
              <w:top w:val="nil"/>
              <w:left w:val="nil"/>
              <w:bottom w:val="single" w:sz="4" w:space="0" w:color="auto"/>
              <w:right w:val="single" w:sz="4" w:space="0" w:color="auto"/>
            </w:tcBorders>
            <w:shd w:val="clear" w:color="auto" w:fill="auto"/>
            <w:noWrap/>
            <w:vAlign w:val="center"/>
            <w:hideMark/>
          </w:tcPr>
          <w:p w14:paraId="684006B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603454257.00</w:t>
            </w:r>
          </w:p>
        </w:tc>
        <w:tc>
          <w:tcPr>
            <w:tcW w:w="6096" w:type="dxa"/>
            <w:tcBorders>
              <w:top w:val="nil"/>
              <w:left w:val="nil"/>
              <w:bottom w:val="single" w:sz="4" w:space="0" w:color="auto"/>
              <w:right w:val="single" w:sz="4" w:space="0" w:color="auto"/>
            </w:tcBorders>
            <w:shd w:val="clear" w:color="auto" w:fill="auto"/>
            <w:noWrap/>
            <w:vAlign w:val="bottom"/>
            <w:hideMark/>
          </w:tcPr>
          <w:p w14:paraId="7B4DD51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1021" w:type="dxa"/>
            <w:tcBorders>
              <w:top w:val="nil"/>
              <w:left w:val="nil"/>
              <w:bottom w:val="single" w:sz="4" w:space="0" w:color="auto"/>
              <w:right w:val="single" w:sz="4" w:space="0" w:color="auto"/>
            </w:tcBorders>
            <w:shd w:val="clear" w:color="auto" w:fill="auto"/>
            <w:noWrap/>
            <w:vAlign w:val="center"/>
            <w:hideMark/>
          </w:tcPr>
          <w:p w14:paraId="73F4F2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FF71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0B8B24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87DBB0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DF36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287</w:t>
            </w:r>
          </w:p>
        </w:tc>
        <w:tc>
          <w:tcPr>
            <w:tcW w:w="1275" w:type="dxa"/>
            <w:tcBorders>
              <w:top w:val="nil"/>
              <w:left w:val="nil"/>
              <w:bottom w:val="single" w:sz="4" w:space="0" w:color="auto"/>
              <w:right w:val="single" w:sz="4" w:space="0" w:color="auto"/>
            </w:tcBorders>
            <w:shd w:val="clear" w:color="auto" w:fill="auto"/>
            <w:noWrap/>
            <w:vAlign w:val="center"/>
            <w:hideMark/>
          </w:tcPr>
          <w:p w14:paraId="1A47239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603540014.00</w:t>
            </w:r>
          </w:p>
        </w:tc>
        <w:tc>
          <w:tcPr>
            <w:tcW w:w="6096" w:type="dxa"/>
            <w:tcBorders>
              <w:top w:val="nil"/>
              <w:left w:val="nil"/>
              <w:bottom w:val="single" w:sz="4" w:space="0" w:color="auto"/>
              <w:right w:val="single" w:sz="4" w:space="0" w:color="auto"/>
            </w:tcBorders>
            <w:shd w:val="clear" w:color="auto" w:fill="auto"/>
            <w:noWrap/>
            <w:vAlign w:val="bottom"/>
            <w:hideMark/>
          </w:tcPr>
          <w:p w14:paraId="362DBAF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1021" w:type="dxa"/>
            <w:tcBorders>
              <w:top w:val="nil"/>
              <w:left w:val="nil"/>
              <w:bottom w:val="single" w:sz="4" w:space="0" w:color="auto"/>
              <w:right w:val="single" w:sz="4" w:space="0" w:color="auto"/>
            </w:tcBorders>
            <w:shd w:val="clear" w:color="auto" w:fill="auto"/>
            <w:noWrap/>
            <w:vAlign w:val="center"/>
            <w:hideMark/>
          </w:tcPr>
          <w:p w14:paraId="136A5E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B4C35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C/500</w:t>
            </w:r>
          </w:p>
        </w:tc>
        <w:tc>
          <w:tcPr>
            <w:tcW w:w="1060" w:type="dxa"/>
            <w:tcBorders>
              <w:top w:val="nil"/>
              <w:left w:val="nil"/>
              <w:bottom w:val="single" w:sz="4" w:space="0" w:color="auto"/>
              <w:right w:val="single" w:sz="4" w:space="0" w:color="auto"/>
            </w:tcBorders>
            <w:shd w:val="clear" w:color="auto" w:fill="auto"/>
            <w:noWrap/>
            <w:vAlign w:val="center"/>
            <w:hideMark/>
          </w:tcPr>
          <w:p w14:paraId="1BB6378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66F4055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7C7B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288</w:t>
            </w:r>
          </w:p>
        </w:tc>
        <w:tc>
          <w:tcPr>
            <w:tcW w:w="1275" w:type="dxa"/>
            <w:tcBorders>
              <w:top w:val="nil"/>
              <w:left w:val="nil"/>
              <w:bottom w:val="single" w:sz="4" w:space="0" w:color="auto"/>
              <w:right w:val="single" w:sz="4" w:space="0" w:color="auto"/>
            </w:tcBorders>
            <w:shd w:val="clear" w:color="auto" w:fill="auto"/>
            <w:noWrap/>
            <w:vAlign w:val="center"/>
            <w:hideMark/>
          </w:tcPr>
          <w:p w14:paraId="24969D9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603600032.00</w:t>
            </w:r>
          </w:p>
        </w:tc>
        <w:tc>
          <w:tcPr>
            <w:tcW w:w="6096" w:type="dxa"/>
            <w:tcBorders>
              <w:top w:val="nil"/>
              <w:left w:val="nil"/>
              <w:bottom w:val="single" w:sz="4" w:space="0" w:color="auto"/>
              <w:right w:val="single" w:sz="4" w:space="0" w:color="auto"/>
            </w:tcBorders>
            <w:shd w:val="clear" w:color="auto" w:fill="auto"/>
            <w:noWrap/>
            <w:vAlign w:val="bottom"/>
            <w:hideMark/>
          </w:tcPr>
          <w:p w14:paraId="4128AA2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ESPEJO VAGINAL DESECHABLE, MEDIANO, VALVA SUPERIOR DE 10.7 CM. VALVA INFERIOR DE 12.0 CM. ORIFICIO CENTRAL DE 3.4 CM.</w:t>
            </w:r>
          </w:p>
        </w:tc>
        <w:tc>
          <w:tcPr>
            <w:tcW w:w="1021" w:type="dxa"/>
            <w:tcBorders>
              <w:top w:val="nil"/>
              <w:left w:val="nil"/>
              <w:bottom w:val="single" w:sz="4" w:space="0" w:color="auto"/>
              <w:right w:val="single" w:sz="4" w:space="0" w:color="auto"/>
            </w:tcBorders>
            <w:shd w:val="clear" w:color="auto" w:fill="auto"/>
            <w:noWrap/>
            <w:vAlign w:val="center"/>
            <w:hideMark/>
          </w:tcPr>
          <w:p w14:paraId="5013B2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C68F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27D961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1150</w:t>
            </w:r>
          </w:p>
        </w:tc>
      </w:tr>
      <w:tr w:rsidR="00A008DB" w:rsidRPr="00A008DB" w14:paraId="79A525F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7CAB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289</w:t>
            </w:r>
          </w:p>
        </w:tc>
        <w:tc>
          <w:tcPr>
            <w:tcW w:w="1275" w:type="dxa"/>
            <w:tcBorders>
              <w:top w:val="nil"/>
              <w:left w:val="nil"/>
              <w:bottom w:val="single" w:sz="4" w:space="0" w:color="auto"/>
              <w:right w:val="single" w:sz="4" w:space="0" w:color="auto"/>
            </w:tcBorders>
            <w:shd w:val="clear" w:color="auto" w:fill="auto"/>
            <w:noWrap/>
            <w:vAlign w:val="center"/>
            <w:hideMark/>
          </w:tcPr>
          <w:p w14:paraId="5BD793D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604360057.00</w:t>
            </w:r>
          </w:p>
        </w:tc>
        <w:tc>
          <w:tcPr>
            <w:tcW w:w="6096" w:type="dxa"/>
            <w:tcBorders>
              <w:top w:val="nil"/>
              <w:left w:val="nil"/>
              <w:bottom w:val="single" w:sz="4" w:space="0" w:color="auto"/>
              <w:right w:val="single" w:sz="4" w:space="0" w:color="auto"/>
            </w:tcBorders>
            <w:shd w:val="clear" w:color="auto" w:fill="auto"/>
            <w:noWrap/>
            <w:vAlign w:val="bottom"/>
            <w:hideMark/>
          </w:tcPr>
          <w:p w14:paraId="78506E8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1021" w:type="dxa"/>
            <w:tcBorders>
              <w:top w:val="nil"/>
              <w:left w:val="nil"/>
              <w:bottom w:val="single" w:sz="4" w:space="0" w:color="auto"/>
              <w:right w:val="single" w:sz="4" w:space="0" w:color="auto"/>
            </w:tcBorders>
            <w:shd w:val="clear" w:color="auto" w:fill="auto"/>
            <w:noWrap/>
            <w:vAlign w:val="center"/>
            <w:hideMark/>
          </w:tcPr>
          <w:p w14:paraId="40AE45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B312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08D8A10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153</w:t>
            </w:r>
          </w:p>
        </w:tc>
      </w:tr>
      <w:tr w:rsidR="00A008DB" w:rsidRPr="00A008DB" w14:paraId="19ACC1F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AF1C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290</w:t>
            </w:r>
          </w:p>
        </w:tc>
        <w:tc>
          <w:tcPr>
            <w:tcW w:w="1275" w:type="dxa"/>
            <w:tcBorders>
              <w:top w:val="nil"/>
              <w:left w:val="nil"/>
              <w:bottom w:val="single" w:sz="4" w:space="0" w:color="auto"/>
              <w:right w:val="single" w:sz="4" w:space="0" w:color="auto"/>
            </w:tcBorders>
            <w:shd w:val="clear" w:color="auto" w:fill="auto"/>
            <w:noWrap/>
            <w:vAlign w:val="center"/>
            <w:hideMark/>
          </w:tcPr>
          <w:p w14:paraId="0BD5C6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604360107.00</w:t>
            </w:r>
          </w:p>
        </w:tc>
        <w:tc>
          <w:tcPr>
            <w:tcW w:w="6096" w:type="dxa"/>
            <w:tcBorders>
              <w:top w:val="nil"/>
              <w:left w:val="nil"/>
              <w:bottom w:val="single" w:sz="4" w:space="0" w:color="auto"/>
              <w:right w:val="single" w:sz="4" w:space="0" w:color="auto"/>
            </w:tcBorders>
            <w:shd w:val="clear" w:color="auto" w:fill="auto"/>
            <w:noWrap/>
            <w:vAlign w:val="bottom"/>
            <w:hideMark/>
          </w:tcPr>
          <w:p w14:paraId="231E615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1021" w:type="dxa"/>
            <w:tcBorders>
              <w:top w:val="nil"/>
              <w:left w:val="nil"/>
              <w:bottom w:val="single" w:sz="4" w:space="0" w:color="auto"/>
              <w:right w:val="single" w:sz="4" w:space="0" w:color="auto"/>
            </w:tcBorders>
            <w:shd w:val="clear" w:color="auto" w:fill="auto"/>
            <w:noWrap/>
            <w:vAlign w:val="center"/>
            <w:hideMark/>
          </w:tcPr>
          <w:p w14:paraId="5F8904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7B77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69A27D4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304</w:t>
            </w:r>
          </w:p>
        </w:tc>
      </w:tr>
      <w:tr w:rsidR="00A008DB" w:rsidRPr="00A008DB" w14:paraId="3259C74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9B05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291</w:t>
            </w:r>
          </w:p>
        </w:tc>
        <w:tc>
          <w:tcPr>
            <w:tcW w:w="1275" w:type="dxa"/>
            <w:tcBorders>
              <w:top w:val="nil"/>
              <w:left w:val="nil"/>
              <w:bottom w:val="single" w:sz="4" w:space="0" w:color="auto"/>
              <w:right w:val="single" w:sz="4" w:space="0" w:color="auto"/>
            </w:tcBorders>
            <w:shd w:val="clear" w:color="auto" w:fill="auto"/>
            <w:noWrap/>
            <w:vAlign w:val="center"/>
            <w:hideMark/>
          </w:tcPr>
          <w:p w14:paraId="3D38F78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604360115.00</w:t>
            </w:r>
          </w:p>
        </w:tc>
        <w:tc>
          <w:tcPr>
            <w:tcW w:w="6096" w:type="dxa"/>
            <w:tcBorders>
              <w:top w:val="nil"/>
              <w:left w:val="nil"/>
              <w:bottom w:val="single" w:sz="4" w:space="0" w:color="auto"/>
              <w:right w:val="single" w:sz="4" w:space="0" w:color="auto"/>
            </w:tcBorders>
            <w:shd w:val="clear" w:color="auto" w:fill="auto"/>
            <w:noWrap/>
            <w:vAlign w:val="bottom"/>
            <w:hideMark/>
          </w:tcPr>
          <w:p w14:paraId="4D7D199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GASA SECA CORTADA 5 X 5 CM.</w:t>
            </w:r>
          </w:p>
        </w:tc>
        <w:tc>
          <w:tcPr>
            <w:tcW w:w="1021" w:type="dxa"/>
            <w:tcBorders>
              <w:top w:val="nil"/>
              <w:left w:val="nil"/>
              <w:bottom w:val="single" w:sz="4" w:space="0" w:color="auto"/>
              <w:right w:val="single" w:sz="4" w:space="0" w:color="auto"/>
            </w:tcBorders>
            <w:shd w:val="clear" w:color="auto" w:fill="auto"/>
            <w:noWrap/>
            <w:vAlign w:val="center"/>
            <w:hideMark/>
          </w:tcPr>
          <w:p w14:paraId="534C63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PQTE</w:t>
            </w:r>
          </w:p>
        </w:tc>
        <w:tc>
          <w:tcPr>
            <w:tcW w:w="1148" w:type="dxa"/>
            <w:tcBorders>
              <w:top w:val="nil"/>
              <w:left w:val="nil"/>
              <w:bottom w:val="single" w:sz="4" w:space="0" w:color="auto"/>
              <w:right w:val="single" w:sz="4" w:space="0" w:color="auto"/>
            </w:tcBorders>
            <w:shd w:val="clear" w:color="auto" w:fill="auto"/>
            <w:noWrap/>
            <w:vAlign w:val="center"/>
            <w:hideMark/>
          </w:tcPr>
          <w:p w14:paraId="3492A3B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78A0228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w:t>
            </w:r>
          </w:p>
        </w:tc>
      </w:tr>
      <w:tr w:rsidR="00A008DB" w:rsidRPr="00A008DB" w14:paraId="2ED3D55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3F8D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292</w:t>
            </w:r>
          </w:p>
        </w:tc>
        <w:tc>
          <w:tcPr>
            <w:tcW w:w="1275" w:type="dxa"/>
            <w:tcBorders>
              <w:top w:val="nil"/>
              <w:left w:val="nil"/>
              <w:bottom w:val="single" w:sz="4" w:space="0" w:color="auto"/>
              <w:right w:val="single" w:sz="4" w:space="0" w:color="auto"/>
            </w:tcBorders>
            <w:shd w:val="clear" w:color="auto" w:fill="auto"/>
            <w:noWrap/>
            <w:vAlign w:val="center"/>
            <w:hideMark/>
          </w:tcPr>
          <w:p w14:paraId="561A6D2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604360206.00</w:t>
            </w:r>
          </w:p>
        </w:tc>
        <w:tc>
          <w:tcPr>
            <w:tcW w:w="6096" w:type="dxa"/>
            <w:tcBorders>
              <w:top w:val="nil"/>
              <w:left w:val="nil"/>
              <w:bottom w:val="single" w:sz="4" w:space="0" w:color="auto"/>
              <w:right w:val="single" w:sz="4" w:space="0" w:color="auto"/>
            </w:tcBorders>
            <w:shd w:val="clear" w:color="auto" w:fill="auto"/>
            <w:noWrap/>
            <w:vAlign w:val="bottom"/>
            <w:hideMark/>
          </w:tcPr>
          <w:p w14:paraId="4EDB0F2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GASA SIMPLE, SECA. DE ALGODON, TIPO HOSPITAL. ROLLO TEJIDO PLANO (DOBLADA). LARGO: ANCHO: 91 M 91 CM. ROLLO.</w:t>
            </w:r>
          </w:p>
        </w:tc>
        <w:tc>
          <w:tcPr>
            <w:tcW w:w="1021" w:type="dxa"/>
            <w:tcBorders>
              <w:top w:val="nil"/>
              <w:left w:val="nil"/>
              <w:bottom w:val="single" w:sz="4" w:space="0" w:color="auto"/>
              <w:right w:val="single" w:sz="4" w:space="0" w:color="auto"/>
            </w:tcBorders>
            <w:shd w:val="clear" w:color="auto" w:fill="auto"/>
            <w:noWrap/>
            <w:vAlign w:val="center"/>
            <w:hideMark/>
          </w:tcPr>
          <w:p w14:paraId="44E1CA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252ED1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1C757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FC569B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AD16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293</w:t>
            </w:r>
          </w:p>
        </w:tc>
        <w:tc>
          <w:tcPr>
            <w:tcW w:w="1275" w:type="dxa"/>
            <w:tcBorders>
              <w:top w:val="nil"/>
              <w:left w:val="nil"/>
              <w:bottom w:val="single" w:sz="4" w:space="0" w:color="auto"/>
              <w:right w:val="single" w:sz="4" w:space="0" w:color="auto"/>
            </w:tcBorders>
            <w:shd w:val="clear" w:color="auto" w:fill="auto"/>
            <w:noWrap/>
            <w:vAlign w:val="center"/>
            <w:hideMark/>
          </w:tcPr>
          <w:p w14:paraId="7E550F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604360552.00</w:t>
            </w:r>
          </w:p>
        </w:tc>
        <w:tc>
          <w:tcPr>
            <w:tcW w:w="6096" w:type="dxa"/>
            <w:tcBorders>
              <w:top w:val="nil"/>
              <w:left w:val="nil"/>
              <w:bottom w:val="single" w:sz="4" w:space="0" w:color="auto"/>
              <w:right w:val="single" w:sz="4" w:space="0" w:color="auto"/>
            </w:tcBorders>
            <w:shd w:val="clear" w:color="auto" w:fill="auto"/>
            <w:noWrap/>
            <w:vAlign w:val="bottom"/>
            <w:hideMark/>
          </w:tcPr>
          <w:p w14:paraId="204C5B4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GASA SECA CORTADA, DE ALGODON CON MARCA RADIOPACA. LARGO:  ANCHO: 10 CM  10 CM.</w:t>
            </w:r>
          </w:p>
        </w:tc>
        <w:tc>
          <w:tcPr>
            <w:tcW w:w="1021" w:type="dxa"/>
            <w:tcBorders>
              <w:top w:val="nil"/>
              <w:left w:val="nil"/>
              <w:bottom w:val="single" w:sz="4" w:space="0" w:color="auto"/>
              <w:right w:val="single" w:sz="4" w:space="0" w:color="auto"/>
            </w:tcBorders>
            <w:shd w:val="clear" w:color="auto" w:fill="auto"/>
            <w:noWrap/>
            <w:vAlign w:val="center"/>
            <w:hideMark/>
          </w:tcPr>
          <w:p w14:paraId="2C55AB8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A2F9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2038028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w:t>
            </w:r>
          </w:p>
        </w:tc>
      </w:tr>
      <w:tr w:rsidR="00A008DB" w:rsidRPr="00A008DB" w14:paraId="54F8D52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75F4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294</w:t>
            </w:r>
          </w:p>
        </w:tc>
        <w:tc>
          <w:tcPr>
            <w:tcW w:w="1275" w:type="dxa"/>
            <w:tcBorders>
              <w:top w:val="nil"/>
              <w:left w:val="nil"/>
              <w:bottom w:val="single" w:sz="4" w:space="0" w:color="auto"/>
              <w:right w:val="single" w:sz="4" w:space="0" w:color="auto"/>
            </w:tcBorders>
            <w:shd w:val="clear" w:color="auto" w:fill="auto"/>
            <w:noWrap/>
            <w:vAlign w:val="center"/>
            <w:hideMark/>
          </w:tcPr>
          <w:p w14:paraId="0F2C6DE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604390039.00</w:t>
            </w:r>
          </w:p>
        </w:tc>
        <w:tc>
          <w:tcPr>
            <w:tcW w:w="6096" w:type="dxa"/>
            <w:tcBorders>
              <w:top w:val="nil"/>
              <w:left w:val="nil"/>
              <w:bottom w:val="single" w:sz="4" w:space="0" w:color="auto"/>
              <w:right w:val="single" w:sz="4" w:space="0" w:color="auto"/>
            </w:tcBorders>
            <w:shd w:val="clear" w:color="auto" w:fill="auto"/>
            <w:noWrap/>
            <w:vAlign w:val="bottom"/>
            <w:hideMark/>
          </w:tcPr>
          <w:p w14:paraId="3681E45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302246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080A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584DC0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1970</w:t>
            </w:r>
          </w:p>
        </w:tc>
      </w:tr>
      <w:tr w:rsidR="00A008DB" w:rsidRPr="00A008DB" w14:paraId="42638D6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1500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295</w:t>
            </w:r>
          </w:p>
        </w:tc>
        <w:tc>
          <w:tcPr>
            <w:tcW w:w="1275" w:type="dxa"/>
            <w:tcBorders>
              <w:top w:val="nil"/>
              <w:left w:val="nil"/>
              <w:bottom w:val="single" w:sz="4" w:space="0" w:color="auto"/>
              <w:right w:val="single" w:sz="4" w:space="0" w:color="auto"/>
            </w:tcBorders>
            <w:shd w:val="clear" w:color="auto" w:fill="auto"/>
            <w:noWrap/>
            <w:vAlign w:val="center"/>
            <w:hideMark/>
          </w:tcPr>
          <w:p w14:paraId="65BCFF6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604390054.00</w:t>
            </w:r>
          </w:p>
        </w:tc>
        <w:tc>
          <w:tcPr>
            <w:tcW w:w="6096" w:type="dxa"/>
            <w:tcBorders>
              <w:top w:val="nil"/>
              <w:left w:val="nil"/>
              <w:bottom w:val="single" w:sz="4" w:space="0" w:color="auto"/>
              <w:right w:val="single" w:sz="4" w:space="0" w:color="auto"/>
            </w:tcBorders>
            <w:shd w:val="clear" w:color="auto" w:fill="auto"/>
            <w:noWrap/>
            <w:vAlign w:val="bottom"/>
            <w:hideMark/>
          </w:tcPr>
          <w:p w14:paraId="1E9DFA2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1021" w:type="dxa"/>
            <w:tcBorders>
              <w:top w:val="nil"/>
              <w:left w:val="nil"/>
              <w:bottom w:val="single" w:sz="4" w:space="0" w:color="auto"/>
              <w:right w:val="single" w:sz="4" w:space="0" w:color="auto"/>
            </w:tcBorders>
            <w:shd w:val="clear" w:color="auto" w:fill="auto"/>
            <w:noWrap/>
            <w:vAlign w:val="center"/>
            <w:hideMark/>
          </w:tcPr>
          <w:p w14:paraId="2D92F3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9451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A1929C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1300</w:t>
            </w:r>
          </w:p>
        </w:tc>
      </w:tr>
      <w:tr w:rsidR="00A008DB" w:rsidRPr="00A008DB" w14:paraId="0EFA82A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35974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296</w:t>
            </w:r>
          </w:p>
        </w:tc>
        <w:tc>
          <w:tcPr>
            <w:tcW w:w="1275" w:type="dxa"/>
            <w:tcBorders>
              <w:top w:val="nil"/>
              <w:left w:val="nil"/>
              <w:bottom w:val="single" w:sz="4" w:space="0" w:color="auto"/>
              <w:right w:val="single" w:sz="4" w:space="0" w:color="auto"/>
            </w:tcBorders>
            <w:shd w:val="clear" w:color="auto" w:fill="auto"/>
            <w:noWrap/>
            <w:vAlign w:val="center"/>
            <w:hideMark/>
          </w:tcPr>
          <w:p w14:paraId="22F8F1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604560037.00</w:t>
            </w:r>
          </w:p>
        </w:tc>
        <w:tc>
          <w:tcPr>
            <w:tcW w:w="6096" w:type="dxa"/>
            <w:tcBorders>
              <w:top w:val="nil"/>
              <w:left w:val="nil"/>
              <w:bottom w:val="single" w:sz="4" w:space="0" w:color="auto"/>
              <w:right w:val="single" w:sz="4" w:space="0" w:color="auto"/>
            </w:tcBorders>
            <w:shd w:val="clear" w:color="auto" w:fill="auto"/>
            <w:noWrap/>
            <w:vAlign w:val="bottom"/>
            <w:hideMark/>
          </w:tcPr>
          <w:p w14:paraId="4356C27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EXPLORACION, AMBIDIESTRO, ESTERILES. DE POLIETILENO, DESECHABLES. TAMAÑO: MEDIANO</w:t>
            </w:r>
          </w:p>
        </w:tc>
        <w:tc>
          <w:tcPr>
            <w:tcW w:w="1021" w:type="dxa"/>
            <w:tcBorders>
              <w:top w:val="nil"/>
              <w:left w:val="nil"/>
              <w:bottom w:val="single" w:sz="4" w:space="0" w:color="auto"/>
              <w:right w:val="single" w:sz="4" w:space="0" w:color="auto"/>
            </w:tcBorders>
            <w:shd w:val="clear" w:color="auto" w:fill="auto"/>
            <w:noWrap/>
            <w:vAlign w:val="center"/>
            <w:hideMark/>
          </w:tcPr>
          <w:p w14:paraId="726FA2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C956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2A18A83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w:t>
            </w:r>
          </w:p>
        </w:tc>
      </w:tr>
      <w:tr w:rsidR="00A008DB" w:rsidRPr="00A008DB" w14:paraId="0D0A8D3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7302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297</w:t>
            </w:r>
          </w:p>
        </w:tc>
        <w:tc>
          <w:tcPr>
            <w:tcW w:w="1275" w:type="dxa"/>
            <w:tcBorders>
              <w:top w:val="nil"/>
              <w:left w:val="nil"/>
              <w:bottom w:val="single" w:sz="4" w:space="0" w:color="auto"/>
              <w:right w:val="single" w:sz="4" w:space="0" w:color="auto"/>
            </w:tcBorders>
            <w:shd w:val="clear" w:color="auto" w:fill="auto"/>
            <w:noWrap/>
            <w:vAlign w:val="center"/>
            <w:hideMark/>
          </w:tcPr>
          <w:p w14:paraId="462F288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604560300.00</w:t>
            </w:r>
          </w:p>
        </w:tc>
        <w:tc>
          <w:tcPr>
            <w:tcW w:w="6096" w:type="dxa"/>
            <w:tcBorders>
              <w:top w:val="nil"/>
              <w:left w:val="nil"/>
              <w:bottom w:val="single" w:sz="4" w:space="0" w:color="auto"/>
              <w:right w:val="single" w:sz="4" w:space="0" w:color="auto"/>
            </w:tcBorders>
            <w:shd w:val="clear" w:color="auto" w:fill="auto"/>
            <w:noWrap/>
            <w:vAlign w:val="bottom"/>
            <w:hideMark/>
          </w:tcPr>
          <w:p w14:paraId="1A33262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CIRUGIA. DE LATEX NATURAL, ESTERILES Y DESECHABLES. TALLA 6 1/2</w:t>
            </w:r>
          </w:p>
        </w:tc>
        <w:tc>
          <w:tcPr>
            <w:tcW w:w="1021" w:type="dxa"/>
            <w:tcBorders>
              <w:top w:val="nil"/>
              <w:left w:val="nil"/>
              <w:bottom w:val="single" w:sz="4" w:space="0" w:color="auto"/>
              <w:right w:val="single" w:sz="4" w:space="0" w:color="auto"/>
            </w:tcBorders>
            <w:shd w:val="clear" w:color="auto" w:fill="auto"/>
            <w:noWrap/>
            <w:vAlign w:val="center"/>
            <w:hideMark/>
          </w:tcPr>
          <w:p w14:paraId="374B6E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3E85C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41ECF7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1432</w:t>
            </w:r>
          </w:p>
        </w:tc>
      </w:tr>
      <w:tr w:rsidR="00A008DB" w:rsidRPr="00A008DB" w14:paraId="135E134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D7F6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298</w:t>
            </w:r>
          </w:p>
        </w:tc>
        <w:tc>
          <w:tcPr>
            <w:tcW w:w="1275" w:type="dxa"/>
            <w:tcBorders>
              <w:top w:val="nil"/>
              <w:left w:val="nil"/>
              <w:bottom w:val="single" w:sz="4" w:space="0" w:color="auto"/>
              <w:right w:val="single" w:sz="4" w:space="0" w:color="auto"/>
            </w:tcBorders>
            <w:shd w:val="clear" w:color="auto" w:fill="auto"/>
            <w:noWrap/>
            <w:vAlign w:val="center"/>
            <w:hideMark/>
          </w:tcPr>
          <w:p w14:paraId="402515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604560318.00</w:t>
            </w:r>
          </w:p>
        </w:tc>
        <w:tc>
          <w:tcPr>
            <w:tcW w:w="6096" w:type="dxa"/>
            <w:tcBorders>
              <w:top w:val="nil"/>
              <w:left w:val="nil"/>
              <w:bottom w:val="single" w:sz="4" w:space="0" w:color="auto"/>
              <w:right w:val="single" w:sz="4" w:space="0" w:color="auto"/>
            </w:tcBorders>
            <w:shd w:val="clear" w:color="auto" w:fill="auto"/>
            <w:noWrap/>
            <w:vAlign w:val="bottom"/>
            <w:hideMark/>
          </w:tcPr>
          <w:p w14:paraId="69AE451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CIRUGIA. DE LATEX NATURAL, ESTERILES Y DESECHABLES TALLA 7</w:t>
            </w:r>
          </w:p>
        </w:tc>
        <w:tc>
          <w:tcPr>
            <w:tcW w:w="1021" w:type="dxa"/>
            <w:tcBorders>
              <w:top w:val="nil"/>
              <w:left w:val="nil"/>
              <w:bottom w:val="single" w:sz="4" w:space="0" w:color="auto"/>
              <w:right w:val="single" w:sz="4" w:space="0" w:color="auto"/>
            </w:tcBorders>
            <w:shd w:val="clear" w:color="auto" w:fill="auto"/>
            <w:noWrap/>
            <w:vAlign w:val="center"/>
            <w:hideMark/>
          </w:tcPr>
          <w:p w14:paraId="5D9C9C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5C2065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F51CC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1012</w:t>
            </w:r>
          </w:p>
        </w:tc>
      </w:tr>
      <w:tr w:rsidR="00A008DB" w:rsidRPr="00A008DB" w14:paraId="40A55A8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155B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299</w:t>
            </w:r>
          </w:p>
        </w:tc>
        <w:tc>
          <w:tcPr>
            <w:tcW w:w="1275" w:type="dxa"/>
            <w:tcBorders>
              <w:top w:val="nil"/>
              <w:left w:val="nil"/>
              <w:bottom w:val="single" w:sz="4" w:space="0" w:color="auto"/>
              <w:right w:val="single" w:sz="4" w:space="0" w:color="auto"/>
            </w:tcBorders>
            <w:shd w:val="clear" w:color="auto" w:fill="auto"/>
            <w:noWrap/>
            <w:vAlign w:val="center"/>
            <w:hideMark/>
          </w:tcPr>
          <w:p w14:paraId="1D76B54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604560334.00</w:t>
            </w:r>
          </w:p>
        </w:tc>
        <w:tc>
          <w:tcPr>
            <w:tcW w:w="6096" w:type="dxa"/>
            <w:tcBorders>
              <w:top w:val="nil"/>
              <w:left w:val="nil"/>
              <w:bottom w:val="single" w:sz="4" w:space="0" w:color="auto"/>
              <w:right w:val="single" w:sz="4" w:space="0" w:color="auto"/>
            </w:tcBorders>
            <w:shd w:val="clear" w:color="auto" w:fill="auto"/>
            <w:noWrap/>
            <w:vAlign w:val="bottom"/>
            <w:hideMark/>
          </w:tcPr>
          <w:p w14:paraId="6E16343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CIRUGIA. DE LATEX NATURAL, ESTERILES Y DESECHABLES TALLA 7 1/2</w:t>
            </w:r>
          </w:p>
        </w:tc>
        <w:tc>
          <w:tcPr>
            <w:tcW w:w="1021" w:type="dxa"/>
            <w:tcBorders>
              <w:top w:val="nil"/>
              <w:left w:val="nil"/>
              <w:bottom w:val="single" w:sz="4" w:space="0" w:color="auto"/>
              <w:right w:val="single" w:sz="4" w:space="0" w:color="auto"/>
            </w:tcBorders>
            <w:shd w:val="clear" w:color="auto" w:fill="auto"/>
            <w:noWrap/>
            <w:vAlign w:val="center"/>
            <w:hideMark/>
          </w:tcPr>
          <w:p w14:paraId="64DF36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23E39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836FD7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800</w:t>
            </w:r>
          </w:p>
        </w:tc>
      </w:tr>
      <w:tr w:rsidR="00A008DB" w:rsidRPr="00A008DB" w14:paraId="5E0784D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8EA04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54A8406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604560359.00</w:t>
            </w:r>
          </w:p>
        </w:tc>
        <w:tc>
          <w:tcPr>
            <w:tcW w:w="6096" w:type="dxa"/>
            <w:tcBorders>
              <w:top w:val="nil"/>
              <w:left w:val="nil"/>
              <w:bottom w:val="single" w:sz="4" w:space="0" w:color="auto"/>
              <w:right w:val="single" w:sz="4" w:space="0" w:color="auto"/>
            </w:tcBorders>
            <w:shd w:val="clear" w:color="auto" w:fill="auto"/>
            <w:noWrap/>
            <w:vAlign w:val="bottom"/>
            <w:hideMark/>
          </w:tcPr>
          <w:p w14:paraId="55BA88A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CIRUGIA. DE LATEX NATURAL, ESTERILES Y DESECHABLES TALLA 8</w:t>
            </w:r>
          </w:p>
        </w:tc>
        <w:tc>
          <w:tcPr>
            <w:tcW w:w="1021" w:type="dxa"/>
            <w:tcBorders>
              <w:top w:val="nil"/>
              <w:left w:val="nil"/>
              <w:bottom w:val="single" w:sz="4" w:space="0" w:color="auto"/>
              <w:right w:val="single" w:sz="4" w:space="0" w:color="auto"/>
            </w:tcBorders>
            <w:shd w:val="clear" w:color="auto" w:fill="auto"/>
            <w:noWrap/>
            <w:vAlign w:val="center"/>
            <w:hideMark/>
          </w:tcPr>
          <w:p w14:paraId="701855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709858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F7B736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278</w:t>
            </w:r>
          </w:p>
        </w:tc>
      </w:tr>
      <w:tr w:rsidR="00A008DB" w:rsidRPr="00A008DB" w14:paraId="2CCFED3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803C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301</w:t>
            </w:r>
          </w:p>
        </w:tc>
        <w:tc>
          <w:tcPr>
            <w:tcW w:w="1275" w:type="dxa"/>
            <w:tcBorders>
              <w:top w:val="nil"/>
              <w:left w:val="nil"/>
              <w:bottom w:val="single" w:sz="4" w:space="0" w:color="auto"/>
              <w:right w:val="single" w:sz="4" w:space="0" w:color="auto"/>
            </w:tcBorders>
            <w:shd w:val="clear" w:color="auto" w:fill="auto"/>
            <w:noWrap/>
            <w:vAlign w:val="center"/>
            <w:hideMark/>
          </w:tcPr>
          <w:p w14:paraId="0F9AA89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604560367.00</w:t>
            </w:r>
          </w:p>
        </w:tc>
        <w:tc>
          <w:tcPr>
            <w:tcW w:w="6096" w:type="dxa"/>
            <w:tcBorders>
              <w:top w:val="nil"/>
              <w:left w:val="nil"/>
              <w:bottom w:val="single" w:sz="4" w:space="0" w:color="auto"/>
              <w:right w:val="single" w:sz="4" w:space="0" w:color="auto"/>
            </w:tcBorders>
            <w:shd w:val="clear" w:color="auto" w:fill="auto"/>
            <w:noWrap/>
            <w:vAlign w:val="bottom"/>
            <w:hideMark/>
          </w:tcPr>
          <w:p w14:paraId="3B41986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PARA CIRUGIA. DE LATEX NATURAL, ESTERILES Y DESECHABLES TALLA 8 1/2</w:t>
            </w:r>
          </w:p>
        </w:tc>
        <w:tc>
          <w:tcPr>
            <w:tcW w:w="1021" w:type="dxa"/>
            <w:tcBorders>
              <w:top w:val="nil"/>
              <w:left w:val="nil"/>
              <w:bottom w:val="single" w:sz="4" w:space="0" w:color="auto"/>
              <w:right w:val="single" w:sz="4" w:space="0" w:color="auto"/>
            </w:tcBorders>
            <w:shd w:val="clear" w:color="auto" w:fill="auto"/>
            <w:noWrap/>
            <w:vAlign w:val="center"/>
            <w:hideMark/>
          </w:tcPr>
          <w:p w14:paraId="5E802C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764124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C232F0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79</w:t>
            </w:r>
          </w:p>
        </w:tc>
      </w:tr>
      <w:tr w:rsidR="00A008DB" w:rsidRPr="00A008DB" w14:paraId="180972E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CD4B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302</w:t>
            </w:r>
          </w:p>
        </w:tc>
        <w:tc>
          <w:tcPr>
            <w:tcW w:w="1275" w:type="dxa"/>
            <w:tcBorders>
              <w:top w:val="nil"/>
              <w:left w:val="nil"/>
              <w:bottom w:val="single" w:sz="4" w:space="0" w:color="auto"/>
              <w:right w:val="single" w:sz="4" w:space="0" w:color="auto"/>
            </w:tcBorders>
            <w:shd w:val="clear" w:color="auto" w:fill="auto"/>
            <w:noWrap/>
            <w:vAlign w:val="center"/>
            <w:hideMark/>
          </w:tcPr>
          <w:p w14:paraId="41CBB2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604560383.00</w:t>
            </w:r>
          </w:p>
        </w:tc>
        <w:tc>
          <w:tcPr>
            <w:tcW w:w="6096" w:type="dxa"/>
            <w:tcBorders>
              <w:top w:val="nil"/>
              <w:left w:val="nil"/>
              <w:bottom w:val="single" w:sz="4" w:space="0" w:color="auto"/>
              <w:right w:val="single" w:sz="4" w:space="0" w:color="auto"/>
            </w:tcBorders>
            <w:shd w:val="clear" w:color="auto" w:fill="auto"/>
            <w:noWrap/>
            <w:vAlign w:val="bottom"/>
            <w:hideMark/>
          </w:tcPr>
          <w:p w14:paraId="3E8CE9A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 PARA EXPLORACION AMBIDIESTRO ESTERILES, DE LATEX, DESECHABLES TAMANO: CHICO</w:t>
            </w:r>
          </w:p>
        </w:tc>
        <w:tc>
          <w:tcPr>
            <w:tcW w:w="1021" w:type="dxa"/>
            <w:tcBorders>
              <w:top w:val="nil"/>
              <w:left w:val="nil"/>
              <w:bottom w:val="single" w:sz="4" w:space="0" w:color="auto"/>
              <w:right w:val="single" w:sz="4" w:space="0" w:color="auto"/>
            </w:tcBorders>
            <w:shd w:val="clear" w:color="auto" w:fill="auto"/>
            <w:noWrap/>
            <w:vAlign w:val="center"/>
            <w:hideMark/>
          </w:tcPr>
          <w:p w14:paraId="3EED0BE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EF75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4B8A69C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193</w:t>
            </w:r>
          </w:p>
        </w:tc>
      </w:tr>
      <w:tr w:rsidR="00A008DB" w:rsidRPr="00A008DB" w14:paraId="08F8EA6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89DF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303</w:t>
            </w:r>
          </w:p>
        </w:tc>
        <w:tc>
          <w:tcPr>
            <w:tcW w:w="1275" w:type="dxa"/>
            <w:tcBorders>
              <w:top w:val="nil"/>
              <w:left w:val="nil"/>
              <w:bottom w:val="single" w:sz="4" w:space="0" w:color="auto"/>
              <w:right w:val="single" w:sz="4" w:space="0" w:color="auto"/>
            </w:tcBorders>
            <w:shd w:val="clear" w:color="auto" w:fill="auto"/>
            <w:noWrap/>
            <w:vAlign w:val="center"/>
            <w:hideMark/>
          </w:tcPr>
          <w:p w14:paraId="6D5BE48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604560391.00</w:t>
            </w:r>
          </w:p>
        </w:tc>
        <w:tc>
          <w:tcPr>
            <w:tcW w:w="6096" w:type="dxa"/>
            <w:tcBorders>
              <w:top w:val="nil"/>
              <w:left w:val="nil"/>
              <w:bottom w:val="single" w:sz="4" w:space="0" w:color="auto"/>
              <w:right w:val="single" w:sz="4" w:space="0" w:color="auto"/>
            </w:tcBorders>
            <w:shd w:val="clear" w:color="auto" w:fill="auto"/>
            <w:noWrap/>
            <w:vAlign w:val="bottom"/>
            <w:hideMark/>
          </w:tcPr>
          <w:p w14:paraId="795A470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 PARA EXPLORACION AMBIDIESTRO, ESTERILES, DE LATEX, DESECHABLES TAMANO: MEDIANO</w:t>
            </w:r>
          </w:p>
        </w:tc>
        <w:tc>
          <w:tcPr>
            <w:tcW w:w="1021" w:type="dxa"/>
            <w:tcBorders>
              <w:top w:val="nil"/>
              <w:left w:val="nil"/>
              <w:bottom w:val="single" w:sz="4" w:space="0" w:color="auto"/>
              <w:right w:val="single" w:sz="4" w:space="0" w:color="auto"/>
            </w:tcBorders>
            <w:shd w:val="clear" w:color="auto" w:fill="auto"/>
            <w:noWrap/>
            <w:vAlign w:val="center"/>
            <w:hideMark/>
          </w:tcPr>
          <w:p w14:paraId="17640F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A7AC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5F8EEBC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394</w:t>
            </w:r>
          </w:p>
        </w:tc>
      </w:tr>
      <w:tr w:rsidR="00A008DB" w:rsidRPr="00A008DB" w14:paraId="5577EDE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45E7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304</w:t>
            </w:r>
          </w:p>
        </w:tc>
        <w:tc>
          <w:tcPr>
            <w:tcW w:w="1275" w:type="dxa"/>
            <w:tcBorders>
              <w:top w:val="nil"/>
              <w:left w:val="nil"/>
              <w:bottom w:val="single" w:sz="4" w:space="0" w:color="auto"/>
              <w:right w:val="single" w:sz="4" w:space="0" w:color="auto"/>
            </w:tcBorders>
            <w:shd w:val="clear" w:color="auto" w:fill="auto"/>
            <w:noWrap/>
            <w:vAlign w:val="center"/>
            <w:hideMark/>
          </w:tcPr>
          <w:p w14:paraId="24D406B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604560409.00</w:t>
            </w:r>
          </w:p>
        </w:tc>
        <w:tc>
          <w:tcPr>
            <w:tcW w:w="6096" w:type="dxa"/>
            <w:tcBorders>
              <w:top w:val="nil"/>
              <w:left w:val="nil"/>
              <w:bottom w:val="single" w:sz="4" w:space="0" w:color="auto"/>
              <w:right w:val="single" w:sz="4" w:space="0" w:color="auto"/>
            </w:tcBorders>
            <w:shd w:val="clear" w:color="auto" w:fill="auto"/>
            <w:noWrap/>
            <w:vAlign w:val="bottom"/>
            <w:hideMark/>
          </w:tcPr>
          <w:p w14:paraId="75139F8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 PARA EXPLORACION AMBIDIESTRO, ESTERILES DE LATEX, DESECHABLES TAMANO: GRANDE</w:t>
            </w:r>
          </w:p>
        </w:tc>
        <w:tc>
          <w:tcPr>
            <w:tcW w:w="1021" w:type="dxa"/>
            <w:tcBorders>
              <w:top w:val="nil"/>
              <w:left w:val="nil"/>
              <w:bottom w:val="single" w:sz="4" w:space="0" w:color="auto"/>
              <w:right w:val="single" w:sz="4" w:space="0" w:color="auto"/>
            </w:tcBorders>
            <w:shd w:val="clear" w:color="auto" w:fill="auto"/>
            <w:noWrap/>
            <w:vAlign w:val="center"/>
            <w:hideMark/>
          </w:tcPr>
          <w:p w14:paraId="0CDB1B1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AA10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33516AB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107</w:t>
            </w:r>
          </w:p>
        </w:tc>
      </w:tr>
      <w:tr w:rsidR="00A008DB" w:rsidRPr="00A008DB" w14:paraId="57B064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EFC2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305</w:t>
            </w:r>
          </w:p>
        </w:tc>
        <w:tc>
          <w:tcPr>
            <w:tcW w:w="1275" w:type="dxa"/>
            <w:tcBorders>
              <w:top w:val="nil"/>
              <w:left w:val="nil"/>
              <w:bottom w:val="single" w:sz="4" w:space="0" w:color="auto"/>
              <w:right w:val="single" w:sz="4" w:space="0" w:color="auto"/>
            </w:tcBorders>
            <w:shd w:val="clear" w:color="auto" w:fill="auto"/>
            <w:noWrap/>
            <w:vAlign w:val="center"/>
            <w:hideMark/>
          </w:tcPr>
          <w:p w14:paraId="2D07045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604610147.00</w:t>
            </w:r>
          </w:p>
        </w:tc>
        <w:tc>
          <w:tcPr>
            <w:tcW w:w="6096" w:type="dxa"/>
            <w:tcBorders>
              <w:top w:val="nil"/>
              <w:left w:val="nil"/>
              <w:bottom w:val="single" w:sz="4" w:space="0" w:color="auto"/>
              <w:right w:val="single" w:sz="4" w:space="0" w:color="auto"/>
            </w:tcBorders>
            <w:shd w:val="clear" w:color="auto" w:fill="auto"/>
            <w:noWrap/>
            <w:vAlign w:val="bottom"/>
            <w:hideMark/>
          </w:tcPr>
          <w:p w14:paraId="013F7B1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DE TELA NO TEJIDA DE ALGODON O FIBRAS DERIVADAS DE LA CELULOSA Y RESINAS. LONGITUD 5 M. ANCHO 5 CM.</w:t>
            </w:r>
          </w:p>
        </w:tc>
        <w:tc>
          <w:tcPr>
            <w:tcW w:w="1021" w:type="dxa"/>
            <w:tcBorders>
              <w:top w:val="nil"/>
              <w:left w:val="nil"/>
              <w:bottom w:val="single" w:sz="4" w:space="0" w:color="auto"/>
              <w:right w:val="single" w:sz="4" w:space="0" w:color="auto"/>
            </w:tcBorders>
            <w:shd w:val="clear" w:color="auto" w:fill="auto"/>
            <w:noWrap/>
            <w:vAlign w:val="center"/>
            <w:hideMark/>
          </w:tcPr>
          <w:p w14:paraId="7B610A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E63D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1FDF619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3DD8868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19EE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306</w:t>
            </w:r>
          </w:p>
        </w:tc>
        <w:tc>
          <w:tcPr>
            <w:tcW w:w="1275" w:type="dxa"/>
            <w:tcBorders>
              <w:top w:val="nil"/>
              <w:left w:val="nil"/>
              <w:bottom w:val="single" w:sz="4" w:space="0" w:color="auto"/>
              <w:right w:val="single" w:sz="4" w:space="0" w:color="auto"/>
            </w:tcBorders>
            <w:shd w:val="clear" w:color="auto" w:fill="auto"/>
            <w:noWrap/>
            <w:vAlign w:val="center"/>
            <w:hideMark/>
          </w:tcPr>
          <w:p w14:paraId="6EDE1AF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604610154.00</w:t>
            </w:r>
          </w:p>
        </w:tc>
        <w:tc>
          <w:tcPr>
            <w:tcW w:w="6096" w:type="dxa"/>
            <w:tcBorders>
              <w:top w:val="nil"/>
              <w:left w:val="nil"/>
              <w:bottom w:val="single" w:sz="4" w:space="0" w:color="auto"/>
              <w:right w:val="single" w:sz="4" w:space="0" w:color="auto"/>
            </w:tcBorders>
            <w:shd w:val="clear" w:color="auto" w:fill="auto"/>
            <w:noWrap/>
            <w:vAlign w:val="bottom"/>
            <w:hideMark/>
          </w:tcPr>
          <w:p w14:paraId="59BCE6A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DE TELA NO TEJIDA DE ALGODON O FIBRAS DERIVADAS DE LA CELULOSA Y RESINAS. LONITUD 5 M. ANCHO 10 CM.</w:t>
            </w:r>
          </w:p>
        </w:tc>
        <w:tc>
          <w:tcPr>
            <w:tcW w:w="1021" w:type="dxa"/>
            <w:tcBorders>
              <w:top w:val="nil"/>
              <w:left w:val="nil"/>
              <w:bottom w:val="single" w:sz="4" w:space="0" w:color="auto"/>
              <w:right w:val="single" w:sz="4" w:space="0" w:color="auto"/>
            </w:tcBorders>
            <w:shd w:val="clear" w:color="auto" w:fill="auto"/>
            <w:noWrap/>
            <w:vAlign w:val="center"/>
            <w:hideMark/>
          </w:tcPr>
          <w:p w14:paraId="3EEA1A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14997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4F4FA7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7ACABC3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ACC9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307</w:t>
            </w:r>
          </w:p>
        </w:tc>
        <w:tc>
          <w:tcPr>
            <w:tcW w:w="1275" w:type="dxa"/>
            <w:tcBorders>
              <w:top w:val="nil"/>
              <w:left w:val="nil"/>
              <w:bottom w:val="single" w:sz="4" w:space="0" w:color="auto"/>
              <w:right w:val="single" w:sz="4" w:space="0" w:color="auto"/>
            </w:tcBorders>
            <w:shd w:val="clear" w:color="auto" w:fill="auto"/>
            <w:noWrap/>
            <w:vAlign w:val="center"/>
            <w:hideMark/>
          </w:tcPr>
          <w:p w14:paraId="1DBBD82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604610162.00</w:t>
            </w:r>
          </w:p>
        </w:tc>
        <w:tc>
          <w:tcPr>
            <w:tcW w:w="6096" w:type="dxa"/>
            <w:tcBorders>
              <w:top w:val="nil"/>
              <w:left w:val="nil"/>
              <w:bottom w:val="single" w:sz="4" w:space="0" w:color="auto"/>
              <w:right w:val="single" w:sz="4" w:space="0" w:color="auto"/>
            </w:tcBorders>
            <w:shd w:val="clear" w:color="auto" w:fill="auto"/>
            <w:noWrap/>
            <w:vAlign w:val="bottom"/>
            <w:hideMark/>
          </w:tcPr>
          <w:p w14:paraId="4A60D6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DE TELA NO TEJIDA DE ALGODON O FIBRAS DERIVADAS DE LA CELULOSA Y RESINAS. LONGITUD 5 M. ANCHO 15 CM.</w:t>
            </w:r>
          </w:p>
        </w:tc>
        <w:tc>
          <w:tcPr>
            <w:tcW w:w="1021" w:type="dxa"/>
            <w:tcBorders>
              <w:top w:val="nil"/>
              <w:left w:val="nil"/>
              <w:bottom w:val="single" w:sz="4" w:space="0" w:color="auto"/>
              <w:right w:val="single" w:sz="4" w:space="0" w:color="auto"/>
            </w:tcBorders>
            <w:shd w:val="clear" w:color="auto" w:fill="auto"/>
            <w:noWrap/>
            <w:vAlign w:val="center"/>
            <w:hideMark/>
          </w:tcPr>
          <w:p w14:paraId="0005F73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E98B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3D8D8F9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EF628A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A38F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308</w:t>
            </w:r>
          </w:p>
        </w:tc>
        <w:tc>
          <w:tcPr>
            <w:tcW w:w="1275" w:type="dxa"/>
            <w:tcBorders>
              <w:top w:val="nil"/>
              <w:left w:val="nil"/>
              <w:bottom w:val="single" w:sz="4" w:space="0" w:color="auto"/>
              <w:right w:val="single" w:sz="4" w:space="0" w:color="auto"/>
            </w:tcBorders>
            <w:shd w:val="clear" w:color="auto" w:fill="auto"/>
            <w:noWrap/>
            <w:vAlign w:val="center"/>
            <w:hideMark/>
          </w:tcPr>
          <w:p w14:paraId="73D0953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604610188.00</w:t>
            </w:r>
          </w:p>
        </w:tc>
        <w:tc>
          <w:tcPr>
            <w:tcW w:w="6096" w:type="dxa"/>
            <w:tcBorders>
              <w:top w:val="nil"/>
              <w:left w:val="nil"/>
              <w:bottom w:val="single" w:sz="4" w:space="0" w:color="auto"/>
              <w:right w:val="single" w:sz="4" w:space="0" w:color="auto"/>
            </w:tcBorders>
            <w:shd w:val="clear" w:color="auto" w:fill="auto"/>
            <w:noWrap/>
            <w:vAlign w:val="bottom"/>
            <w:hideMark/>
          </w:tcPr>
          <w:p w14:paraId="23F884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DE TELA NO TEJIDA DE ALGODON O FIBRAS DERIVADAS DE LA CELULOSA Y RESINAS. LONGITUD 5 M. ANCHO 20 CM.</w:t>
            </w:r>
          </w:p>
        </w:tc>
        <w:tc>
          <w:tcPr>
            <w:tcW w:w="1021" w:type="dxa"/>
            <w:tcBorders>
              <w:top w:val="nil"/>
              <w:left w:val="nil"/>
              <w:bottom w:val="single" w:sz="4" w:space="0" w:color="auto"/>
              <w:right w:val="single" w:sz="4" w:space="0" w:color="auto"/>
            </w:tcBorders>
            <w:shd w:val="clear" w:color="auto" w:fill="auto"/>
            <w:noWrap/>
            <w:vAlign w:val="center"/>
            <w:hideMark/>
          </w:tcPr>
          <w:p w14:paraId="0FF8F9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8E80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3EF3830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998BC6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81DC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309</w:t>
            </w:r>
          </w:p>
        </w:tc>
        <w:tc>
          <w:tcPr>
            <w:tcW w:w="1275" w:type="dxa"/>
            <w:tcBorders>
              <w:top w:val="nil"/>
              <w:left w:val="nil"/>
              <w:bottom w:val="single" w:sz="4" w:space="0" w:color="auto"/>
              <w:right w:val="single" w:sz="4" w:space="0" w:color="auto"/>
            </w:tcBorders>
            <w:shd w:val="clear" w:color="auto" w:fill="auto"/>
            <w:noWrap/>
            <w:vAlign w:val="center"/>
            <w:hideMark/>
          </w:tcPr>
          <w:p w14:paraId="64F6867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604610287.00</w:t>
            </w:r>
          </w:p>
        </w:tc>
        <w:tc>
          <w:tcPr>
            <w:tcW w:w="6096" w:type="dxa"/>
            <w:tcBorders>
              <w:top w:val="nil"/>
              <w:left w:val="nil"/>
              <w:bottom w:val="single" w:sz="4" w:space="0" w:color="auto"/>
              <w:right w:val="single" w:sz="4" w:space="0" w:color="auto"/>
            </w:tcBorders>
            <w:shd w:val="clear" w:color="auto" w:fill="auto"/>
            <w:noWrap/>
            <w:vAlign w:val="bottom"/>
            <w:hideMark/>
          </w:tcPr>
          <w:p w14:paraId="6091E92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SINTETICA DE ACRILICO, REPELENTE AL AGUA, DE SECADO INSTANTANEO, PARA COLOCARSE CON VENDA INMOVILIZADORA DE FIBRA DE VIDRIO. LONGITUD 3.65 M. ANCHO 10.0 CM.</w:t>
            </w:r>
          </w:p>
        </w:tc>
        <w:tc>
          <w:tcPr>
            <w:tcW w:w="1021" w:type="dxa"/>
            <w:tcBorders>
              <w:top w:val="nil"/>
              <w:left w:val="nil"/>
              <w:bottom w:val="single" w:sz="4" w:space="0" w:color="auto"/>
              <w:right w:val="single" w:sz="4" w:space="0" w:color="auto"/>
            </w:tcBorders>
            <w:shd w:val="clear" w:color="auto" w:fill="auto"/>
            <w:noWrap/>
            <w:vAlign w:val="center"/>
            <w:hideMark/>
          </w:tcPr>
          <w:p w14:paraId="58AB9B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7469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F01F81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3F50C9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8111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310</w:t>
            </w:r>
          </w:p>
        </w:tc>
        <w:tc>
          <w:tcPr>
            <w:tcW w:w="1275" w:type="dxa"/>
            <w:tcBorders>
              <w:top w:val="nil"/>
              <w:left w:val="nil"/>
              <w:bottom w:val="single" w:sz="4" w:space="0" w:color="auto"/>
              <w:right w:val="single" w:sz="4" w:space="0" w:color="auto"/>
            </w:tcBorders>
            <w:shd w:val="clear" w:color="auto" w:fill="auto"/>
            <w:noWrap/>
            <w:vAlign w:val="center"/>
            <w:hideMark/>
          </w:tcPr>
          <w:p w14:paraId="79943FB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604700112.00</w:t>
            </w:r>
          </w:p>
        </w:tc>
        <w:tc>
          <w:tcPr>
            <w:tcW w:w="6096" w:type="dxa"/>
            <w:tcBorders>
              <w:top w:val="nil"/>
              <w:left w:val="nil"/>
              <w:bottom w:val="single" w:sz="4" w:space="0" w:color="auto"/>
              <w:right w:val="single" w:sz="4" w:space="0" w:color="auto"/>
            </w:tcBorders>
            <w:shd w:val="clear" w:color="auto" w:fill="auto"/>
            <w:noWrap/>
            <w:vAlign w:val="bottom"/>
            <w:hideMark/>
          </w:tcPr>
          <w:p w14:paraId="475CEDF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ESPONJA HEMOSTATICA DE GELATINA O COLAGENO 50 A 100 X 70 A 125 MM.</w:t>
            </w:r>
          </w:p>
        </w:tc>
        <w:tc>
          <w:tcPr>
            <w:tcW w:w="1021" w:type="dxa"/>
            <w:tcBorders>
              <w:top w:val="nil"/>
              <w:left w:val="nil"/>
              <w:bottom w:val="single" w:sz="4" w:space="0" w:color="auto"/>
              <w:right w:val="single" w:sz="4" w:space="0" w:color="auto"/>
            </w:tcBorders>
            <w:shd w:val="clear" w:color="auto" w:fill="auto"/>
            <w:noWrap/>
            <w:vAlign w:val="center"/>
            <w:hideMark/>
          </w:tcPr>
          <w:p w14:paraId="532266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D4CE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40B638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2B9E003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F147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311</w:t>
            </w:r>
          </w:p>
        </w:tc>
        <w:tc>
          <w:tcPr>
            <w:tcW w:w="1275" w:type="dxa"/>
            <w:tcBorders>
              <w:top w:val="nil"/>
              <w:left w:val="nil"/>
              <w:bottom w:val="single" w:sz="4" w:space="0" w:color="auto"/>
              <w:right w:val="single" w:sz="4" w:space="0" w:color="auto"/>
            </w:tcBorders>
            <w:shd w:val="clear" w:color="auto" w:fill="auto"/>
            <w:noWrap/>
            <w:vAlign w:val="center"/>
            <w:hideMark/>
          </w:tcPr>
          <w:p w14:paraId="254C79D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604830091.00</w:t>
            </w:r>
          </w:p>
        </w:tc>
        <w:tc>
          <w:tcPr>
            <w:tcW w:w="6096" w:type="dxa"/>
            <w:tcBorders>
              <w:top w:val="nil"/>
              <w:left w:val="nil"/>
              <w:bottom w:val="single" w:sz="4" w:space="0" w:color="auto"/>
              <w:right w:val="single" w:sz="4" w:space="0" w:color="auto"/>
            </w:tcBorders>
            <w:shd w:val="clear" w:color="auto" w:fill="auto"/>
            <w:noWrap/>
            <w:vAlign w:val="bottom"/>
            <w:hideMark/>
          </w:tcPr>
          <w:p w14:paraId="01EAA4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10,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21A9AE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867E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3C29A1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7916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7BA0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312</w:t>
            </w:r>
          </w:p>
        </w:tc>
        <w:tc>
          <w:tcPr>
            <w:tcW w:w="1275" w:type="dxa"/>
            <w:tcBorders>
              <w:top w:val="nil"/>
              <w:left w:val="nil"/>
              <w:bottom w:val="single" w:sz="4" w:space="0" w:color="auto"/>
              <w:right w:val="single" w:sz="4" w:space="0" w:color="auto"/>
            </w:tcBorders>
            <w:shd w:val="clear" w:color="auto" w:fill="auto"/>
            <w:noWrap/>
            <w:vAlign w:val="center"/>
            <w:hideMark/>
          </w:tcPr>
          <w:p w14:paraId="0CD4388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604830117.00</w:t>
            </w:r>
          </w:p>
        </w:tc>
        <w:tc>
          <w:tcPr>
            <w:tcW w:w="6096" w:type="dxa"/>
            <w:tcBorders>
              <w:top w:val="nil"/>
              <w:left w:val="nil"/>
              <w:bottom w:val="single" w:sz="4" w:space="0" w:color="auto"/>
              <w:right w:val="single" w:sz="4" w:space="0" w:color="auto"/>
            </w:tcBorders>
            <w:shd w:val="clear" w:color="auto" w:fill="auto"/>
            <w:noWrap/>
            <w:vAlign w:val="bottom"/>
            <w:hideMark/>
          </w:tcPr>
          <w:p w14:paraId="448A6A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12,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0D3375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2A1DA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0CC0FB6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112F17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51B7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313</w:t>
            </w:r>
          </w:p>
        </w:tc>
        <w:tc>
          <w:tcPr>
            <w:tcW w:w="1275" w:type="dxa"/>
            <w:tcBorders>
              <w:top w:val="nil"/>
              <w:left w:val="nil"/>
              <w:bottom w:val="single" w:sz="4" w:space="0" w:color="auto"/>
              <w:right w:val="single" w:sz="4" w:space="0" w:color="auto"/>
            </w:tcBorders>
            <w:shd w:val="clear" w:color="auto" w:fill="auto"/>
            <w:noWrap/>
            <w:vAlign w:val="center"/>
            <w:hideMark/>
          </w:tcPr>
          <w:p w14:paraId="0BE8D5E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604830125.00</w:t>
            </w:r>
          </w:p>
        </w:tc>
        <w:tc>
          <w:tcPr>
            <w:tcW w:w="6096" w:type="dxa"/>
            <w:tcBorders>
              <w:top w:val="nil"/>
              <w:left w:val="nil"/>
              <w:bottom w:val="single" w:sz="4" w:space="0" w:color="auto"/>
              <w:right w:val="single" w:sz="4" w:space="0" w:color="auto"/>
            </w:tcBorders>
            <w:shd w:val="clear" w:color="auto" w:fill="auto"/>
            <w:noWrap/>
            <w:vAlign w:val="bottom"/>
            <w:hideMark/>
          </w:tcPr>
          <w:p w14:paraId="7E63BB4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11,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5313F5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B262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3982FC3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4A2EE55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C57A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314</w:t>
            </w:r>
          </w:p>
        </w:tc>
        <w:tc>
          <w:tcPr>
            <w:tcW w:w="1275" w:type="dxa"/>
            <w:tcBorders>
              <w:top w:val="nil"/>
              <w:left w:val="nil"/>
              <w:bottom w:val="single" w:sz="4" w:space="0" w:color="auto"/>
              <w:right w:val="single" w:sz="4" w:space="0" w:color="auto"/>
            </w:tcBorders>
            <w:shd w:val="clear" w:color="auto" w:fill="auto"/>
            <w:noWrap/>
            <w:vAlign w:val="center"/>
            <w:hideMark/>
          </w:tcPr>
          <w:p w14:paraId="790BBDA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604830133.00</w:t>
            </w:r>
          </w:p>
        </w:tc>
        <w:tc>
          <w:tcPr>
            <w:tcW w:w="6096" w:type="dxa"/>
            <w:tcBorders>
              <w:top w:val="nil"/>
              <w:left w:val="nil"/>
              <w:bottom w:val="single" w:sz="4" w:space="0" w:color="auto"/>
              <w:right w:val="single" w:sz="4" w:space="0" w:color="auto"/>
            </w:tcBorders>
            <w:shd w:val="clear" w:color="auto" w:fill="auto"/>
            <w:noWrap/>
            <w:vAlign w:val="bottom"/>
            <w:hideMark/>
          </w:tcPr>
          <w:p w14:paraId="5276D09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20,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332CD1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6083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66A7B09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8E89F2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218C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315</w:t>
            </w:r>
          </w:p>
        </w:tc>
        <w:tc>
          <w:tcPr>
            <w:tcW w:w="1275" w:type="dxa"/>
            <w:tcBorders>
              <w:top w:val="nil"/>
              <w:left w:val="nil"/>
              <w:bottom w:val="single" w:sz="4" w:space="0" w:color="auto"/>
              <w:right w:val="single" w:sz="4" w:space="0" w:color="auto"/>
            </w:tcBorders>
            <w:shd w:val="clear" w:color="auto" w:fill="auto"/>
            <w:noWrap/>
            <w:vAlign w:val="center"/>
            <w:hideMark/>
          </w:tcPr>
          <w:p w14:paraId="161CDBA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604830141.00</w:t>
            </w:r>
          </w:p>
        </w:tc>
        <w:tc>
          <w:tcPr>
            <w:tcW w:w="6096" w:type="dxa"/>
            <w:tcBorders>
              <w:top w:val="nil"/>
              <w:left w:val="nil"/>
              <w:bottom w:val="single" w:sz="4" w:space="0" w:color="auto"/>
              <w:right w:val="single" w:sz="4" w:space="0" w:color="auto"/>
            </w:tcBorders>
            <w:shd w:val="clear" w:color="auto" w:fill="auto"/>
            <w:noWrap/>
            <w:vAlign w:val="bottom"/>
            <w:hideMark/>
          </w:tcPr>
          <w:p w14:paraId="6C233D0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15,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1EE8371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9549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7336D07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5E54EFA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2D817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316</w:t>
            </w:r>
          </w:p>
        </w:tc>
        <w:tc>
          <w:tcPr>
            <w:tcW w:w="1275" w:type="dxa"/>
            <w:tcBorders>
              <w:top w:val="nil"/>
              <w:left w:val="nil"/>
              <w:bottom w:val="single" w:sz="4" w:space="0" w:color="auto"/>
              <w:right w:val="single" w:sz="4" w:space="0" w:color="auto"/>
            </w:tcBorders>
            <w:shd w:val="clear" w:color="auto" w:fill="auto"/>
            <w:noWrap/>
            <w:vAlign w:val="center"/>
            <w:hideMark/>
          </w:tcPr>
          <w:p w14:paraId="7FCD83B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604830158.00</w:t>
            </w:r>
          </w:p>
        </w:tc>
        <w:tc>
          <w:tcPr>
            <w:tcW w:w="6096" w:type="dxa"/>
            <w:tcBorders>
              <w:top w:val="nil"/>
              <w:left w:val="nil"/>
              <w:bottom w:val="single" w:sz="4" w:space="0" w:color="auto"/>
              <w:right w:val="single" w:sz="4" w:space="0" w:color="auto"/>
            </w:tcBorders>
            <w:shd w:val="clear" w:color="auto" w:fill="auto"/>
            <w:noWrap/>
            <w:vAlign w:val="bottom"/>
            <w:hideMark/>
          </w:tcPr>
          <w:p w14:paraId="0A4294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21,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3752E1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AA55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7EB0C3D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EA23BE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7AF7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317</w:t>
            </w:r>
          </w:p>
        </w:tc>
        <w:tc>
          <w:tcPr>
            <w:tcW w:w="1275" w:type="dxa"/>
            <w:tcBorders>
              <w:top w:val="nil"/>
              <w:left w:val="nil"/>
              <w:bottom w:val="single" w:sz="4" w:space="0" w:color="auto"/>
              <w:right w:val="single" w:sz="4" w:space="0" w:color="auto"/>
            </w:tcBorders>
            <w:shd w:val="clear" w:color="auto" w:fill="auto"/>
            <w:noWrap/>
            <w:vAlign w:val="center"/>
            <w:hideMark/>
          </w:tcPr>
          <w:p w14:paraId="37719EB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604830166.00</w:t>
            </w:r>
          </w:p>
        </w:tc>
        <w:tc>
          <w:tcPr>
            <w:tcW w:w="6096" w:type="dxa"/>
            <w:tcBorders>
              <w:top w:val="nil"/>
              <w:left w:val="nil"/>
              <w:bottom w:val="single" w:sz="4" w:space="0" w:color="auto"/>
              <w:right w:val="single" w:sz="4" w:space="0" w:color="auto"/>
            </w:tcBorders>
            <w:shd w:val="clear" w:color="auto" w:fill="auto"/>
            <w:noWrap/>
            <w:vAlign w:val="bottom"/>
            <w:hideMark/>
          </w:tcPr>
          <w:p w14:paraId="1CE338E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N0. 22, DE ACERO INOXIDABLE ESTERIL Y DESECHABLE,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540A24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4345E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080C659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11</w:t>
            </w:r>
          </w:p>
        </w:tc>
      </w:tr>
      <w:tr w:rsidR="00A008DB" w:rsidRPr="00A008DB" w14:paraId="58F3986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E001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318</w:t>
            </w:r>
          </w:p>
        </w:tc>
        <w:tc>
          <w:tcPr>
            <w:tcW w:w="1275" w:type="dxa"/>
            <w:tcBorders>
              <w:top w:val="nil"/>
              <w:left w:val="nil"/>
              <w:bottom w:val="single" w:sz="4" w:space="0" w:color="auto"/>
              <w:right w:val="single" w:sz="4" w:space="0" w:color="auto"/>
            </w:tcBorders>
            <w:shd w:val="clear" w:color="auto" w:fill="auto"/>
            <w:noWrap/>
            <w:vAlign w:val="center"/>
            <w:hideMark/>
          </w:tcPr>
          <w:p w14:paraId="7CA29E0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604830174.00</w:t>
            </w:r>
          </w:p>
        </w:tc>
        <w:tc>
          <w:tcPr>
            <w:tcW w:w="6096" w:type="dxa"/>
            <w:tcBorders>
              <w:top w:val="nil"/>
              <w:left w:val="nil"/>
              <w:bottom w:val="single" w:sz="4" w:space="0" w:color="auto"/>
              <w:right w:val="single" w:sz="4" w:space="0" w:color="auto"/>
            </w:tcBorders>
            <w:shd w:val="clear" w:color="auto" w:fill="auto"/>
            <w:noWrap/>
            <w:vAlign w:val="bottom"/>
            <w:hideMark/>
          </w:tcPr>
          <w:p w14:paraId="0594D1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BISTURI DE ACERO INOXIDABLE ESTERIL Y DESECHABLE, NUMERO 23,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394450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D994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2260DF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17</w:t>
            </w:r>
          </w:p>
        </w:tc>
      </w:tr>
      <w:tr w:rsidR="00A008DB" w:rsidRPr="00A008DB" w14:paraId="1B00E9E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2A53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319</w:t>
            </w:r>
          </w:p>
        </w:tc>
        <w:tc>
          <w:tcPr>
            <w:tcW w:w="1275" w:type="dxa"/>
            <w:tcBorders>
              <w:top w:val="nil"/>
              <w:left w:val="nil"/>
              <w:bottom w:val="single" w:sz="4" w:space="0" w:color="auto"/>
              <w:right w:val="single" w:sz="4" w:space="0" w:color="auto"/>
            </w:tcBorders>
            <w:shd w:val="clear" w:color="auto" w:fill="auto"/>
            <w:noWrap/>
            <w:vAlign w:val="center"/>
            <w:hideMark/>
          </w:tcPr>
          <w:p w14:paraId="36D9E1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604830182.00</w:t>
            </w:r>
          </w:p>
        </w:tc>
        <w:tc>
          <w:tcPr>
            <w:tcW w:w="6096" w:type="dxa"/>
            <w:tcBorders>
              <w:top w:val="nil"/>
              <w:left w:val="nil"/>
              <w:bottom w:val="single" w:sz="4" w:space="0" w:color="auto"/>
              <w:right w:val="single" w:sz="4" w:space="0" w:color="auto"/>
            </w:tcBorders>
            <w:shd w:val="clear" w:color="auto" w:fill="auto"/>
            <w:noWrap/>
            <w:vAlign w:val="bottom"/>
            <w:hideMark/>
          </w:tcPr>
          <w:p w14:paraId="5FA4462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P/BISTURI # 24, DE ACERO INOXIDABLE ESTERIL Y DESECHABLE, EMPAQUE INDIVIDUAL.</w:t>
            </w:r>
          </w:p>
        </w:tc>
        <w:tc>
          <w:tcPr>
            <w:tcW w:w="1021" w:type="dxa"/>
            <w:tcBorders>
              <w:top w:val="nil"/>
              <w:left w:val="nil"/>
              <w:bottom w:val="single" w:sz="4" w:space="0" w:color="auto"/>
              <w:right w:val="single" w:sz="4" w:space="0" w:color="auto"/>
            </w:tcBorders>
            <w:shd w:val="clear" w:color="auto" w:fill="auto"/>
            <w:noWrap/>
            <w:vAlign w:val="center"/>
            <w:hideMark/>
          </w:tcPr>
          <w:p w14:paraId="3C24D6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49E3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99F2FF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200</w:t>
            </w:r>
          </w:p>
        </w:tc>
      </w:tr>
      <w:tr w:rsidR="00A008DB" w:rsidRPr="00A008DB" w14:paraId="02F3F77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1B345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320</w:t>
            </w:r>
          </w:p>
        </w:tc>
        <w:tc>
          <w:tcPr>
            <w:tcW w:w="1275" w:type="dxa"/>
            <w:tcBorders>
              <w:top w:val="nil"/>
              <w:left w:val="nil"/>
              <w:bottom w:val="single" w:sz="4" w:space="0" w:color="auto"/>
              <w:right w:val="single" w:sz="4" w:space="0" w:color="auto"/>
            </w:tcBorders>
            <w:shd w:val="clear" w:color="auto" w:fill="auto"/>
            <w:noWrap/>
            <w:vAlign w:val="center"/>
            <w:hideMark/>
          </w:tcPr>
          <w:p w14:paraId="67B2CDA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604830737.00</w:t>
            </w:r>
          </w:p>
        </w:tc>
        <w:tc>
          <w:tcPr>
            <w:tcW w:w="6096" w:type="dxa"/>
            <w:tcBorders>
              <w:top w:val="nil"/>
              <w:left w:val="nil"/>
              <w:bottom w:val="single" w:sz="4" w:space="0" w:color="auto"/>
              <w:right w:val="single" w:sz="4" w:space="0" w:color="auto"/>
            </w:tcBorders>
            <w:shd w:val="clear" w:color="auto" w:fill="auto"/>
            <w:noWrap/>
            <w:vAlign w:val="bottom"/>
            <w:hideMark/>
          </w:tcPr>
          <w:p w14:paraId="5187A14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SIERRA CORTADORA DE YESO. DE ACUERDO A MARCA Y MODELO DEL EQUIPO. PIEZA.</w:t>
            </w:r>
          </w:p>
        </w:tc>
        <w:tc>
          <w:tcPr>
            <w:tcW w:w="1021" w:type="dxa"/>
            <w:tcBorders>
              <w:top w:val="nil"/>
              <w:left w:val="nil"/>
              <w:bottom w:val="single" w:sz="4" w:space="0" w:color="auto"/>
              <w:right w:val="single" w:sz="4" w:space="0" w:color="auto"/>
            </w:tcBorders>
            <w:shd w:val="clear" w:color="auto" w:fill="auto"/>
            <w:noWrap/>
            <w:vAlign w:val="center"/>
            <w:hideMark/>
          </w:tcPr>
          <w:p w14:paraId="5B423F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9AACC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3E4288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83FB84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699F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321</w:t>
            </w:r>
          </w:p>
        </w:tc>
        <w:tc>
          <w:tcPr>
            <w:tcW w:w="1275" w:type="dxa"/>
            <w:tcBorders>
              <w:top w:val="nil"/>
              <w:left w:val="nil"/>
              <w:bottom w:val="single" w:sz="4" w:space="0" w:color="auto"/>
              <w:right w:val="single" w:sz="4" w:space="0" w:color="auto"/>
            </w:tcBorders>
            <w:shd w:val="clear" w:color="auto" w:fill="auto"/>
            <w:noWrap/>
            <w:vAlign w:val="center"/>
            <w:hideMark/>
          </w:tcPr>
          <w:p w14:paraId="4315AA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604830778.00</w:t>
            </w:r>
          </w:p>
        </w:tc>
        <w:tc>
          <w:tcPr>
            <w:tcW w:w="6096" w:type="dxa"/>
            <w:tcBorders>
              <w:top w:val="nil"/>
              <w:left w:val="nil"/>
              <w:bottom w:val="single" w:sz="4" w:space="0" w:color="auto"/>
              <w:right w:val="single" w:sz="4" w:space="0" w:color="auto"/>
            </w:tcBorders>
            <w:shd w:val="clear" w:color="auto" w:fill="auto"/>
            <w:noWrap/>
            <w:vAlign w:val="bottom"/>
            <w:hideMark/>
          </w:tcPr>
          <w:p w14:paraId="312CB82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SIERRA MANUAL GIGLI</w:t>
            </w:r>
          </w:p>
        </w:tc>
        <w:tc>
          <w:tcPr>
            <w:tcW w:w="1021" w:type="dxa"/>
            <w:tcBorders>
              <w:top w:val="nil"/>
              <w:left w:val="nil"/>
              <w:bottom w:val="single" w:sz="4" w:space="0" w:color="auto"/>
              <w:right w:val="single" w:sz="4" w:space="0" w:color="auto"/>
            </w:tcBorders>
            <w:shd w:val="clear" w:color="auto" w:fill="auto"/>
            <w:noWrap/>
            <w:vAlign w:val="center"/>
            <w:hideMark/>
          </w:tcPr>
          <w:p w14:paraId="1BA1E6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19208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02A34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E4AD78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8C9C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322</w:t>
            </w:r>
          </w:p>
        </w:tc>
        <w:tc>
          <w:tcPr>
            <w:tcW w:w="1275" w:type="dxa"/>
            <w:tcBorders>
              <w:top w:val="nil"/>
              <w:left w:val="nil"/>
              <w:bottom w:val="single" w:sz="4" w:space="0" w:color="auto"/>
              <w:right w:val="single" w:sz="4" w:space="0" w:color="auto"/>
            </w:tcBorders>
            <w:shd w:val="clear" w:color="auto" w:fill="auto"/>
            <w:noWrap/>
            <w:vAlign w:val="center"/>
            <w:hideMark/>
          </w:tcPr>
          <w:p w14:paraId="7059393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604910018.00</w:t>
            </w:r>
          </w:p>
        </w:tc>
        <w:tc>
          <w:tcPr>
            <w:tcW w:w="6096" w:type="dxa"/>
            <w:tcBorders>
              <w:top w:val="nil"/>
              <w:left w:val="nil"/>
              <w:bottom w:val="single" w:sz="4" w:space="0" w:color="auto"/>
              <w:right w:val="single" w:sz="4" w:space="0" w:color="auto"/>
            </w:tcBorders>
            <w:shd w:val="clear" w:color="auto" w:fill="auto"/>
            <w:noWrap/>
            <w:vAlign w:val="bottom"/>
            <w:hideMark/>
          </w:tcPr>
          <w:p w14:paraId="29F4E15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PAPEL INDICADOR DE CONTACTO OCLUSAL, EN TIRAS CON PEGAMENTO  EN AMBAS CARAS</w:t>
            </w:r>
          </w:p>
        </w:tc>
        <w:tc>
          <w:tcPr>
            <w:tcW w:w="1021" w:type="dxa"/>
            <w:tcBorders>
              <w:top w:val="nil"/>
              <w:left w:val="nil"/>
              <w:bottom w:val="single" w:sz="4" w:space="0" w:color="auto"/>
              <w:right w:val="single" w:sz="4" w:space="0" w:color="auto"/>
            </w:tcBorders>
            <w:shd w:val="clear" w:color="auto" w:fill="auto"/>
            <w:noWrap/>
            <w:vAlign w:val="center"/>
            <w:hideMark/>
          </w:tcPr>
          <w:p w14:paraId="327602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BLOCK</w:t>
            </w:r>
          </w:p>
        </w:tc>
        <w:tc>
          <w:tcPr>
            <w:tcW w:w="1148" w:type="dxa"/>
            <w:tcBorders>
              <w:top w:val="nil"/>
              <w:left w:val="nil"/>
              <w:bottom w:val="single" w:sz="4" w:space="0" w:color="auto"/>
              <w:right w:val="single" w:sz="4" w:space="0" w:color="auto"/>
            </w:tcBorders>
            <w:shd w:val="clear" w:color="auto" w:fill="auto"/>
            <w:noWrap/>
            <w:vAlign w:val="center"/>
            <w:hideMark/>
          </w:tcPr>
          <w:p w14:paraId="744E9D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C/15</w:t>
            </w:r>
          </w:p>
        </w:tc>
        <w:tc>
          <w:tcPr>
            <w:tcW w:w="1060" w:type="dxa"/>
            <w:tcBorders>
              <w:top w:val="nil"/>
              <w:left w:val="nil"/>
              <w:bottom w:val="single" w:sz="4" w:space="0" w:color="auto"/>
              <w:right w:val="single" w:sz="4" w:space="0" w:color="auto"/>
            </w:tcBorders>
            <w:shd w:val="clear" w:color="auto" w:fill="auto"/>
            <w:noWrap/>
            <w:vAlign w:val="center"/>
            <w:hideMark/>
          </w:tcPr>
          <w:p w14:paraId="07038D2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BAF72A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3B1F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323</w:t>
            </w:r>
          </w:p>
        </w:tc>
        <w:tc>
          <w:tcPr>
            <w:tcW w:w="1275" w:type="dxa"/>
            <w:tcBorders>
              <w:top w:val="nil"/>
              <w:left w:val="nil"/>
              <w:bottom w:val="single" w:sz="4" w:space="0" w:color="auto"/>
              <w:right w:val="single" w:sz="4" w:space="0" w:color="auto"/>
            </w:tcBorders>
            <w:shd w:val="clear" w:color="auto" w:fill="auto"/>
            <w:noWrap/>
            <w:vAlign w:val="center"/>
            <w:hideMark/>
          </w:tcPr>
          <w:p w14:paraId="5F21FFD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605320084.00</w:t>
            </w:r>
          </w:p>
        </w:tc>
        <w:tc>
          <w:tcPr>
            <w:tcW w:w="6096" w:type="dxa"/>
            <w:tcBorders>
              <w:top w:val="nil"/>
              <w:left w:val="nil"/>
              <w:bottom w:val="single" w:sz="4" w:space="0" w:color="auto"/>
              <w:right w:val="single" w:sz="4" w:space="0" w:color="auto"/>
            </w:tcBorders>
            <w:shd w:val="clear" w:color="auto" w:fill="auto"/>
            <w:noWrap/>
            <w:vAlign w:val="bottom"/>
            <w:hideMark/>
          </w:tcPr>
          <w:p w14:paraId="3661ED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VENOCLISIS SIN AGUJA, ESTERIL Y DESECHABLE.  MICROGOTERO</w:t>
            </w:r>
          </w:p>
        </w:tc>
        <w:tc>
          <w:tcPr>
            <w:tcW w:w="1021" w:type="dxa"/>
            <w:tcBorders>
              <w:top w:val="nil"/>
              <w:left w:val="nil"/>
              <w:bottom w:val="single" w:sz="4" w:space="0" w:color="auto"/>
              <w:right w:val="single" w:sz="4" w:space="0" w:color="auto"/>
            </w:tcBorders>
            <w:shd w:val="clear" w:color="auto" w:fill="auto"/>
            <w:noWrap/>
            <w:vAlign w:val="center"/>
            <w:hideMark/>
          </w:tcPr>
          <w:p w14:paraId="65F13D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2CD0A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0C734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87</w:t>
            </w:r>
          </w:p>
        </w:tc>
      </w:tr>
      <w:tr w:rsidR="00A008DB" w:rsidRPr="00A008DB" w14:paraId="46BB42B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DBD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324</w:t>
            </w:r>
          </w:p>
        </w:tc>
        <w:tc>
          <w:tcPr>
            <w:tcW w:w="1275" w:type="dxa"/>
            <w:tcBorders>
              <w:top w:val="nil"/>
              <w:left w:val="nil"/>
              <w:bottom w:val="single" w:sz="4" w:space="0" w:color="auto"/>
              <w:right w:val="single" w:sz="4" w:space="0" w:color="auto"/>
            </w:tcBorders>
            <w:shd w:val="clear" w:color="auto" w:fill="auto"/>
            <w:noWrap/>
            <w:vAlign w:val="center"/>
            <w:hideMark/>
          </w:tcPr>
          <w:p w14:paraId="13DD02F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605320167.00</w:t>
            </w:r>
          </w:p>
        </w:tc>
        <w:tc>
          <w:tcPr>
            <w:tcW w:w="6096" w:type="dxa"/>
            <w:tcBorders>
              <w:top w:val="nil"/>
              <w:left w:val="nil"/>
              <w:bottom w:val="single" w:sz="4" w:space="0" w:color="auto"/>
              <w:right w:val="single" w:sz="4" w:space="0" w:color="auto"/>
            </w:tcBorders>
            <w:shd w:val="clear" w:color="auto" w:fill="auto"/>
            <w:noWrap/>
            <w:vAlign w:val="bottom"/>
            <w:hideMark/>
          </w:tcPr>
          <w:p w14:paraId="20C67F5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VENOCLISIS SIN AGUJA, ESTERIL Y DESECHABLE.  NORMOGOTERO</w:t>
            </w:r>
          </w:p>
        </w:tc>
        <w:tc>
          <w:tcPr>
            <w:tcW w:w="1021" w:type="dxa"/>
            <w:tcBorders>
              <w:top w:val="nil"/>
              <w:left w:val="nil"/>
              <w:bottom w:val="single" w:sz="4" w:space="0" w:color="auto"/>
              <w:right w:val="single" w:sz="4" w:space="0" w:color="auto"/>
            </w:tcBorders>
            <w:shd w:val="clear" w:color="auto" w:fill="auto"/>
            <w:noWrap/>
            <w:vAlign w:val="center"/>
            <w:hideMark/>
          </w:tcPr>
          <w:p w14:paraId="7A0FF1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0AC59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EF8B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1713</w:t>
            </w:r>
          </w:p>
        </w:tc>
      </w:tr>
      <w:tr w:rsidR="00A008DB" w:rsidRPr="00A008DB" w14:paraId="6E19A1F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FB72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325</w:t>
            </w:r>
          </w:p>
        </w:tc>
        <w:tc>
          <w:tcPr>
            <w:tcW w:w="1275" w:type="dxa"/>
            <w:tcBorders>
              <w:top w:val="nil"/>
              <w:left w:val="nil"/>
              <w:bottom w:val="single" w:sz="4" w:space="0" w:color="auto"/>
              <w:right w:val="single" w:sz="4" w:space="0" w:color="auto"/>
            </w:tcBorders>
            <w:shd w:val="clear" w:color="auto" w:fill="auto"/>
            <w:noWrap/>
            <w:vAlign w:val="center"/>
            <w:hideMark/>
          </w:tcPr>
          <w:p w14:paraId="0176840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605320175.00</w:t>
            </w:r>
          </w:p>
        </w:tc>
        <w:tc>
          <w:tcPr>
            <w:tcW w:w="6096" w:type="dxa"/>
            <w:tcBorders>
              <w:top w:val="nil"/>
              <w:left w:val="nil"/>
              <w:bottom w:val="single" w:sz="4" w:space="0" w:color="auto"/>
              <w:right w:val="single" w:sz="4" w:space="0" w:color="auto"/>
            </w:tcBorders>
            <w:shd w:val="clear" w:color="auto" w:fill="auto"/>
            <w:noWrap/>
            <w:vAlign w:val="bottom"/>
            <w:hideMark/>
          </w:tcPr>
          <w:p w14:paraId="3AB4355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PARA TRANSFUSION, CON FILTRO, SIN AGUJA</w:t>
            </w:r>
          </w:p>
        </w:tc>
        <w:tc>
          <w:tcPr>
            <w:tcW w:w="1021" w:type="dxa"/>
            <w:tcBorders>
              <w:top w:val="nil"/>
              <w:left w:val="nil"/>
              <w:bottom w:val="single" w:sz="4" w:space="0" w:color="auto"/>
              <w:right w:val="single" w:sz="4" w:space="0" w:color="auto"/>
            </w:tcBorders>
            <w:shd w:val="clear" w:color="auto" w:fill="auto"/>
            <w:noWrap/>
            <w:vAlign w:val="center"/>
            <w:hideMark/>
          </w:tcPr>
          <w:p w14:paraId="2E6F564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04D908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AAF31E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43</w:t>
            </w:r>
          </w:p>
        </w:tc>
      </w:tr>
      <w:tr w:rsidR="00A008DB" w:rsidRPr="00A008DB" w14:paraId="527DA7D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665F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326</w:t>
            </w:r>
          </w:p>
        </w:tc>
        <w:tc>
          <w:tcPr>
            <w:tcW w:w="1275" w:type="dxa"/>
            <w:tcBorders>
              <w:top w:val="nil"/>
              <w:left w:val="nil"/>
              <w:bottom w:val="single" w:sz="4" w:space="0" w:color="auto"/>
              <w:right w:val="single" w:sz="4" w:space="0" w:color="auto"/>
            </w:tcBorders>
            <w:shd w:val="clear" w:color="auto" w:fill="auto"/>
            <w:noWrap/>
            <w:vAlign w:val="center"/>
            <w:hideMark/>
          </w:tcPr>
          <w:p w14:paraId="3A6CD60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605430115.00</w:t>
            </w:r>
          </w:p>
        </w:tc>
        <w:tc>
          <w:tcPr>
            <w:tcW w:w="6096" w:type="dxa"/>
            <w:tcBorders>
              <w:top w:val="nil"/>
              <w:left w:val="nil"/>
              <w:bottom w:val="single" w:sz="4" w:space="0" w:color="auto"/>
              <w:right w:val="single" w:sz="4" w:space="0" w:color="auto"/>
            </w:tcBorders>
            <w:shd w:val="clear" w:color="auto" w:fill="auto"/>
            <w:noWrap/>
            <w:vAlign w:val="bottom"/>
            <w:hideMark/>
          </w:tcPr>
          <w:p w14:paraId="7C5BA5A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JALEA LUBRICANTE ASEPTICA   135 G.</w:t>
            </w:r>
          </w:p>
        </w:tc>
        <w:tc>
          <w:tcPr>
            <w:tcW w:w="1021" w:type="dxa"/>
            <w:tcBorders>
              <w:top w:val="nil"/>
              <w:left w:val="nil"/>
              <w:bottom w:val="single" w:sz="4" w:space="0" w:color="auto"/>
              <w:right w:val="single" w:sz="4" w:space="0" w:color="auto"/>
            </w:tcBorders>
            <w:shd w:val="clear" w:color="auto" w:fill="auto"/>
            <w:noWrap/>
            <w:vAlign w:val="center"/>
            <w:hideMark/>
          </w:tcPr>
          <w:p w14:paraId="62EEF3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F000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93E34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79</w:t>
            </w:r>
          </w:p>
        </w:tc>
      </w:tr>
      <w:tr w:rsidR="00A008DB" w:rsidRPr="00A008DB" w14:paraId="273C38A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9DDD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327</w:t>
            </w:r>
          </w:p>
        </w:tc>
        <w:tc>
          <w:tcPr>
            <w:tcW w:w="1275" w:type="dxa"/>
            <w:tcBorders>
              <w:top w:val="nil"/>
              <w:left w:val="nil"/>
              <w:bottom w:val="single" w:sz="4" w:space="0" w:color="auto"/>
              <w:right w:val="single" w:sz="4" w:space="0" w:color="auto"/>
            </w:tcBorders>
            <w:shd w:val="clear" w:color="auto" w:fill="auto"/>
            <w:noWrap/>
            <w:vAlign w:val="center"/>
            <w:hideMark/>
          </w:tcPr>
          <w:p w14:paraId="78414FC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605500016.00</w:t>
            </w:r>
          </w:p>
        </w:tc>
        <w:tc>
          <w:tcPr>
            <w:tcW w:w="6096" w:type="dxa"/>
            <w:tcBorders>
              <w:top w:val="nil"/>
              <w:left w:val="nil"/>
              <w:bottom w:val="single" w:sz="4" w:space="0" w:color="auto"/>
              <w:right w:val="single" w:sz="4" w:space="0" w:color="auto"/>
            </w:tcBorders>
            <w:shd w:val="clear" w:color="auto" w:fill="auto"/>
            <w:noWrap/>
            <w:vAlign w:val="bottom"/>
            <w:hideMark/>
          </w:tcPr>
          <w:p w14:paraId="7C9FA60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PLASTICO CON PIVOTE TIPO LUER LOCK, CON AGUJA, ESTERILES Y DESECHABLES CAPACIDAD 10 ML, ESCALA GRADUADA EN ML, DIVISIONES DE 1.0 Y SUBDIVISIONES DE 0.2 CON AGUJA DE 38 MM. CAL. 20 G.</w:t>
            </w:r>
          </w:p>
        </w:tc>
        <w:tc>
          <w:tcPr>
            <w:tcW w:w="1021" w:type="dxa"/>
            <w:tcBorders>
              <w:top w:val="nil"/>
              <w:left w:val="nil"/>
              <w:bottom w:val="single" w:sz="4" w:space="0" w:color="auto"/>
              <w:right w:val="single" w:sz="4" w:space="0" w:color="auto"/>
            </w:tcBorders>
            <w:shd w:val="clear" w:color="auto" w:fill="auto"/>
            <w:noWrap/>
            <w:vAlign w:val="center"/>
            <w:hideMark/>
          </w:tcPr>
          <w:p w14:paraId="13B1D8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DBC9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C83F9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23D484E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5747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328</w:t>
            </w:r>
          </w:p>
        </w:tc>
        <w:tc>
          <w:tcPr>
            <w:tcW w:w="1275" w:type="dxa"/>
            <w:tcBorders>
              <w:top w:val="nil"/>
              <w:left w:val="nil"/>
              <w:bottom w:val="single" w:sz="4" w:space="0" w:color="auto"/>
              <w:right w:val="single" w:sz="4" w:space="0" w:color="auto"/>
            </w:tcBorders>
            <w:shd w:val="clear" w:color="auto" w:fill="auto"/>
            <w:noWrap/>
            <w:vAlign w:val="center"/>
            <w:hideMark/>
          </w:tcPr>
          <w:p w14:paraId="4B5431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605500222.00</w:t>
            </w:r>
          </w:p>
        </w:tc>
        <w:tc>
          <w:tcPr>
            <w:tcW w:w="6096" w:type="dxa"/>
            <w:tcBorders>
              <w:top w:val="nil"/>
              <w:left w:val="nil"/>
              <w:bottom w:val="single" w:sz="4" w:space="0" w:color="auto"/>
              <w:right w:val="single" w:sz="4" w:space="0" w:color="auto"/>
            </w:tcBorders>
            <w:shd w:val="clear" w:color="auto" w:fill="auto"/>
            <w:noWrap/>
            <w:vAlign w:val="bottom"/>
            <w:hideMark/>
          </w:tcPr>
          <w:p w14:paraId="78015BE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1021" w:type="dxa"/>
            <w:tcBorders>
              <w:top w:val="nil"/>
              <w:left w:val="nil"/>
              <w:bottom w:val="single" w:sz="4" w:space="0" w:color="auto"/>
              <w:right w:val="single" w:sz="4" w:space="0" w:color="auto"/>
            </w:tcBorders>
            <w:shd w:val="clear" w:color="auto" w:fill="auto"/>
            <w:noWrap/>
            <w:vAlign w:val="center"/>
            <w:hideMark/>
          </w:tcPr>
          <w:p w14:paraId="672FD2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B44F1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04AE23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36</w:t>
            </w:r>
          </w:p>
        </w:tc>
      </w:tr>
      <w:tr w:rsidR="00A008DB" w:rsidRPr="00A008DB" w14:paraId="667A0F1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FAC17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329</w:t>
            </w:r>
          </w:p>
        </w:tc>
        <w:tc>
          <w:tcPr>
            <w:tcW w:w="1275" w:type="dxa"/>
            <w:tcBorders>
              <w:top w:val="nil"/>
              <w:left w:val="nil"/>
              <w:bottom w:val="single" w:sz="4" w:space="0" w:color="auto"/>
              <w:right w:val="single" w:sz="4" w:space="0" w:color="auto"/>
            </w:tcBorders>
            <w:shd w:val="clear" w:color="auto" w:fill="auto"/>
            <w:noWrap/>
            <w:vAlign w:val="center"/>
            <w:hideMark/>
          </w:tcPr>
          <w:p w14:paraId="70DC091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605500438.00</w:t>
            </w:r>
          </w:p>
        </w:tc>
        <w:tc>
          <w:tcPr>
            <w:tcW w:w="6096" w:type="dxa"/>
            <w:tcBorders>
              <w:top w:val="nil"/>
              <w:left w:val="nil"/>
              <w:bottom w:val="single" w:sz="4" w:space="0" w:color="auto"/>
              <w:right w:val="single" w:sz="4" w:space="0" w:color="auto"/>
            </w:tcBorders>
            <w:shd w:val="clear" w:color="auto" w:fill="auto"/>
            <w:noWrap/>
            <w:vAlign w:val="bottom"/>
            <w:hideMark/>
          </w:tcPr>
          <w:p w14:paraId="445630B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1021" w:type="dxa"/>
            <w:tcBorders>
              <w:top w:val="nil"/>
              <w:left w:val="nil"/>
              <w:bottom w:val="single" w:sz="4" w:space="0" w:color="auto"/>
              <w:right w:val="single" w:sz="4" w:space="0" w:color="auto"/>
            </w:tcBorders>
            <w:shd w:val="clear" w:color="auto" w:fill="auto"/>
            <w:noWrap/>
            <w:vAlign w:val="center"/>
            <w:hideMark/>
          </w:tcPr>
          <w:p w14:paraId="3997C9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1A18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7725214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29</w:t>
            </w:r>
          </w:p>
        </w:tc>
      </w:tr>
      <w:tr w:rsidR="00A008DB" w:rsidRPr="00A008DB" w14:paraId="1D3798C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A284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330</w:t>
            </w:r>
          </w:p>
        </w:tc>
        <w:tc>
          <w:tcPr>
            <w:tcW w:w="1275" w:type="dxa"/>
            <w:tcBorders>
              <w:top w:val="nil"/>
              <w:left w:val="nil"/>
              <w:bottom w:val="single" w:sz="4" w:space="0" w:color="auto"/>
              <w:right w:val="single" w:sz="4" w:space="0" w:color="auto"/>
            </w:tcBorders>
            <w:shd w:val="clear" w:color="auto" w:fill="auto"/>
            <w:noWrap/>
            <w:vAlign w:val="center"/>
            <w:hideMark/>
          </w:tcPr>
          <w:p w14:paraId="3CB2DEF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605500446.00</w:t>
            </w:r>
          </w:p>
        </w:tc>
        <w:tc>
          <w:tcPr>
            <w:tcW w:w="6096" w:type="dxa"/>
            <w:tcBorders>
              <w:top w:val="nil"/>
              <w:left w:val="nil"/>
              <w:bottom w:val="single" w:sz="4" w:space="0" w:color="auto"/>
              <w:right w:val="single" w:sz="4" w:space="0" w:color="auto"/>
            </w:tcBorders>
            <w:shd w:val="clear" w:color="auto" w:fill="auto"/>
            <w:noWrap/>
            <w:vAlign w:val="bottom"/>
            <w:hideMark/>
          </w:tcPr>
          <w:p w14:paraId="35209D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1021" w:type="dxa"/>
            <w:tcBorders>
              <w:top w:val="nil"/>
              <w:left w:val="nil"/>
              <w:bottom w:val="single" w:sz="4" w:space="0" w:color="auto"/>
              <w:right w:val="single" w:sz="4" w:space="0" w:color="auto"/>
            </w:tcBorders>
            <w:shd w:val="clear" w:color="auto" w:fill="auto"/>
            <w:noWrap/>
            <w:vAlign w:val="center"/>
            <w:hideMark/>
          </w:tcPr>
          <w:p w14:paraId="3F581C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3E3E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8DE24D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67</w:t>
            </w:r>
          </w:p>
        </w:tc>
      </w:tr>
      <w:tr w:rsidR="00A008DB" w:rsidRPr="00A008DB" w14:paraId="6D85348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ECFA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331</w:t>
            </w:r>
          </w:p>
        </w:tc>
        <w:tc>
          <w:tcPr>
            <w:tcW w:w="1275" w:type="dxa"/>
            <w:tcBorders>
              <w:top w:val="nil"/>
              <w:left w:val="nil"/>
              <w:bottom w:val="single" w:sz="4" w:space="0" w:color="auto"/>
              <w:right w:val="single" w:sz="4" w:space="0" w:color="auto"/>
            </w:tcBorders>
            <w:shd w:val="clear" w:color="auto" w:fill="auto"/>
            <w:noWrap/>
            <w:vAlign w:val="center"/>
            <w:hideMark/>
          </w:tcPr>
          <w:p w14:paraId="3648B7E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605500453.00</w:t>
            </w:r>
          </w:p>
        </w:tc>
        <w:tc>
          <w:tcPr>
            <w:tcW w:w="6096" w:type="dxa"/>
            <w:tcBorders>
              <w:top w:val="nil"/>
              <w:left w:val="nil"/>
              <w:bottom w:val="single" w:sz="4" w:space="0" w:color="auto"/>
              <w:right w:val="single" w:sz="4" w:space="0" w:color="auto"/>
            </w:tcBorders>
            <w:shd w:val="clear" w:color="auto" w:fill="auto"/>
            <w:noWrap/>
            <w:vAlign w:val="bottom"/>
            <w:hideMark/>
          </w:tcPr>
          <w:p w14:paraId="1EC2CB6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1021" w:type="dxa"/>
            <w:tcBorders>
              <w:top w:val="nil"/>
              <w:left w:val="nil"/>
              <w:bottom w:val="single" w:sz="4" w:space="0" w:color="auto"/>
              <w:right w:val="single" w:sz="4" w:space="0" w:color="auto"/>
            </w:tcBorders>
            <w:shd w:val="clear" w:color="auto" w:fill="auto"/>
            <w:noWrap/>
            <w:vAlign w:val="center"/>
            <w:hideMark/>
          </w:tcPr>
          <w:p w14:paraId="32018B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62D4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6A738A1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72</w:t>
            </w:r>
          </w:p>
        </w:tc>
      </w:tr>
      <w:tr w:rsidR="00A008DB" w:rsidRPr="00A008DB" w14:paraId="284DA4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BF7C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332</w:t>
            </w:r>
          </w:p>
        </w:tc>
        <w:tc>
          <w:tcPr>
            <w:tcW w:w="1275" w:type="dxa"/>
            <w:tcBorders>
              <w:top w:val="nil"/>
              <w:left w:val="nil"/>
              <w:bottom w:val="single" w:sz="4" w:space="0" w:color="auto"/>
              <w:right w:val="single" w:sz="4" w:space="0" w:color="auto"/>
            </w:tcBorders>
            <w:shd w:val="clear" w:color="auto" w:fill="auto"/>
            <w:noWrap/>
            <w:vAlign w:val="center"/>
            <w:hideMark/>
          </w:tcPr>
          <w:p w14:paraId="599E637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605500677.00</w:t>
            </w:r>
          </w:p>
        </w:tc>
        <w:tc>
          <w:tcPr>
            <w:tcW w:w="6096" w:type="dxa"/>
            <w:tcBorders>
              <w:top w:val="nil"/>
              <w:left w:val="nil"/>
              <w:bottom w:val="single" w:sz="4" w:space="0" w:color="auto"/>
              <w:right w:val="single" w:sz="4" w:space="0" w:color="auto"/>
            </w:tcBorders>
            <w:shd w:val="clear" w:color="auto" w:fill="auto"/>
            <w:noWrap/>
            <w:vAlign w:val="bottom"/>
            <w:hideMark/>
          </w:tcPr>
          <w:p w14:paraId="2C5BA17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PLASTICO. CON PIVOTE TIPO LUER LOCK, CON AGUJA ESTERIL Y DESECHABLE. CAPACIDAD 10 ML. ESCALA GRADUADA EN ML, CON DIVISIONES DE 1.0 Y SUBDIVISIONES DE O.2. CON AGUJA DE: LONGITUD 32 MM. CALIBRE 21 G.</w:t>
            </w:r>
          </w:p>
        </w:tc>
        <w:tc>
          <w:tcPr>
            <w:tcW w:w="1021" w:type="dxa"/>
            <w:tcBorders>
              <w:top w:val="nil"/>
              <w:left w:val="nil"/>
              <w:bottom w:val="single" w:sz="4" w:space="0" w:color="auto"/>
              <w:right w:val="single" w:sz="4" w:space="0" w:color="auto"/>
            </w:tcBorders>
            <w:shd w:val="clear" w:color="auto" w:fill="auto"/>
            <w:noWrap/>
            <w:vAlign w:val="center"/>
            <w:hideMark/>
          </w:tcPr>
          <w:p w14:paraId="524DC0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D7FA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7A5A23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65</w:t>
            </w:r>
          </w:p>
        </w:tc>
      </w:tr>
      <w:tr w:rsidR="00A008DB" w:rsidRPr="00A008DB" w14:paraId="1EF3FDB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A7C2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333</w:t>
            </w:r>
          </w:p>
        </w:tc>
        <w:tc>
          <w:tcPr>
            <w:tcW w:w="1275" w:type="dxa"/>
            <w:tcBorders>
              <w:top w:val="nil"/>
              <w:left w:val="nil"/>
              <w:bottom w:val="single" w:sz="4" w:space="0" w:color="auto"/>
              <w:right w:val="single" w:sz="4" w:space="0" w:color="auto"/>
            </w:tcBorders>
            <w:shd w:val="clear" w:color="auto" w:fill="auto"/>
            <w:noWrap/>
            <w:vAlign w:val="center"/>
            <w:hideMark/>
          </w:tcPr>
          <w:p w14:paraId="4FEDE5F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605500685.00</w:t>
            </w:r>
          </w:p>
        </w:tc>
        <w:tc>
          <w:tcPr>
            <w:tcW w:w="6096" w:type="dxa"/>
            <w:tcBorders>
              <w:top w:val="nil"/>
              <w:left w:val="nil"/>
              <w:bottom w:val="single" w:sz="4" w:space="0" w:color="auto"/>
              <w:right w:val="single" w:sz="4" w:space="0" w:color="auto"/>
            </w:tcBorders>
            <w:shd w:val="clear" w:color="auto" w:fill="auto"/>
            <w:noWrap/>
            <w:vAlign w:val="bottom"/>
            <w:hideMark/>
          </w:tcPr>
          <w:p w14:paraId="749B6BA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PARA EXTRAER SANGRE O INYECTAR SUSTANCIAS, CON PIVOTE TIPO LUER LOCK, DE POLIPROPILENO, VOLUMEN DE 5 ML. Y AGUJA CALIBRE 21 G. Y 32 MM. DE LONGITUD. ESTERIL.</w:t>
            </w:r>
          </w:p>
        </w:tc>
        <w:tc>
          <w:tcPr>
            <w:tcW w:w="1021" w:type="dxa"/>
            <w:tcBorders>
              <w:top w:val="nil"/>
              <w:left w:val="nil"/>
              <w:bottom w:val="single" w:sz="4" w:space="0" w:color="auto"/>
              <w:right w:val="single" w:sz="4" w:space="0" w:color="auto"/>
            </w:tcBorders>
            <w:shd w:val="clear" w:color="auto" w:fill="auto"/>
            <w:noWrap/>
            <w:vAlign w:val="center"/>
            <w:hideMark/>
          </w:tcPr>
          <w:p w14:paraId="097EA1D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1489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60E07BA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A2094B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587B9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334</w:t>
            </w:r>
          </w:p>
        </w:tc>
        <w:tc>
          <w:tcPr>
            <w:tcW w:w="1275" w:type="dxa"/>
            <w:tcBorders>
              <w:top w:val="nil"/>
              <w:left w:val="nil"/>
              <w:bottom w:val="single" w:sz="4" w:space="0" w:color="auto"/>
              <w:right w:val="single" w:sz="4" w:space="0" w:color="auto"/>
            </w:tcBorders>
            <w:shd w:val="clear" w:color="auto" w:fill="auto"/>
            <w:noWrap/>
            <w:vAlign w:val="center"/>
            <w:hideMark/>
          </w:tcPr>
          <w:p w14:paraId="0A8944B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605501089.00</w:t>
            </w:r>
          </w:p>
        </w:tc>
        <w:tc>
          <w:tcPr>
            <w:tcW w:w="6096" w:type="dxa"/>
            <w:tcBorders>
              <w:top w:val="nil"/>
              <w:left w:val="nil"/>
              <w:bottom w:val="single" w:sz="4" w:space="0" w:color="auto"/>
              <w:right w:val="single" w:sz="4" w:space="0" w:color="auto"/>
            </w:tcBorders>
            <w:shd w:val="clear" w:color="auto" w:fill="auto"/>
            <w:noWrap/>
            <w:vAlign w:val="bottom"/>
            <w:hideMark/>
          </w:tcPr>
          <w:p w14:paraId="4F1DEE8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5 ML. CON AGUJA 20 X 32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4A55A1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2BB0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11BFF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768</w:t>
            </w:r>
          </w:p>
        </w:tc>
      </w:tr>
      <w:tr w:rsidR="00A008DB" w:rsidRPr="00A008DB" w14:paraId="040A58D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F5E2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335</w:t>
            </w:r>
          </w:p>
        </w:tc>
        <w:tc>
          <w:tcPr>
            <w:tcW w:w="1275" w:type="dxa"/>
            <w:tcBorders>
              <w:top w:val="nil"/>
              <w:left w:val="nil"/>
              <w:bottom w:val="single" w:sz="4" w:space="0" w:color="auto"/>
              <w:right w:val="single" w:sz="4" w:space="0" w:color="auto"/>
            </w:tcBorders>
            <w:shd w:val="clear" w:color="auto" w:fill="auto"/>
            <w:noWrap/>
            <w:vAlign w:val="center"/>
            <w:hideMark/>
          </w:tcPr>
          <w:p w14:paraId="2A0901B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605501147.00</w:t>
            </w:r>
          </w:p>
        </w:tc>
        <w:tc>
          <w:tcPr>
            <w:tcW w:w="6096" w:type="dxa"/>
            <w:tcBorders>
              <w:top w:val="nil"/>
              <w:left w:val="nil"/>
              <w:bottom w:val="single" w:sz="4" w:space="0" w:color="auto"/>
              <w:right w:val="single" w:sz="4" w:space="0" w:color="auto"/>
            </w:tcBorders>
            <w:shd w:val="clear" w:color="auto" w:fill="auto"/>
            <w:noWrap/>
            <w:vAlign w:val="bottom"/>
            <w:hideMark/>
          </w:tcPr>
          <w:p w14:paraId="3694CAF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053C14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DD86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0989BC5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17</w:t>
            </w:r>
          </w:p>
        </w:tc>
      </w:tr>
      <w:tr w:rsidR="00A008DB" w:rsidRPr="00A008DB" w14:paraId="5E20ABF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FF6C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30F1508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605501279.00</w:t>
            </w:r>
          </w:p>
        </w:tc>
        <w:tc>
          <w:tcPr>
            <w:tcW w:w="6096" w:type="dxa"/>
            <w:tcBorders>
              <w:top w:val="nil"/>
              <w:left w:val="nil"/>
              <w:bottom w:val="single" w:sz="4" w:space="0" w:color="auto"/>
              <w:right w:val="single" w:sz="4" w:space="0" w:color="auto"/>
            </w:tcBorders>
            <w:shd w:val="clear" w:color="auto" w:fill="auto"/>
            <w:noWrap/>
            <w:vAlign w:val="bottom"/>
            <w:hideMark/>
          </w:tcPr>
          <w:p w14:paraId="34AAF41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PLASTICO GRADO MEDICO, CON PIVOTE TIPO LUER LOCK, CAPACIDAD DE 3 ML. ESCALA GRADUADA EN ML. CON DIVISIONES DE 0.5 ML. Y SUBDIVISIONES DE 0.1 ML. CON AGUJA CALIBRE 22 G Y 32 MM DE LONGITUD.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1D6377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FE15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D8B900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1825</w:t>
            </w:r>
          </w:p>
        </w:tc>
      </w:tr>
      <w:tr w:rsidR="00A008DB" w:rsidRPr="00A008DB" w14:paraId="2759447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72EE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337</w:t>
            </w:r>
          </w:p>
        </w:tc>
        <w:tc>
          <w:tcPr>
            <w:tcW w:w="1275" w:type="dxa"/>
            <w:tcBorders>
              <w:top w:val="nil"/>
              <w:left w:val="nil"/>
              <w:bottom w:val="single" w:sz="4" w:space="0" w:color="auto"/>
              <w:right w:val="single" w:sz="4" w:space="0" w:color="auto"/>
            </w:tcBorders>
            <w:shd w:val="clear" w:color="auto" w:fill="auto"/>
            <w:noWrap/>
            <w:vAlign w:val="center"/>
            <w:hideMark/>
          </w:tcPr>
          <w:p w14:paraId="22269DC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605502186.00</w:t>
            </w:r>
          </w:p>
        </w:tc>
        <w:tc>
          <w:tcPr>
            <w:tcW w:w="6096" w:type="dxa"/>
            <w:tcBorders>
              <w:top w:val="nil"/>
              <w:left w:val="nil"/>
              <w:bottom w:val="single" w:sz="4" w:space="0" w:color="auto"/>
              <w:right w:val="single" w:sz="4" w:space="0" w:color="auto"/>
            </w:tcBorders>
            <w:shd w:val="clear" w:color="auto" w:fill="auto"/>
            <w:noWrap/>
            <w:vAlign w:val="bottom"/>
            <w:hideMark/>
          </w:tcPr>
          <w:p w14:paraId="3E7F350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312148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DA8D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F749A8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5170</w:t>
            </w:r>
          </w:p>
        </w:tc>
      </w:tr>
      <w:tr w:rsidR="00A008DB" w:rsidRPr="00A008DB" w14:paraId="34B2BAB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A4B3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338</w:t>
            </w:r>
          </w:p>
        </w:tc>
        <w:tc>
          <w:tcPr>
            <w:tcW w:w="1275" w:type="dxa"/>
            <w:tcBorders>
              <w:top w:val="nil"/>
              <w:left w:val="nil"/>
              <w:bottom w:val="single" w:sz="4" w:space="0" w:color="auto"/>
              <w:right w:val="single" w:sz="4" w:space="0" w:color="auto"/>
            </w:tcBorders>
            <w:shd w:val="clear" w:color="auto" w:fill="auto"/>
            <w:noWrap/>
            <w:vAlign w:val="center"/>
            <w:hideMark/>
          </w:tcPr>
          <w:p w14:paraId="1785D07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605502590.00</w:t>
            </w:r>
          </w:p>
        </w:tc>
        <w:tc>
          <w:tcPr>
            <w:tcW w:w="6096" w:type="dxa"/>
            <w:tcBorders>
              <w:top w:val="nil"/>
              <w:left w:val="nil"/>
              <w:bottom w:val="single" w:sz="4" w:space="0" w:color="auto"/>
              <w:right w:val="single" w:sz="4" w:space="0" w:color="auto"/>
            </w:tcBorders>
            <w:shd w:val="clear" w:color="auto" w:fill="auto"/>
            <w:noWrap/>
            <w:vAlign w:val="bottom"/>
            <w:hideMark/>
          </w:tcPr>
          <w:p w14:paraId="039A74B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PLASTICO GRADO MEDICO, DE 1 ML. DE CAPACIDAD, ESCALA GRADUADA EN ML, CON DIVISIONES DE 0.1 Y SUBDIVISIONES DE 0.01 ML. Y AGUJA DE 22 G. Y 32 MM. DE LONGITUD.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577B648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CC21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27534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1405</w:t>
            </w:r>
          </w:p>
        </w:tc>
      </w:tr>
      <w:tr w:rsidR="00A008DB" w:rsidRPr="00A008DB" w14:paraId="0F75F10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B2A6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339</w:t>
            </w:r>
          </w:p>
        </w:tc>
        <w:tc>
          <w:tcPr>
            <w:tcW w:w="1275" w:type="dxa"/>
            <w:tcBorders>
              <w:top w:val="nil"/>
              <w:left w:val="nil"/>
              <w:bottom w:val="single" w:sz="4" w:space="0" w:color="auto"/>
              <w:right w:val="single" w:sz="4" w:space="0" w:color="auto"/>
            </w:tcBorders>
            <w:shd w:val="clear" w:color="auto" w:fill="auto"/>
            <w:noWrap/>
            <w:vAlign w:val="center"/>
            <w:hideMark/>
          </w:tcPr>
          <w:p w14:paraId="2BA56FD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605502608.00</w:t>
            </w:r>
          </w:p>
        </w:tc>
        <w:tc>
          <w:tcPr>
            <w:tcW w:w="6096" w:type="dxa"/>
            <w:tcBorders>
              <w:top w:val="nil"/>
              <w:left w:val="nil"/>
              <w:bottom w:val="single" w:sz="4" w:space="0" w:color="auto"/>
              <w:right w:val="single" w:sz="4" w:space="0" w:color="auto"/>
            </w:tcBorders>
            <w:shd w:val="clear" w:color="auto" w:fill="auto"/>
            <w:noWrap/>
            <w:vAlign w:val="bottom"/>
            <w:hideMark/>
          </w:tcPr>
          <w:p w14:paraId="04BF6E9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GRADO MEDICO, DE 5 ML., DE CAPACIDAD, ESCALA GRADUADA EN ML., CON DIVISIONES DE 1.0 ML. Y SUBDIVISIONES DE 0.2 Y AGUJA DE 20 G. Y 38 MM. DE LONGITUD.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3F0212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9870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1C29A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1365</w:t>
            </w:r>
          </w:p>
        </w:tc>
      </w:tr>
      <w:tr w:rsidR="00A008DB" w:rsidRPr="00A008DB" w14:paraId="4D5AE58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ABCC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340</w:t>
            </w:r>
          </w:p>
        </w:tc>
        <w:tc>
          <w:tcPr>
            <w:tcW w:w="1275" w:type="dxa"/>
            <w:tcBorders>
              <w:top w:val="nil"/>
              <w:left w:val="nil"/>
              <w:bottom w:val="single" w:sz="4" w:space="0" w:color="auto"/>
              <w:right w:val="single" w:sz="4" w:space="0" w:color="auto"/>
            </w:tcBorders>
            <w:shd w:val="clear" w:color="auto" w:fill="auto"/>
            <w:noWrap/>
            <w:vAlign w:val="center"/>
            <w:hideMark/>
          </w:tcPr>
          <w:p w14:paraId="6BDA67E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605502640.00</w:t>
            </w:r>
          </w:p>
        </w:tc>
        <w:tc>
          <w:tcPr>
            <w:tcW w:w="6096" w:type="dxa"/>
            <w:tcBorders>
              <w:top w:val="nil"/>
              <w:left w:val="nil"/>
              <w:bottom w:val="single" w:sz="4" w:space="0" w:color="auto"/>
              <w:right w:val="single" w:sz="4" w:space="0" w:color="auto"/>
            </w:tcBorders>
            <w:shd w:val="clear" w:color="auto" w:fill="auto"/>
            <w:noWrap/>
            <w:vAlign w:val="bottom"/>
            <w:hideMark/>
          </w:tcPr>
          <w:p w14:paraId="34D091F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1021" w:type="dxa"/>
            <w:tcBorders>
              <w:top w:val="nil"/>
              <w:left w:val="nil"/>
              <w:bottom w:val="single" w:sz="4" w:space="0" w:color="auto"/>
              <w:right w:val="single" w:sz="4" w:space="0" w:color="auto"/>
            </w:tcBorders>
            <w:shd w:val="clear" w:color="auto" w:fill="auto"/>
            <w:noWrap/>
            <w:vAlign w:val="center"/>
            <w:hideMark/>
          </w:tcPr>
          <w:p w14:paraId="407D49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17ECA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83BE8B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6FEE65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2374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341</w:t>
            </w:r>
          </w:p>
        </w:tc>
        <w:tc>
          <w:tcPr>
            <w:tcW w:w="1275" w:type="dxa"/>
            <w:tcBorders>
              <w:top w:val="nil"/>
              <w:left w:val="nil"/>
              <w:bottom w:val="single" w:sz="4" w:space="0" w:color="auto"/>
              <w:right w:val="single" w:sz="4" w:space="0" w:color="auto"/>
            </w:tcBorders>
            <w:shd w:val="clear" w:color="auto" w:fill="auto"/>
            <w:noWrap/>
            <w:vAlign w:val="center"/>
            <w:hideMark/>
          </w:tcPr>
          <w:p w14:paraId="7245E99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605502657.00</w:t>
            </w:r>
          </w:p>
        </w:tc>
        <w:tc>
          <w:tcPr>
            <w:tcW w:w="6096" w:type="dxa"/>
            <w:tcBorders>
              <w:top w:val="nil"/>
              <w:left w:val="nil"/>
              <w:bottom w:val="single" w:sz="4" w:space="0" w:color="auto"/>
              <w:right w:val="single" w:sz="4" w:space="0" w:color="auto"/>
            </w:tcBorders>
            <w:shd w:val="clear" w:color="auto" w:fill="auto"/>
            <w:noWrap/>
            <w:vAlign w:val="bottom"/>
            <w:hideMark/>
          </w:tcPr>
          <w:p w14:paraId="7F1F3A5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1021" w:type="dxa"/>
            <w:tcBorders>
              <w:top w:val="nil"/>
              <w:left w:val="nil"/>
              <w:bottom w:val="single" w:sz="4" w:space="0" w:color="auto"/>
              <w:right w:val="single" w:sz="4" w:space="0" w:color="auto"/>
            </w:tcBorders>
            <w:shd w:val="clear" w:color="auto" w:fill="auto"/>
            <w:noWrap/>
            <w:vAlign w:val="center"/>
            <w:hideMark/>
          </w:tcPr>
          <w:p w14:paraId="6C0F13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966FA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EAABC1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271</w:t>
            </w:r>
          </w:p>
        </w:tc>
      </w:tr>
      <w:tr w:rsidR="00A008DB" w:rsidRPr="00A008DB" w14:paraId="39A79E4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D7A0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342</w:t>
            </w:r>
          </w:p>
        </w:tc>
        <w:tc>
          <w:tcPr>
            <w:tcW w:w="1275" w:type="dxa"/>
            <w:tcBorders>
              <w:top w:val="nil"/>
              <w:left w:val="nil"/>
              <w:bottom w:val="single" w:sz="4" w:space="0" w:color="auto"/>
              <w:right w:val="single" w:sz="4" w:space="0" w:color="auto"/>
            </w:tcBorders>
            <w:shd w:val="clear" w:color="auto" w:fill="auto"/>
            <w:noWrap/>
            <w:vAlign w:val="center"/>
            <w:hideMark/>
          </w:tcPr>
          <w:p w14:paraId="2A46621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605502699.00</w:t>
            </w:r>
          </w:p>
        </w:tc>
        <w:tc>
          <w:tcPr>
            <w:tcW w:w="6096" w:type="dxa"/>
            <w:tcBorders>
              <w:top w:val="nil"/>
              <w:left w:val="nil"/>
              <w:bottom w:val="single" w:sz="4" w:space="0" w:color="auto"/>
              <w:right w:val="single" w:sz="4" w:space="0" w:color="auto"/>
            </w:tcBorders>
            <w:shd w:val="clear" w:color="auto" w:fill="auto"/>
            <w:noWrap/>
            <w:vAlign w:val="bottom"/>
            <w:hideMark/>
          </w:tcPr>
          <w:p w14:paraId="692E080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1021" w:type="dxa"/>
            <w:tcBorders>
              <w:top w:val="nil"/>
              <w:left w:val="nil"/>
              <w:bottom w:val="single" w:sz="4" w:space="0" w:color="auto"/>
              <w:right w:val="single" w:sz="4" w:space="0" w:color="auto"/>
            </w:tcBorders>
            <w:shd w:val="clear" w:color="auto" w:fill="auto"/>
            <w:noWrap/>
            <w:vAlign w:val="center"/>
            <w:hideMark/>
          </w:tcPr>
          <w:p w14:paraId="25F823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B722A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25DD663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45</w:t>
            </w:r>
          </w:p>
        </w:tc>
      </w:tr>
      <w:tr w:rsidR="00A008DB" w:rsidRPr="00A008DB" w14:paraId="38B5698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70EB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343</w:t>
            </w:r>
          </w:p>
        </w:tc>
        <w:tc>
          <w:tcPr>
            <w:tcW w:w="1275" w:type="dxa"/>
            <w:tcBorders>
              <w:top w:val="nil"/>
              <w:left w:val="nil"/>
              <w:bottom w:val="single" w:sz="4" w:space="0" w:color="auto"/>
              <w:right w:val="single" w:sz="4" w:space="0" w:color="auto"/>
            </w:tcBorders>
            <w:shd w:val="clear" w:color="auto" w:fill="auto"/>
            <w:noWrap/>
            <w:vAlign w:val="center"/>
            <w:hideMark/>
          </w:tcPr>
          <w:p w14:paraId="7CF468F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605502707.00</w:t>
            </w:r>
          </w:p>
        </w:tc>
        <w:tc>
          <w:tcPr>
            <w:tcW w:w="6096" w:type="dxa"/>
            <w:tcBorders>
              <w:top w:val="nil"/>
              <w:left w:val="nil"/>
              <w:bottom w:val="single" w:sz="4" w:space="0" w:color="auto"/>
              <w:right w:val="single" w:sz="4" w:space="0" w:color="auto"/>
            </w:tcBorders>
            <w:shd w:val="clear" w:color="auto" w:fill="auto"/>
            <w:noWrap/>
            <w:vAlign w:val="bottom"/>
            <w:hideMark/>
          </w:tcPr>
          <w:p w14:paraId="476ACED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1021" w:type="dxa"/>
            <w:tcBorders>
              <w:top w:val="nil"/>
              <w:left w:val="nil"/>
              <w:bottom w:val="single" w:sz="4" w:space="0" w:color="auto"/>
              <w:right w:val="single" w:sz="4" w:space="0" w:color="auto"/>
            </w:tcBorders>
            <w:shd w:val="clear" w:color="auto" w:fill="auto"/>
            <w:noWrap/>
            <w:vAlign w:val="center"/>
            <w:hideMark/>
          </w:tcPr>
          <w:p w14:paraId="678D56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439BB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25E40C3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278</w:t>
            </w:r>
          </w:p>
        </w:tc>
      </w:tr>
      <w:tr w:rsidR="00A008DB" w:rsidRPr="00A008DB" w14:paraId="5F2FD10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9F42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344</w:t>
            </w:r>
          </w:p>
        </w:tc>
        <w:tc>
          <w:tcPr>
            <w:tcW w:w="1275" w:type="dxa"/>
            <w:tcBorders>
              <w:top w:val="nil"/>
              <w:left w:val="nil"/>
              <w:bottom w:val="single" w:sz="4" w:space="0" w:color="auto"/>
              <w:right w:val="single" w:sz="4" w:space="0" w:color="auto"/>
            </w:tcBorders>
            <w:shd w:val="clear" w:color="auto" w:fill="auto"/>
            <w:noWrap/>
            <w:vAlign w:val="center"/>
            <w:hideMark/>
          </w:tcPr>
          <w:p w14:paraId="52CDDBB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605502715.00</w:t>
            </w:r>
          </w:p>
        </w:tc>
        <w:tc>
          <w:tcPr>
            <w:tcW w:w="6096" w:type="dxa"/>
            <w:tcBorders>
              <w:top w:val="nil"/>
              <w:left w:val="nil"/>
              <w:bottom w:val="single" w:sz="4" w:space="0" w:color="auto"/>
              <w:right w:val="single" w:sz="4" w:space="0" w:color="auto"/>
            </w:tcBorders>
            <w:shd w:val="clear" w:color="auto" w:fill="auto"/>
            <w:noWrap/>
            <w:vAlign w:val="bottom"/>
            <w:hideMark/>
          </w:tcPr>
          <w:p w14:paraId="3E73A2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1021" w:type="dxa"/>
            <w:tcBorders>
              <w:top w:val="nil"/>
              <w:left w:val="nil"/>
              <w:bottom w:val="single" w:sz="4" w:space="0" w:color="auto"/>
              <w:right w:val="single" w:sz="4" w:space="0" w:color="auto"/>
            </w:tcBorders>
            <w:shd w:val="clear" w:color="auto" w:fill="auto"/>
            <w:noWrap/>
            <w:vAlign w:val="center"/>
            <w:hideMark/>
          </w:tcPr>
          <w:p w14:paraId="753E19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A6898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49A522A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508</w:t>
            </w:r>
          </w:p>
        </w:tc>
      </w:tr>
      <w:tr w:rsidR="00A008DB" w:rsidRPr="00A008DB" w14:paraId="5CE2229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733B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345</w:t>
            </w:r>
          </w:p>
        </w:tc>
        <w:tc>
          <w:tcPr>
            <w:tcW w:w="1275" w:type="dxa"/>
            <w:tcBorders>
              <w:top w:val="nil"/>
              <w:left w:val="nil"/>
              <w:bottom w:val="single" w:sz="4" w:space="0" w:color="auto"/>
              <w:right w:val="single" w:sz="4" w:space="0" w:color="auto"/>
            </w:tcBorders>
            <w:shd w:val="clear" w:color="auto" w:fill="auto"/>
            <w:noWrap/>
            <w:vAlign w:val="center"/>
            <w:hideMark/>
          </w:tcPr>
          <w:p w14:paraId="07AE754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605512078.00</w:t>
            </w:r>
          </w:p>
        </w:tc>
        <w:tc>
          <w:tcPr>
            <w:tcW w:w="6096" w:type="dxa"/>
            <w:tcBorders>
              <w:top w:val="nil"/>
              <w:left w:val="nil"/>
              <w:bottom w:val="single" w:sz="4" w:space="0" w:color="auto"/>
              <w:right w:val="single" w:sz="4" w:space="0" w:color="auto"/>
            </w:tcBorders>
            <w:shd w:val="clear" w:color="auto" w:fill="auto"/>
            <w:noWrap/>
            <w:vAlign w:val="bottom"/>
            <w:hideMark/>
          </w:tcPr>
          <w:p w14:paraId="4AD6577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HIPODERMICA REUSABLE,PARA CARTUCHOS ANESTESICOS TIPO CARPULE</w:t>
            </w:r>
          </w:p>
        </w:tc>
        <w:tc>
          <w:tcPr>
            <w:tcW w:w="1021" w:type="dxa"/>
            <w:tcBorders>
              <w:top w:val="nil"/>
              <w:left w:val="nil"/>
              <w:bottom w:val="single" w:sz="4" w:space="0" w:color="auto"/>
              <w:right w:val="single" w:sz="4" w:space="0" w:color="auto"/>
            </w:tcBorders>
            <w:shd w:val="clear" w:color="auto" w:fill="auto"/>
            <w:noWrap/>
            <w:vAlign w:val="center"/>
            <w:hideMark/>
          </w:tcPr>
          <w:p w14:paraId="1BE785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EBA6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A5B553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C1C617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55A0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346</w:t>
            </w:r>
          </w:p>
        </w:tc>
        <w:tc>
          <w:tcPr>
            <w:tcW w:w="1275" w:type="dxa"/>
            <w:tcBorders>
              <w:top w:val="nil"/>
              <w:left w:val="nil"/>
              <w:bottom w:val="single" w:sz="4" w:space="0" w:color="auto"/>
              <w:right w:val="single" w:sz="4" w:space="0" w:color="auto"/>
            </w:tcBorders>
            <w:shd w:val="clear" w:color="auto" w:fill="auto"/>
            <w:noWrap/>
            <w:vAlign w:val="center"/>
            <w:hideMark/>
          </w:tcPr>
          <w:p w14:paraId="71E8BD4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605512227.00</w:t>
            </w:r>
          </w:p>
        </w:tc>
        <w:tc>
          <w:tcPr>
            <w:tcW w:w="6096" w:type="dxa"/>
            <w:tcBorders>
              <w:top w:val="nil"/>
              <w:left w:val="nil"/>
              <w:bottom w:val="single" w:sz="4" w:space="0" w:color="auto"/>
              <w:right w:val="single" w:sz="4" w:space="0" w:color="auto"/>
            </w:tcBorders>
            <w:shd w:val="clear" w:color="auto" w:fill="auto"/>
            <w:noWrap/>
            <w:vAlign w:val="bottom"/>
            <w:hideMark/>
          </w:tcPr>
          <w:p w14:paraId="08B12D8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1021" w:type="dxa"/>
            <w:tcBorders>
              <w:top w:val="nil"/>
              <w:left w:val="nil"/>
              <w:bottom w:val="single" w:sz="4" w:space="0" w:color="auto"/>
              <w:right w:val="single" w:sz="4" w:space="0" w:color="auto"/>
            </w:tcBorders>
            <w:shd w:val="clear" w:color="auto" w:fill="auto"/>
            <w:noWrap/>
            <w:vAlign w:val="center"/>
            <w:hideMark/>
          </w:tcPr>
          <w:p w14:paraId="102B34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90E5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BBAE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F094D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35F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347</w:t>
            </w:r>
          </w:p>
        </w:tc>
        <w:tc>
          <w:tcPr>
            <w:tcW w:w="1275" w:type="dxa"/>
            <w:tcBorders>
              <w:top w:val="nil"/>
              <w:left w:val="nil"/>
              <w:bottom w:val="single" w:sz="4" w:space="0" w:color="auto"/>
              <w:right w:val="single" w:sz="4" w:space="0" w:color="auto"/>
            </w:tcBorders>
            <w:shd w:val="clear" w:color="auto" w:fill="auto"/>
            <w:noWrap/>
            <w:vAlign w:val="center"/>
            <w:hideMark/>
          </w:tcPr>
          <w:p w14:paraId="630F324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605960137.00</w:t>
            </w:r>
          </w:p>
        </w:tc>
        <w:tc>
          <w:tcPr>
            <w:tcW w:w="6096" w:type="dxa"/>
            <w:tcBorders>
              <w:top w:val="nil"/>
              <w:left w:val="nil"/>
              <w:bottom w:val="single" w:sz="4" w:space="0" w:color="auto"/>
              <w:right w:val="single" w:sz="4" w:space="0" w:color="auto"/>
            </w:tcBorders>
            <w:shd w:val="clear" w:color="auto" w:fill="auto"/>
            <w:noWrap/>
            <w:vAlign w:val="bottom"/>
            <w:hideMark/>
          </w:tcPr>
          <w:p w14:paraId="5909DDA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GEL LUBRICANTE A BASE DE AGUA. ENVASE CON 5 A 10 G.</w:t>
            </w:r>
          </w:p>
        </w:tc>
        <w:tc>
          <w:tcPr>
            <w:tcW w:w="1021" w:type="dxa"/>
            <w:tcBorders>
              <w:top w:val="nil"/>
              <w:left w:val="nil"/>
              <w:bottom w:val="single" w:sz="4" w:space="0" w:color="auto"/>
              <w:right w:val="single" w:sz="4" w:space="0" w:color="auto"/>
            </w:tcBorders>
            <w:shd w:val="clear" w:color="auto" w:fill="auto"/>
            <w:noWrap/>
            <w:vAlign w:val="center"/>
            <w:hideMark/>
          </w:tcPr>
          <w:p w14:paraId="6A8A6C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6C64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85D78C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599</w:t>
            </w:r>
          </w:p>
        </w:tc>
      </w:tr>
      <w:tr w:rsidR="00A008DB" w:rsidRPr="00A008DB" w14:paraId="2E6895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8B98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348</w:t>
            </w:r>
          </w:p>
        </w:tc>
        <w:tc>
          <w:tcPr>
            <w:tcW w:w="1275" w:type="dxa"/>
            <w:tcBorders>
              <w:top w:val="nil"/>
              <w:left w:val="nil"/>
              <w:bottom w:val="single" w:sz="4" w:space="0" w:color="auto"/>
              <w:right w:val="single" w:sz="4" w:space="0" w:color="auto"/>
            </w:tcBorders>
            <w:shd w:val="clear" w:color="auto" w:fill="auto"/>
            <w:noWrap/>
            <w:vAlign w:val="center"/>
            <w:hideMark/>
          </w:tcPr>
          <w:p w14:paraId="1273063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605980010.00</w:t>
            </w:r>
          </w:p>
        </w:tc>
        <w:tc>
          <w:tcPr>
            <w:tcW w:w="6096" w:type="dxa"/>
            <w:tcBorders>
              <w:top w:val="nil"/>
              <w:left w:val="nil"/>
              <w:bottom w:val="single" w:sz="4" w:space="0" w:color="auto"/>
              <w:right w:val="single" w:sz="4" w:space="0" w:color="auto"/>
            </w:tcBorders>
            <w:shd w:val="clear" w:color="auto" w:fill="auto"/>
            <w:noWrap/>
            <w:vAlign w:val="bottom"/>
            <w:hideMark/>
          </w:tcPr>
          <w:p w14:paraId="61C20F9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1021" w:type="dxa"/>
            <w:tcBorders>
              <w:top w:val="nil"/>
              <w:left w:val="nil"/>
              <w:bottom w:val="single" w:sz="4" w:space="0" w:color="auto"/>
              <w:right w:val="single" w:sz="4" w:space="0" w:color="auto"/>
            </w:tcBorders>
            <w:shd w:val="clear" w:color="auto" w:fill="auto"/>
            <w:noWrap/>
            <w:vAlign w:val="center"/>
            <w:hideMark/>
          </w:tcPr>
          <w:p w14:paraId="6CDC38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73EF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5C7D5F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12</w:t>
            </w:r>
          </w:p>
        </w:tc>
      </w:tr>
      <w:tr w:rsidR="00A008DB" w:rsidRPr="00A008DB" w14:paraId="2263FB8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4A020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349</w:t>
            </w:r>
          </w:p>
        </w:tc>
        <w:tc>
          <w:tcPr>
            <w:tcW w:w="1275" w:type="dxa"/>
            <w:tcBorders>
              <w:top w:val="nil"/>
              <w:left w:val="nil"/>
              <w:bottom w:val="single" w:sz="4" w:space="0" w:color="auto"/>
              <w:right w:val="single" w:sz="4" w:space="0" w:color="auto"/>
            </w:tcBorders>
            <w:shd w:val="clear" w:color="auto" w:fill="auto"/>
            <w:noWrap/>
            <w:vAlign w:val="center"/>
            <w:hideMark/>
          </w:tcPr>
          <w:p w14:paraId="1B3D5A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605980036.00</w:t>
            </w:r>
          </w:p>
        </w:tc>
        <w:tc>
          <w:tcPr>
            <w:tcW w:w="6096" w:type="dxa"/>
            <w:tcBorders>
              <w:top w:val="nil"/>
              <w:left w:val="nil"/>
              <w:bottom w:val="single" w:sz="4" w:space="0" w:color="auto"/>
              <w:right w:val="single" w:sz="4" w:space="0" w:color="auto"/>
            </w:tcBorders>
            <w:shd w:val="clear" w:color="auto" w:fill="auto"/>
            <w:noWrap/>
            <w:vAlign w:val="bottom"/>
            <w:hideMark/>
          </w:tcPr>
          <w:p w14:paraId="1BB780D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1021" w:type="dxa"/>
            <w:tcBorders>
              <w:top w:val="nil"/>
              <w:left w:val="nil"/>
              <w:bottom w:val="single" w:sz="4" w:space="0" w:color="auto"/>
              <w:right w:val="single" w:sz="4" w:space="0" w:color="auto"/>
            </w:tcBorders>
            <w:shd w:val="clear" w:color="auto" w:fill="auto"/>
            <w:noWrap/>
            <w:vAlign w:val="center"/>
            <w:hideMark/>
          </w:tcPr>
          <w:p w14:paraId="69D5FA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F867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4B8D8D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0E36545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B596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350</w:t>
            </w:r>
          </w:p>
        </w:tc>
        <w:tc>
          <w:tcPr>
            <w:tcW w:w="1275" w:type="dxa"/>
            <w:tcBorders>
              <w:top w:val="nil"/>
              <w:left w:val="nil"/>
              <w:bottom w:val="single" w:sz="4" w:space="0" w:color="auto"/>
              <w:right w:val="single" w:sz="4" w:space="0" w:color="auto"/>
            </w:tcBorders>
            <w:shd w:val="clear" w:color="auto" w:fill="auto"/>
            <w:noWrap/>
            <w:vAlign w:val="center"/>
            <w:hideMark/>
          </w:tcPr>
          <w:p w14:paraId="015C98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605980226.00</w:t>
            </w:r>
          </w:p>
        </w:tc>
        <w:tc>
          <w:tcPr>
            <w:tcW w:w="6096" w:type="dxa"/>
            <w:tcBorders>
              <w:top w:val="nil"/>
              <w:left w:val="nil"/>
              <w:bottom w:val="single" w:sz="4" w:space="0" w:color="auto"/>
              <w:right w:val="single" w:sz="4" w:space="0" w:color="auto"/>
            </w:tcBorders>
            <w:shd w:val="clear" w:color="auto" w:fill="auto"/>
            <w:noWrap/>
            <w:vAlign w:val="bottom"/>
            <w:hideMark/>
          </w:tcPr>
          <w:p w14:paraId="5844F0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LLAVE DE CUATRO VIAS SIN EXTENSION, DE PLASTICO.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67D68E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270D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40277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C6EE32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DBD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351</w:t>
            </w:r>
          </w:p>
        </w:tc>
        <w:tc>
          <w:tcPr>
            <w:tcW w:w="1275" w:type="dxa"/>
            <w:tcBorders>
              <w:top w:val="nil"/>
              <w:left w:val="nil"/>
              <w:bottom w:val="single" w:sz="4" w:space="0" w:color="auto"/>
              <w:right w:val="single" w:sz="4" w:space="0" w:color="auto"/>
            </w:tcBorders>
            <w:shd w:val="clear" w:color="auto" w:fill="auto"/>
            <w:noWrap/>
            <w:vAlign w:val="center"/>
            <w:hideMark/>
          </w:tcPr>
          <w:p w14:paraId="225AB82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606030011.00</w:t>
            </w:r>
          </w:p>
        </w:tc>
        <w:tc>
          <w:tcPr>
            <w:tcW w:w="6096" w:type="dxa"/>
            <w:tcBorders>
              <w:top w:val="nil"/>
              <w:left w:val="nil"/>
              <w:bottom w:val="single" w:sz="4" w:space="0" w:color="auto"/>
              <w:right w:val="single" w:sz="4" w:space="0" w:color="auto"/>
            </w:tcBorders>
            <w:shd w:val="clear" w:color="auto" w:fill="auto"/>
            <w:noWrap/>
            <w:vAlign w:val="bottom"/>
            <w:hideMark/>
          </w:tcPr>
          <w:p w14:paraId="0D58540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MALLA SEPARADORA DE TEJIDOS A BASE DE POLIPROPILENO LIGERO CON CAPA DE CELULOSA OXIDADA REGENERADA PARA PONER CONTACTO CON VÌSCERAS ABDOMINALES. MEDIDA 30 X 30 CM. PIEZA.</w:t>
            </w:r>
          </w:p>
        </w:tc>
        <w:tc>
          <w:tcPr>
            <w:tcW w:w="1021" w:type="dxa"/>
            <w:tcBorders>
              <w:top w:val="nil"/>
              <w:left w:val="nil"/>
              <w:bottom w:val="single" w:sz="4" w:space="0" w:color="auto"/>
              <w:right w:val="single" w:sz="4" w:space="0" w:color="auto"/>
            </w:tcBorders>
            <w:shd w:val="clear" w:color="auto" w:fill="auto"/>
            <w:noWrap/>
            <w:vAlign w:val="center"/>
            <w:hideMark/>
          </w:tcPr>
          <w:p w14:paraId="109BE3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7C8BA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007204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352B0C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0CCC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352</w:t>
            </w:r>
          </w:p>
        </w:tc>
        <w:tc>
          <w:tcPr>
            <w:tcW w:w="1275" w:type="dxa"/>
            <w:tcBorders>
              <w:top w:val="nil"/>
              <w:left w:val="nil"/>
              <w:bottom w:val="single" w:sz="4" w:space="0" w:color="auto"/>
              <w:right w:val="single" w:sz="4" w:space="0" w:color="auto"/>
            </w:tcBorders>
            <w:shd w:val="clear" w:color="auto" w:fill="auto"/>
            <w:noWrap/>
            <w:vAlign w:val="center"/>
            <w:hideMark/>
          </w:tcPr>
          <w:p w14:paraId="1712C30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606030012.00</w:t>
            </w:r>
          </w:p>
        </w:tc>
        <w:tc>
          <w:tcPr>
            <w:tcW w:w="6096" w:type="dxa"/>
            <w:tcBorders>
              <w:top w:val="nil"/>
              <w:left w:val="nil"/>
              <w:bottom w:val="single" w:sz="4" w:space="0" w:color="auto"/>
              <w:right w:val="single" w:sz="4" w:space="0" w:color="auto"/>
            </w:tcBorders>
            <w:shd w:val="clear" w:color="auto" w:fill="auto"/>
            <w:noWrap/>
            <w:vAlign w:val="bottom"/>
            <w:hideMark/>
          </w:tcPr>
          <w:p w14:paraId="45CFF5F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MALLA SEPARADORA DE TEJIDOS A BASE DE POLIPROPILENO LIGERO CON CAPA DE CELULOSA OXIDADA REGENERADA PARA PONER CONTACTO CON VÌSCERAS ABDOMINALES. MEDIDA 20 X 20 CM. PIEZA.</w:t>
            </w:r>
          </w:p>
        </w:tc>
        <w:tc>
          <w:tcPr>
            <w:tcW w:w="1021" w:type="dxa"/>
            <w:tcBorders>
              <w:top w:val="nil"/>
              <w:left w:val="nil"/>
              <w:bottom w:val="single" w:sz="4" w:space="0" w:color="auto"/>
              <w:right w:val="single" w:sz="4" w:space="0" w:color="auto"/>
            </w:tcBorders>
            <w:shd w:val="clear" w:color="auto" w:fill="auto"/>
            <w:noWrap/>
            <w:vAlign w:val="center"/>
            <w:hideMark/>
          </w:tcPr>
          <w:p w14:paraId="561D22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BDE9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EBDD2F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7EDB73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55CA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353</w:t>
            </w:r>
          </w:p>
        </w:tc>
        <w:tc>
          <w:tcPr>
            <w:tcW w:w="1275" w:type="dxa"/>
            <w:tcBorders>
              <w:top w:val="nil"/>
              <w:left w:val="nil"/>
              <w:bottom w:val="single" w:sz="4" w:space="0" w:color="auto"/>
              <w:right w:val="single" w:sz="4" w:space="0" w:color="auto"/>
            </w:tcBorders>
            <w:shd w:val="clear" w:color="auto" w:fill="auto"/>
            <w:noWrap/>
            <w:vAlign w:val="center"/>
            <w:hideMark/>
          </w:tcPr>
          <w:p w14:paraId="344DCB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606030013.00</w:t>
            </w:r>
          </w:p>
        </w:tc>
        <w:tc>
          <w:tcPr>
            <w:tcW w:w="6096" w:type="dxa"/>
            <w:tcBorders>
              <w:top w:val="nil"/>
              <w:left w:val="nil"/>
              <w:bottom w:val="single" w:sz="4" w:space="0" w:color="auto"/>
              <w:right w:val="single" w:sz="4" w:space="0" w:color="auto"/>
            </w:tcBorders>
            <w:shd w:val="clear" w:color="auto" w:fill="auto"/>
            <w:noWrap/>
            <w:vAlign w:val="bottom"/>
            <w:hideMark/>
          </w:tcPr>
          <w:p w14:paraId="2790801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MALLA DE POLIPROPILENO ANUDADO DE 25 A 35 CM. X 25 A 35 CM.</w:t>
            </w:r>
          </w:p>
        </w:tc>
        <w:tc>
          <w:tcPr>
            <w:tcW w:w="1021" w:type="dxa"/>
            <w:tcBorders>
              <w:top w:val="nil"/>
              <w:left w:val="nil"/>
              <w:bottom w:val="single" w:sz="4" w:space="0" w:color="auto"/>
              <w:right w:val="single" w:sz="4" w:space="0" w:color="auto"/>
            </w:tcBorders>
            <w:shd w:val="clear" w:color="auto" w:fill="auto"/>
            <w:noWrap/>
            <w:vAlign w:val="center"/>
            <w:hideMark/>
          </w:tcPr>
          <w:p w14:paraId="6D8DEB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7E90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A78D0C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180A23F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9A5B7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354</w:t>
            </w:r>
          </w:p>
        </w:tc>
        <w:tc>
          <w:tcPr>
            <w:tcW w:w="1275" w:type="dxa"/>
            <w:tcBorders>
              <w:top w:val="nil"/>
              <w:left w:val="nil"/>
              <w:bottom w:val="single" w:sz="4" w:space="0" w:color="auto"/>
              <w:right w:val="single" w:sz="4" w:space="0" w:color="auto"/>
            </w:tcBorders>
            <w:shd w:val="clear" w:color="auto" w:fill="auto"/>
            <w:noWrap/>
            <w:vAlign w:val="center"/>
            <w:hideMark/>
          </w:tcPr>
          <w:p w14:paraId="3DB313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606030014.00</w:t>
            </w:r>
          </w:p>
        </w:tc>
        <w:tc>
          <w:tcPr>
            <w:tcW w:w="6096" w:type="dxa"/>
            <w:tcBorders>
              <w:top w:val="nil"/>
              <w:left w:val="nil"/>
              <w:bottom w:val="single" w:sz="4" w:space="0" w:color="auto"/>
              <w:right w:val="single" w:sz="4" w:space="0" w:color="auto"/>
            </w:tcBorders>
            <w:shd w:val="clear" w:color="auto" w:fill="auto"/>
            <w:noWrap/>
            <w:vAlign w:val="bottom"/>
            <w:hideMark/>
          </w:tcPr>
          <w:p w14:paraId="1A0130A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MALLA PARCIALMENTE ABSORBIBLE A BASE DE POLIPROPILENO Y POLIGLECAPRONE 25 CON PESO DE 28 G/M2 Y PORO DE 3 MM. MEDIDA 6 X 11 CM. PIEZA.</w:t>
            </w:r>
          </w:p>
        </w:tc>
        <w:tc>
          <w:tcPr>
            <w:tcW w:w="1021" w:type="dxa"/>
            <w:tcBorders>
              <w:top w:val="nil"/>
              <w:left w:val="nil"/>
              <w:bottom w:val="single" w:sz="4" w:space="0" w:color="auto"/>
              <w:right w:val="single" w:sz="4" w:space="0" w:color="auto"/>
            </w:tcBorders>
            <w:shd w:val="clear" w:color="auto" w:fill="auto"/>
            <w:noWrap/>
            <w:vAlign w:val="center"/>
            <w:hideMark/>
          </w:tcPr>
          <w:p w14:paraId="3AB383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D15E5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21D45C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506805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131B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355</w:t>
            </w:r>
          </w:p>
        </w:tc>
        <w:tc>
          <w:tcPr>
            <w:tcW w:w="1275" w:type="dxa"/>
            <w:tcBorders>
              <w:top w:val="nil"/>
              <w:left w:val="nil"/>
              <w:bottom w:val="single" w:sz="4" w:space="0" w:color="auto"/>
              <w:right w:val="single" w:sz="4" w:space="0" w:color="auto"/>
            </w:tcBorders>
            <w:shd w:val="clear" w:color="auto" w:fill="auto"/>
            <w:noWrap/>
            <w:vAlign w:val="center"/>
            <w:hideMark/>
          </w:tcPr>
          <w:p w14:paraId="700DAE0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606030016.00</w:t>
            </w:r>
          </w:p>
        </w:tc>
        <w:tc>
          <w:tcPr>
            <w:tcW w:w="6096" w:type="dxa"/>
            <w:tcBorders>
              <w:top w:val="nil"/>
              <w:left w:val="nil"/>
              <w:bottom w:val="single" w:sz="4" w:space="0" w:color="auto"/>
              <w:right w:val="single" w:sz="4" w:space="0" w:color="auto"/>
            </w:tcBorders>
            <w:shd w:val="clear" w:color="auto" w:fill="auto"/>
            <w:noWrap/>
            <w:vAlign w:val="bottom"/>
            <w:hideMark/>
          </w:tcPr>
          <w:p w14:paraId="57DB1EC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MALLA PARCIALMENTE ABSORBIBLE A BASE DE POLIPROPILENO Y POLIGLECAPRONE 25 CON PESO DE 28 G/M2 Y PORO DE 3 MM. MEDIDA 30 X 30 CM. PIEZA.</w:t>
            </w:r>
          </w:p>
        </w:tc>
        <w:tc>
          <w:tcPr>
            <w:tcW w:w="1021" w:type="dxa"/>
            <w:tcBorders>
              <w:top w:val="nil"/>
              <w:left w:val="nil"/>
              <w:bottom w:val="single" w:sz="4" w:space="0" w:color="auto"/>
              <w:right w:val="single" w:sz="4" w:space="0" w:color="auto"/>
            </w:tcBorders>
            <w:shd w:val="clear" w:color="auto" w:fill="auto"/>
            <w:noWrap/>
            <w:vAlign w:val="center"/>
            <w:hideMark/>
          </w:tcPr>
          <w:p w14:paraId="0C39CF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CFD0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86E4D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AD691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779C0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356</w:t>
            </w:r>
          </w:p>
        </w:tc>
        <w:tc>
          <w:tcPr>
            <w:tcW w:w="1275" w:type="dxa"/>
            <w:tcBorders>
              <w:top w:val="nil"/>
              <w:left w:val="nil"/>
              <w:bottom w:val="single" w:sz="4" w:space="0" w:color="auto"/>
              <w:right w:val="single" w:sz="4" w:space="0" w:color="auto"/>
            </w:tcBorders>
            <w:shd w:val="clear" w:color="auto" w:fill="auto"/>
            <w:noWrap/>
            <w:vAlign w:val="center"/>
            <w:hideMark/>
          </w:tcPr>
          <w:p w14:paraId="08AA428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606150085.00</w:t>
            </w:r>
          </w:p>
        </w:tc>
        <w:tc>
          <w:tcPr>
            <w:tcW w:w="6096" w:type="dxa"/>
            <w:tcBorders>
              <w:top w:val="nil"/>
              <w:left w:val="nil"/>
              <w:bottom w:val="single" w:sz="4" w:space="0" w:color="auto"/>
              <w:right w:val="single" w:sz="4" w:space="0" w:color="auto"/>
            </w:tcBorders>
            <w:shd w:val="clear" w:color="auto" w:fill="auto"/>
            <w:noWrap/>
            <w:vAlign w:val="bottom"/>
            <w:hideMark/>
          </w:tcPr>
          <w:p w14:paraId="06C77B6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MANGUERA CORRUGADA 22MM DE DIAMETRO X 30.5MTS DE LARGO</w:t>
            </w:r>
          </w:p>
        </w:tc>
        <w:tc>
          <w:tcPr>
            <w:tcW w:w="1021" w:type="dxa"/>
            <w:tcBorders>
              <w:top w:val="nil"/>
              <w:left w:val="nil"/>
              <w:bottom w:val="single" w:sz="4" w:space="0" w:color="auto"/>
              <w:right w:val="single" w:sz="4" w:space="0" w:color="auto"/>
            </w:tcBorders>
            <w:shd w:val="clear" w:color="auto" w:fill="auto"/>
            <w:noWrap/>
            <w:vAlign w:val="center"/>
            <w:hideMark/>
          </w:tcPr>
          <w:p w14:paraId="2DD50A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0107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F9CBB9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4E35F1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9924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357</w:t>
            </w:r>
          </w:p>
        </w:tc>
        <w:tc>
          <w:tcPr>
            <w:tcW w:w="1275" w:type="dxa"/>
            <w:tcBorders>
              <w:top w:val="nil"/>
              <w:left w:val="nil"/>
              <w:bottom w:val="single" w:sz="4" w:space="0" w:color="auto"/>
              <w:right w:val="single" w:sz="4" w:space="0" w:color="auto"/>
            </w:tcBorders>
            <w:shd w:val="clear" w:color="auto" w:fill="auto"/>
            <w:noWrap/>
            <w:vAlign w:val="center"/>
            <w:hideMark/>
          </w:tcPr>
          <w:p w14:paraId="1226DBD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606210400.00</w:t>
            </w:r>
          </w:p>
        </w:tc>
        <w:tc>
          <w:tcPr>
            <w:tcW w:w="6096" w:type="dxa"/>
            <w:tcBorders>
              <w:top w:val="nil"/>
              <w:left w:val="nil"/>
              <w:bottom w:val="single" w:sz="4" w:space="0" w:color="auto"/>
              <w:right w:val="single" w:sz="4" w:space="0" w:color="auto"/>
            </w:tcBorders>
            <w:shd w:val="clear" w:color="auto" w:fill="auto"/>
            <w:noWrap/>
            <w:vAlign w:val="bottom"/>
            <w:hideMark/>
          </w:tcPr>
          <w:p w14:paraId="77CCA67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PEDIATRICA FACIAL CON COJINETE #0. PIEZA.</w:t>
            </w:r>
          </w:p>
        </w:tc>
        <w:tc>
          <w:tcPr>
            <w:tcW w:w="1021" w:type="dxa"/>
            <w:tcBorders>
              <w:top w:val="nil"/>
              <w:left w:val="nil"/>
              <w:bottom w:val="single" w:sz="4" w:space="0" w:color="auto"/>
              <w:right w:val="single" w:sz="4" w:space="0" w:color="auto"/>
            </w:tcBorders>
            <w:shd w:val="clear" w:color="auto" w:fill="auto"/>
            <w:noWrap/>
            <w:vAlign w:val="center"/>
            <w:hideMark/>
          </w:tcPr>
          <w:p w14:paraId="011BEC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3A30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6E9F5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252C80A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C340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358</w:t>
            </w:r>
          </w:p>
        </w:tc>
        <w:tc>
          <w:tcPr>
            <w:tcW w:w="1275" w:type="dxa"/>
            <w:tcBorders>
              <w:top w:val="nil"/>
              <w:left w:val="nil"/>
              <w:bottom w:val="single" w:sz="4" w:space="0" w:color="auto"/>
              <w:right w:val="single" w:sz="4" w:space="0" w:color="auto"/>
            </w:tcBorders>
            <w:shd w:val="clear" w:color="auto" w:fill="auto"/>
            <w:noWrap/>
            <w:vAlign w:val="center"/>
            <w:hideMark/>
          </w:tcPr>
          <w:p w14:paraId="4A89B96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606210401.00</w:t>
            </w:r>
          </w:p>
        </w:tc>
        <w:tc>
          <w:tcPr>
            <w:tcW w:w="6096" w:type="dxa"/>
            <w:tcBorders>
              <w:top w:val="nil"/>
              <w:left w:val="nil"/>
              <w:bottom w:val="single" w:sz="4" w:space="0" w:color="auto"/>
              <w:right w:val="single" w:sz="4" w:space="0" w:color="auto"/>
            </w:tcBorders>
            <w:shd w:val="clear" w:color="auto" w:fill="auto"/>
            <w:noWrap/>
            <w:vAlign w:val="bottom"/>
            <w:hideMark/>
          </w:tcPr>
          <w:p w14:paraId="209AA16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PEDIATRICA FACIAL CON COJINETE #1. PIEZA.</w:t>
            </w:r>
          </w:p>
        </w:tc>
        <w:tc>
          <w:tcPr>
            <w:tcW w:w="1021" w:type="dxa"/>
            <w:tcBorders>
              <w:top w:val="nil"/>
              <w:left w:val="nil"/>
              <w:bottom w:val="single" w:sz="4" w:space="0" w:color="auto"/>
              <w:right w:val="single" w:sz="4" w:space="0" w:color="auto"/>
            </w:tcBorders>
            <w:shd w:val="clear" w:color="auto" w:fill="auto"/>
            <w:noWrap/>
            <w:vAlign w:val="center"/>
            <w:hideMark/>
          </w:tcPr>
          <w:p w14:paraId="672E9EF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9667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0A31F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6FB821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4FFA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359</w:t>
            </w:r>
          </w:p>
        </w:tc>
        <w:tc>
          <w:tcPr>
            <w:tcW w:w="1275" w:type="dxa"/>
            <w:tcBorders>
              <w:top w:val="nil"/>
              <w:left w:val="nil"/>
              <w:bottom w:val="single" w:sz="4" w:space="0" w:color="auto"/>
              <w:right w:val="single" w:sz="4" w:space="0" w:color="auto"/>
            </w:tcBorders>
            <w:shd w:val="clear" w:color="auto" w:fill="auto"/>
            <w:noWrap/>
            <w:vAlign w:val="center"/>
            <w:hideMark/>
          </w:tcPr>
          <w:p w14:paraId="123F7D6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606210482.00</w:t>
            </w:r>
          </w:p>
        </w:tc>
        <w:tc>
          <w:tcPr>
            <w:tcW w:w="6096" w:type="dxa"/>
            <w:tcBorders>
              <w:top w:val="nil"/>
              <w:left w:val="nil"/>
              <w:bottom w:val="single" w:sz="4" w:space="0" w:color="auto"/>
              <w:right w:val="single" w:sz="4" w:space="0" w:color="auto"/>
            </w:tcBorders>
            <w:shd w:val="clear" w:color="auto" w:fill="auto"/>
            <w:noWrap/>
            <w:vAlign w:val="bottom"/>
            <w:hideMark/>
          </w:tcPr>
          <w:p w14:paraId="28BBB03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MASCARILLAS DESECHABLE PARA ADMINISTRACION DE OXIGENO CON TUBO DE CONEXION DE 180 CM. Y ADAPTADOR</w:t>
            </w:r>
          </w:p>
        </w:tc>
        <w:tc>
          <w:tcPr>
            <w:tcW w:w="1021" w:type="dxa"/>
            <w:tcBorders>
              <w:top w:val="nil"/>
              <w:left w:val="nil"/>
              <w:bottom w:val="single" w:sz="4" w:space="0" w:color="auto"/>
              <w:right w:val="single" w:sz="4" w:space="0" w:color="auto"/>
            </w:tcBorders>
            <w:shd w:val="clear" w:color="auto" w:fill="auto"/>
            <w:noWrap/>
            <w:vAlign w:val="center"/>
            <w:hideMark/>
          </w:tcPr>
          <w:p w14:paraId="436309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6B0C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ABE061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79</w:t>
            </w:r>
          </w:p>
        </w:tc>
      </w:tr>
      <w:tr w:rsidR="00A008DB" w:rsidRPr="00A008DB" w14:paraId="34EA6D5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BB2E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360</w:t>
            </w:r>
          </w:p>
        </w:tc>
        <w:tc>
          <w:tcPr>
            <w:tcW w:w="1275" w:type="dxa"/>
            <w:tcBorders>
              <w:top w:val="nil"/>
              <w:left w:val="nil"/>
              <w:bottom w:val="single" w:sz="4" w:space="0" w:color="auto"/>
              <w:right w:val="single" w:sz="4" w:space="0" w:color="auto"/>
            </w:tcBorders>
            <w:shd w:val="clear" w:color="auto" w:fill="auto"/>
            <w:noWrap/>
            <w:vAlign w:val="center"/>
            <w:hideMark/>
          </w:tcPr>
          <w:p w14:paraId="6CE1DC2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606210524.00</w:t>
            </w:r>
          </w:p>
        </w:tc>
        <w:tc>
          <w:tcPr>
            <w:tcW w:w="6096" w:type="dxa"/>
            <w:tcBorders>
              <w:top w:val="nil"/>
              <w:left w:val="nil"/>
              <w:bottom w:val="single" w:sz="4" w:space="0" w:color="auto"/>
              <w:right w:val="single" w:sz="4" w:space="0" w:color="auto"/>
            </w:tcBorders>
            <w:shd w:val="clear" w:color="auto" w:fill="auto"/>
            <w:noWrap/>
            <w:vAlign w:val="bottom"/>
            <w:hideMark/>
          </w:tcPr>
          <w:p w14:paraId="2FC75F3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CUBREBOCAS DE DOS CAPAS DE TELA NO TEJIDA, RESISTENTE A FLUIDOS, ANTIESTATICO, HIPOALERGENICO, CON BANDAS O AJUSTE ELASTICO A LA CABEZA.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0E9CB0D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3955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EA2C19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3500</w:t>
            </w:r>
          </w:p>
        </w:tc>
      </w:tr>
      <w:tr w:rsidR="00A008DB" w:rsidRPr="00A008DB" w14:paraId="6E092CB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7088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361</w:t>
            </w:r>
          </w:p>
        </w:tc>
        <w:tc>
          <w:tcPr>
            <w:tcW w:w="1275" w:type="dxa"/>
            <w:tcBorders>
              <w:top w:val="nil"/>
              <w:left w:val="nil"/>
              <w:bottom w:val="single" w:sz="4" w:space="0" w:color="auto"/>
              <w:right w:val="single" w:sz="4" w:space="0" w:color="auto"/>
            </w:tcBorders>
            <w:shd w:val="clear" w:color="auto" w:fill="auto"/>
            <w:noWrap/>
            <w:vAlign w:val="center"/>
            <w:hideMark/>
          </w:tcPr>
          <w:p w14:paraId="183657E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606210656.00</w:t>
            </w:r>
          </w:p>
        </w:tc>
        <w:tc>
          <w:tcPr>
            <w:tcW w:w="6096" w:type="dxa"/>
            <w:tcBorders>
              <w:top w:val="nil"/>
              <w:left w:val="nil"/>
              <w:bottom w:val="single" w:sz="4" w:space="0" w:color="auto"/>
              <w:right w:val="single" w:sz="4" w:space="0" w:color="auto"/>
            </w:tcBorders>
            <w:shd w:val="clear" w:color="auto" w:fill="auto"/>
            <w:noWrap/>
            <w:vAlign w:val="bottom"/>
            <w:hideMark/>
          </w:tcPr>
          <w:p w14:paraId="77D7742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1F90460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DB3B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17B30B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1702</w:t>
            </w:r>
          </w:p>
        </w:tc>
      </w:tr>
      <w:tr w:rsidR="00A008DB" w:rsidRPr="00A008DB" w14:paraId="34CEC99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04ED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362</w:t>
            </w:r>
          </w:p>
        </w:tc>
        <w:tc>
          <w:tcPr>
            <w:tcW w:w="1275" w:type="dxa"/>
            <w:tcBorders>
              <w:top w:val="nil"/>
              <w:left w:val="nil"/>
              <w:bottom w:val="single" w:sz="4" w:space="0" w:color="auto"/>
              <w:right w:val="single" w:sz="4" w:space="0" w:color="auto"/>
            </w:tcBorders>
            <w:shd w:val="clear" w:color="auto" w:fill="auto"/>
            <w:noWrap/>
            <w:vAlign w:val="center"/>
            <w:hideMark/>
          </w:tcPr>
          <w:p w14:paraId="6509D40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606210664.00</w:t>
            </w:r>
          </w:p>
        </w:tc>
        <w:tc>
          <w:tcPr>
            <w:tcW w:w="6096" w:type="dxa"/>
            <w:tcBorders>
              <w:top w:val="nil"/>
              <w:left w:val="nil"/>
              <w:bottom w:val="single" w:sz="4" w:space="0" w:color="auto"/>
              <w:right w:val="single" w:sz="4" w:space="0" w:color="auto"/>
            </w:tcBorders>
            <w:shd w:val="clear" w:color="auto" w:fill="auto"/>
            <w:noWrap/>
            <w:vAlign w:val="bottom"/>
            <w:hideMark/>
          </w:tcPr>
          <w:p w14:paraId="451887B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1021" w:type="dxa"/>
            <w:tcBorders>
              <w:top w:val="nil"/>
              <w:left w:val="nil"/>
              <w:bottom w:val="single" w:sz="4" w:space="0" w:color="auto"/>
              <w:right w:val="single" w:sz="4" w:space="0" w:color="auto"/>
            </w:tcBorders>
            <w:shd w:val="clear" w:color="auto" w:fill="auto"/>
            <w:noWrap/>
            <w:vAlign w:val="center"/>
            <w:hideMark/>
          </w:tcPr>
          <w:p w14:paraId="591BF3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6090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89495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900</w:t>
            </w:r>
          </w:p>
        </w:tc>
      </w:tr>
      <w:tr w:rsidR="00A008DB" w:rsidRPr="00A008DB" w14:paraId="17FFBF2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18C1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363</w:t>
            </w:r>
          </w:p>
        </w:tc>
        <w:tc>
          <w:tcPr>
            <w:tcW w:w="1275" w:type="dxa"/>
            <w:tcBorders>
              <w:top w:val="nil"/>
              <w:left w:val="nil"/>
              <w:bottom w:val="single" w:sz="4" w:space="0" w:color="auto"/>
              <w:right w:val="single" w:sz="4" w:space="0" w:color="auto"/>
            </w:tcBorders>
            <w:shd w:val="clear" w:color="auto" w:fill="auto"/>
            <w:noWrap/>
            <w:vAlign w:val="center"/>
            <w:hideMark/>
          </w:tcPr>
          <w:p w14:paraId="5CBAD02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606240158.00</w:t>
            </w:r>
          </w:p>
        </w:tc>
        <w:tc>
          <w:tcPr>
            <w:tcW w:w="6096" w:type="dxa"/>
            <w:tcBorders>
              <w:top w:val="nil"/>
              <w:left w:val="nil"/>
              <w:bottom w:val="single" w:sz="4" w:space="0" w:color="auto"/>
              <w:right w:val="single" w:sz="4" w:space="0" w:color="auto"/>
            </w:tcBorders>
            <w:shd w:val="clear" w:color="auto" w:fill="auto"/>
            <w:noWrap/>
            <w:vAlign w:val="bottom"/>
            <w:hideMark/>
          </w:tcPr>
          <w:p w14:paraId="05D1280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1021" w:type="dxa"/>
            <w:tcBorders>
              <w:top w:val="nil"/>
              <w:left w:val="nil"/>
              <w:bottom w:val="single" w:sz="4" w:space="0" w:color="auto"/>
              <w:right w:val="single" w:sz="4" w:space="0" w:color="auto"/>
            </w:tcBorders>
            <w:shd w:val="clear" w:color="auto" w:fill="auto"/>
            <w:noWrap/>
            <w:vAlign w:val="center"/>
            <w:hideMark/>
          </w:tcPr>
          <w:p w14:paraId="43F9CB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0FBB6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9FE42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w:t>
            </w:r>
          </w:p>
        </w:tc>
      </w:tr>
      <w:tr w:rsidR="00A008DB" w:rsidRPr="00A008DB" w14:paraId="21D30FB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54E3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364</w:t>
            </w:r>
          </w:p>
        </w:tc>
        <w:tc>
          <w:tcPr>
            <w:tcW w:w="1275" w:type="dxa"/>
            <w:tcBorders>
              <w:top w:val="nil"/>
              <w:left w:val="nil"/>
              <w:bottom w:val="single" w:sz="4" w:space="0" w:color="auto"/>
              <w:right w:val="single" w:sz="4" w:space="0" w:color="auto"/>
            </w:tcBorders>
            <w:shd w:val="clear" w:color="auto" w:fill="auto"/>
            <w:noWrap/>
            <w:vAlign w:val="center"/>
            <w:hideMark/>
          </w:tcPr>
          <w:p w14:paraId="58AD749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606810034.00</w:t>
            </w:r>
          </w:p>
        </w:tc>
        <w:tc>
          <w:tcPr>
            <w:tcW w:w="6096" w:type="dxa"/>
            <w:tcBorders>
              <w:top w:val="nil"/>
              <w:left w:val="nil"/>
              <w:bottom w:val="single" w:sz="4" w:space="0" w:color="auto"/>
              <w:right w:val="single" w:sz="4" w:space="0" w:color="auto"/>
            </w:tcBorders>
            <w:shd w:val="clear" w:color="auto" w:fill="auto"/>
            <w:noWrap/>
            <w:vAlign w:val="bottom"/>
            <w:hideMark/>
          </w:tcPr>
          <w:p w14:paraId="115FEF8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PAÑAL DE FORMA ANATOMICA DESECHABLE PARA NIÑO, MEDIDA: CHICO</w:t>
            </w:r>
          </w:p>
        </w:tc>
        <w:tc>
          <w:tcPr>
            <w:tcW w:w="1021" w:type="dxa"/>
            <w:tcBorders>
              <w:top w:val="nil"/>
              <w:left w:val="nil"/>
              <w:bottom w:val="single" w:sz="4" w:space="0" w:color="auto"/>
              <w:right w:val="single" w:sz="4" w:space="0" w:color="auto"/>
            </w:tcBorders>
            <w:shd w:val="clear" w:color="auto" w:fill="auto"/>
            <w:noWrap/>
            <w:vAlign w:val="center"/>
            <w:hideMark/>
          </w:tcPr>
          <w:p w14:paraId="2873BF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73DB2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6ABA4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4342171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0F40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365</w:t>
            </w:r>
          </w:p>
        </w:tc>
        <w:tc>
          <w:tcPr>
            <w:tcW w:w="1275" w:type="dxa"/>
            <w:tcBorders>
              <w:top w:val="nil"/>
              <w:left w:val="nil"/>
              <w:bottom w:val="single" w:sz="4" w:space="0" w:color="auto"/>
              <w:right w:val="single" w:sz="4" w:space="0" w:color="auto"/>
            </w:tcBorders>
            <w:shd w:val="clear" w:color="auto" w:fill="auto"/>
            <w:noWrap/>
            <w:vAlign w:val="center"/>
            <w:hideMark/>
          </w:tcPr>
          <w:p w14:paraId="191B87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606810042.00</w:t>
            </w:r>
          </w:p>
        </w:tc>
        <w:tc>
          <w:tcPr>
            <w:tcW w:w="6096" w:type="dxa"/>
            <w:tcBorders>
              <w:top w:val="nil"/>
              <w:left w:val="nil"/>
              <w:bottom w:val="single" w:sz="4" w:space="0" w:color="auto"/>
              <w:right w:val="single" w:sz="4" w:space="0" w:color="auto"/>
            </w:tcBorders>
            <w:shd w:val="clear" w:color="auto" w:fill="auto"/>
            <w:noWrap/>
            <w:vAlign w:val="bottom"/>
            <w:hideMark/>
          </w:tcPr>
          <w:p w14:paraId="5035B98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PAÑAL DE FORMA ANATOMICA DESECHABLE PARA NIÑO, MEDIDA: MEDIANO</w:t>
            </w:r>
          </w:p>
        </w:tc>
        <w:tc>
          <w:tcPr>
            <w:tcW w:w="1021" w:type="dxa"/>
            <w:tcBorders>
              <w:top w:val="nil"/>
              <w:left w:val="nil"/>
              <w:bottom w:val="single" w:sz="4" w:space="0" w:color="auto"/>
              <w:right w:val="single" w:sz="4" w:space="0" w:color="auto"/>
            </w:tcBorders>
            <w:shd w:val="clear" w:color="auto" w:fill="auto"/>
            <w:noWrap/>
            <w:vAlign w:val="center"/>
            <w:hideMark/>
          </w:tcPr>
          <w:p w14:paraId="381C86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7311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E71EA9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3BFD808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7DDF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366</w:t>
            </w:r>
          </w:p>
        </w:tc>
        <w:tc>
          <w:tcPr>
            <w:tcW w:w="1275" w:type="dxa"/>
            <w:tcBorders>
              <w:top w:val="nil"/>
              <w:left w:val="nil"/>
              <w:bottom w:val="single" w:sz="4" w:space="0" w:color="auto"/>
              <w:right w:val="single" w:sz="4" w:space="0" w:color="auto"/>
            </w:tcBorders>
            <w:shd w:val="clear" w:color="auto" w:fill="auto"/>
            <w:noWrap/>
            <w:vAlign w:val="center"/>
            <w:hideMark/>
          </w:tcPr>
          <w:p w14:paraId="4CFF5F4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606810059.00</w:t>
            </w:r>
          </w:p>
        </w:tc>
        <w:tc>
          <w:tcPr>
            <w:tcW w:w="6096" w:type="dxa"/>
            <w:tcBorders>
              <w:top w:val="nil"/>
              <w:left w:val="nil"/>
              <w:bottom w:val="single" w:sz="4" w:space="0" w:color="auto"/>
              <w:right w:val="single" w:sz="4" w:space="0" w:color="auto"/>
            </w:tcBorders>
            <w:shd w:val="clear" w:color="auto" w:fill="auto"/>
            <w:noWrap/>
            <w:vAlign w:val="bottom"/>
            <w:hideMark/>
          </w:tcPr>
          <w:p w14:paraId="7BF76CF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PAÑAL DE FORMA ANATOMICA DESECHABLE PARA NIÑO, MEDIDA: GRANDE</w:t>
            </w:r>
          </w:p>
        </w:tc>
        <w:tc>
          <w:tcPr>
            <w:tcW w:w="1021" w:type="dxa"/>
            <w:tcBorders>
              <w:top w:val="nil"/>
              <w:left w:val="nil"/>
              <w:bottom w:val="single" w:sz="4" w:space="0" w:color="auto"/>
              <w:right w:val="single" w:sz="4" w:space="0" w:color="auto"/>
            </w:tcBorders>
            <w:shd w:val="clear" w:color="auto" w:fill="auto"/>
            <w:noWrap/>
            <w:vAlign w:val="center"/>
            <w:hideMark/>
          </w:tcPr>
          <w:p w14:paraId="5E1C9D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D3C3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911D3F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526B61B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386DC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367</w:t>
            </w:r>
          </w:p>
        </w:tc>
        <w:tc>
          <w:tcPr>
            <w:tcW w:w="1275" w:type="dxa"/>
            <w:tcBorders>
              <w:top w:val="nil"/>
              <w:left w:val="nil"/>
              <w:bottom w:val="single" w:sz="4" w:space="0" w:color="auto"/>
              <w:right w:val="single" w:sz="4" w:space="0" w:color="auto"/>
            </w:tcBorders>
            <w:shd w:val="clear" w:color="auto" w:fill="auto"/>
            <w:noWrap/>
            <w:vAlign w:val="center"/>
            <w:hideMark/>
          </w:tcPr>
          <w:p w14:paraId="1AD7F74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606810067.00</w:t>
            </w:r>
          </w:p>
        </w:tc>
        <w:tc>
          <w:tcPr>
            <w:tcW w:w="6096" w:type="dxa"/>
            <w:tcBorders>
              <w:top w:val="nil"/>
              <w:left w:val="nil"/>
              <w:bottom w:val="single" w:sz="4" w:space="0" w:color="auto"/>
              <w:right w:val="single" w:sz="4" w:space="0" w:color="auto"/>
            </w:tcBorders>
            <w:shd w:val="clear" w:color="auto" w:fill="auto"/>
            <w:noWrap/>
            <w:vAlign w:val="bottom"/>
            <w:hideMark/>
          </w:tcPr>
          <w:p w14:paraId="6A36616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PAÑAL PREDOBLADO, DESECHABLE PARA ADULTO</w:t>
            </w:r>
          </w:p>
        </w:tc>
        <w:tc>
          <w:tcPr>
            <w:tcW w:w="1021" w:type="dxa"/>
            <w:tcBorders>
              <w:top w:val="nil"/>
              <w:left w:val="nil"/>
              <w:bottom w:val="single" w:sz="4" w:space="0" w:color="auto"/>
              <w:right w:val="single" w:sz="4" w:space="0" w:color="auto"/>
            </w:tcBorders>
            <w:shd w:val="clear" w:color="auto" w:fill="auto"/>
            <w:noWrap/>
            <w:vAlign w:val="center"/>
            <w:hideMark/>
          </w:tcPr>
          <w:p w14:paraId="43432A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B5A2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D2B55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138</w:t>
            </w:r>
          </w:p>
        </w:tc>
      </w:tr>
      <w:tr w:rsidR="00A008DB" w:rsidRPr="00A008DB" w14:paraId="0ECD33A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8F9F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368</w:t>
            </w:r>
          </w:p>
        </w:tc>
        <w:tc>
          <w:tcPr>
            <w:tcW w:w="1275" w:type="dxa"/>
            <w:tcBorders>
              <w:top w:val="nil"/>
              <w:left w:val="nil"/>
              <w:bottom w:val="single" w:sz="4" w:space="0" w:color="auto"/>
              <w:right w:val="single" w:sz="4" w:space="0" w:color="auto"/>
            </w:tcBorders>
            <w:shd w:val="clear" w:color="auto" w:fill="auto"/>
            <w:noWrap/>
            <w:vAlign w:val="center"/>
            <w:hideMark/>
          </w:tcPr>
          <w:p w14:paraId="2CD6A06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606850766.00</w:t>
            </w:r>
          </w:p>
        </w:tc>
        <w:tc>
          <w:tcPr>
            <w:tcW w:w="6096" w:type="dxa"/>
            <w:tcBorders>
              <w:top w:val="nil"/>
              <w:left w:val="nil"/>
              <w:bottom w:val="single" w:sz="4" w:space="0" w:color="auto"/>
              <w:right w:val="single" w:sz="4" w:space="0" w:color="auto"/>
            </w:tcBorders>
            <w:shd w:val="clear" w:color="auto" w:fill="auto"/>
            <w:noWrap/>
            <w:vAlign w:val="bottom"/>
            <w:hideMark/>
          </w:tcPr>
          <w:p w14:paraId="40D3621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PAPEL GRAFICADOR CON REACTIVO QUIMICO, PARA ESTERILIZACION A VAPOR TIPO BOWIE DICK.PAQUETE CON 50 HOJAS.</w:t>
            </w:r>
          </w:p>
        </w:tc>
        <w:tc>
          <w:tcPr>
            <w:tcW w:w="1021" w:type="dxa"/>
            <w:tcBorders>
              <w:top w:val="nil"/>
              <w:left w:val="nil"/>
              <w:bottom w:val="single" w:sz="4" w:space="0" w:color="auto"/>
              <w:right w:val="single" w:sz="4" w:space="0" w:color="auto"/>
            </w:tcBorders>
            <w:shd w:val="clear" w:color="auto" w:fill="auto"/>
            <w:noWrap/>
            <w:vAlign w:val="center"/>
            <w:hideMark/>
          </w:tcPr>
          <w:p w14:paraId="0867A0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PAQUETE</w:t>
            </w:r>
          </w:p>
        </w:tc>
        <w:tc>
          <w:tcPr>
            <w:tcW w:w="1148" w:type="dxa"/>
            <w:tcBorders>
              <w:top w:val="nil"/>
              <w:left w:val="nil"/>
              <w:bottom w:val="single" w:sz="4" w:space="0" w:color="auto"/>
              <w:right w:val="single" w:sz="4" w:space="0" w:color="auto"/>
            </w:tcBorders>
            <w:shd w:val="clear" w:color="auto" w:fill="auto"/>
            <w:noWrap/>
            <w:vAlign w:val="center"/>
            <w:hideMark/>
          </w:tcPr>
          <w:p w14:paraId="0A923B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270891C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E4D150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43FF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369</w:t>
            </w:r>
          </w:p>
        </w:tc>
        <w:tc>
          <w:tcPr>
            <w:tcW w:w="1275" w:type="dxa"/>
            <w:tcBorders>
              <w:top w:val="nil"/>
              <w:left w:val="nil"/>
              <w:bottom w:val="single" w:sz="4" w:space="0" w:color="auto"/>
              <w:right w:val="single" w:sz="4" w:space="0" w:color="auto"/>
            </w:tcBorders>
            <w:shd w:val="clear" w:color="auto" w:fill="auto"/>
            <w:noWrap/>
            <w:vAlign w:val="center"/>
            <w:hideMark/>
          </w:tcPr>
          <w:p w14:paraId="58B4D13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606930014.00</w:t>
            </w:r>
          </w:p>
        </w:tc>
        <w:tc>
          <w:tcPr>
            <w:tcW w:w="6096" w:type="dxa"/>
            <w:tcBorders>
              <w:top w:val="nil"/>
              <w:left w:val="nil"/>
              <w:bottom w:val="single" w:sz="4" w:space="0" w:color="auto"/>
              <w:right w:val="single" w:sz="4" w:space="0" w:color="auto"/>
            </w:tcBorders>
            <w:shd w:val="clear" w:color="auto" w:fill="auto"/>
            <w:noWrap/>
            <w:vAlign w:val="bottom"/>
            <w:hideMark/>
          </w:tcPr>
          <w:p w14:paraId="2BCBE3F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PARAFINA CON PUNTO DE FUSION DE 40 GRADOS A 51 GRADOS C. BLOQUE DE 3 A 10 KG.</w:t>
            </w:r>
          </w:p>
        </w:tc>
        <w:tc>
          <w:tcPr>
            <w:tcW w:w="1021" w:type="dxa"/>
            <w:tcBorders>
              <w:top w:val="nil"/>
              <w:left w:val="nil"/>
              <w:bottom w:val="single" w:sz="4" w:space="0" w:color="auto"/>
              <w:right w:val="single" w:sz="4" w:space="0" w:color="auto"/>
            </w:tcBorders>
            <w:shd w:val="clear" w:color="auto" w:fill="auto"/>
            <w:noWrap/>
            <w:vAlign w:val="center"/>
            <w:hideMark/>
          </w:tcPr>
          <w:p w14:paraId="47F4FC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942E2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BBB5F8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F6E2EA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2BF2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370</w:t>
            </w:r>
          </w:p>
        </w:tc>
        <w:tc>
          <w:tcPr>
            <w:tcW w:w="1275" w:type="dxa"/>
            <w:tcBorders>
              <w:top w:val="nil"/>
              <w:left w:val="nil"/>
              <w:bottom w:val="single" w:sz="4" w:space="0" w:color="auto"/>
              <w:right w:val="single" w:sz="4" w:space="0" w:color="auto"/>
            </w:tcBorders>
            <w:shd w:val="clear" w:color="auto" w:fill="auto"/>
            <w:noWrap/>
            <w:vAlign w:val="center"/>
            <w:hideMark/>
          </w:tcPr>
          <w:p w14:paraId="07114C9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606970267.00</w:t>
            </w:r>
          </w:p>
        </w:tc>
        <w:tc>
          <w:tcPr>
            <w:tcW w:w="6096" w:type="dxa"/>
            <w:tcBorders>
              <w:top w:val="nil"/>
              <w:left w:val="nil"/>
              <w:bottom w:val="single" w:sz="4" w:space="0" w:color="auto"/>
              <w:right w:val="single" w:sz="4" w:space="0" w:color="auto"/>
            </w:tcBorders>
            <w:shd w:val="clear" w:color="auto" w:fill="auto"/>
            <w:noWrap/>
            <w:vAlign w:val="bottom"/>
            <w:hideMark/>
          </w:tcPr>
          <w:p w14:paraId="3DB45F8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PASTA O GEL CONDUCTIVA. PARA ELECTROCARDIOGRAMA. ENVASE CON 120 ML.</w:t>
            </w:r>
          </w:p>
        </w:tc>
        <w:tc>
          <w:tcPr>
            <w:tcW w:w="1021" w:type="dxa"/>
            <w:tcBorders>
              <w:top w:val="nil"/>
              <w:left w:val="nil"/>
              <w:bottom w:val="single" w:sz="4" w:space="0" w:color="auto"/>
              <w:right w:val="single" w:sz="4" w:space="0" w:color="auto"/>
            </w:tcBorders>
            <w:shd w:val="clear" w:color="auto" w:fill="auto"/>
            <w:noWrap/>
            <w:vAlign w:val="center"/>
            <w:hideMark/>
          </w:tcPr>
          <w:p w14:paraId="4BC17E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23D6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E3422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6B38D76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01B8D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371</w:t>
            </w:r>
          </w:p>
        </w:tc>
        <w:tc>
          <w:tcPr>
            <w:tcW w:w="1275" w:type="dxa"/>
            <w:tcBorders>
              <w:top w:val="nil"/>
              <w:left w:val="nil"/>
              <w:bottom w:val="single" w:sz="4" w:space="0" w:color="auto"/>
              <w:right w:val="single" w:sz="4" w:space="0" w:color="auto"/>
            </w:tcBorders>
            <w:shd w:val="clear" w:color="auto" w:fill="auto"/>
            <w:noWrap/>
            <w:vAlign w:val="center"/>
            <w:hideMark/>
          </w:tcPr>
          <w:p w14:paraId="7A1D75E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607010360.00</w:t>
            </w:r>
          </w:p>
        </w:tc>
        <w:tc>
          <w:tcPr>
            <w:tcW w:w="6096" w:type="dxa"/>
            <w:tcBorders>
              <w:top w:val="nil"/>
              <w:left w:val="nil"/>
              <w:bottom w:val="single" w:sz="4" w:space="0" w:color="auto"/>
              <w:right w:val="single" w:sz="4" w:space="0" w:color="auto"/>
            </w:tcBorders>
            <w:shd w:val="clear" w:color="auto" w:fill="auto"/>
            <w:noWrap/>
            <w:vAlign w:val="bottom"/>
            <w:hideMark/>
          </w:tcPr>
          <w:p w14:paraId="5741490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PERILLA, PARA ASPIRACION DE SECRECIONES. DE HULE. NO.2</w:t>
            </w:r>
          </w:p>
        </w:tc>
        <w:tc>
          <w:tcPr>
            <w:tcW w:w="1021" w:type="dxa"/>
            <w:tcBorders>
              <w:top w:val="nil"/>
              <w:left w:val="nil"/>
              <w:bottom w:val="single" w:sz="4" w:space="0" w:color="auto"/>
              <w:right w:val="single" w:sz="4" w:space="0" w:color="auto"/>
            </w:tcBorders>
            <w:shd w:val="clear" w:color="auto" w:fill="auto"/>
            <w:noWrap/>
            <w:vAlign w:val="center"/>
            <w:hideMark/>
          </w:tcPr>
          <w:p w14:paraId="7E9A91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D7D7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580047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72C7983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AD23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372</w:t>
            </w:r>
          </w:p>
        </w:tc>
        <w:tc>
          <w:tcPr>
            <w:tcW w:w="1275" w:type="dxa"/>
            <w:tcBorders>
              <w:top w:val="nil"/>
              <w:left w:val="nil"/>
              <w:bottom w:val="single" w:sz="4" w:space="0" w:color="auto"/>
              <w:right w:val="single" w:sz="4" w:space="0" w:color="auto"/>
            </w:tcBorders>
            <w:shd w:val="clear" w:color="auto" w:fill="auto"/>
            <w:noWrap/>
            <w:vAlign w:val="center"/>
            <w:hideMark/>
          </w:tcPr>
          <w:p w14:paraId="5347FEE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607010378.00</w:t>
            </w:r>
          </w:p>
        </w:tc>
        <w:tc>
          <w:tcPr>
            <w:tcW w:w="6096" w:type="dxa"/>
            <w:tcBorders>
              <w:top w:val="nil"/>
              <w:left w:val="nil"/>
              <w:bottom w:val="single" w:sz="4" w:space="0" w:color="auto"/>
              <w:right w:val="single" w:sz="4" w:space="0" w:color="auto"/>
            </w:tcBorders>
            <w:shd w:val="clear" w:color="auto" w:fill="auto"/>
            <w:noWrap/>
            <w:vAlign w:val="bottom"/>
            <w:hideMark/>
          </w:tcPr>
          <w:p w14:paraId="0C0AF2F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PERILLA PARA ASPIRACION DE SECRECIONES DE HULE NO. 4</w:t>
            </w:r>
          </w:p>
        </w:tc>
        <w:tc>
          <w:tcPr>
            <w:tcW w:w="1021" w:type="dxa"/>
            <w:tcBorders>
              <w:top w:val="nil"/>
              <w:left w:val="nil"/>
              <w:bottom w:val="single" w:sz="4" w:space="0" w:color="auto"/>
              <w:right w:val="single" w:sz="4" w:space="0" w:color="auto"/>
            </w:tcBorders>
            <w:shd w:val="clear" w:color="auto" w:fill="auto"/>
            <w:noWrap/>
            <w:vAlign w:val="center"/>
            <w:hideMark/>
          </w:tcPr>
          <w:p w14:paraId="1B1771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6372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B2EF05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w:t>
            </w:r>
          </w:p>
        </w:tc>
      </w:tr>
      <w:tr w:rsidR="00A008DB" w:rsidRPr="00A008DB" w14:paraId="597FABE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2768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373</w:t>
            </w:r>
          </w:p>
        </w:tc>
        <w:tc>
          <w:tcPr>
            <w:tcW w:w="1275" w:type="dxa"/>
            <w:tcBorders>
              <w:top w:val="nil"/>
              <w:left w:val="nil"/>
              <w:bottom w:val="single" w:sz="4" w:space="0" w:color="auto"/>
              <w:right w:val="single" w:sz="4" w:space="0" w:color="auto"/>
            </w:tcBorders>
            <w:shd w:val="clear" w:color="auto" w:fill="auto"/>
            <w:noWrap/>
            <w:vAlign w:val="center"/>
            <w:hideMark/>
          </w:tcPr>
          <w:p w14:paraId="78F0F1C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607110046.00</w:t>
            </w:r>
          </w:p>
        </w:tc>
        <w:tc>
          <w:tcPr>
            <w:tcW w:w="6096" w:type="dxa"/>
            <w:tcBorders>
              <w:top w:val="nil"/>
              <w:left w:val="nil"/>
              <w:bottom w:val="single" w:sz="4" w:space="0" w:color="auto"/>
              <w:right w:val="single" w:sz="4" w:space="0" w:color="auto"/>
            </w:tcBorders>
            <w:shd w:val="clear" w:color="auto" w:fill="auto"/>
            <w:noWrap/>
            <w:vAlign w:val="bottom"/>
            <w:hideMark/>
          </w:tcPr>
          <w:p w14:paraId="4E7893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CONTROLES BIOLOGICOS PARA MATERIAL ESTERILIZADO EN VAPOR</w:t>
            </w:r>
          </w:p>
        </w:tc>
        <w:tc>
          <w:tcPr>
            <w:tcW w:w="1021" w:type="dxa"/>
            <w:tcBorders>
              <w:top w:val="nil"/>
              <w:left w:val="nil"/>
              <w:bottom w:val="single" w:sz="4" w:space="0" w:color="auto"/>
              <w:right w:val="single" w:sz="4" w:space="0" w:color="auto"/>
            </w:tcBorders>
            <w:shd w:val="clear" w:color="auto" w:fill="auto"/>
            <w:noWrap/>
            <w:vAlign w:val="center"/>
            <w:hideMark/>
          </w:tcPr>
          <w:p w14:paraId="02D082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25B5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05C108E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926304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F1E3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374</w:t>
            </w:r>
          </w:p>
        </w:tc>
        <w:tc>
          <w:tcPr>
            <w:tcW w:w="1275" w:type="dxa"/>
            <w:tcBorders>
              <w:top w:val="nil"/>
              <w:left w:val="nil"/>
              <w:bottom w:val="single" w:sz="4" w:space="0" w:color="auto"/>
              <w:right w:val="single" w:sz="4" w:space="0" w:color="auto"/>
            </w:tcBorders>
            <w:shd w:val="clear" w:color="auto" w:fill="auto"/>
            <w:noWrap/>
            <w:vAlign w:val="center"/>
            <w:hideMark/>
          </w:tcPr>
          <w:p w14:paraId="07BB371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607110145.00</w:t>
            </w:r>
          </w:p>
        </w:tc>
        <w:tc>
          <w:tcPr>
            <w:tcW w:w="6096" w:type="dxa"/>
            <w:tcBorders>
              <w:top w:val="nil"/>
              <w:left w:val="nil"/>
              <w:bottom w:val="single" w:sz="4" w:space="0" w:color="auto"/>
              <w:right w:val="single" w:sz="4" w:space="0" w:color="auto"/>
            </w:tcBorders>
            <w:shd w:val="clear" w:color="auto" w:fill="auto"/>
            <w:noWrap/>
            <w:vAlign w:val="bottom"/>
            <w:hideMark/>
          </w:tcPr>
          <w:p w14:paraId="343DF86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1021" w:type="dxa"/>
            <w:tcBorders>
              <w:top w:val="nil"/>
              <w:left w:val="nil"/>
              <w:bottom w:val="single" w:sz="4" w:space="0" w:color="auto"/>
              <w:right w:val="single" w:sz="4" w:space="0" w:color="auto"/>
            </w:tcBorders>
            <w:shd w:val="clear" w:color="auto" w:fill="auto"/>
            <w:noWrap/>
            <w:vAlign w:val="center"/>
            <w:hideMark/>
          </w:tcPr>
          <w:p w14:paraId="486F48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4F9C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359F1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235</w:t>
            </w:r>
          </w:p>
        </w:tc>
      </w:tr>
      <w:tr w:rsidR="00A008DB" w:rsidRPr="00A008DB" w14:paraId="66E6DBD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168F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375</w:t>
            </w:r>
          </w:p>
        </w:tc>
        <w:tc>
          <w:tcPr>
            <w:tcW w:w="1275" w:type="dxa"/>
            <w:tcBorders>
              <w:top w:val="nil"/>
              <w:left w:val="nil"/>
              <w:bottom w:val="single" w:sz="4" w:space="0" w:color="auto"/>
              <w:right w:val="single" w:sz="4" w:space="0" w:color="auto"/>
            </w:tcBorders>
            <w:shd w:val="clear" w:color="auto" w:fill="auto"/>
            <w:noWrap/>
            <w:vAlign w:val="center"/>
            <w:hideMark/>
          </w:tcPr>
          <w:p w14:paraId="619B334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607400025.00</w:t>
            </w:r>
          </w:p>
        </w:tc>
        <w:tc>
          <w:tcPr>
            <w:tcW w:w="6096" w:type="dxa"/>
            <w:tcBorders>
              <w:top w:val="nil"/>
              <w:left w:val="nil"/>
              <w:bottom w:val="single" w:sz="4" w:space="0" w:color="auto"/>
              <w:right w:val="single" w:sz="4" w:space="0" w:color="auto"/>
            </w:tcBorders>
            <w:shd w:val="clear" w:color="auto" w:fill="auto"/>
            <w:noWrap/>
            <w:vAlign w:val="bottom"/>
            <w:hideMark/>
          </w:tcPr>
          <w:p w14:paraId="1A0C45D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PROTECTOR DE PIEL. TINTURA DE BENJUI AL 20%.    1000 ML.</w:t>
            </w:r>
          </w:p>
        </w:tc>
        <w:tc>
          <w:tcPr>
            <w:tcW w:w="1021" w:type="dxa"/>
            <w:tcBorders>
              <w:top w:val="nil"/>
              <w:left w:val="nil"/>
              <w:bottom w:val="single" w:sz="4" w:space="0" w:color="auto"/>
              <w:right w:val="single" w:sz="4" w:space="0" w:color="auto"/>
            </w:tcBorders>
            <w:shd w:val="clear" w:color="auto" w:fill="auto"/>
            <w:noWrap/>
            <w:vAlign w:val="center"/>
            <w:hideMark/>
          </w:tcPr>
          <w:p w14:paraId="63E082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EC0B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7BF80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B28E3E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8CA2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376</w:t>
            </w:r>
          </w:p>
        </w:tc>
        <w:tc>
          <w:tcPr>
            <w:tcW w:w="1275" w:type="dxa"/>
            <w:tcBorders>
              <w:top w:val="nil"/>
              <w:left w:val="nil"/>
              <w:bottom w:val="single" w:sz="4" w:space="0" w:color="auto"/>
              <w:right w:val="single" w:sz="4" w:space="0" w:color="auto"/>
            </w:tcBorders>
            <w:shd w:val="clear" w:color="auto" w:fill="auto"/>
            <w:noWrap/>
            <w:vAlign w:val="center"/>
            <w:hideMark/>
          </w:tcPr>
          <w:p w14:paraId="4B51F23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607710050.00</w:t>
            </w:r>
          </w:p>
        </w:tc>
        <w:tc>
          <w:tcPr>
            <w:tcW w:w="6096" w:type="dxa"/>
            <w:tcBorders>
              <w:top w:val="nil"/>
              <w:left w:val="nil"/>
              <w:bottom w:val="single" w:sz="4" w:space="0" w:color="auto"/>
              <w:right w:val="single" w:sz="4" w:space="0" w:color="auto"/>
            </w:tcBorders>
            <w:shd w:val="clear" w:color="auto" w:fill="auto"/>
            <w:noWrap/>
            <w:vAlign w:val="bottom"/>
            <w:hideMark/>
          </w:tcPr>
          <w:p w14:paraId="21C6560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RASTRILLO CON DIENTES DE BORDES ROMOS Y HOJA DE UN FILO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50DF95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7AF1D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9D789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70</w:t>
            </w:r>
          </w:p>
        </w:tc>
      </w:tr>
      <w:tr w:rsidR="00A008DB" w:rsidRPr="00A008DB" w14:paraId="66956CA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BB9F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377</w:t>
            </w:r>
          </w:p>
        </w:tc>
        <w:tc>
          <w:tcPr>
            <w:tcW w:w="1275" w:type="dxa"/>
            <w:tcBorders>
              <w:top w:val="nil"/>
              <w:left w:val="nil"/>
              <w:bottom w:val="single" w:sz="4" w:space="0" w:color="auto"/>
              <w:right w:val="single" w:sz="4" w:space="0" w:color="auto"/>
            </w:tcBorders>
            <w:shd w:val="clear" w:color="auto" w:fill="auto"/>
            <w:noWrap/>
            <w:vAlign w:val="center"/>
            <w:hideMark/>
          </w:tcPr>
          <w:p w14:paraId="0AD9835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607710068.00</w:t>
            </w:r>
          </w:p>
        </w:tc>
        <w:tc>
          <w:tcPr>
            <w:tcW w:w="6096" w:type="dxa"/>
            <w:tcBorders>
              <w:top w:val="nil"/>
              <w:left w:val="nil"/>
              <w:bottom w:val="single" w:sz="4" w:space="0" w:color="auto"/>
              <w:right w:val="single" w:sz="4" w:space="0" w:color="auto"/>
            </w:tcBorders>
            <w:shd w:val="clear" w:color="auto" w:fill="auto"/>
            <w:noWrap/>
            <w:vAlign w:val="bottom"/>
            <w:hideMark/>
          </w:tcPr>
          <w:p w14:paraId="55915F4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1021" w:type="dxa"/>
            <w:tcBorders>
              <w:top w:val="nil"/>
              <w:left w:val="nil"/>
              <w:bottom w:val="single" w:sz="4" w:space="0" w:color="auto"/>
              <w:right w:val="single" w:sz="4" w:space="0" w:color="auto"/>
            </w:tcBorders>
            <w:shd w:val="clear" w:color="auto" w:fill="auto"/>
            <w:noWrap/>
            <w:vAlign w:val="center"/>
            <w:hideMark/>
          </w:tcPr>
          <w:p w14:paraId="4500EE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BC18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037B1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203</w:t>
            </w:r>
          </w:p>
        </w:tc>
      </w:tr>
      <w:tr w:rsidR="00A008DB" w:rsidRPr="00A008DB" w14:paraId="746032E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7734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378</w:t>
            </w:r>
          </w:p>
        </w:tc>
        <w:tc>
          <w:tcPr>
            <w:tcW w:w="1275" w:type="dxa"/>
            <w:tcBorders>
              <w:top w:val="nil"/>
              <w:left w:val="nil"/>
              <w:bottom w:val="single" w:sz="4" w:space="0" w:color="auto"/>
              <w:right w:val="single" w:sz="4" w:space="0" w:color="auto"/>
            </w:tcBorders>
            <w:shd w:val="clear" w:color="auto" w:fill="auto"/>
            <w:noWrap/>
            <w:vAlign w:val="center"/>
            <w:hideMark/>
          </w:tcPr>
          <w:p w14:paraId="3134D4F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608130035.00</w:t>
            </w:r>
          </w:p>
        </w:tc>
        <w:tc>
          <w:tcPr>
            <w:tcW w:w="6096" w:type="dxa"/>
            <w:tcBorders>
              <w:top w:val="nil"/>
              <w:left w:val="nil"/>
              <w:bottom w:val="single" w:sz="4" w:space="0" w:color="auto"/>
              <w:right w:val="single" w:sz="4" w:space="0" w:color="auto"/>
            </w:tcBorders>
            <w:shd w:val="clear" w:color="auto" w:fill="auto"/>
            <w:noWrap/>
            <w:vAlign w:val="bottom"/>
            <w:hideMark/>
          </w:tcPr>
          <w:p w14:paraId="52DABBC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SEPARADOR LIQUIDO, PARA YESO Y ACRILICO. 1 LITRO</w:t>
            </w:r>
          </w:p>
        </w:tc>
        <w:tc>
          <w:tcPr>
            <w:tcW w:w="1021" w:type="dxa"/>
            <w:tcBorders>
              <w:top w:val="nil"/>
              <w:left w:val="nil"/>
              <w:bottom w:val="single" w:sz="4" w:space="0" w:color="auto"/>
              <w:right w:val="single" w:sz="4" w:space="0" w:color="auto"/>
            </w:tcBorders>
            <w:shd w:val="clear" w:color="auto" w:fill="auto"/>
            <w:noWrap/>
            <w:vAlign w:val="center"/>
            <w:hideMark/>
          </w:tcPr>
          <w:p w14:paraId="2C63B0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85F9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C5CD4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9DC915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8E485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379</w:t>
            </w:r>
          </w:p>
        </w:tc>
        <w:tc>
          <w:tcPr>
            <w:tcW w:w="1275" w:type="dxa"/>
            <w:tcBorders>
              <w:top w:val="nil"/>
              <w:left w:val="nil"/>
              <w:bottom w:val="single" w:sz="4" w:space="0" w:color="auto"/>
              <w:right w:val="single" w:sz="4" w:space="0" w:color="auto"/>
            </w:tcBorders>
            <w:shd w:val="clear" w:color="auto" w:fill="auto"/>
            <w:noWrap/>
            <w:vAlign w:val="center"/>
            <w:hideMark/>
          </w:tcPr>
          <w:p w14:paraId="527961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608200366.00</w:t>
            </w:r>
          </w:p>
        </w:tc>
        <w:tc>
          <w:tcPr>
            <w:tcW w:w="6096" w:type="dxa"/>
            <w:tcBorders>
              <w:top w:val="nil"/>
              <w:left w:val="nil"/>
              <w:bottom w:val="single" w:sz="4" w:space="0" w:color="auto"/>
              <w:right w:val="single" w:sz="4" w:space="0" w:color="auto"/>
            </w:tcBorders>
            <w:shd w:val="clear" w:color="auto" w:fill="auto"/>
            <w:noWrap/>
            <w:vAlign w:val="bottom"/>
            <w:hideMark/>
          </w:tcPr>
          <w:p w14:paraId="15AA0AE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1021" w:type="dxa"/>
            <w:tcBorders>
              <w:top w:val="nil"/>
              <w:left w:val="nil"/>
              <w:bottom w:val="single" w:sz="4" w:space="0" w:color="auto"/>
              <w:right w:val="single" w:sz="4" w:space="0" w:color="auto"/>
            </w:tcBorders>
            <w:shd w:val="clear" w:color="auto" w:fill="auto"/>
            <w:noWrap/>
            <w:vAlign w:val="center"/>
            <w:hideMark/>
          </w:tcPr>
          <w:p w14:paraId="37703A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9139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61D9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B72515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C168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380</w:t>
            </w:r>
          </w:p>
        </w:tc>
        <w:tc>
          <w:tcPr>
            <w:tcW w:w="1275" w:type="dxa"/>
            <w:tcBorders>
              <w:top w:val="nil"/>
              <w:left w:val="nil"/>
              <w:bottom w:val="single" w:sz="4" w:space="0" w:color="auto"/>
              <w:right w:val="single" w:sz="4" w:space="0" w:color="auto"/>
            </w:tcBorders>
            <w:shd w:val="clear" w:color="auto" w:fill="auto"/>
            <w:noWrap/>
            <w:vAlign w:val="center"/>
            <w:hideMark/>
          </w:tcPr>
          <w:p w14:paraId="6FDA01D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608200374.00</w:t>
            </w:r>
          </w:p>
        </w:tc>
        <w:tc>
          <w:tcPr>
            <w:tcW w:w="6096" w:type="dxa"/>
            <w:tcBorders>
              <w:top w:val="nil"/>
              <w:left w:val="nil"/>
              <w:bottom w:val="single" w:sz="4" w:space="0" w:color="auto"/>
              <w:right w:val="single" w:sz="4" w:space="0" w:color="auto"/>
            </w:tcBorders>
            <w:shd w:val="clear" w:color="auto" w:fill="auto"/>
            <w:noWrap/>
            <w:vAlign w:val="bottom"/>
            <w:hideMark/>
          </w:tcPr>
          <w:p w14:paraId="1985E0D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1021" w:type="dxa"/>
            <w:tcBorders>
              <w:top w:val="nil"/>
              <w:left w:val="nil"/>
              <w:bottom w:val="single" w:sz="4" w:space="0" w:color="auto"/>
              <w:right w:val="single" w:sz="4" w:space="0" w:color="auto"/>
            </w:tcBorders>
            <w:shd w:val="clear" w:color="auto" w:fill="auto"/>
            <w:noWrap/>
            <w:vAlign w:val="center"/>
            <w:hideMark/>
          </w:tcPr>
          <w:p w14:paraId="400F47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26EC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4E146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E8955E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A77C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381</w:t>
            </w:r>
          </w:p>
        </w:tc>
        <w:tc>
          <w:tcPr>
            <w:tcW w:w="1275" w:type="dxa"/>
            <w:tcBorders>
              <w:top w:val="nil"/>
              <w:left w:val="nil"/>
              <w:bottom w:val="single" w:sz="4" w:space="0" w:color="auto"/>
              <w:right w:val="single" w:sz="4" w:space="0" w:color="auto"/>
            </w:tcBorders>
            <w:shd w:val="clear" w:color="auto" w:fill="auto"/>
            <w:noWrap/>
            <w:vAlign w:val="center"/>
            <w:hideMark/>
          </w:tcPr>
          <w:p w14:paraId="2354AB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608200382.00</w:t>
            </w:r>
          </w:p>
        </w:tc>
        <w:tc>
          <w:tcPr>
            <w:tcW w:w="6096" w:type="dxa"/>
            <w:tcBorders>
              <w:top w:val="nil"/>
              <w:left w:val="nil"/>
              <w:bottom w:val="single" w:sz="4" w:space="0" w:color="auto"/>
              <w:right w:val="single" w:sz="4" w:space="0" w:color="auto"/>
            </w:tcBorders>
            <w:shd w:val="clear" w:color="auto" w:fill="auto"/>
            <w:noWrap/>
            <w:vAlign w:val="bottom"/>
            <w:hideMark/>
          </w:tcPr>
          <w:p w14:paraId="0246708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1021" w:type="dxa"/>
            <w:tcBorders>
              <w:top w:val="nil"/>
              <w:left w:val="nil"/>
              <w:bottom w:val="single" w:sz="4" w:space="0" w:color="auto"/>
              <w:right w:val="single" w:sz="4" w:space="0" w:color="auto"/>
            </w:tcBorders>
            <w:shd w:val="clear" w:color="auto" w:fill="auto"/>
            <w:noWrap/>
            <w:vAlign w:val="center"/>
            <w:hideMark/>
          </w:tcPr>
          <w:p w14:paraId="6357D4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7629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19DEE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E87BBE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B06C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382</w:t>
            </w:r>
          </w:p>
        </w:tc>
        <w:tc>
          <w:tcPr>
            <w:tcW w:w="1275" w:type="dxa"/>
            <w:tcBorders>
              <w:top w:val="nil"/>
              <w:left w:val="nil"/>
              <w:bottom w:val="single" w:sz="4" w:space="0" w:color="auto"/>
              <w:right w:val="single" w:sz="4" w:space="0" w:color="auto"/>
            </w:tcBorders>
            <w:shd w:val="clear" w:color="auto" w:fill="auto"/>
            <w:noWrap/>
            <w:vAlign w:val="center"/>
            <w:hideMark/>
          </w:tcPr>
          <w:p w14:paraId="6C36F44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608200390.00</w:t>
            </w:r>
          </w:p>
        </w:tc>
        <w:tc>
          <w:tcPr>
            <w:tcW w:w="6096" w:type="dxa"/>
            <w:tcBorders>
              <w:top w:val="nil"/>
              <w:left w:val="nil"/>
              <w:bottom w:val="single" w:sz="4" w:space="0" w:color="auto"/>
              <w:right w:val="single" w:sz="4" w:space="0" w:color="auto"/>
            </w:tcBorders>
            <w:shd w:val="clear" w:color="auto" w:fill="auto"/>
            <w:noWrap/>
            <w:vAlign w:val="bottom"/>
            <w:hideMark/>
          </w:tcPr>
          <w:p w14:paraId="134708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1021" w:type="dxa"/>
            <w:tcBorders>
              <w:top w:val="nil"/>
              <w:left w:val="nil"/>
              <w:bottom w:val="single" w:sz="4" w:space="0" w:color="auto"/>
              <w:right w:val="single" w:sz="4" w:space="0" w:color="auto"/>
            </w:tcBorders>
            <w:shd w:val="clear" w:color="auto" w:fill="auto"/>
            <w:noWrap/>
            <w:vAlign w:val="center"/>
            <w:hideMark/>
          </w:tcPr>
          <w:p w14:paraId="2714C7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379A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2B2DC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941683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41596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383</w:t>
            </w:r>
          </w:p>
        </w:tc>
        <w:tc>
          <w:tcPr>
            <w:tcW w:w="1275" w:type="dxa"/>
            <w:tcBorders>
              <w:top w:val="nil"/>
              <w:left w:val="nil"/>
              <w:bottom w:val="single" w:sz="4" w:space="0" w:color="auto"/>
              <w:right w:val="single" w:sz="4" w:space="0" w:color="auto"/>
            </w:tcBorders>
            <w:shd w:val="clear" w:color="auto" w:fill="auto"/>
            <w:noWrap/>
            <w:vAlign w:val="center"/>
            <w:hideMark/>
          </w:tcPr>
          <w:p w14:paraId="3E0E8F7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608307070.00</w:t>
            </w:r>
          </w:p>
        </w:tc>
        <w:tc>
          <w:tcPr>
            <w:tcW w:w="6096" w:type="dxa"/>
            <w:tcBorders>
              <w:top w:val="nil"/>
              <w:left w:val="nil"/>
              <w:bottom w:val="single" w:sz="4" w:space="0" w:color="auto"/>
              <w:right w:val="single" w:sz="4" w:space="0" w:color="auto"/>
            </w:tcBorders>
            <w:shd w:val="clear" w:color="auto" w:fill="auto"/>
            <w:noWrap/>
            <w:vAlign w:val="bottom"/>
            <w:hideMark/>
          </w:tcPr>
          <w:p w14:paraId="4FA2AF0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TORACICO, DE ELASTOMERO DE SILICON, OPACA A LOS RAYOS X.  LONGITUD 45 A 51 CM  CALIBRE 36 FR</w:t>
            </w:r>
          </w:p>
        </w:tc>
        <w:tc>
          <w:tcPr>
            <w:tcW w:w="1021" w:type="dxa"/>
            <w:tcBorders>
              <w:top w:val="nil"/>
              <w:left w:val="nil"/>
              <w:bottom w:val="single" w:sz="4" w:space="0" w:color="auto"/>
              <w:right w:val="single" w:sz="4" w:space="0" w:color="auto"/>
            </w:tcBorders>
            <w:shd w:val="clear" w:color="auto" w:fill="auto"/>
            <w:noWrap/>
            <w:vAlign w:val="center"/>
            <w:hideMark/>
          </w:tcPr>
          <w:p w14:paraId="2F21A7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30A6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A60A90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821A9D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486E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14:paraId="4EC356B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608307088.00</w:t>
            </w:r>
          </w:p>
        </w:tc>
        <w:tc>
          <w:tcPr>
            <w:tcW w:w="6096" w:type="dxa"/>
            <w:tcBorders>
              <w:top w:val="nil"/>
              <w:left w:val="nil"/>
              <w:bottom w:val="single" w:sz="4" w:space="0" w:color="auto"/>
              <w:right w:val="single" w:sz="4" w:space="0" w:color="auto"/>
            </w:tcBorders>
            <w:shd w:val="clear" w:color="auto" w:fill="auto"/>
            <w:noWrap/>
            <w:vAlign w:val="bottom"/>
            <w:hideMark/>
          </w:tcPr>
          <w:p w14:paraId="36E2E29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TORACICO, DE ELASTOMERO DE SILICON, OPACA A LOS RAYOS X. 45 A 51 CM CALIBRE 19 FR</w:t>
            </w:r>
          </w:p>
        </w:tc>
        <w:tc>
          <w:tcPr>
            <w:tcW w:w="1021" w:type="dxa"/>
            <w:tcBorders>
              <w:top w:val="nil"/>
              <w:left w:val="nil"/>
              <w:bottom w:val="single" w:sz="4" w:space="0" w:color="auto"/>
              <w:right w:val="single" w:sz="4" w:space="0" w:color="auto"/>
            </w:tcBorders>
            <w:shd w:val="clear" w:color="auto" w:fill="auto"/>
            <w:noWrap/>
            <w:vAlign w:val="center"/>
            <w:hideMark/>
          </w:tcPr>
          <w:p w14:paraId="391B2C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9155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C92004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9F612B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7D75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385</w:t>
            </w:r>
          </w:p>
        </w:tc>
        <w:tc>
          <w:tcPr>
            <w:tcW w:w="1275" w:type="dxa"/>
            <w:tcBorders>
              <w:top w:val="nil"/>
              <w:left w:val="nil"/>
              <w:bottom w:val="single" w:sz="4" w:space="0" w:color="auto"/>
              <w:right w:val="single" w:sz="4" w:space="0" w:color="auto"/>
            </w:tcBorders>
            <w:shd w:val="clear" w:color="auto" w:fill="auto"/>
            <w:noWrap/>
            <w:vAlign w:val="center"/>
            <w:hideMark/>
          </w:tcPr>
          <w:p w14:paraId="7E09B66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608307187.00</w:t>
            </w:r>
          </w:p>
        </w:tc>
        <w:tc>
          <w:tcPr>
            <w:tcW w:w="6096" w:type="dxa"/>
            <w:tcBorders>
              <w:top w:val="nil"/>
              <w:left w:val="nil"/>
              <w:bottom w:val="single" w:sz="4" w:space="0" w:color="auto"/>
              <w:right w:val="single" w:sz="4" w:space="0" w:color="auto"/>
            </w:tcBorders>
            <w:shd w:val="clear" w:color="auto" w:fill="auto"/>
            <w:noWrap/>
            <w:vAlign w:val="bottom"/>
            <w:hideMark/>
          </w:tcPr>
          <w:p w14:paraId="55A8814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NUTRICION ENTERAL CON ESTILETE PUNTA DE TUNGSTENO Y GUIA DE ALAMBRE  CON ADAPTADOR. LONGITUD 114 CM.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3C74B9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0E26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AD574F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FB95CF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37985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386</w:t>
            </w:r>
          </w:p>
        </w:tc>
        <w:tc>
          <w:tcPr>
            <w:tcW w:w="1275" w:type="dxa"/>
            <w:tcBorders>
              <w:top w:val="nil"/>
              <w:left w:val="nil"/>
              <w:bottom w:val="single" w:sz="4" w:space="0" w:color="auto"/>
              <w:right w:val="single" w:sz="4" w:space="0" w:color="auto"/>
            </w:tcBorders>
            <w:shd w:val="clear" w:color="auto" w:fill="auto"/>
            <w:noWrap/>
            <w:vAlign w:val="center"/>
            <w:hideMark/>
          </w:tcPr>
          <w:p w14:paraId="3FDB45F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608307195.00</w:t>
            </w:r>
          </w:p>
        </w:tc>
        <w:tc>
          <w:tcPr>
            <w:tcW w:w="6096" w:type="dxa"/>
            <w:tcBorders>
              <w:top w:val="nil"/>
              <w:left w:val="nil"/>
              <w:bottom w:val="single" w:sz="4" w:space="0" w:color="auto"/>
              <w:right w:val="single" w:sz="4" w:space="0" w:color="auto"/>
            </w:tcBorders>
            <w:shd w:val="clear" w:color="auto" w:fill="auto"/>
            <w:noWrap/>
            <w:vAlign w:val="bottom"/>
            <w:hideMark/>
          </w:tcPr>
          <w:p w14:paraId="5A18468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PARA DRENAJE TORACICO, DE ELASTOMERO DE SILICON, OPACA A LOS RAYOS X. LONGITUD 45 A 51 CM CALIBRE 28 FR</w:t>
            </w:r>
          </w:p>
        </w:tc>
        <w:tc>
          <w:tcPr>
            <w:tcW w:w="1021" w:type="dxa"/>
            <w:tcBorders>
              <w:top w:val="nil"/>
              <w:left w:val="nil"/>
              <w:bottom w:val="single" w:sz="4" w:space="0" w:color="auto"/>
              <w:right w:val="single" w:sz="4" w:space="0" w:color="auto"/>
            </w:tcBorders>
            <w:shd w:val="clear" w:color="auto" w:fill="auto"/>
            <w:noWrap/>
            <w:vAlign w:val="center"/>
            <w:hideMark/>
          </w:tcPr>
          <w:p w14:paraId="7056D0E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9843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554C29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B1B97A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3048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387</w:t>
            </w:r>
          </w:p>
        </w:tc>
        <w:tc>
          <w:tcPr>
            <w:tcW w:w="1275" w:type="dxa"/>
            <w:tcBorders>
              <w:top w:val="nil"/>
              <w:left w:val="nil"/>
              <w:bottom w:val="single" w:sz="4" w:space="0" w:color="auto"/>
              <w:right w:val="single" w:sz="4" w:space="0" w:color="auto"/>
            </w:tcBorders>
            <w:shd w:val="clear" w:color="auto" w:fill="auto"/>
            <w:noWrap/>
            <w:vAlign w:val="center"/>
            <w:hideMark/>
          </w:tcPr>
          <w:p w14:paraId="284F7A1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608330015.00</w:t>
            </w:r>
          </w:p>
        </w:tc>
        <w:tc>
          <w:tcPr>
            <w:tcW w:w="6096" w:type="dxa"/>
            <w:tcBorders>
              <w:top w:val="nil"/>
              <w:left w:val="nil"/>
              <w:bottom w:val="single" w:sz="4" w:space="0" w:color="auto"/>
              <w:right w:val="single" w:sz="4" w:space="0" w:color="auto"/>
            </w:tcBorders>
            <w:shd w:val="clear" w:color="auto" w:fill="auto"/>
            <w:noWrap/>
            <w:vAlign w:val="bottom"/>
            <w:hideMark/>
          </w:tcPr>
          <w:p w14:paraId="0C0C885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PARA IRRIGACION TRANSURETRAL DE GLICINA, EN ENVASE CON ENTRADA QUE SE ADAPTE AL EQUIPO PARA IRRIGACION TRANSURETRAL, 3000 ML</w:t>
            </w:r>
          </w:p>
        </w:tc>
        <w:tc>
          <w:tcPr>
            <w:tcW w:w="1021" w:type="dxa"/>
            <w:tcBorders>
              <w:top w:val="nil"/>
              <w:left w:val="nil"/>
              <w:bottom w:val="single" w:sz="4" w:space="0" w:color="auto"/>
              <w:right w:val="single" w:sz="4" w:space="0" w:color="auto"/>
            </w:tcBorders>
            <w:shd w:val="clear" w:color="auto" w:fill="auto"/>
            <w:noWrap/>
            <w:vAlign w:val="center"/>
            <w:hideMark/>
          </w:tcPr>
          <w:p w14:paraId="57D781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9748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3C36C3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6106AB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94E7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388</w:t>
            </w:r>
          </w:p>
        </w:tc>
        <w:tc>
          <w:tcPr>
            <w:tcW w:w="1275" w:type="dxa"/>
            <w:tcBorders>
              <w:top w:val="nil"/>
              <w:left w:val="nil"/>
              <w:bottom w:val="single" w:sz="4" w:space="0" w:color="auto"/>
              <w:right w:val="single" w:sz="4" w:space="0" w:color="auto"/>
            </w:tcBorders>
            <w:shd w:val="clear" w:color="auto" w:fill="auto"/>
            <w:noWrap/>
            <w:vAlign w:val="center"/>
            <w:hideMark/>
          </w:tcPr>
          <w:p w14:paraId="477EF9F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608410023.00</w:t>
            </w:r>
          </w:p>
        </w:tc>
        <w:tc>
          <w:tcPr>
            <w:tcW w:w="6096" w:type="dxa"/>
            <w:tcBorders>
              <w:top w:val="nil"/>
              <w:left w:val="nil"/>
              <w:bottom w:val="single" w:sz="4" w:space="0" w:color="auto"/>
              <w:right w:val="single" w:sz="4" w:space="0" w:color="auto"/>
            </w:tcBorders>
            <w:shd w:val="clear" w:color="auto" w:fill="auto"/>
            <w:noWrap/>
            <w:vAlign w:val="bottom"/>
            <w:hideMark/>
          </w:tcPr>
          <w:p w14:paraId="6D47F46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1021" w:type="dxa"/>
            <w:tcBorders>
              <w:top w:val="nil"/>
              <w:left w:val="nil"/>
              <w:bottom w:val="single" w:sz="4" w:space="0" w:color="auto"/>
              <w:right w:val="single" w:sz="4" w:space="0" w:color="auto"/>
            </w:tcBorders>
            <w:shd w:val="clear" w:color="auto" w:fill="auto"/>
            <w:noWrap/>
            <w:vAlign w:val="center"/>
            <w:hideMark/>
          </w:tcPr>
          <w:p w14:paraId="7C78AF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E7DF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68276B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6E865E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DB0F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389</w:t>
            </w:r>
          </w:p>
        </w:tc>
        <w:tc>
          <w:tcPr>
            <w:tcW w:w="1275" w:type="dxa"/>
            <w:tcBorders>
              <w:top w:val="nil"/>
              <w:left w:val="nil"/>
              <w:bottom w:val="single" w:sz="4" w:space="0" w:color="auto"/>
              <w:right w:val="single" w:sz="4" w:space="0" w:color="auto"/>
            </w:tcBorders>
            <w:shd w:val="clear" w:color="auto" w:fill="auto"/>
            <w:noWrap/>
            <w:vAlign w:val="center"/>
            <w:hideMark/>
          </w:tcPr>
          <w:p w14:paraId="64FA082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608410148.00</w:t>
            </w:r>
          </w:p>
        </w:tc>
        <w:tc>
          <w:tcPr>
            <w:tcW w:w="6096" w:type="dxa"/>
            <w:tcBorders>
              <w:top w:val="nil"/>
              <w:left w:val="nil"/>
              <w:bottom w:val="single" w:sz="4" w:space="0" w:color="auto"/>
              <w:right w:val="single" w:sz="4" w:space="0" w:color="auto"/>
            </w:tcBorders>
            <w:shd w:val="clear" w:color="auto" w:fill="auto"/>
            <w:noWrap/>
            <w:vAlign w:val="bottom"/>
            <w:hideMark/>
          </w:tcPr>
          <w:p w14:paraId="6717DAE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3/8 DE CIRULO, REVERSO CORTANTE (11-13 MM), LONGITUD DE LA HEBRA 45 CM. CALIBRE 6/0</w:t>
            </w:r>
          </w:p>
        </w:tc>
        <w:tc>
          <w:tcPr>
            <w:tcW w:w="1021" w:type="dxa"/>
            <w:tcBorders>
              <w:top w:val="nil"/>
              <w:left w:val="nil"/>
              <w:bottom w:val="single" w:sz="4" w:space="0" w:color="auto"/>
              <w:right w:val="single" w:sz="4" w:space="0" w:color="auto"/>
            </w:tcBorders>
            <w:shd w:val="clear" w:color="auto" w:fill="auto"/>
            <w:noWrap/>
            <w:vAlign w:val="center"/>
            <w:hideMark/>
          </w:tcPr>
          <w:p w14:paraId="193560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C027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9C21D3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EB0708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9955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390</w:t>
            </w:r>
          </w:p>
        </w:tc>
        <w:tc>
          <w:tcPr>
            <w:tcW w:w="1275" w:type="dxa"/>
            <w:tcBorders>
              <w:top w:val="nil"/>
              <w:left w:val="nil"/>
              <w:bottom w:val="single" w:sz="4" w:space="0" w:color="auto"/>
              <w:right w:val="single" w:sz="4" w:space="0" w:color="auto"/>
            </w:tcBorders>
            <w:shd w:val="clear" w:color="auto" w:fill="auto"/>
            <w:noWrap/>
            <w:vAlign w:val="center"/>
            <w:hideMark/>
          </w:tcPr>
          <w:p w14:paraId="6181981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608410171.00</w:t>
            </w:r>
          </w:p>
        </w:tc>
        <w:tc>
          <w:tcPr>
            <w:tcW w:w="6096" w:type="dxa"/>
            <w:tcBorders>
              <w:top w:val="nil"/>
              <w:left w:val="nil"/>
              <w:bottom w:val="single" w:sz="4" w:space="0" w:color="auto"/>
              <w:right w:val="single" w:sz="4" w:space="0" w:color="auto"/>
            </w:tcBorders>
            <w:shd w:val="clear" w:color="auto" w:fill="auto"/>
            <w:noWrap/>
            <w:vAlign w:val="bottom"/>
            <w:hideMark/>
          </w:tcPr>
          <w:p w14:paraId="43B3CED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3/8 DE  CIRCULO, REVERSO CORTANTE (16-17 MM), LONGITUD DE LA HEBRA 45 CM. CALIBRE 5/0</w:t>
            </w:r>
          </w:p>
        </w:tc>
        <w:tc>
          <w:tcPr>
            <w:tcW w:w="1021" w:type="dxa"/>
            <w:tcBorders>
              <w:top w:val="nil"/>
              <w:left w:val="nil"/>
              <w:bottom w:val="single" w:sz="4" w:space="0" w:color="auto"/>
              <w:right w:val="single" w:sz="4" w:space="0" w:color="auto"/>
            </w:tcBorders>
            <w:shd w:val="clear" w:color="auto" w:fill="auto"/>
            <w:noWrap/>
            <w:vAlign w:val="center"/>
            <w:hideMark/>
          </w:tcPr>
          <w:p w14:paraId="6413FC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D642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FCAB5E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E60D0C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DA95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391</w:t>
            </w:r>
          </w:p>
        </w:tc>
        <w:tc>
          <w:tcPr>
            <w:tcW w:w="1275" w:type="dxa"/>
            <w:tcBorders>
              <w:top w:val="nil"/>
              <w:left w:val="nil"/>
              <w:bottom w:val="single" w:sz="4" w:space="0" w:color="auto"/>
              <w:right w:val="single" w:sz="4" w:space="0" w:color="auto"/>
            </w:tcBorders>
            <w:shd w:val="clear" w:color="auto" w:fill="auto"/>
            <w:noWrap/>
            <w:vAlign w:val="center"/>
            <w:hideMark/>
          </w:tcPr>
          <w:p w14:paraId="79AE1B5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608410197.00</w:t>
            </w:r>
          </w:p>
        </w:tc>
        <w:tc>
          <w:tcPr>
            <w:tcW w:w="6096" w:type="dxa"/>
            <w:tcBorders>
              <w:top w:val="nil"/>
              <w:left w:val="nil"/>
              <w:bottom w:val="single" w:sz="4" w:space="0" w:color="auto"/>
              <w:right w:val="single" w:sz="4" w:space="0" w:color="auto"/>
            </w:tcBorders>
            <w:shd w:val="clear" w:color="auto" w:fill="auto"/>
            <w:noWrap/>
            <w:vAlign w:val="bottom"/>
            <w:hideMark/>
          </w:tcPr>
          <w:p w14:paraId="275BC99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0751C92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9DA2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573967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9875A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36A2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392</w:t>
            </w:r>
          </w:p>
        </w:tc>
        <w:tc>
          <w:tcPr>
            <w:tcW w:w="1275" w:type="dxa"/>
            <w:tcBorders>
              <w:top w:val="nil"/>
              <w:left w:val="nil"/>
              <w:bottom w:val="single" w:sz="4" w:space="0" w:color="auto"/>
              <w:right w:val="single" w:sz="4" w:space="0" w:color="auto"/>
            </w:tcBorders>
            <w:shd w:val="clear" w:color="auto" w:fill="auto"/>
            <w:noWrap/>
            <w:vAlign w:val="center"/>
            <w:hideMark/>
          </w:tcPr>
          <w:p w14:paraId="220A051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608410205.00</w:t>
            </w:r>
          </w:p>
        </w:tc>
        <w:tc>
          <w:tcPr>
            <w:tcW w:w="6096" w:type="dxa"/>
            <w:tcBorders>
              <w:top w:val="nil"/>
              <w:left w:val="nil"/>
              <w:bottom w:val="single" w:sz="4" w:space="0" w:color="auto"/>
              <w:right w:val="single" w:sz="4" w:space="0" w:color="auto"/>
            </w:tcBorders>
            <w:shd w:val="clear" w:color="auto" w:fill="auto"/>
            <w:noWrap/>
            <w:vAlign w:val="bottom"/>
            <w:hideMark/>
          </w:tcPr>
          <w:p w14:paraId="7572B7F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4D098D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8BF5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E4C207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615D27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B5C0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393</w:t>
            </w:r>
          </w:p>
        </w:tc>
        <w:tc>
          <w:tcPr>
            <w:tcW w:w="1275" w:type="dxa"/>
            <w:tcBorders>
              <w:top w:val="nil"/>
              <w:left w:val="nil"/>
              <w:bottom w:val="single" w:sz="4" w:space="0" w:color="auto"/>
              <w:right w:val="single" w:sz="4" w:space="0" w:color="auto"/>
            </w:tcBorders>
            <w:shd w:val="clear" w:color="auto" w:fill="auto"/>
            <w:noWrap/>
            <w:vAlign w:val="center"/>
            <w:hideMark/>
          </w:tcPr>
          <w:p w14:paraId="2F93B98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608410221.00</w:t>
            </w:r>
          </w:p>
        </w:tc>
        <w:tc>
          <w:tcPr>
            <w:tcW w:w="6096" w:type="dxa"/>
            <w:tcBorders>
              <w:top w:val="nil"/>
              <w:left w:val="nil"/>
              <w:bottom w:val="single" w:sz="4" w:space="0" w:color="auto"/>
              <w:right w:val="single" w:sz="4" w:space="0" w:color="auto"/>
            </w:tcBorders>
            <w:shd w:val="clear" w:color="auto" w:fill="auto"/>
            <w:noWrap/>
            <w:vAlign w:val="bottom"/>
            <w:hideMark/>
          </w:tcPr>
          <w:p w14:paraId="5141881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5A0E09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8CBA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CDE455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3494C5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383F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394</w:t>
            </w:r>
          </w:p>
        </w:tc>
        <w:tc>
          <w:tcPr>
            <w:tcW w:w="1275" w:type="dxa"/>
            <w:tcBorders>
              <w:top w:val="nil"/>
              <w:left w:val="nil"/>
              <w:bottom w:val="single" w:sz="4" w:space="0" w:color="auto"/>
              <w:right w:val="single" w:sz="4" w:space="0" w:color="auto"/>
            </w:tcBorders>
            <w:shd w:val="clear" w:color="auto" w:fill="auto"/>
            <w:noWrap/>
            <w:vAlign w:val="center"/>
            <w:hideMark/>
          </w:tcPr>
          <w:p w14:paraId="2EEBDF8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608410254.00</w:t>
            </w:r>
          </w:p>
        </w:tc>
        <w:tc>
          <w:tcPr>
            <w:tcW w:w="6096" w:type="dxa"/>
            <w:tcBorders>
              <w:top w:val="nil"/>
              <w:left w:val="nil"/>
              <w:bottom w:val="single" w:sz="4" w:space="0" w:color="auto"/>
              <w:right w:val="single" w:sz="4" w:space="0" w:color="auto"/>
            </w:tcBorders>
            <w:shd w:val="clear" w:color="auto" w:fill="auto"/>
            <w:noWrap/>
            <w:vAlign w:val="bottom"/>
            <w:hideMark/>
          </w:tcPr>
          <w:p w14:paraId="29EAA11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1021" w:type="dxa"/>
            <w:tcBorders>
              <w:top w:val="nil"/>
              <w:left w:val="nil"/>
              <w:bottom w:val="single" w:sz="4" w:space="0" w:color="auto"/>
              <w:right w:val="single" w:sz="4" w:space="0" w:color="auto"/>
            </w:tcBorders>
            <w:shd w:val="clear" w:color="auto" w:fill="auto"/>
            <w:noWrap/>
            <w:vAlign w:val="center"/>
            <w:hideMark/>
          </w:tcPr>
          <w:p w14:paraId="2933F7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B48A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E36B1A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1F27B6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02CA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395</w:t>
            </w:r>
          </w:p>
        </w:tc>
        <w:tc>
          <w:tcPr>
            <w:tcW w:w="1275" w:type="dxa"/>
            <w:tcBorders>
              <w:top w:val="nil"/>
              <w:left w:val="nil"/>
              <w:bottom w:val="single" w:sz="4" w:space="0" w:color="auto"/>
              <w:right w:val="single" w:sz="4" w:space="0" w:color="auto"/>
            </w:tcBorders>
            <w:shd w:val="clear" w:color="auto" w:fill="auto"/>
            <w:noWrap/>
            <w:vAlign w:val="center"/>
            <w:hideMark/>
          </w:tcPr>
          <w:p w14:paraId="3C2048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608410296.00</w:t>
            </w:r>
          </w:p>
        </w:tc>
        <w:tc>
          <w:tcPr>
            <w:tcW w:w="6096" w:type="dxa"/>
            <w:tcBorders>
              <w:top w:val="nil"/>
              <w:left w:val="nil"/>
              <w:bottom w:val="single" w:sz="4" w:space="0" w:color="auto"/>
              <w:right w:val="single" w:sz="4" w:space="0" w:color="auto"/>
            </w:tcBorders>
            <w:shd w:val="clear" w:color="auto" w:fill="auto"/>
            <w:noWrap/>
            <w:vAlign w:val="bottom"/>
            <w:hideMark/>
          </w:tcPr>
          <w:p w14:paraId="3D8A54D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7EE52C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E12C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185B80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20960B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75E0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396</w:t>
            </w:r>
          </w:p>
        </w:tc>
        <w:tc>
          <w:tcPr>
            <w:tcW w:w="1275" w:type="dxa"/>
            <w:tcBorders>
              <w:top w:val="nil"/>
              <w:left w:val="nil"/>
              <w:bottom w:val="single" w:sz="4" w:space="0" w:color="auto"/>
              <w:right w:val="single" w:sz="4" w:space="0" w:color="auto"/>
            </w:tcBorders>
            <w:shd w:val="clear" w:color="auto" w:fill="auto"/>
            <w:noWrap/>
            <w:vAlign w:val="center"/>
            <w:hideMark/>
          </w:tcPr>
          <w:p w14:paraId="0B44FC0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608410312.00</w:t>
            </w:r>
          </w:p>
        </w:tc>
        <w:tc>
          <w:tcPr>
            <w:tcW w:w="6096" w:type="dxa"/>
            <w:tcBorders>
              <w:top w:val="nil"/>
              <w:left w:val="nil"/>
              <w:bottom w:val="single" w:sz="4" w:space="0" w:color="auto"/>
              <w:right w:val="single" w:sz="4" w:space="0" w:color="auto"/>
            </w:tcBorders>
            <w:shd w:val="clear" w:color="auto" w:fill="auto"/>
            <w:noWrap/>
            <w:vAlign w:val="bottom"/>
            <w:hideMark/>
          </w:tcPr>
          <w:p w14:paraId="7085D30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1/2 CIRCULO, DOBLE ARMADO AHUSADA (25-26 MM), LONGITUD DE LA HEBRA 90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58FE04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FD4C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7772D1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5E9C2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CFF70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397</w:t>
            </w:r>
          </w:p>
        </w:tc>
        <w:tc>
          <w:tcPr>
            <w:tcW w:w="1275" w:type="dxa"/>
            <w:tcBorders>
              <w:top w:val="nil"/>
              <w:left w:val="nil"/>
              <w:bottom w:val="single" w:sz="4" w:space="0" w:color="auto"/>
              <w:right w:val="single" w:sz="4" w:space="0" w:color="auto"/>
            </w:tcBorders>
            <w:shd w:val="clear" w:color="auto" w:fill="auto"/>
            <w:noWrap/>
            <w:vAlign w:val="center"/>
            <w:hideMark/>
          </w:tcPr>
          <w:p w14:paraId="51451B1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608410445.00</w:t>
            </w:r>
          </w:p>
        </w:tc>
        <w:tc>
          <w:tcPr>
            <w:tcW w:w="6096" w:type="dxa"/>
            <w:tcBorders>
              <w:top w:val="nil"/>
              <w:left w:val="nil"/>
              <w:bottom w:val="single" w:sz="4" w:space="0" w:color="auto"/>
              <w:right w:val="single" w:sz="4" w:space="0" w:color="auto"/>
            </w:tcBorders>
            <w:shd w:val="clear" w:color="auto" w:fill="auto"/>
            <w:noWrap/>
            <w:vAlign w:val="bottom"/>
            <w:hideMark/>
          </w:tcPr>
          <w:p w14:paraId="632C2C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1021" w:type="dxa"/>
            <w:tcBorders>
              <w:top w:val="nil"/>
              <w:left w:val="nil"/>
              <w:bottom w:val="single" w:sz="4" w:space="0" w:color="auto"/>
              <w:right w:val="single" w:sz="4" w:space="0" w:color="auto"/>
            </w:tcBorders>
            <w:shd w:val="clear" w:color="auto" w:fill="auto"/>
            <w:noWrap/>
            <w:vAlign w:val="center"/>
            <w:hideMark/>
          </w:tcPr>
          <w:p w14:paraId="30AD3B2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C225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32D0D2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w:t>
            </w:r>
          </w:p>
        </w:tc>
      </w:tr>
      <w:tr w:rsidR="00A008DB" w:rsidRPr="00A008DB" w14:paraId="62A0A64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99B4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398</w:t>
            </w:r>
          </w:p>
        </w:tc>
        <w:tc>
          <w:tcPr>
            <w:tcW w:w="1275" w:type="dxa"/>
            <w:tcBorders>
              <w:top w:val="nil"/>
              <w:left w:val="nil"/>
              <w:bottom w:val="single" w:sz="4" w:space="0" w:color="auto"/>
              <w:right w:val="single" w:sz="4" w:space="0" w:color="auto"/>
            </w:tcBorders>
            <w:shd w:val="clear" w:color="auto" w:fill="auto"/>
            <w:noWrap/>
            <w:vAlign w:val="center"/>
            <w:hideMark/>
          </w:tcPr>
          <w:p w14:paraId="3D9D9FD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608410460.00</w:t>
            </w:r>
          </w:p>
        </w:tc>
        <w:tc>
          <w:tcPr>
            <w:tcW w:w="6096" w:type="dxa"/>
            <w:tcBorders>
              <w:top w:val="nil"/>
              <w:left w:val="nil"/>
              <w:bottom w:val="single" w:sz="4" w:space="0" w:color="auto"/>
              <w:right w:val="single" w:sz="4" w:space="0" w:color="auto"/>
            </w:tcBorders>
            <w:shd w:val="clear" w:color="auto" w:fill="auto"/>
            <w:noWrap/>
            <w:vAlign w:val="bottom"/>
            <w:hideMark/>
          </w:tcPr>
          <w:p w14:paraId="630975E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7CFE3D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8CEB8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934334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08956FC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16D5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399</w:t>
            </w:r>
          </w:p>
        </w:tc>
        <w:tc>
          <w:tcPr>
            <w:tcW w:w="1275" w:type="dxa"/>
            <w:tcBorders>
              <w:top w:val="nil"/>
              <w:left w:val="nil"/>
              <w:bottom w:val="single" w:sz="4" w:space="0" w:color="auto"/>
              <w:right w:val="single" w:sz="4" w:space="0" w:color="auto"/>
            </w:tcBorders>
            <w:shd w:val="clear" w:color="auto" w:fill="auto"/>
            <w:noWrap/>
            <w:vAlign w:val="center"/>
            <w:hideMark/>
          </w:tcPr>
          <w:p w14:paraId="2F0C003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608410478.00</w:t>
            </w:r>
          </w:p>
        </w:tc>
        <w:tc>
          <w:tcPr>
            <w:tcW w:w="6096" w:type="dxa"/>
            <w:tcBorders>
              <w:top w:val="nil"/>
              <w:left w:val="nil"/>
              <w:bottom w:val="single" w:sz="4" w:space="0" w:color="auto"/>
              <w:right w:val="single" w:sz="4" w:space="0" w:color="auto"/>
            </w:tcBorders>
            <w:shd w:val="clear" w:color="auto" w:fill="auto"/>
            <w:noWrap/>
            <w:vAlign w:val="bottom"/>
            <w:hideMark/>
          </w:tcPr>
          <w:p w14:paraId="7A71A82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754BEB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A4F4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5F38294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34</w:t>
            </w:r>
          </w:p>
        </w:tc>
      </w:tr>
      <w:tr w:rsidR="00A008DB" w:rsidRPr="00A008DB" w14:paraId="4F7E967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EDE1F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400</w:t>
            </w:r>
          </w:p>
        </w:tc>
        <w:tc>
          <w:tcPr>
            <w:tcW w:w="1275" w:type="dxa"/>
            <w:tcBorders>
              <w:top w:val="nil"/>
              <w:left w:val="nil"/>
              <w:bottom w:val="single" w:sz="4" w:space="0" w:color="auto"/>
              <w:right w:val="single" w:sz="4" w:space="0" w:color="auto"/>
            </w:tcBorders>
            <w:shd w:val="clear" w:color="auto" w:fill="auto"/>
            <w:noWrap/>
            <w:vAlign w:val="center"/>
            <w:hideMark/>
          </w:tcPr>
          <w:p w14:paraId="2C035F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608410486.00</w:t>
            </w:r>
          </w:p>
        </w:tc>
        <w:tc>
          <w:tcPr>
            <w:tcW w:w="6096" w:type="dxa"/>
            <w:tcBorders>
              <w:top w:val="nil"/>
              <w:left w:val="nil"/>
              <w:bottom w:val="single" w:sz="4" w:space="0" w:color="auto"/>
              <w:right w:val="single" w:sz="4" w:space="0" w:color="auto"/>
            </w:tcBorders>
            <w:shd w:val="clear" w:color="auto" w:fill="auto"/>
            <w:noWrap/>
            <w:vAlign w:val="bottom"/>
            <w:hideMark/>
          </w:tcPr>
          <w:p w14:paraId="186D111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ABSORBIBLES MONOFILAMENTO DE NYLON, CON AGUJA DE 3/8 DE CIRCULO, CORTANTE (19-26 MM) LONGITUD DE LA HEBRA 45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2B35E8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2104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63C674E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25</w:t>
            </w:r>
          </w:p>
        </w:tc>
      </w:tr>
      <w:tr w:rsidR="00A008DB" w:rsidRPr="00A008DB" w14:paraId="48F46B7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5FD6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401</w:t>
            </w:r>
          </w:p>
        </w:tc>
        <w:tc>
          <w:tcPr>
            <w:tcW w:w="1275" w:type="dxa"/>
            <w:tcBorders>
              <w:top w:val="nil"/>
              <w:left w:val="nil"/>
              <w:bottom w:val="single" w:sz="4" w:space="0" w:color="auto"/>
              <w:right w:val="single" w:sz="4" w:space="0" w:color="auto"/>
            </w:tcBorders>
            <w:shd w:val="clear" w:color="auto" w:fill="auto"/>
            <w:noWrap/>
            <w:vAlign w:val="center"/>
            <w:hideMark/>
          </w:tcPr>
          <w:p w14:paraId="65A5B97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608410551.00</w:t>
            </w:r>
          </w:p>
        </w:tc>
        <w:tc>
          <w:tcPr>
            <w:tcW w:w="6096" w:type="dxa"/>
            <w:tcBorders>
              <w:top w:val="nil"/>
              <w:left w:val="nil"/>
              <w:bottom w:val="single" w:sz="4" w:space="0" w:color="auto"/>
              <w:right w:val="single" w:sz="4" w:space="0" w:color="auto"/>
            </w:tcBorders>
            <w:shd w:val="clear" w:color="auto" w:fill="auto"/>
            <w:noWrap/>
            <w:vAlign w:val="bottom"/>
            <w:hideMark/>
          </w:tcPr>
          <w:p w14:paraId="21C8635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(35-37 MM), CALIBRE DE LA HEBRA 68 A 75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1F97F6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D448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1FB839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15</w:t>
            </w:r>
          </w:p>
        </w:tc>
      </w:tr>
      <w:tr w:rsidR="00A008DB" w:rsidRPr="00A008DB" w14:paraId="45C6C8E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CB50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402</w:t>
            </w:r>
          </w:p>
        </w:tc>
        <w:tc>
          <w:tcPr>
            <w:tcW w:w="1275" w:type="dxa"/>
            <w:tcBorders>
              <w:top w:val="nil"/>
              <w:left w:val="nil"/>
              <w:bottom w:val="single" w:sz="4" w:space="0" w:color="auto"/>
              <w:right w:val="single" w:sz="4" w:space="0" w:color="auto"/>
            </w:tcBorders>
            <w:shd w:val="clear" w:color="auto" w:fill="auto"/>
            <w:noWrap/>
            <w:vAlign w:val="center"/>
            <w:hideMark/>
          </w:tcPr>
          <w:p w14:paraId="09D864A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608410569.00</w:t>
            </w:r>
          </w:p>
        </w:tc>
        <w:tc>
          <w:tcPr>
            <w:tcW w:w="6096" w:type="dxa"/>
            <w:tcBorders>
              <w:top w:val="nil"/>
              <w:left w:val="nil"/>
              <w:bottom w:val="single" w:sz="4" w:space="0" w:color="auto"/>
              <w:right w:val="single" w:sz="4" w:space="0" w:color="auto"/>
            </w:tcBorders>
            <w:shd w:val="clear" w:color="auto" w:fill="auto"/>
            <w:noWrap/>
            <w:vAlign w:val="bottom"/>
            <w:hideMark/>
          </w:tcPr>
          <w:p w14:paraId="4D99F6F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(35-37 MM), LONGITUD DE LA HEBRA 68 A 75  CM, CALIBRE 1</w:t>
            </w:r>
          </w:p>
        </w:tc>
        <w:tc>
          <w:tcPr>
            <w:tcW w:w="1021" w:type="dxa"/>
            <w:tcBorders>
              <w:top w:val="nil"/>
              <w:left w:val="nil"/>
              <w:bottom w:val="single" w:sz="4" w:space="0" w:color="auto"/>
              <w:right w:val="single" w:sz="4" w:space="0" w:color="auto"/>
            </w:tcBorders>
            <w:shd w:val="clear" w:color="auto" w:fill="auto"/>
            <w:noWrap/>
            <w:vAlign w:val="center"/>
            <w:hideMark/>
          </w:tcPr>
          <w:p w14:paraId="26A53B1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D828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E9E9BA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16</w:t>
            </w:r>
          </w:p>
        </w:tc>
      </w:tr>
      <w:tr w:rsidR="00A008DB" w:rsidRPr="00A008DB" w14:paraId="0132E6A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15772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403</w:t>
            </w:r>
          </w:p>
        </w:tc>
        <w:tc>
          <w:tcPr>
            <w:tcW w:w="1275" w:type="dxa"/>
            <w:tcBorders>
              <w:top w:val="nil"/>
              <w:left w:val="nil"/>
              <w:bottom w:val="single" w:sz="4" w:space="0" w:color="auto"/>
              <w:right w:val="single" w:sz="4" w:space="0" w:color="auto"/>
            </w:tcBorders>
            <w:shd w:val="clear" w:color="auto" w:fill="auto"/>
            <w:noWrap/>
            <w:vAlign w:val="center"/>
            <w:hideMark/>
          </w:tcPr>
          <w:p w14:paraId="30898A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608410619.00</w:t>
            </w:r>
          </w:p>
        </w:tc>
        <w:tc>
          <w:tcPr>
            <w:tcW w:w="6096" w:type="dxa"/>
            <w:tcBorders>
              <w:top w:val="nil"/>
              <w:left w:val="nil"/>
              <w:bottom w:val="single" w:sz="4" w:space="0" w:color="auto"/>
              <w:right w:val="single" w:sz="4" w:space="0" w:color="auto"/>
            </w:tcBorders>
            <w:shd w:val="clear" w:color="auto" w:fill="auto"/>
            <w:noWrap/>
            <w:vAlign w:val="bottom"/>
            <w:hideMark/>
          </w:tcPr>
          <w:p w14:paraId="2785083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CON AGUJA DE 1/2 CIRCULO AHUSADA (25-26 MM),  LONGITUD DE LA HEBRA 75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3598822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C665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43DC81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w:t>
            </w:r>
          </w:p>
        </w:tc>
      </w:tr>
      <w:tr w:rsidR="00A008DB" w:rsidRPr="00A008DB" w14:paraId="00B68A1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C7D1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404</w:t>
            </w:r>
          </w:p>
        </w:tc>
        <w:tc>
          <w:tcPr>
            <w:tcW w:w="1275" w:type="dxa"/>
            <w:tcBorders>
              <w:top w:val="nil"/>
              <w:left w:val="nil"/>
              <w:bottom w:val="single" w:sz="4" w:space="0" w:color="auto"/>
              <w:right w:val="single" w:sz="4" w:space="0" w:color="auto"/>
            </w:tcBorders>
            <w:shd w:val="clear" w:color="auto" w:fill="auto"/>
            <w:noWrap/>
            <w:vAlign w:val="center"/>
            <w:hideMark/>
          </w:tcPr>
          <w:p w14:paraId="44B9983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608410627.00</w:t>
            </w:r>
          </w:p>
        </w:tc>
        <w:tc>
          <w:tcPr>
            <w:tcW w:w="6096" w:type="dxa"/>
            <w:tcBorders>
              <w:top w:val="nil"/>
              <w:left w:val="nil"/>
              <w:bottom w:val="single" w:sz="4" w:space="0" w:color="auto"/>
              <w:right w:val="single" w:sz="4" w:space="0" w:color="auto"/>
            </w:tcBorders>
            <w:shd w:val="clear" w:color="auto" w:fill="auto"/>
            <w:noWrap/>
            <w:vAlign w:val="bottom"/>
            <w:hideMark/>
          </w:tcPr>
          <w:p w14:paraId="1F10562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CON AGUJA DE 1/2 CIRCULO AHUSADA (25-26 MM), LONGITUD DE LA HEBRA 75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50C4BB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6C42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22F03E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1015CB0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DB88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405</w:t>
            </w:r>
          </w:p>
        </w:tc>
        <w:tc>
          <w:tcPr>
            <w:tcW w:w="1275" w:type="dxa"/>
            <w:tcBorders>
              <w:top w:val="nil"/>
              <w:left w:val="nil"/>
              <w:bottom w:val="single" w:sz="4" w:space="0" w:color="auto"/>
              <w:right w:val="single" w:sz="4" w:space="0" w:color="auto"/>
            </w:tcBorders>
            <w:shd w:val="clear" w:color="auto" w:fill="auto"/>
            <w:noWrap/>
            <w:vAlign w:val="center"/>
            <w:hideMark/>
          </w:tcPr>
          <w:p w14:paraId="020C327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608410718.00</w:t>
            </w:r>
          </w:p>
        </w:tc>
        <w:tc>
          <w:tcPr>
            <w:tcW w:w="6096" w:type="dxa"/>
            <w:tcBorders>
              <w:top w:val="nil"/>
              <w:left w:val="nil"/>
              <w:bottom w:val="single" w:sz="4" w:space="0" w:color="auto"/>
              <w:right w:val="single" w:sz="4" w:space="0" w:color="auto"/>
            </w:tcBorders>
            <w:shd w:val="clear" w:color="auto" w:fill="auto"/>
            <w:noWrap/>
            <w:vAlign w:val="bottom"/>
            <w:hideMark/>
          </w:tcPr>
          <w:p w14:paraId="28F9691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SIN AGUJA. LONGITUD DE LA HEBRA 75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034120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8E5ED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4DA26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C61021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1B1B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406</w:t>
            </w:r>
          </w:p>
        </w:tc>
        <w:tc>
          <w:tcPr>
            <w:tcW w:w="1275" w:type="dxa"/>
            <w:tcBorders>
              <w:top w:val="nil"/>
              <w:left w:val="nil"/>
              <w:bottom w:val="single" w:sz="4" w:space="0" w:color="auto"/>
              <w:right w:val="single" w:sz="4" w:space="0" w:color="auto"/>
            </w:tcBorders>
            <w:shd w:val="clear" w:color="auto" w:fill="auto"/>
            <w:noWrap/>
            <w:vAlign w:val="center"/>
            <w:hideMark/>
          </w:tcPr>
          <w:p w14:paraId="3DF6C6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608410734.00</w:t>
            </w:r>
          </w:p>
        </w:tc>
        <w:tc>
          <w:tcPr>
            <w:tcW w:w="6096" w:type="dxa"/>
            <w:tcBorders>
              <w:top w:val="nil"/>
              <w:left w:val="nil"/>
              <w:bottom w:val="single" w:sz="4" w:space="0" w:color="auto"/>
              <w:right w:val="single" w:sz="4" w:space="0" w:color="auto"/>
            </w:tcBorders>
            <w:shd w:val="clear" w:color="auto" w:fill="auto"/>
            <w:noWrap/>
            <w:vAlign w:val="bottom"/>
            <w:hideMark/>
          </w:tcPr>
          <w:p w14:paraId="3F2D3A9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SIN AGUJA. LONGITUD DE LA HEBRA 75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452E75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6CC7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23CAA6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8C0F11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99DE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407</w:t>
            </w:r>
          </w:p>
        </w:tc>
        <w:tc>
          <w:tcPr>
            <w:tcW w:w="1275" w:type="dxa"/>
            <w:tcBorders>
              <w:top w:val="nil"/>
              <w:left w:val="nil"/>
              <w:bottom w:val="single" w:sz="4" w:space="0" w:color="auto"/>
              <w:right w:val="single" w:sz="4" w:space="0" w:color="auto"/>
            </w:tcBorders>
            <w:shd w:val="clear" w:color="auto" w:fill="auto"/>
            <w:noWrap/>
            <w:vAlign w:val="center"/>
            <w:hideMark/>
          </w:tcPr>
          <w:p w14:paraId="49F342A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608410742.00</w:t>
            </w:r>
          </w:p>
        </w:tc>
        <w:tc>
          <w:tcPr>
            <w:tcW w:w="6096" w:type="dxa"/>
            <w:tcBorders>
              <w:top w:val="nil"/>
              <w:left w:val="nil"/>
              <w:bottom w:val="single" w:sz="4" w:space="0" w:color="auto"/>
              <w:right w:val="single" w:sz="4" w:space="0" w:color="auto"/>
            </w:tcBorders>
            <w:shd w:val="clear" w:color="auto" w:fill="auto"/>
            <w:noWrap/>
            <w:vAlign w:val="bottom"/>
            <w:hideMark/>
          </w:tcPr>
          <w:p w14:paraId="1450464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SIN AGUJA, LONGITUD DE LA HEBRA 75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66A5BE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91EB3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BF95F1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2A4E3A2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EE822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408</w:t>
            </w:r>
          </w:p>
        </w:tc>
        <w:tc>
          <w:tcPr>
            <w:tcW w:w="1275" w:type="dxa"/>
            <w:tcBorders>
              <w:top w:val="nil"/>
              <w:left w:val="nil"/>
              <w:bottom w:val="single" w:sz="4" w:space="0" w:color="auto"/>
              <w:right w:val="single" w:sz="4" w:space="0" w:color="auto"/>
            </w:tcBorders>
            <w:shd w:val="clear" w:color="auto" w:fill="auto"/>
            <w:noWrap/>
            <w:vAlign w:val="center"/>
            <w:hideMark/>
          </w:tcPr>
          <w:p w14:paraId="5504213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608410767.00</w:t>
            </w:r>
          </w:p>
        </w:tc>
        <w:tc>
          <w:tcPr>
            <w:tcW w:w="6096" w:type="dxa"/>
            <w:tcBorders>
              <w:top w:val="nil"/>
              <w:left w:val="nil"/>
              <w:bottom w:val="single" w:sz="4" w:space="0" w:color="auto"/>
              <w:right w:val="single" w:sz="4" w:space="0" w:color="auto"/>
            </w:tcBorders>
            <w:shd w:val="clear" w:color="auto" w:fill="auto"/>
            <w:noWrap/>
            <w:vAlign w:val="bottom"/>
            <w:hideMark/>
          </w:tcPr>
          <w:p w14:paraId="1A7ABE9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SIN AGUJA, LONGITUD DE LA HEBRA 75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71EE02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EED7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FD21A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310BB2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1A75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409</w:t>
            </w:r>
          </w:p>
        </w:tc>
        <w:tc>
          <w:tcPr>
            <w:tcW w:w="1275" w:type="dxa"/>
            <w:tcBorders>
              <w:top w:val="nil"/>
              <w:left w:val="nil"/>
              <w:bottom w:val="single" w:sz="4" w:space="0" w:color="auto"/>
              <w:right w:val="single" w:sz="4" w:space="0" w:color="auto"/>
            </w:tcBorders>
            <w:shd w:val="clear" w:color="auto" w:fill="auto"/>
            <w:noWrap/>
            <w:vAlign w:val="center"/>
            <w:hideMark/>
          </w:tcPr>
          <w:p w14:paraId="10295F6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608410775.00</w:t>
            </w:r>
          </w:p>
        </w:tc>
        <w:tc>
          <w:tcPr>
            <w:tcW w:w="6096" w:type="dxa"/>
            <w:tcBorders>
              <w:top w:val="nil"/>
              <w:left w:val="nil"/>
              <w:bottom w:val="single" w:sz="4" w:space="0" w:color="auto"/>
              <w:right w:val="single" w:sz="4" w:space="0" w:color="auto"/>
            </w:tcBorders>
            <w:shd w:val="clear" w:color="auto" w:fill="auto"/>
            <w:noWrap/>
            <w:vAlign w:val="bottom"/>
            <w:hideMark/>
          </w:tcPr>
          <w:p w14:paraId="1E3CE4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SIN AGUJA. LONGITUD DE LA HEBRA 75 CM, CALIBRE 1</w:t>
            </w:r>
          </w:p>
        </w:tc>
        <w:tc>
          <w:tcPr>
            <w:tcW w:w="1021" w:type="dxa"/>
            <w:tcBorders>
              <w:top w:val="nil"/>
              <w:left w:val="nil"/>
              <w:bottom w:val="single" w:sz="4" w:space="0" w:color="auto"/>
              <w:right w:val="single" w:sz="4" w:space="0" w:color="auto"/>
            </w:tcBorders>
            <w:shd w:val="clear" w:color="auto" w:fill="auto"/>
            <w:noWrap/>
            <w:vAlign w:val="center"/>
            <w:hideMark/>
          </w:tcPr>
          <w:p w14:paraId="212561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0758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5ED456B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9093B2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E777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410</w:t>
            </w:r>
          </w:p>
        </w:tc>
        <w:tc>
          <w:tcPr>
            <w:tcW w:w="1275" w:type="dxa"/>
            <w:tcBorders>
              <w:top w:val="nil"/>
              <w:left w:val="nil"/>
              <w:bottom w:val="single" w:sz="4" w:space="0" w:color="auto"/>
              <w:right w:val="single" w:sz="4" w:space="0" w:color="auto"/>
            </w:tcBorders>
            <w:shd w:val="clear" w:color="auto" w:fill="auto"/>
            <w:noWrap/>
            <w:vAlign w:val="center"/>
            <w:hideMark/>
          </w:tcPr>
          <w:p w14:paraId="61CDBDB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608410825.00</w:t>
            </w:r>
          </w:p>
        </w:tc>
        <w:tc>
          <w:tcPr>
            <w:tcW w:w="6096" w:type="dxa"/>
            <w:tcBorders>
              <w:top w:val="nil"/>
              <w:left w:val="nil"/>
              <w:bottom w:val="single" w:sz="4" w:space="0" w:color="auto"/>
              <w:right w:val="single" w:sz="4" w:space="0" w:color="auto"/>
            </w:tcBorders>
            <w:shd w:val="clear" w:color="auto" w:fill="auto"/>
            <w:noWrap/>
            <w:vAlign w:val="bottom"/>
            <w:hideMark/>
          </w:tcPr>
          <w:p w14:paraId="2CF46A4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1021" w:type="dxa"/>
            <w:tcBorders>
              <w:top w:val="nil"/>
              <w:left w:val="nil"/>
              <w:bottom w:val="single" w:sz="4" w:space="0" w:color="auto"/>
              <w:right w:val="single" w:sz="4" w:space="0" w:color="auto"/>
            </w:tcBorders>
            <w:shd w:val="clear" w:color="auto" w:fill="auto"/>
            <w:noWrap/>
            <w:vAlign w:val="center"/>
            <w:hideMark/>
          </w:tcPr>
          <w:p w14:paraId="379DFA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95C4D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6AD14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5D6E1D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2F9D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411</w:t>
            </w:r>
          </w:p>
        </w:tc>
        <w:tc>
          <w:tcPr>
            <w:tcW w:w="1275" w:type="dxa"/>
            <w:tcBorders>
              <w:top w:val="nil"/>
              <w:left w:val="nil"/>
              <w:bottom w:val="single" w:sz="4" w:space="0" w:color="auto"/>
              <w:right w:val="single" w:sz="4" w:space="0" w:color="auto"/>
            </w:tcBorders>
            <w:shd w:val="clear" w:color="auto" w:fill="auto"/>
            <w:noWrap/>
            <w:vAlign w:val="center"/>
            <w:hideMark/>
          </w:tcPr>
          <w:p w14:paraId="67B5C4B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608410833.00</w:t>
            </w:r>
          </w:p>
        </w:tc>
        <w:tc>
          <w:tcPr>
            <w:tcW w:w="6096" w:type="dxa"/>
            <w:tcBorders>
              <w:top w:val="nil"/>
              <w:left w:val="nil"/>
              <w:bottom w:val="single" w:sz="4" w:space="0" w:color="auto"/>
              <w:right w:val="single" w:sz="4" w:space="0" w:color="auto"/>
            </w:tcBorders>
            <w:shd w:val="clear" w:color="auto" w:fill="auto"/>
            <w:noWrap/>
            <w:vAlign w:val="bottom"/>
            <w:hideMark/>
          </w:tcPr>
          <w:p w14:paraId="434893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526081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4A97D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57B0D48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003A1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A2CC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412</w:t>
            </w:r>
          </w:p>
        </w:tc>
        <w:tc>
          <w:tcPr>
            <w:tcW w:w="1275" w:type="dxa"/>
            <w:tcBorders>
              <w:top w:val="nil"/>
              <w:left w:val="nil"/>
              <w:bottom w:val="single" w:sz="4" w:space="0" w:color="auto"/>
              <w:right w:val="single" w:sz="4" w:space="0" w:color="auto"/>
            </w:tcBorders>
            <w:shd w:val="clear" w:color="auto" w:fill="auto"/>
            <w:noWrap/>
            <w:vAlign w:val="center"/>
            <w:hideMark/>
          </w:tcPr>
          <w:p w14:paraId="739C4F1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608410858.00</w:t>
            </w:r>
          </w:p>
        </w:tc>
        <w:tc>
          <w:tcPr>
            <w:tcW w:w="6096" w:type="dxa"/>
            <w:tcBorders>
              <w:top w:val="nil"/>
              <w:left w:val="nil"/>
              <w:bottom w:val="single" w:sz="4" w:space="0" w:color="auto"/>
              <w:right w:val="single" w:sz="4" w:space="0" w:color="auto"/>
            </w:tcBorders>
            <w:shd w:val="clear" w:color="auto" w:fill="auto"/>
            <w:noWrap/>
            <w:vAlign w:val="bottom"/>
            <w:hideMark/>
          </w:tcPr>
          <w:p w14:paraId="4E9287D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6671E1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D1A90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B4F085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22</w:t>
            </w:r>
          </w:p>
        </w:tc>
      </w:tr>
      <w:tr w:rsidR="00A008DB" w:rsidRPr="00A008DB" w14:paraId="6024BB2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C2471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413</w:t>
            </w:r>
          </w:p>
        </w:tc>
        <w:tc>
          <w:tcPr>
            <w:tcW w:w="1275" w:type="dxa"/>
            <w:tcBorders>
              <w:top w:val="nil"/>
              <w:left w:val="nil"/>
              <w:bottom w:val="single" w:sz="4" w:space="0" w:color="auto"/>
              <w:right w:val="single" w:sz="4" w:space="0" w:color="auto"/>
            </w:tcBorders>
            <w:shd w:val="clear" w:color="auto" w:fill="auto"/>
            <w:noWrap/>
            <w:vAlign w:val="center"/>
            <w:hideMark/>
          </w:tcPr>
          <w:p w14:paraId="612D63E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608410866.00</w:t>
            </w:r>
          </w:p>
        </w:tc>
        <w:tc>
          <w:tcPr>
            <w:tcW w:w="6096" w:type="dxa"/>
            <w:tcBorders>
              <w:top w:val="nil"/>
              <w:left w:val="nil"/>
              <w:bottom w:val="single" w:sz="4" w:space="0" w:color="auto"/>
              <w:right w:val="single" w:sz="4" w:space="0" w:color="auto"/>
            </w:tcBorders>
            <w:shd w:val="clear" w:color="auto" w:fill="auto"/>
            <w:noWrap/>
            <w:vAlign w:val="bottom"/>
            <w:hideMark/>
          </w:tcPr>
          <w:p w14:paraId="255E005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223ED8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0F0A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C0D2A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36</w:t>
            </w:r>
          </w:p>
        </w:tc>
      </w:tr>
      <w:tr w:rsidR="00A008DB" w:rsidRPr="00A008DB" w14:paraId="0B48867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2DBA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414</w:t>
            </w:r>
          </w:p>
        </w:tc>
        <w:tc>
          <w:tcPr>
            <w:tcW w:w="1275" w:type="dxa"/>
            <w:tcBorders>
              <w:top w:val="nil"/>
              <w:left w:val="nil"/>
              <w:bottom w:val="single" w:sz="4" w:space="0" w:color="auto"/>
              <w:right w:val="single" w:sz="4" w:space="0" w:color="auto"/>
            </w:tcBorders>
            <w:shd w:val="clear" w:color="auto" w:fill="auto"/>
            <w:noWrap/>
            <w:vAlign w:val="center"/>
            <w:hideMark/>
          </w:tcPr>
          <w:p w14:paraId="0159158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608410882.00</w:t>
            </w:r>
          </w:p>
        </w:tc>
        <w:tc>
          <w:tcPr>
            <w:tcW w:w="6096" w:type="dxa"/>
            <w:tcBorders>
              <w:top w:val="nil"/>
              <w:left w:val="nil"/>
              <w:bottom w:val="single" w:sz="4" w:space="0" w:color="auto"/>
              <w:right w:val="single" w:sz="4" w:space="0" w:color="auto"/>
            </w:tcBorders>
            <w:shd w:val="clear" w:color="auto" w:fill="auto"/>
            <w:noWrap/>
            <w:vAlign w:val="bottom"/>
            <w:hideMark/>
          </w:tcPr>
          <w:p w14:paraId="519B78B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1021" w:type="dxa"/>
            <w:tcBorders>
              <w:top w:val="nil"/>
              <w:left w:val="nil"/>
              <w:bottom w:val="single" w:sz="4" w:space="0" w:color="auto"/>
              <w:right w:val="single" w:sz="4" w:space="0" w:color="auto"/>
            </w:tcBorders>
            <w:shd w:val="clear" w:color="auto" w:fill="auto"/>
            <w:noWrap/>
            <w:vAlign w:val="center"/>
            <w:hideMark/>
          </w:tcPr>
          <w:p w14:paraId="5473DA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8ABA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40E7FC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42</w:t>
            </w:r>
          </w:p>
        </w:tc>
      </w:tr>
      <w:tr w:rsidR="00A008DB" w:rsidRPr="00A008DB" w14:paraId="5F10492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5ADA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415</w:t>
            </w:r>
          </w:p>
        </w:tc>
        <w:tc>
          <w:tcPr>
            <w:tcW w:w="1275" w:type="dxa"/>
            <w:tcBorders>
              <w:top w:val="nil"/>
              <w:left w:val="nil"/>
              <w:bottom w:val="single" w:sz="4" w:space="0" w:color="auto"/>
              <w:right w:val="single" w:sz="4" w:space="0" w:color="auto"/>
            </w:tcBorders>
            <w:shd w:val="clear" w:color="auto" w:fill="auto"/>
            <w:noWrap/>
            <w:vAlign w:val="center"/>
            <w:hideMark/>
          </w:tcPr>
          <w:p w14:paraId="507C0EA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608410890.00</w:t>
            </w:r>
          </w:p>
        </w:tc>
        <w:tc>
          <w:tcPr>
            <w:tcW w:w="6096" w:type="dxa"/>
            <w:tcBorders>
              <w:top w:val="nil"/>
              <w:left w:val="nil"/>
              <w:bottom w:val="single" w:sz="4" w:space="0" w:color="auto"/>
              <w:right w:val="single" w:sz="4" w:space="0" w:color="auto"/>
            </w:tcBorders>
            <w:shd w:val="clear" w:color="auto" w:fill="auto"/>
            <w:noWrap/>
            <w:vAlign w:val="bottom"/>
            <w:hideMark/>
          </w:tcPr>
          <w:p w14:paraId="4249F2A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29EEEB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C996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9911C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31</w:t>
            </w:r>
          </w:p>
        </w:tc>
      </w:tr>
      <w:tr w:rsidR="00A008DB" w:rsidRPr="00A008DB" w14:paraId="1E0B61D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D343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416</w:t>
            </w:r>
          </w:p>
        </w:tc>
        <w:tc>
          <w:tcPr>
            <w:tcW w:w="1275" w:type="dxa"/>
            <w:tcBorders>
              <w:top w:val="nil"/>
              <w:left w:val="nil"/>
              <w:bottom w:val="single" w:sz="4" w:space="0" w:color="auto"/>
              <w:right w:val="single" w:sz="4" w:space="0" w:color="auto"/>
            </w:tcBorders>
            <w:shd w:val="clear" w:color="auto" w:fill="auto"/>
            <w:noWrap/>
            <w:vAlign w:val="center"/>
            <w:hideMark/>
          </w:tcPr>
          <w:p w14:paraId="59DDA3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608410916.00</w:t>
            </w:r>
          </w:p>
        </w:tc>
        <w:tc>
          <w:tcPr>
            <w:tcW w:w="6096" w:type="dxa"/>
            <w:tcBorders>
              <w:top w:val="nil"/>
              <w:left w:val="nil"/>
              <w:bottom w:val="single" w:sz="4" w:space="0" w:color="auto"/>
              <w:right w:val="single" w:sz="4" w:space="0" w:color="auto"/>
            </w:tcBorders>
            <w:shd w:val="clear" w:color="auto" w:fill="auto"/>
            <w:noWrap/>
            <w:vAlign w:val="bottom"/>
            <w:hideMark/>
          </w:tcPr>
          <w:p w14:paraId="26CDF2C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45E6715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95E1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4F60AD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32</w:t>
            </w:r>
          </w:p>
        </w:tc>
      </w:tr>
      <w:tr w:rsidR="00A008DB" w:rsidRPr="00A008DB" w14:paraId="627768C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B5D0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417</w:t>
            </w:r>
          </w:p>
        </w:tc>
        <w:tc>
          <w:tcPr>
            <w:tcW w:w="1275" w:type="dxa"/>
            <w:tcBorders>
              <w:top w:val="nil"/>
              <w:left w:val="nil"/>
              <w:bottom w:val="single" w:sz="4" w:space="0" w:color="auto"/>
              <w:right w:val="single" w:sz="4" w:space="0" w:color="auto"/>
            </w:tcBorders>
            <w:shd w:val="clear" w:color="auto" w:fill="auto"/>
            <w:noWrap/>
            <w:vAlign w:val="center"/>
            <w:hideMark/>
          </w:tcPr>
          <w:p w14:paraId="1B098C1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608410924.00</w:t>
            </w:r>
          </w:p>
        </w:tc>
        <w:tc>
          <w:tcPr>
            <w:tcW w:w="6096" w:type="dxa"/>
            <w:tcBorders>
              <w:top w:val="nil"/>
              <w:left w:val="nil"/>
              <w:bottom w:val="single" w:sz="4" w:space="0" w:color="auto"/>
              <w:right w:val="single" w:sz="4" w:space="0" w:color="auto"/>
            </w:tcBorders>
            <w:shd w:val="clear" w:color="auto" w:fill="auto"/>
            <w:noWrap/>
            <w:vAlign w:val="bottom"/>
            <w:hideMark/>
          </w:tcPr>
          <w:p w14:paraId="5850F5F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1021" w:type="dxa"/>
            <w:tcBorders>
              <w:top w:val="nil"/>
              <w:left w:val="nil"/>
              <w:bottom w:val="single" w:sz="4" w:space="0" w:color="auto"/>
              <w:right w:val="single" w:sz="4" w:space="0" w:color="auto"/>
            </w:tcBorders>
            <w:shd w:val="clear" w:color="auto" w:fill="auto"/>
            <w:noWrap/>
            <w:vAlign w:val="center"/>
            <w:hideMark/>
          </w:tcPr>
          <w:p w14:paraId="34F834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0ADD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8EF616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2F5F9C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B90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418</w:t>
            </w:r>
          </w:p>
        </w:tc>
        <w:tc>
          <w:tcPr>
            <w:tcW w:w="1275" w:type="dxa"/>
            <w:tcBorders>
              <w:top w:val="nil"/>
              <w:left w:val="nil"/>
              <w:bottom w:val="single" w:sz="4" w:space="0" w:color="auto"/>
              <w:right w:val="single" w:sz="4" w:space="0" w:color="auto"/>
            </w:tcBorders>
            <w:shd w:val="clear" w:color="auto" w:fill="auto"/>
            <w:noWrap/>
            <w:vAlign w:val="center"/>
            <w:hideMark/>
          </w:tcPr>
          <w:p w14:paraId="62DEBD4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608410973.00</w:t>
            </w:r>
          </w:p>
        </w:tc>
        <w:tc>
          <w:tcPr>
            <w:tcW w:w="6096" w:type="dxa"/>
            <w:tcBorders>
              <w:top w:val="nil"/>
              <w:left w:val="nil"/>
              <w:bottom w:val="single" w:sz="4" w:space="0" w:color="auto"/>
              <w:right w:val="single" w:sz="4" w:space="0" w:color="auto"/>
            </w:tcBorders>
            <w:shd w:val="clear" w:color="auto" w:fill="auto"/>
            <w:noWrap/>
            <w:vAlign w:val="bottom"/>
            <w:hideMark/>
          </w:tcPr>
          <w:p w14:paraId="160FC65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1021" w:type="dxa"/>
            <w:tcBorders>
              <w:top w:val="nil"/>
              <w:left w:val="nil"/>
              <w:bottom w:val="single" w:sz="4" w:space="0" w:color="auto"/>
              <w:right w:val="single" w:sz="4" w:space="0" w:color="auto"/>
            </w:tcBorders>
            <w:shd w:val="clear" w:color="auto" w:fill="auto"/>
            <w:noWrap/>
            <w:vAlign w:val="center"/>
            <w:hideMark/>
          </w:tcPr>
          <w:p w14:paraId="76392C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74F69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423F83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4BDE21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7CDA3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419</w:t>
            </w:r>
          </w:p>
        </w:tc>
        <w:tc>
          <w:tcPr>
            <w:tcW w:w="1275" w:type="dxa"/>
            <w:tcBorders>
              <w:top w:val="nil"/>
              <w:left w:val="nil"/>
              <w:bottom w:val="single" w:sz="4" w:space="0" w:color="auto"/>
              <w:right w:val="single" w:sz="4" w:space="0" w:color="auto"/>
            </w:tcBorders>
            <w:shd w:val="clear" w:color="auto" w:fill="auto"/>
            <w:noWrap/>
            <w:vAlign w:val="center"/>
            <w:hideMark/>
          </w:tcPr>
          <w:p w14:paraId="4DCBE79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608411211.00</w:t>
            </w:r>
          </w:p>
        </w:tc>
        <w:tc>
          <w:tcPr>
            <w:tcW w:w="6096" w:type="dxa"/>
            <w:tcBorders>
              <w:top w:val="nil"/>
              <w:left w:val="nil"/>
              <w:bottom w:val="single" w:sz="4" w:space="0" w:color="auto"/>
              <w:right w:val="single" w:sz="4" w:space="0" w:color="auto"/>
            </w:tcBorders>
            <w:shd w:val="clear" w:color="auto" w:fill="auto"/>
            <w:noWrap/>
            <w:vAlign w:val="bottom"/>
            <w:hideMark/>
          </w:tcPr>
          <w:p w14:paraId="2280588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POLIESTER TRENZADO, CON RECUBRIMIENTO, CON AGUJA. 1/2 CIRCULO CORTANTE (47-50 MM), LONGITUD DE LA HEBRA 75 CM, CALIBRE 5</w:t>
            </w:r>
          </w:p>
        </w:tc>
        <w:tc>
          <w:tcPr>
            <w:tcW w:w="1021" w:type="dxa"/>
            <w:tcBorders>
              <w:top w:val="nil"/>
              <w:left w:val="nil"/>
              <w:bottom w:val="single" w:sz="4" w:space="0" w:color="auto"/>
              <w:right w:val="single" w:sz="4" w:space="0" w:color="auto"/>
            </w:tcBorders>
            <w:shd w:val="clear" w:color="auto" w:fill="auto"/>
            <w:noWrap/>
            <w:vAlign w:val="center"/>
            <w:hideMark/>
          </w:tcPr>
          <w:p w14:paraId="30D046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1E02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761246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6AAB4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96D3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420</w:t>
            </w:r>
          </w:p>
        </w:tc>
        <w:tc>
          <w:tcPr>
            <w:tcW w:w="1275" w:type="dxa"/>
            <w:tcBorders>
              <w:top w:val="nil"/>
              <w:left w:val="nil"/>
              <w:bottom w:val="single" w:sz="4" w:space="0" w:color="auto"/>
              <w:right w:val="single" w:sz="4" w:space="0" w:color="auto"/>
            </w:tcBorders>
            <w:shd w:val="clear" w:color="auto" w:fill="auto"/>
            <w:noWrap/>
            <w:vAlign w:val="center"/>
            <w:hideMark/>
          </w:tcPr>
          <w:p w14:paraId="6C337B7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608411336.00</w:t>
            </w:r>
          </w:p>
        </w:tc>
        <w:tc>
          <w:tcPr>
            <w:tcW w:w="6096" w:type="dxa"/>
            <w:tcBorders>
              <w:top w:val="nil"/>
              <w:left w:val="nil"/>
              <w:bottom w:val="single" w:sz="4" w:space="0" w:color="auto"/>
              <w:right w:val="single" w:sz="4" w:space="0" w:color="auto"/>
            </w:tcBorders>
            <w:shd w:val="clear" w:color="auto" w:fill="auto"/>
            <w:noWrap/>
            <w:vAlign w:val="bottom"/>
            <w:hideMark/>
          </w:tcPr>
          <w:p w14:paraId="0E13908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POLIESTER TRENZADO, CON RECUBRIMIENTO, CON AGUJA. 1/2 CIRCULO CORTANTE 40 A 45 MM, LONGITUD DE LA HEBRA 75 CM, CALIBRE 2</w:t>
            </w:r>
          </w:p>
        </w:tc>
        <w:tc>
          <w:tcPr>
            <w:tcW w:w="1021" w:type="dxa"/>
            <w:tcBorders>
              <w:top w:val="nil"/>
              <w:left w:val="nil"/>
              <w:bottom w:val="single" w:sz="4" w:space="0" w:color="auto"/>
              <w:right w:val="single" w:sz="4" w:space="0" w:color="auto"/>
            </w:tcBorders>
            <w:shd w:val="clear" w:color="auto" w:fill="auto"/>
            <w:noWrap/>
            <w:vAlign w:val="center"/>
            <w:hideMark/>
          </w:tcPr>
          <w:p w14:paraId="1F9CEC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3B18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037C5C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FFA94A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D15F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0441F0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608411393.00</w:t>
            </w:r>
          </w:p>
        </w:tc>
        <w:tc>
          <w:tcPr>
            <w:tcW w:w="6096" w:type="dxa"/>
            <w:tcBorders>
              <w:top w:val="nil"/>
              <w:left w:val="nil"/>
              <w:bottom w:val="single" w:sz="4" w:space="0" w:color="auto"/>
              <w:right w:val="single" w:sz="4" w:space="0" w:color="auto"/>
            </w:tcBorders>
            <w:shd w:val="clear" w:color="auto" w:fill="auto"/>
            <w:noWrap/>
            <w:vAlign w:val="bottom"/>
            <w:hideMark/>
          </w:tcPr>
          <w:p w14:paraId="70AD9AC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SIMPLE CON AGUJA. DE 1/2 CIRCULO AHUSADA (25-27 MM). LONGITUD DE LA HEBRA  DE 68 A 75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4F18DE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1507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9CA466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146B06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26E6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422</w:t>
            </w:r>
          </w:p>
        </w:tc>
        <w:tc>
          <w:tcPr>
            <w:tcW w:w="1275" w:type="dxa"/>
            <w:tcBorders>
              <w:top w:val="nil"/>
              <w:left w:val="nil"/>
              <w:bottom w:val="single" w:sz="4" w:space="0" w:color="auto"/>
              <w:right w:val="single" w:sz="4" w:space="0" w:color="auto"/>
            </w:tcBorders>
            <w:shd w:val="clear" w:color="auto" w:fill="auto"/>
            <w:noWrap/>
            <w:vAlign w:val="center"/>
            <w:hideMark/>
          </w:tcPr>
          <w:p w14:paraId="7E5915B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608411914.00</w:t>
            </w:r>
          </w:p>
        </w:tc>
        <w:tc>
          <w:tcPr>
            <w:tcW w:w="6096" w:type="dxa"/>
            <w:tcBorders>
              <w:top w:val="nil"/>
              <w:left w:val="nil"/>
              <w:bottom w:val="single" w:sz="4" w:space="0" w:color="auto"/>
              <w:right w:val="single" w:sz="4" w:space="0" w:color="auto"/>
            </w:tcBorders>
            <w:shd w:val="clear" w:color="auto" w:fill="auto"/>
            <w:noWrap/>
            <w:vAlign w:val="bottom"/>
            <w:hideMark/>
          </w:tcPr>
          <w:p w14:paraId="3AA26D9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CON AGUJA.  DE 1/2 CIRCULO AHUSADA (20-25 MM), LONGITUD DE LA HEBRA 75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0451F8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C14D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DCD8A7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8B77DA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EB4FB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423</w:t>
            </w:r>
          </w:p>
        </w:tc>
        <w:tc>
          <w:tcPr>
            <w:tcW w:w="1275" w:type="dxa"/>
            <w:tcBorders>
              <w:top w:val="nil"/>
              <w:left w:val="nil"/>
              <w:bottom w:val="single" w:sz="4" w:space="0" w:color="auto"/>
              <w:right w:val="single" w:sz="4" w:space="0" w:color="auto"/>
            </w:tcBorders>
            <w:shd w:val="clear" w:color="auto" w:fill="auto"/>
            <w:noWrap/>
            <w:vAlign w:val="center"/>
            <w:hideMark/>
          </w:tcPr>
          <w:p w14:paraId="115D0A1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608411948.00</w:t>
            </w:r>
          </w:p>
        </w:tc>
        <w:tc>
          <w:tcPr>
            <w:tcW w:w="6096" w:type="dxa"/>
            <w:tcBorders>
              <w:top w:val="nil"/>
              <w:left w:val="nil"/>
              <w:bottom w:val="single" w:sz="4" w:space="0" w:color="auto"/>
              <w:right w:val="single" w:sz="4" w:space="0" w:color="auto"/>
            </w:tcBorders>
            <w:shd w:val="clear" w:color="auto" w:fill="auto"/>
            <w:noWrap/>
            <w:vAlign w:val="bottom"/>
            <w:hideMark/>
          </w:tcPr>
          <w:p w14:paraId="39584D6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CON AGUJA. DE 1/2 CIRCULO AHUSADA (35-37 MM) LONGITUD DE LA HEBRA 75 CM.  CALIBRE 1</w:t>
            </w:r>
          </w:p>
        </w:tc>
        <w:tc>
          <w:tcPr>
            <w:tcW w:w="1021" w:type="dxa"/>
            <w:tcBorders>
              <w:top w:val="nil"/>
              <w:left w:val="nil"/>
              <w:bottom w:val="single" w:sz="4" w:space="0" w:color="auto"/>
              <w:right w:val="single" w:sz="4" w:space="0" w:color="auto"/>
            </w:tcBorders>
            <w:shd w:val="clear" w:color="auto" w:fill="auto"/>
            <w:noWrap/>
            <w:vAlign w:val="center"/>
            <w:hideMark/>
          </w:tcPr>
          <w:p w14:paraId="0B9E1B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8CD2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47E9F7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09C6BD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5C54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424</w:t>
            </w:r>
          </w:p>
        </w:tc>
        <w:tc>
          <w:tcPr>
            <w:tcW w:w="1275" w:type="dxa"/>
            <w:tcBorders>
              <w:top w:val="nil"/>
              <w:left w:val="nil"/>
              <w:bottom w:val="single" w:sz="4" w:space="0" w:color="auto"/>
              <w:right w:val="single" w:sz="4" w:space="0" w:color="auto"/>
            </w:tcBorders>
            <w:shd w:val="clear" w:color="auto" w:fill="auto"/>
            <w:noWrap/>
            <w:vAlign w:val="center"/>
            <w:hideMark/>
          </w:tcPr>
          <w:p w14:paraId="5B14FF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608411955.00</w:t>
            </w:r>
          </w:p>
        </w:tc>
        <w:tc>
          <w:tcPr>
            <w:tcW w:w="6096" w:type="dxa"/>
            <w:tcBorders>
              <w:top w:val="nil"/>
              <w:left w:val="nil"/>
              <w:bottom w:val="single" w:sz="4" w:space="0" w:color="auto"/>
              <w:right w:val="single" w:sz="4" w:space="0" w:color="auto"/>
            </w:tcBorders>
            <w:shd w:val="clear" w:color="auto" w:fill="auto"/>
            <w:noWrap/>
            <w:vAlign w:val="bottom"/>
            <w:hideMark/>
          </w:tcPr>
          <w:p w14:paraId="4F9BFA6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SEDA NEGRA TRENZADA CON AGUJA DE 1/2 CIRCULO AHUSADA (25-26 MM) LONGITUD DE LA HEBRA 75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2DE2B7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B716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3DC97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78F64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E33E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425</w:t>
            </w:r>
          </w:p>
        </w:tc>
        <w:tc>
          <w:tcPr>
            <w:tcW w:w="1275" w:type="dxa"/>
            <w:tcBorders>
              <w:top w:val="nil"/>
              <w:left w:val="nil"/>
              <w:bottom w:val="single" w:sz="4" w:space="0" w:color="auto"/>
              <w:right w:val="single" w:sz="4" w:space="0" w:color="auto"/>
            </w:tcBorders>
            <w:shd w:val="clear" w:color="auto" w:fill="auto"/>
            <w:noWrap/>
            <w:vAlign w:val="center"/>
            <w:hideMark/>
          </w:tcPr>
          <w:p w14:paraId="07D4267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608412268.00</w:t>
            </w:r>
          </w:p>
        </w:tc>
        <w:tc>
          <w:tcPr>
            <w:tcW w:w="6096" w:type="dxa"/>
            <w:tcBorders>
              <w:top w:val="nil"/>
              <w:left w:val="nil"/>
              <w:bottom w:val="single" w:sz="4" w:space="0" w:color="auto"/>
              <w:right w:val="single" w:sz="4" w:space="0" w:color="auto"/>
            </w:tcBorders>
            <w:shd w:val="clear" w:color="auto" w:fill="auto"/>
            <w:noWrap/>
            <w:vAlign w:val="bottom"/>
            <w:hideMark/>
          </w:tcPr>
          <w:p w14:paraId="70D4D4B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NYLON, CON AGUJA . 3/8 DE CIRCULO, REVERSO CORTANTE (10-13 MM), LONGITUD DE LA HEBRA 45 CM.  CALIBRE 6/0</w:t>
            </w:r>
          </w:p>
        </w:tc>
        <w:tc>
          <w:tcPr>
            <w:tcW w:w="1021" w:type="dxa"/>
            <w:tcBorders>
              <w:top w:val="nil"/>
              <w:left w:val="nil"/>
              <w:bottom w:val="single" w:sz="4" w:space="0" w:color="auto"/>
              <w:right w:val="single" w:sz="4" w:space="0" w:color="auto"/>
            </w:tcBorders>
            <w:shd w:val="clear" w:color="auto" w:fill="auto"/>
            <w:noWrap/>
            <w:vAlign w:val="center"/>
            <w:hideMark/>
          </w:tcPr>
          <w:p w14:paraId="2FF215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3EFE1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CA64A3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0ED9C0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8C7EF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426</w:t>
            </w:r>
          </w:p>
        </w:tc>
        <w:tc>
          <w:tcPr>
            <w:tcW w:w="1275" w:type="dxa"/>
            <w:tcBorders>
              <w:top w:val="nil"/>
              <w:left w:val="nil"/>
              <w:bottom w:val="single" w:sz="4" w:space="0" w:color="auto"/>
              <w:right w:val="single" w:sz="4" w:space="0" w:color="auto"/>
            </w:tcBorders>
            <w:shd w:val="clear" w:color="auto" w:fill="auto"/>
            <w:noWrap/>
            <w:vAlign w:val="center"/>
            <w:hideMark/>
          </w:tcPr>
          <w:p w14:paraId="09EEE7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608412565.00</w:t>
            </w:r>
          </w:p>
        </w:tc>
        <w:tc>
          <w:tcPr>
            <w:tcW w:w="6096" w:type="dxa"/>
            <w:tcBorders>
              <w:top w:val="nil"/>
              <w:left w:val="nil"/>
              <w:bottom w:val="single" w:sz="4" w:space="0" w:color="auto"/>
              <w:right w:val="single" w:sz="4" w:space="0" w:color="auto"/>
            </w:tcBorders>
            <w:shd w:val="clear" w:color="auto" w:fill="auto"/>
            <w:noWrap/>
            <w:vAlign w:val="bottom"/>
            <w:hideMark/>
          </w:tcPr>
          <w:p w14:paraId="2D33EE5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(19-20 MM).LONGITUD DE LA HEBRA  DE 68 CM, CALIBRE 5/0.</w:t>
            </w:r>
          </w:p>
        </w:tc>
        <w:tc>
          <w:tcPr>
            <w:tcW w:w="1021" w:type="dxa"/>
            <w:tcBorders>
              <w:top w:val="nil"/>
              <w:left w:val="nil"/>
              <w:bottom w:val="single" w:sz="4" w:space="0" w:color="auto"/>
              <w:right w:val="single" w:sz="4" w:space="0" w:color="auto"/>
            </w:tcBorders>
            <w:shd w:val="clear" w:color="auto" w:fill="auto"/>
            <w:noWrap/>
            <w:vAlign w:val="center"/>
            <w:hideMark/>
          </w:tcPr>
          <w:p w14:paraId="3C4A8A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C120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608F6B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ABE3E9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69D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427</w:t>
            </w:r>
          </w:p>
        </w:tc>
        <w:tc>
          <w:tcPr>
            <w:tcW w:w="1275" w:type="dxa"/>
            <w:tcBorders>
              <w:top w:val="nil"/>
              <w:left w:val="nil"/>
              <w:bottom w:val="single" w:sz="4" w:space="0" w:color="auto"/>
              <w:right w:val="single" w:sz="4" w:space="0" w:color="auto"/>
            </w:tcBorders>
            <w:shd w:val="clear" w:color="auto" w:fill="auto"/>
            <w:noWrap/>
            <w:vAlign w:val="center"/>
            <w:hideMark/>
          </w:tcPr>
          <w:p w14:paraId="5561317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608412623.00</w:t>
            </w:r>
          </w:p>
        </w:tc>
        <w:tc>
          <w:tcPr>
            <w:tcW w:w="6096" w:type="dxa"/>
            <w:tcBorders>
              <w:top w:val="nil"/>
              <w:left w:val="nil"/>
              <w:bottom w:val="single" w:sz="4" w:space="0" w:color="auto"/>
              <w:right w:val="single" w:sz="4" w:space="0" w:color="auto"/>
            </w:tcBorders>
            <w:shd w:val="clear" w:color="auto" w:fill="auto"/>
            <w:noWrap/>
            <w:vAlign w:val="bottom"/>
            <w:hideMark/>
          </w:tcPr>
          <w:p w14:paraId="0CB39A9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(35-37 MM), CALIBRE DE LA HEBRA  68 A 75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613D7B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BA9A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7C63A7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53AD1A5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7368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428</w:t>
            </w:r>
          </w:p>
        </w:tc>
        <w:tc>
          <w:tcPr>
            <w:tcW w:w="1275" w:type="dxa"/>
            <w:tcBorders>
              <w:top w:val="nil"/>
              <w:left w:val="nil"/>
              <w:bottom w:val="single" w:sz="4" w:space="0" w:color="auto"/>
              <w:right w:val="single" w:sz="4" w:space="0" w:color="auto"/>
            </w:tcBorders>
            <w:shd w:val="clear" w:color="auto" w:fill="auto"/>
            <w:noWrap/>
            <w:vAlign w:val="center"/>
            <w:hideMark/>
          </w:tcPr>
          <w:p w14:paraId="398044F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608413894.00</w:t>
            </w:r>
          </w:p>
        </w:tc>
        <w:tc>
          <w:tcPr>
            <w:tcW w:w="6096" w:type="dxa"/>
            <w:tcBorders>
              <w:top w:val="nil"/>
              <w:left w:val="nil"/>
              <w:bottom w:val="single" w:sz="4" w:space="0" w:color="auto"/>
              <w:right w:val="single" w:sz="4" w:space="0" w:color="auto"/>
            </w:tcBorders>
            <w:shd w:val="clear" w:color="auto" w:fill="auto"/>
            <w:noWrap/>
            <w:vAlign w:val="bottom"/>
            <w:hideMark/>
          </w:tcPr>
          <w:p w14:paraId="08E1B48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AGUJA.3/8 DE CIRCULO,  REVERSO CORTANTE (24 -26 MM), LONGITUD DE LA HEBRA 45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55D79D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B769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5645ED4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23A05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D8F3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429</w:t>
            </w:r>
          </w:p>
        </w:tc>
        <w:tc>
          <w:tcPr>
            <w:tcW w:w="1275" w:type="dxa"/>
            <w:tcBorders>
              <w:top w:val="nil"/>
              <w:left w:val="nil"/>
              <w:bottom w:val="single" w:sz="4" w:space="0" w:color="auto"/>
              <w:right w:val="single" w:sz="4" w:space="0" w:color="auto"/>
            </w:tcBorders>
            <w:shd w:val="clear" w:color="auto" w:fill="auto"/>
            <w:noWrap/>
            <w:vAlign w:val="center"/>
            <w:hideMark/>
          </w:tcPr>
          <w:p w14:paraId="47F597D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608414231.00</w:t>
            </w:r>
          </w:p>
        </w:tc>
        <w:tc>
          <w:tcPr>
            <w:tcW w:w="6096" w:type="dxa"/>
            <w:tcBorders>
              <w:top w:val="nil"/>
              <w:left w:val="nil"/>
              <w:bottom w:val="single" w:sz="4" w:space="0" w:color="auto"/>
              <w:right w:val="single" w:sz="4" w:space="0" w:color="auto"/>
            </w:tcBorders>
            <w:shd w:val="clear" w:color="auto" w:fill="auto"/>
            <w:noWrap/>
            <w:vAlign w:val="bottom"/>
            <w:hideMark/>
          </w:tcPr>
          <w:p w14:paraId="33CF813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SIMPLE SIN AGUJA,  LONGITUD DE LA HEBRA 135-150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3A9D71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1DD68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4BAED9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6CD1AF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F240E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430</w:t>
            </w:r>
          </w:p>
        </w:tc>
        <w:tc>
          <w:tcPr>
            <w:tcW w:w="1275" w:type="dxa"/>
            <w:tcBorders>
              <w:top w:val="nil"/>
              <w:left w:val="nil"/>
              <w:bottom w:val="single" w:sz="4" w:space="0" w:color="auto"/>
              <w:right w:val="single" w:sz="4" w:space="0" w:color="auto"/>
            </w:tcBorders>
            <w:shd w:val="clear" w:color="auto" w:fill="auto"/>
            <w:noWrap/>
            <w:vAlign w:val="center"/>
            <w:hideMark/>
          </w:tcPr>
          <w:p w14:paraId="46B03D8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608414249.00</w:t>
            </w:r>
          </w:p>
        </w:tc>
        <w:tc>
          <w:tcPr>
            <w:tcW w:w="6096" w:type="dxa"/>
            <w:tcBorders>
              <w:top w:val="nil"/>
              <w:left w:val="nil"/>
              <w:bottom w:val="single" w:sz="4" w:space="0" w:color="auto"/>
              <w:right w:val="single" w:sz="4" w:space="0" w:color="auto"/>
            </w:tcBorders>
            <w:shd w:val="clear" w:color="auto" w:fill="auto"/>
            <w:noWrap/>
            <w:vAlign w:val="bottom"/>
            <w:hideMark/>
          </w:tcPr>
          <w:p w14:paraId="7236121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SIMPLE SIN AGUJA, LONGITUD DE LA HEBRA 135-150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1F606A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E367D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F12FEF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57236E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90FE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431</w:t>
            </w:r>
          </w:p>
        </w:tc>
        <w:tc>
          <w:tcPr>
            <w:tcW w:w="1275" w:type="dxa"/>
            <w:tcBorders>
              <w:top w:val="nil"/>
              <w:left w:val="nil"/>
              <w:bottom w:val="single" w:sz="4" w:space="0" w:color="auto"/>
              <w:right w:val="single" w:sz="4" w:space="0" w:color="auto"/>
            </w:tcBorders>
            <w:shd w:val="clear" w:color="auto" w:fill="auto"/>
            <w:noWrap/>
            <w:vAlign w:val="center"/>
            <w:hideMark/>
          </w:tcPr>
          <w:p w14:paraId="7687177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608414256.00</w:t>
            </w:r>
          </w:p>
        </w:tc>
        <w:tc>
          <w:tcPr>
            <w:tcW w:w="6096" w:type="dxa"/>
            <w:tcBorders>
              <w:top w:val="nil"/>
              <w:left w:val="nil"/>
              <w:bottom w:val="single" w:sz="4" w:space="0" w:color="auto"/>
              <w:right w:val="single" w:sz="4" w:space="0" w:color="auto"/>
            </w:tcBorders>
            <w:shd w:val="clear" w:color="auto" w:fill="auto"/>
            <w:noWrap/>
            <w:vAlign w:val="bottom"/>
            <w:hideMark/>
          </w:tcPr>
          <w:p w14:paraId="379C7AF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SIMPLE SIN AGUJA, LONGITUD DE LA HEBRA 135-150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092703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BCD7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3FB6734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45FA11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B00A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432</w:t>
            </w:r>
          </w:p>
        </w:tc>
        <w:tc>
          <w:tcPr>
            <w:tcW w:w="1275" w:type="dxa"/>
            <w:tcBorders>
              <w:top w:val="nil"/>
              <w:left w:val="nil"/>
              <w:bottom w:val="single" w:sz="4" w:space="0" w:color="auto"/>
              <w:right w:val="single" w:sz="4" w:space="0" w:color="auto"/>
            </w:tcBorders>
            <w:shd w:val="clear" w:color="auto" w:fill="auto"/>
            <w:noWrap/>
            <w:vAlign w:val="center"/>
            <w:hideMark/>
          </w:tcPr>
          <w:p w14:paraId="118C529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608414264.00</w:t>
            </w:r>
          </w:p>
        </w:tc>
        <w:tc>
          <w:tcPr>
            <w:tcW w:w="6096" w:type="dxa"/>
            <w:tcBorders>
              <w:top w:val="nil"/>
              <w:left w:val="nil"/>
              <w:bottom w:val="single" w:sz="4" w:space="0" w:color="auto"/>
              <w:right w:val="single" w:sz="4" w:space="0" w:color="auto"/>
            </w:tcBorders>
            <w:shd w:val="clear" w:color="auto" w:fill="auto"/>
            <w:noWrap/>
            <w:vAlign w:val="bottom"/>
            <w:hideMark/>
          </w:tcPr>
          <w:p w14:paraId="4F49024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SIMPLE CON AGUJA. DE 1/2 CIRCULO AHUSADA (25-27 MM.) LONGITUD DE LA HEBRA 68 A 75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3EEA64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2E6B8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CDF0F6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3905F64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B3B6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433</w:t>
            </w:r>
          </w:p>
        </w:tc>
        <w:tc>
          <w:tcPr>
            <w:tcW w:w="1275" w:type="dxa"/>
            <w:tcBorders>
              <w:top w:val="nil"/>
              <w:left w:val="nil"/>
              <w:bottom w:val="single" w:sz="4" w:space="0" w:color="auto"/>
              <w:right w:val="single" w:sz="4" w:space="0" w:color="auto"/>
            </w:tcBorders>
            <w:shd w:val="clear" w:color="auto" w:fill="auto"/>
            <w:noWrap/>
            <w:vAlign w:val="center"/>
            <w:hideMark/>
          </w:tcPr>
          <w:p w14:paraId="007454C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608414371.00</w:t>
            </w:r>
          </w:p>
        </w:tc>
        <w:tc>
          <w:tcPr>
            <w:tcW w:w="6096" w:type="dxa"/>
            <w:tcBorders>
              <w:top w:val="nil"/>
              <w:left w:val="nil"/>
              <w:bottom w:val="single" w:sz="4" w:space="0" w:color="auto"/>
              <w:right w:val="single" w:sz="4" w:space="0" w:color="auto"/>
            </w:tcBorders>
            <w:shd w:val="clear" w:color="auto" w:fill="auto"/>
            <w:noWrap/>
            <w:vAlign w:val="bottom"/>
            <w:hideMark/>
          </w:tcPr>
          <w:p w14:paraId="09E5442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(25-27 MM) LONGITUD DE LA HEBRA 68 A 75 CM, CALIBRE 2/0</w:t>
            </w:r>
          </w:p>
        </w:tc>
        <w:tc>
          <w:tcPr>
            <w:tcW w:w="1021" w:type="dxa"/>
            <w:tcBorders>
              <w:top w:val="nil"/>
              <w:left w:val="nil"/>
              <w:bottom w:val="single" w:sz="4" w:space="0" w:color="auto"/>
              <w:right w:val="single" w:sz="4" w:space="0" w:color="auto"/>
            </w:tcBorders>
            <w:shd w:val="clear" w:color="auto" w:fill="auto"/>
            <w:noWrap/>
            <w:vAlign w:val="center"/>
            <w:hideMark/>
          </w:tcPr>
          <w:p w14:paraId="3B73D7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1EED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B989E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002660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C526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434</w:t>
            </w:r>
          </w:p>
        </w:tc>
        <w:tc>
          <w:tcPr>
            <w:tcW w:w="1275" w:type="dxa"/>
            <w:tcBorders>
              <w:top w:val="nil"/>
              <w:left w:val="nil"/>
              <w:bottom w:val="single" w:sz="4" w:space="0" w:color="auto"/>
              <w:right w:val="single" w:sz="4" w:space="0" w:color="auto"/>
            </w:tcBorders>
            <w:shd w:val="clear" w:color="auto" w:fill="auto"/>
            <w:noWrap/>
            <w:vAlign w:val="center"/>
            <w:hideMark/>
          </w:tcPr>
          <w:p w14:paraId="0A69BFD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608414447.00</w:t>
            </w:r>
          </w:p>
        </w:tc>
        <w:tc>
          <w:tcPr>
            <w:tcW w:w="6096" w:type="dxa"/>
            <w:tcBorders>
              <w:top w:val="nil"/>
              <w:left w:val="nil"/>
              <w:bottom w:val="single" w:sz="4" w:space="0" w:color="auto"/>
              <w:right w:val="single" w:sz="4" w:space="0" w:color="auto"/>
            </w:tcBorders>
            <w:shd w:val="clear" w:color="auto" w:fill="auto"/>
            <w:noWrap/>
            <w:vAlign w:val="bottom"/>
            <w:hideMark/>
          </w:tcPr>
          <w:p w14:paraId="15F1AB1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 DE 1/2 CIRCULO AHUSADA (25-27) MM.), LONGITUD DE LA HEBRA 68 A 75 CM,, CALIBRE1 /0</w:t>
            </w:r>
          </w:p>
        </w:tc>
        <w:tc>
          <w:tcPr>
            <w:tcW w:w="1021" w:type="dxa"/>
            <w:tcBorders>
              <w:top w:val="nil"/>
              <w:left w:val="nil"/>
              <w:bottom w:val="single" w:sz="4" w:space="0" w:color="auto"/>
              <w:right w:val="single" w:sz="4" w:space="0" w:color="auto"/>
            </w:tcBorders>
            <w:shd w:val="clear" w:color="auto" w:fill="auto"/>
            <w:noWrap/>
            <w:vAlign w:val="center"/>
            <w:hideMark/>
          </w:tcPr>
          <w:p w14:paraId="733E7C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2B17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33E16E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7EE790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11E6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435</w:t>
            </w:r>
          </w:p>
        </w:tc>
        <w:tc>
          <w:tcPr>
            <w:tcW w:w="1275" w:type="dxa"/>
            <w:tcBorders>
              <w:top w:val="nil"/>
              <w:left w:val="nil"/>
              <w:bottom w:val="single" w:sz="4" w:space="0" w:color="auto"/>
              <w:right w:val="single" w:sz="4" w:space="0" w:color="auto"/>
            </w:tcBorders>
            <w:shd w:val="clear" w:color="auto" w:fill="auto"/>
            <w:noWrap/>
            <w:vAlign w:val="center"/>
            <w:hideMark/>
          </w:tcPr>
          <w:p w14:paraId="34C6834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608414462.00</w:t>
            </w:r>
          </w:p>
        </w:tc>
        <w:tc>
          <w:tcPr>
            <w:tcW w:w="6096" w:type="dxa"/>
            <w:tcBorders>
              <w:top w:val="nil"/>
              <w:left w:val="nil"/>
              <w:bottom w:val="single" w:sz="4" w:space="0" w:color="auto"/>
              <w:right w:val="single" w:sz="4" w:space="0" w:color="auto"/>
            </w:tcBorders>
            <w:shd w:val="clear" w:color="auto" w:fill="auto"/>
            <w:noWrap/>
            <w:vAlign w:val="bottom"/>
            <w:hideMark/>
          </w:tcPr>
          <w:p w14:paraId="3EA7A67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(25-27 MM), LONGITUD DE LA HEBRA 68 A 75 CM, CALIBRE 3/0</w:t>
            </w:r>
          </w:p>
        </w:tc>
        <w:tc>
          <w:tcPr>
            <w:tcW w:w="1021" w:type="dxa"/>
            <w:tcBorders>
              <w:top w:val="nil"/>
              <w:left w:val="nil"/>
              <w:bottom w:val="single" w:sz="4" w:space="0" w:color="auto"/>
              <w:right w:val="single" w:sz="4" w:space="0" w:color="auto"/>
            </w:tcBorders>
            <w:shd w:val="clear" w:color="auto" w:fill="auto"/>
            <w:noWrap/>
            <w:vAlign w:val="center"/>
            <w:hideMark/>
          </w:tcPr>
          <w:p w14:paraId="40A920D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5E49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32EDD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5A5DF8A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A59E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436</w:t>
            </w:r>
          </w:p>
        </w:tc>
        <w:tc>
          <w:tcPr>
            <w:tcW w:w="1275" w:type="dxa"/>
            <w:tcBorders>
              <w:top w:val="nil"/>
              <w:left w:val="nil"/>
              <w:bottom w:val="single" w:sz="4" w:space="0" w:color="auto"/>
              <w:right w:val="single" w:sz="4" w:space="0" w:color="auto"/>
            </w:tcBorders>
            <w:shd w:val="clear" w:color="auto" w:fill="auto"/>
            <w:noWrap/>
            <w:vAlign w:val="center"/>
            <w:hideMark/>
          </w:tcPr>
          <w:p w14:paraId="76CE58A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608414470.00</w:t>
            </w:r>
          </w:p>
        </w:tc>
        <w:tc>
          <w:tcPr>
            <w:tcW w:w="6096" w:type="dxa"/>
            <w:tcBorders>
              <w:top w:val="nil"/>
              <w:left w:val="nil"/>
              <w:bottom w:val="single" w:sz="4" w:space="0" w:color="auto"/>
              <w:right w:val="single" w:sz="4" w:space="0" w:color="auto"/>
            </w:tcBorders>
            <w:shd w:val="clear" w:color="auto" w:fill="auto"/>
            <w:noWrap/>
            <w:vAlign w:val="bottom"/>
            <w:hideMark/>
          </w:tcPr>
          <w:p w14:paraId="652B590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CATGUT CROMICO CON AGUJA. DE 1/2 CIRCULO AHUSADA (25-27 MM),LONGITUD DE LA HEBRA 68 A 75 CM,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4B0441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3FAC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ECFF10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ADD7CD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18DC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437</w:t>
            </w:r>
          </w:p>
        </w:tc>
        <w:tc>
          <w:tcPr>
            <w:tcW w:w="1275" w:type="dxa"/>
            <w:tcBorders>
              <w:top w:val="nil"/>
              <w:left w:val="nil"/>
              <w:bottom w:val="single" w:sz="4" w:space="0" w:color="auto"/>
              <w:right w:val="single" w:sz="4" w:space="0" w:color="auto"/>
            </w:tcBorders>
            <w:shd w:val="clear" w:color="auto" w:fill="auto"/>
            <w:noWrap/>
            <w:vAlign w:val="center"/>
            <w:hideMark/>
          </w:tcPr>
          <w:p w14:paraId="6EC0F5E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608420477.00</w:t>
            </w:r>
          </w:p>
        </w:tc>
        <w:tc>
          <w:tcPr>
            <w:tcW w:w="6096" w:type="dxa"/>
            <w:tcBorders>
              <w:top w:val="nil"/>
              <w:left w:val="nil"/>
              <w:bottom w:val="single" w:sz="4" w:space="0" w:color="auto"/>
              <w:right w:val="single" w:sz="4" w:space="0" w:color="auto"/>
            </w:tcBorders>
            <w:shd w:val="clear" w:color="auto" w:fill="auto"/>
            <w:noWrap/>
            <w:vAlign w:val="bottom"/>
            <w:hideMark/>
          </w:tcPr>
          <w:p w14:paraId="7BA6E06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1021" w:type="dxa"/>
            <w:tcBorders>
              <w:top w:val="nil"/>
              <w:left w:val="nil"/>
              <w:bottom w:val="single" w:sz="4" w:space="0" w:color="auto"/>
              <w:right w:val="single" w:sz="4" w:space="0" w:color="auto"/>
            </w:tcBorders>
            <w:shd w:val="clear" w:color="auto" w:fill="auto"/>
            <w:noWrap/>
            <w:vAlign w:val="center"/>
            <w:hideMark/>
          </w:tcPr>
          <w:p w14:paraId="4BFAE9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DA65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1C8023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F02F95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0B6A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438</w:t>
            </w:r>
          </w:p>
        </w:tc>
        <w:tc>
          <w:tcPr>
            <w:tcW w:w="1275" w:type="dxa"/>
            <w:tcBorders>
              <w:top w:val="nil"/>
              <w:left w:val="nil"/>
              <w:bottom w:val="single" w:sz="4" w:space="0" w:color="auto"/>
              <w:right w:val="single" w:sz="4" w:space="0" w:color="auto"/>
            </w:tcBorders>
            <w:shd w:val="clear" w:color="auto" w:fill="auto"/>
            <w:noWrap/>
            <w:vAlign w:val="center"/>
            <w:hideMark/>
          </w:tcPr>
          <w:p w14:paraId="3710B9E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608420519.00</w:t>
            </w:r>
          </w:p>
        </w:tc>
        <w:tc>
          <w:tcPr>
            <w:tcW w:w="6096" w:type="dxa"/>
            <w:tcBorders>
              <w:top w:val="nil"/>
              <w:left w:val="nil"/>
              <w:bottom w:val="single" w:sz="4" w:space="0" w:color="auto"/>
              <w:right w:val="single" w:sz="4" w:space="0" w:color="auto"/>
            </w:tcBorders>
            <w:shd w:val="clear" w:color="auto" w:fill="auto"/>
            <w:noWrap/>
            <w:vAlign w:val="bottom"/>
            <w:hideMark/>
          </w:tcPr>
          <w:p w14:paraId="17B9475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1/2  CIRCULO CORTANTE (24-26 MM), LONGITUD DE LA HEBRA 75 CM. CALIBRE 1-0</w:t>
            </w:r>
          </w:p>
        </w:tc>
        <w:tc>
          <w:tcPr>
            <w:tcW w:w="1021" w:type="dxa"/>
            <w:tcBorders>
              <w:top w:val="nil"/>
              <w:left w:val="nil"/>
              <w:bottom w:val="single" w:sz="4" w:space="0" w:color="auto"/>
              <w:right w:val="single" w:sz="4" w:space="0" w:color="auto"/>
            </w:tcBorders>
            <w:shd w:val="clear" w:color="auto" w:fill="auto"/>
            <w:noWrap/>
            <w:vAlign w:val="center"/>
            <w:hideMark/>
          </w:tcPr>
          <w:p w14:paraId="39F275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8CBF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23A07DB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F9C1E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2388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439</w:t>
            </w:r>
          </w:p>
        </w:tc>
        <w:tc>
          <w:tcPr>
            <w:tcW w:w="1275" w:type="dxa"/>
            <w:tcBorders>
              <w:top w:val="nil"/>
              <w:left w:val="nil"/>
              <w:bottom w:val="single" w:sz="4" w:space="0" w:color="auto"/>
              <w:right w:val="single" w:sz="4" w:space="0" w:color="auto"/>
            </w:tcBorders>
            <w:shd w:val="clear" w:color="auto" w:fill="auto"/>
            <w:noWrap/>
            <w:vAlign w:val="center"/>
            <w:hideMark/>
          </w:tcPr>
          <w:p w14:paraId="3E3C05D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608420527.00</w:t>
            </w:r>
          </w:p>
        </w:tc>
        <w:tc>
          <w:tcPr>
            <w:tcW w:w="6096" w:type="dxa"/>
            <w:tcBorders>
              <w:top w:val="nil"/>
              <w:left w:val="nil"/>
              <w:bottom w:val="single" w:sz="4" w:space="0" w:color="auto"/>
              <w:right w:val="single" w:sz="4" w:space="0" w:color="auto"/>
            </w:tcBorders>
            <w:shd w:val="clear" w:color="auto" w:fill="auto"/>
            <w:noWrap/>
            <w:vAlign w:val="bottom"/>
            <w:hideMark/>
          </w:tcPr>
          <w:p w14:paraId="1FB8BBA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SUTURA SINTETICA NO ABSORBIBLE,  MONOFILAMENTO DE POLIPROPILENO, CON AGUJA 1/2 CIRCULO CORTANTE (35-37 MM), LONGITUD DE LA HEBRA 75 CM. CALIBRE 1</w:t>
            </w:r>
          </w:p>
        </w:tc>
        <w:tc>
          <w:tcPr>
            <w:tcW w:w="1021" w:type="dxa"/>
            <w:tcBorders>
              <w:top w:val="nil"/>
              <w:left w:val="nil"/>
              <w:bottom w:val="single" w:sz="4" w:space="0" w:color="auto"/>
              <w:right w:val="single" w:sz="4" w:space="0" w:color="auto"/>
            </w:tcBorders>
            <w:shd w:val="clear" w:color="auto" w:fill="auto"/>
            <w:noWrap/>
            <w:vAlign w:val="center"/>
            <w:hideMark/>
          </w:tcPr>
          <w:p w14:paraId="0D04F3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F8A8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B58901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9B041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5AD41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440</w:t>
            </w:r>
          </w:p>
        </w:tc>
        <w:tc>
          <w:tcPr>
            <w:tcW w:w="1275" w:type="dxa"/>
            <w:tcBorders>
              <w:top w:val="nil"/>
              <w:left w:val="nil"/>
              <w:bottom w:val="single" w:sz="4" w:space="0" w:color="auto"/>
              <w:right w:val="single" w:sz="4" w:space="0" w:color="auto"/>
            </w:tcBorders>
            <w:shd w:val="clear" w:color="auto" w:fill="auto"/>
            <w:noWrap/>
            <w:vAlign w:val="center"/>
            <w:hideMark/>
          </w:tcPr>
          <w:p w14:paraId="4E8680F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608490207.00</w:t>
            </w:r>
          </w:p>
        </w:tc>
        <w:tc>
          <w:tcPr>
            <w:tcW w:w="6096" w:type="dxa"/>
            <w:tcBorders>
              <w:top w:val="nil"/>
              <w:left w:val="nil"/>
              <w:bottom w:val="single" w:sz="4" w:space="0" w:color="auto"/>
              <w:right w:val="single" w:sz="4" w:space="0" w:color="auto"/>
            </w:tcBorders>
            <w:shd w:val="clear" w:color="auto" w:fill="auto"/>
            <w:noWrap/>
            <w:vAlign w:val="bottom"/>
            <w:hideMark/>
          </w:tcPr>
          <w:p w14:paraId="190D858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TALCO PARA PACIENTES.  COMPUESTO DE SILICATO DE MAGNESIO HIDRATADO Y SILICATO DE ALUMINIO CON PERFUME.   100 GR.</w:t>
            </w:r>
          </w:p>
        </w:tc>
        <w:tc>
          <w:tcPr>
            <w:tcW w:w="1021" w:type="dxa"/>
            <w:tcBorders>
              <w:top w:val="nil"/>
              <w:left w:val="nil"/>
              <w:bottom w:val="single" w:sz="4" w:space="0" w:color="auto"/>
              <w:right w:val="single" w:sz="4" w:space="0" w:color="auto"/>
            </w:tcBorders>
            <w:shd w:val="clear" w:color="auto" w:fill="auto"/>
            <w:noWrap/>
            <w:vAlign w:val="center"/>
            <w:hideMark/>
          </w:tcPr>
          <w:p w14:paraId="36C950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244B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F79E6E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F31388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F851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441</w:t>
            </w:r>
          </w:p>
        </w:tc>
        <w:tc>
          <w:tcPr>
            <w:tcW w:w="1275" w:type="dxa"/>
            <w:tcBorders>
              <w:top w:val="nil"/>
              <w:left w:val="nil"/>
              <w:bottom w:val="single" w:sz="4" w:space="0" w:color="auto"/>
              <w:right w:val="single" w:sz="4" w:space="0" w:color="auto"/>
            </w:tcBorders>
            <w:shd w:val="clear" w:color="auto" w:fill="auto"/>
            <w:noWrap/>
            <w:vAlign w:val="center"/>
            <w:hideMark/>
          </w:tcPr>
          <w:p w14:paraId="246ACE3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608690103.00</w:t>
            </w:r>
          </w:p>
        </w:tc>
        <w:tc>
          <w:tcPr>
            <w:tcW w:w="6096" w:type="dxa"/>
            <w:tcBorders>
              <w:top w:val="nil"/>
              <w:left w:val="nil"/>
              <w:bottom w:val="single" w:sz="4" w:space="0" w:color="auto"/>
              <w:right w:val="single" w:sz="4" w:space="0" w:color="auto"/>
            </w:tcBorders>
            <w:shd w:val="clear" w:color="auto" w:fill="auto"/>
            <w:noWrap/>
            <w:vAlign w:val="bottom"/>
            <w:hideMark/>
          </w:tcPr>
          <w:p w14:paraId="30757F3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TELA ADHESIVA,  DE ACETATO CON ADHESIVO EN UNA DE SUS CARAS. LONGITUD 10 M. ANCHO 1.25 CM.</w:t>
            </w:r>
          </w:p>
        </w:tc>
        <w:tc>
          <w:tcPr>
            <w:tcW w:w="1021" w:type="dxa"/>
            <w:tcBorders>
              <w:top w:val="nil"/>
              <w:left w:val="nil"/>
              <w:bottom w:val="single" w:sz="4" w:space="0" w:color="auto"/>
              <w:right w:val="single" w:sz="4" w:space="0" w:color="auto"/>
            </w:tcBorders>
            <w:shd w:val="clear" w:color="auto" w:fill="auto"/>
            <w:noWrap/>
            <w:vAlign w:val="center"/>
            <w:hideMark/>
          </w:tcPr>
          <w:p w14:paraId="269EA1D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B3CA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425E856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B203A7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5196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442</w:t>
            </w:r>
          </w:p>
        </w:tc>
        <w:tc>
          <w:tcPr>
            <w:tcW w:w="1275" w:type="dxa"/>
            <w:tcBorders>
              <w:top w:val="nil"/>
              <w:left w:val="nil"/>
              <w:bottom w:val="single" w:sz="4" w:space="0" w:color="auto"/>
              <w:right w:val="single" w:sz="4" w:space="0" w:color="auto"/>
            </w:tcBorders>
            <w:shd w:val="clear" w:color="auto" w:fill="auto"/>
            <w:noWrap/>
            <w:vAlign w:val="center"/>
            <w:hideMark/>
          </w:tcPr>
          <w:p w14:paraId="7B07FDC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608690152.00</w:t>
            </w:r>
          </w:p>
        </w:tc>
        <w:tc>
          <w:tcPr>
            <w:tcW w:w="6096" w:type="dxa"/>
            <w:tcBorders>
              <w:top w:val="nil"/>
              <w:left w:val="nil"/>
              <w:bottom w:val="single" w:sz="4" w:space="0" w:color="auto"/>
              <w:right w:val="single" w:sz="4" w:space="0" w:color="auto"/>
            </w:tcBorders>
            <w:shd w:val="clear" w:color="auto" w:fill="auto"/>
            <w:noWrap/>
            <w:vAlign w:val="bottom"/>
            <w:hideMark/>
          </w:tcPr>
          <w:p w14:paraId="7C9F7B2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TELA ADHESIVA,  DE ACETATO CON ADHESIVO EN UNA DE SUS CARAS. LONGITUD 10 M. , ANCHO 2.50 CM.</w:t>
            </w:r>
          </w:p>
        </w:tc>
        <w:tc>
          <w:tcPr>
            <w:tcW w:w="1021" w:type="dxa"/>
            <w:tcBorders>
              <w:top w:val="nil"/>
              <w:left w:val="nil"/>
              <w:bottom w:val="single" w:sz="4" w:space="0" w:color="auto"/>
              <w:right w:val="single" w:sz="4" w:space="0" w:color="auto"/>
            </w:tcBorders>
            <w:shd w:val="clear" w:color="auto" w:fill="auto"/>
            <w:noWrap/>
            <w:vAlign w:val="center"/>
            <w:hideMark/>
          </w:tcPr>
          <w:p w14:paraId="0D4397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27369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C65DEC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43</w:t>
            </w:r>
          </w:p>
        </w:tc>
      </w:tr>
      <w:tr w:rsidR="00A008DB" w:rsidRPr="00A008DB" w14:paraId="3C10F78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6F5C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443</w:t>
            </w:r>
          </w:p>
        </w:tc>
        <w:tc>
          <w:tcPr>
            <w:tcW w:w="1275" w:type="dxa"/>
            <w:tcBorders>
              <w:top w:val="nil"/>
              <w:left w:val="nil"/>
              <w:bottom w:val="single" w:sz="4" w:space="0" w:color="auto"/>
              <w:right w:val="single" w:sz="4" w:space="0" w:color="auto"/>
            </w:tcBorders>
            <w:shd w:val="clear" w:color="auto" w:fill="auto"/>
            <w:noWrap/>
            <w:vAlign w:val="center"/>
            <w:hideMark/>
          </w:tcPr>
          <w:p w14:paraId="214E4E1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608690202.00</w:t>
            </w:r>
          </w:p>
        </w:tc>
        <w:tc>
          <w:tcPr>
            <w:tcW w:w="6096" w:type="dxa"/>
            <w:tcBorders>
              <w:top w:val="nil"/>
              <w:left w:val="nil"/>
              <w:bottom w:val="single" w:sz="4" w:space="0" w:color="auto"/>
              <w:right w:val="single" w:sz="4" w:space="0" w:color="auto"/>
            </w:tcBorders>
            <w:shd w:val="clear" w:color="auto" w:fill="auto"/>
            <w:noWrap/>
            <w:vAlign w:val="bottom"/>
            <w:hideMark/>
          </w:tcPr>
          <w:p w14:paraId="5415AFF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TELA ADHESIVA, DE ACETATO CON ADHESIVO EN UNA DE SUS CARAS. LONGITUD 10 M., ANCHO 5.00  CM.</w:t>
            </w:r>
          </w:p>
        </w:tc>
        <w:tc>
          <w:tcPr>
            <w:tcW w:w="1021" w:type="dxa"/>
            <w:tcBorders>
              <w:top w:val="nil"/>
              <w:left w:val="nil"/>
              <w:bottom w:val="single" w:sz="4" w:space="0" w:color="auto"/>
              <w:right w:val="single" w:sz="4" w:space="0" w:color="auto"/>
            </w:tcBorders>
            <w:shd w:val="clear" w:color="auto" w:fill="auto"/>
            <w:noWrap/>
            <w:vAlign w:val="center"/>
            <w:hideMark/>
          </w:tcPr>
          <w:p w14:paraId="5F0BEBF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6787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09CA970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12</w:t>
            </w:r>
          </w:p>
        </w:tc>
      </w:tr>
      <w:tr w:rsidR="00A008DB" w:rsidRPr="00A008DB" w14:paraId="3B57F11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F5E0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444</w:t>
            </w:r>
          </w:p>
        </w:tc>
        <w:tc>
          <w:tcPr>
            <w:tcW w:w="1275" w:type="dxa"/>
            <w:tcBorders>
              <w:top w:val="nil"/>
              <w:left w:val="nil"/>
              <w:bottom w:val="single" w:sz="4" w:space="0" w:color="auto"/>
              <w:right w:val="single" w:sz="4" w:space="0" w:color="auto"/>
            </w:tcBorders>
            <w:shd w:val="clear" w:color="auto" w:fill="auto"/>
            <w:noWrap/>
            <w:vAlign w:val="center"/>
            <w:hideMark/>
          </w:tcPr>
          <w:p w14:paraId="00BCCBC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608690251.00</w:t>
            </w:r>
          </w:p>
        </w:tc>
        <w:tc>
          <w:tcPr>
            <w:tcW w:w="6096" w:type="dxa"/>
            <w:tcBorders>
              <w:top w:val="nil"/>
              <w:left w:val="nil"/>
              <w:bottom w:val="single" w:sz="4" w:space="0" w:color="auto"/>
              <w:right w:val="single" w:sz="4" w:space="0" w:color="auto"/>
            </w:tcBorders>
            <w:shd w:val="clear" w:color="auto" w:fill="auto"/>
            <w:noWrap/>
            <w:vAlign w:val="bottom"/>
            <w:hideMark/>
          </w:tcPr>
          <w:p w14:paraId="65E2151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TELA ADHESIVA TIPO HOSP. DE 7.5 CM. X 10 M.</w:t>
            </w:r>
          </w:p>
        </w:tc>
        <w:tc>
          <w:tcPr>
            <w:tcW w:w="1021" w:type="dxa"/>
            <w:tcBorders>
              <w:top w:val="nil"/>
              <w:left w:val="nil"/>
              <w:bottom w:val="single" w:sz="4" w:space="0" w:color="auto"/>
              <w:right w:val="single" w:sz="4" w:space="0" w:color="auto"/>
            </w:tcBorders>
            <w:shd w:val="clear" w:color="auto" w:fill="auto"/>
            <w:noWrap/>
            <w:vAlign w:val="center"/>
            <w:hideMark/>
          </w:tcPr>
          <w:p w14:paraId="2D50DD7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4DF58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3D206B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6DF41E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CA01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445</w:t>
            </w:r>
          </w:p>
        </w:tc>
        <w:tc>
          <w:tcPr>
            <w:tcW w:w="1275" w:type="dxa"/>
            <w:tcBorders>
              <w:top w:val="nil"/>
              <w:left w:val="nil"/>
              <w:bottom w:val="single" w:sz="4" w:space="0" w:color="auto"/>
              <w:right w:val="single" w:sz="4" w:space="0" w:color="auto"/>
            </w:tcBorders>
            <w:shd w:val="clear" w:color="auto" w:fill="auto"/>
            <w:noWrap/>
            <w:vAlign w:val="center"/>
            <w:hideMark/>
          </w:tcPr>
          <w:p w14:paraId="5BB824B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608940052.00</w:t>
            </w:r>
          </w:p>
        </w:tc>
        <w:tc>
          <w:tcPr>
            <w:tcW w:w="6096" w:type="dxa"/>
            <w:tcBorders>
              <w:top w:val="nil"/>
              <w:left w:val="nil"/>
              <w:bottom w:val="single" w:sz="4" w:space="0" w:color="auto"/>
              <w:right w:val="single" w:sz="4" w:space="0" w:color="auto"/>
            </w:tcBorders>
            <w:shd w:val="clear" w:color="auto" w:fill="auto"/>
            <w:noWrap/>
            <w:vAlign w:val="bottom"/>
            <w:hideMark/>
          </w:tcPr>
          <w:p w14:paraId="4264FE2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TOALLA PARA GINECO-OBSTETRICIA. RECTANGULARES, CONSTITUIDAS POR CUATRO CAPAS DE MATERIAL ABSORBENTE.  DESECHABLES.</w:t>
            </w:r>
          </w:p>
        </w:tc>
        <w:tc>
          <w:tcPr>
            <w:tcW w:w="1021" w:type="dxa"/>
            <w:tcBorders>
              <w:top w:val="nil"/>
              <w:left w:val="nil"/>
              <w:bottom w:val="single" w:sz="4" w:space="0" w:color="auto"/>
              <w:right w:val="single" w:sz="4" w:space="0" w:color="auto"/>
            </w:tcBorders>
            <w:shd w:val="clear" w:color="auto" w:fill="auto"/>
            <w:noWrap/>
            <w:vAlign w:val="center"/>
            <w:hideMark/>
          </w:tcPr>
          <w:p w14:paraId="37772C8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F43B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41A4B5C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26C2FCE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F113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446</w:t>
            </w:r>
          </w:p>
        </w:tc>
        <w:tc>
          <w:tcPr>
            <w:tcW w:w="1275" w:type="dxa"/>
            <w:tcBorders>
              <w:top w:val="nil"/>
              <w:left w:val="nil"/>
              <w:bottom w:val="single" w:sz="4" w:space="0" w:color="auto"/>
              <w:right w:val="single" w:sz="4" w:space="0" w:color="auto"/>
            </w:tcBorders>
            <w:shd w:val="clear" w:color="auto" w:fill="auto"/>
            <w:noWrap/>
            <w:vAlign w:val="center"/>
            <w:hideMark/>
          </w:tcPr>
          <w:p w14:paraId="448F100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609040100.00</w:t>
            </w:r>
          </w:p>
        </w:tc>
        <w:tc>
          <w:tcPr>
            <w:tcW w:w="6096" w:type="dxa"/>
            <w:tcBorders>
              <w:top w:val="nil"/>
              <w:left w:val="nil"/>
              <w:bottom w:val="single" w:sz="4" w:space="0" w:color="auto"/>
              <w:right w:val="single" w:sz="4" w:space="0" w:color="auto"/>
            </w:tcBorders>
            <w:shd w:val="clear" w:color="auto" w:fill="auto"/>
            <w:noWrap/>
            <w:vAlign w:val="bottom"/>
            <w:hideMark/>
          </w:tcPr>
          <w:p w14:paraId="3F67AD1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ALGODON TORUNDAS.   500 GR.</w:t>
            </w:r>
          </w:p>
        </w:tc>
        <w:tc>
          <w:tcPr>
            <w:tcW w:w="1021" w:type="dxa"/>
            <w:tcBorders>
              <w:top w:val="nil"/>
              <w:left w:val="nil"/>
              <w:bottom w:val="single" w:sz="4" w:space="0" w:color="auto"/>
              <w:right w:val="single" w:sz="4" w:space="0" w:color="auto"/>
            </w:tcBorders>
            <w:shd w:val="clear" w:color="auto" w:fill="auto"/>
            <w:noWrap/>
            <w:vAlign w:val="center"/>
            <w:hideMark/>
          </w:tcPr>
          <w:p w14:paraId="076955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FE33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915073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282</w:t>
            </w:r>
          </w:p>
        </w:tc>
      </w:tr>
      <w:tr w:rsidR="00A008DB" w:rsidRPr="00A008DB" w14:paraId="12C0443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6C48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447</w:t>
            </w:r>
          </w:p>
        </w:tc>
        <w:tc>
          <w:tcPr>
            <w:tcW w:w="1275" w:type="dxa"/>
            <w:tcBorders>
              <w:top w:val="nil"/>
              <w:left w:val="nil"/>
              <w:bottom w:val="single" w:sz="4" w:space="0" w:color="auto"/>
              <w:right w:val="single" w:sz="4" w:space="0" w:color="auto"/>
            </w:tcBorders>
            <w:shd w:val="clear" w:color="auto" w:fill="auto"/>
            <w:noWrap/>
            <w:vAlign w:val="center"/>
            <w:hideMark/>
          </w:tcPr>
          <w:p w14:paraId="52269E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609080015.00</w:t>
            </w:r>
          </w:p>
        </w:tc>
        <w:tc>
          <w:tcPr>
            <w:tcW w:w="6096" w:type="dxa"/>
            <w:tcBorders>
              <w:top w:val="nil"/>
              <w:left w:val="nil"/>
              <w:bottom w:val="single" w:sz="4" w:space="0" w:color="auto"/>
              <w:right w:val="single" w:sz="4" w:space="0" w:color="auto"/>
            </w:tcBorders>
            <w:shd w:val="clear" w:color="auto" w:fill="auto"/>
            <w:noWrap/>
            <w:vAlign w:val="bottom"/>
            <w:hideMark/>
          </w:tcPr>
          <w:p w14:paraId="2E950D6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PARA CANALIZACION DE LATEX NATURAL, OPACA A LOS RAYOS X LONGITUD 45 CM. DIAMETRO 7.94 MM.(5/16")</w:t>
            </w:r>
          </w:p>
        </w:tc>
        <w:tc>
          <w:tcPr>
            <w:tcW w:w="1021" w:type="dxa"/>
            <w:tcBorders>
              <w:top w:val="nil"/>
              <w:left w:val="nil"/>
              <w:bottom w:val="single" w:sz="4" w:space="0" w:color="auto"/>
              <w:right w:val="single" w:sz="4" w:space="0" w:color="auto"/>
            </w:tcBorders>
            <w:shd w:val="clear" w:color="auto" w:fill="auto"/>
            <w:noWrap/>
            <w:vAlign w:val="center"/>
            <w:hideMark/>
          </w:tcPr>
          <w:p w14:paraId="2730F3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010E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FA7C86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6A5646B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0553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448</w:t>
            </w:r>
          </w:p>
        </w:tc>
        <w:tc>
          <w:tcPr>
            <w:tcW w:w="1275" w:type="dxa"/>
            <w:tcBorders>
              <w:top w:val="nil"/>
              <w:left w:val="nil"/>
              <w:bottom w:val="single" w:sz="4" w:space="0" w:color="auto"/>
              <w:right w:val="single" w:sz="4" w:space="0" w:color="auto"/>
            </w:tcBorders>
            <w:shd w:val="clear" w:color="auto" w:fill="auto"/>
            <w:noWrap/>
            <w:vAlign w:val="center"/>
            <w:hideMark/>
          </w:tcPr>
          <w:p w14:paraId="6866586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609080114.00</w:t>
            </w:r>
          </w:p>
        </w:tc>
        <w:tc>
          <w:tcPr>
            <w:tcW w:w="6096" w:type="dxa"/>
            <w:tcBorders>
              <w:top w:val="nil"/>
              <w:left w:val="nil"/>
              <w:bottom w:val="single" w:sz="4" w:space="0" w:color="auto"/>
              <w:right w:val="single" w:sz="4" w:space="0" w:color="auto"/>
            </w:tcBorders>
            <w:shd w:val="clear" w:color="auto" w:fill="auto"/>
            <w:noWrap/>
            <w:vAlign w:val="bottom"/>
            <w:hideMark/>
          </w:tcPr>
          <w:p w14:paraId="395A264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P/CANALIZACION DE LATEX NATURAL, OPACO A LOS RAYOS X LONG. 45 CM. DIAM. 12.70 MM DE (1/2")</w:t>
            </w:r>
          </w:p>
        </w:tc>
        <w:tc>
          <w:tcPr>
            <w:tcW w:w="1021" w:type="dxa"/>
            <w:tcBorders>
              <w:top w:val="nil"/>
              <w:left w:val="nil"/>
              <w:bottom w:val="single" w:sz="4" w:space="0" w:color="auto"/>
              <w:right w:val="single" w:sz="4" w:space="0" w:color="auto"/>
            </w:tcBorders>
            <w:shd w:val="clear" w:color="auto" w:fill="auto"/>
            <w:noWrap/>
            <w:vAlign w:val="center"/>
            <w:hideMark/>
          </w:tcPr>
          <w:p w14:paraId="527B81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189B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60148E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6C99ADA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E4C0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449</w:t>
            </w:r>
          </w:p>
        </w:tc>
        <w:tc>
          <w:tcPr>
            <w:tcW w:w="1275" w:type="dxa"/>
            <w:tcBorders>
              <w:top w:val="nil"/>
              <w:left w:val="nil"/>
              <w:bottom w:val="single" w:sz="4" w:space="0" w:color="auto"/>
              <w:right w:val="single" w:sz="4" w:space="0" w:color="auto"/>
            </w:tcBorders>
            <w:shd w:val="clear" w:color="auto" w:fill="auto"/>
            <w:noWrap/>
            <w:vAlign w:val="center"/>
            <w:hideMark/>
          </w:tcPr>
          <w:p w14:paraId="04C4D01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609080122.00</w:t>
            </w:r>
          </w:p>
        </w:tc>
        <w:tc>
          <w:tcPr>
            <w:tcW w:w="6096" w:type="dxa"/>
            <w:tcBorders>
              <w:top w:val="nil"/>
              <w:left w:val="nil"/>
              <w:bottom w:val="single" w:sz="4" w:space="0" w:color="auto"/>
              <w:right w:val="single" w:sz="4" w:space="0" w:color="auto"/>
            </w:tcBorders>
            <w:shd w:val="clear" w:color="auto" w:fill="auto"/>
            <w:noWrap/>
            <w:vAlign w:val="bottom"/>
            <w:hideMark/>
          </w:tcPr>
          <w:p w14:paraId="0D6FB98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PARA CANALIZACION DE LATEX NATURAL, OPACOS A LOS RAYOS X. LONGITUD: 45 CM. DIAMETRO 19.05 MM. (3/4")</w:t>
            </w:r>
          </w:p>
        </w:tc>
        <w:tc>
          <w:tcPr>
            <w:tcW w:w="1021" w:type="dxa"/>
            <w:tcBorders>
              <w:top w:val="nil"/>
              <w:left w:val="nil"/>
              <w:bottom w:val="single" w:sz="4" w:space="0" w:color="auto"/>
              <w:right w:val="single" w:sz="4" w:space="0" w:color="auto"/>
            </w:tcBorders>
            <w:shd w:val="clear" w:color="auto" w:fill="auto"/>
            <w:noWrap/>
            <w:vAlign w:val="center"/>
            <w:hideMark/>
          </w:tcPr>
          <w:p w14:paraId="122C57B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2DD6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B948AB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91BAA0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A885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450</w:t>
            </w:r>
          </w:p>
        </w:tc>
        <w:tc>
          <w:tcPr>
            <w:tcW w:w="1275" w:type="dxa"/>
            <w:tcBorders>
              <w:top w:val="nil"/>
              <w:left w:val="nil"/>
              <w:bottom w:val="single" w:sz="4" w:space="0" w:color="auto"/>
              <w:right w:val="single" w:sz="4" w:space="0" w:color="auto"/>
            </w:tcBorders>
            <w:shd w:val="clear" w:color="auto" w:fill="auto"/>
            <w:noWrap/>
            <w:vAlign w:val="center"/>
            <w:hideMark/>
          </w:tcPr>
          <w:p w14:paraId="021AA1B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609080130.00</w:t>
            </w:r>
          </w:p>
        </w:tc>
        <w:tc>
          <w:tcPr>
            <w:tcW w:w="6096" w:type="dxa"/>
            <w:tcBorders>
              <w:top w:val="nil"/>
              <w:left w:val="nil"/>
              <w:bottom w:val="single" w:sz="4" w:space="0" w:color="auto"/>
              <w:right w:val="single" w:sz="4" w:space="0" w:color="auto"/>
            </w:tcBorders>
            <w:shd w:val="clear" w:color="auto" w:fill="auto"/>
            <w:noWrap/>
            <w:vAlign w:val="bottom"/>
            <w:hideMark/>
          </w:tcPr>
          <w:p w14:paraId="52B9CBF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PARA CANALIZACION DE LATEX NATURAL OPACOS A LOS RAYOS X LONGITUD 45 CM. DIAMETRO: 25.40 MM. (1")</w:t>
            </w:r>
          </w:p>
        </w:tc>
        <w:tc>
          <w:tcPr>
            <w:tcW w:w="1021" w:type="dxa"/>
            <w:tcBorders>
              <w:top w:val="nil"/>
              <w:left w:val="nil"/>
              <w:bottom w:val="single" w:sz="4" w:space="0" w:color="auto"/>
              <w:right w:val="single" w:sz="4" w:space="0" w:color="auto"/>
            </w:tcBorders>
            <w:shd w:val="clear" w:color="auto" w:fill="auto"/>
            <w:noWrap/>
            <w:vAlign w:val="center"/>
            <w:hideMark/>
          </w:tcPr>
          <w:p w14:paraId="3CD33D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E620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D6D672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w:t>
            </w:r>
          </w:p>
        </w:tc>
      </w:tr>
      <w:tr w:rsidR="00A008DB" w:rsidRPr="00A008DB" w14:paraId="2ECCE62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5674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451</w:t>
            </w:r>
          </w:p>
        </w:tc>
        <w:tc>
          <w:tcPr>
            <w:tcW w:w="1275" w:type="dxa"/>
            <w:tcBorders>
              <w:top w:val="nil"/>
              <w:left w:val="nil"/>
              <w:bottom w:val="single" w:sz="4" w:space="0" w:color="auto"/>
              <w:right w:val="single" w:sz="4" w:space="0" w:color="auto"/>
            </w:tcBorders>
            <w:shd w:val="clear" w:color="auto" w:fill="auto"/>
            <w:noWrap/>
            <w:vAlign w:val="center"/>
            <w:hideMark/>
          </w:tcPr>
          <w:p w14:paraId="30AD43A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609080627.00</w:t>
            </w:r>
          </w:p>
        </w:tc>
        <w:tc>
          <w:tcPr>
            <w:tcW w:w="6096" w:type="dxa"/>
            <w:tcBorders>
              <w:top w:val="nil"/>
              <w:left w:val="nil"/>
              <w:bottom w:val="single" w:sz="4" w:space="0" w:color="auto"/>
              <w:right w:val="single" w:sz="4" w:space="0" w:color="auto"/>
            </w:tcBorders>
            <w:shd w:val="clear" w:color="auto" w:fill="auto"/>
            <w:noWrap/>
            <w:vAlign w:val="bottom"/>
            <w:hideMark/>
          </w:tcPr>
          <w:p w14:paraId="0209FA4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1021" w:type="dxa"/>
            <w:tcBorders>
              <w:top w:val="nil"/>
              <w:left w:val="nil"/>
              <w:bottom w:val="single" w:sz="4" w:space="0" w:color="auto"/>
              <w:right w:val="single" w:sz="4" w:space="0" w:color="auto"/>
            </w:tcBorders>
            <w:shd w:val="clear" w:color="auto" w:fill="auto"/>
            <w:noWrap/>
            <w:vAlign w:val="center"/>
            <w:hideMark/>
          </w:tcPr>
          <w:p w14:paraId="53D217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E725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A1372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DF6AC8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A60E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452</w:t>
            </w:r>
          </w:p>
        </w:tc>
        <w:tc>
          <w:tcPr>
            <w:tcW w:w="1275" w:type="dxa"/>
            <w:tcBorders>
              <w:top w:val="nil"/>
              <w:left w:val="nil"/>
              <w:bottom w:val="single" w:sz="4" w:space="0" w:color="auto"/>
              <w:right w:val="single" w:sz="4" w:space="0" w:color="auto"/>
            </w:tcBorders>
            <w:shd w:val="clear" w:color="auto" w:fill="auto"/>
            <w:noWrap/>
            <w:vAlign w:val="center"/>
            <w:hideMark/>
          </w:tcPr>
          <w:p w14:paraId="4E8C13A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609080890.00</w:t>
            </w:r>
          </w:p>
        </w:tc>
        <w:tc>
          <w:tcPr>
            <w:tcW w:w="6096" w:type="dxa"/>
            <w:tcBorders>
              <w:top w:val="nil"/>
              <w:left w:val="nil"/>
              <w:bottom w:val="single" w:sz="4" w:space="0" w:color="auto"/>
              <w:right w:val="single" w:sz="4" w:space="0" w:color="auto"/>
            </w:tcBorders>
            <w:shd w:val="clear" w:color="auto" w:fill="auto"/>
            <w:noWrap/>
            <w:vAlign w:val="bottom"/>
            <w:hideMark/>
          </w:tcPr>
          <w:p w14:paraId="6ED9B27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PARA TORNIQUETE, DE LATEX, COLOR AMBAR CON ESPESOR DE LA  PARED DE 1.13-1.37 MM.</w:t>
            </w:r>
          </w:p>
        </w:tc>
        <w:tc>
          <w:tcPr>
            <w:tcW w:w="1021" w:type="dxa"/>
            <w:tcBorders>
              <w:top w:val="nil"/>
              <w:left w:val="nil"/>
              <w:bottom w:val="single" w:sz="4" w:space="0" w:color="auto"/>
              <w:right w:val="single" w:sz="4" w:space="0" w:color="auto"/>
            </w:tcBorders>
            <w:shd w:val="clear" w:color="auto" w:fill="auto"/>
            <w:noWrap/>
            <w:vAlign w:val="center"/>
            <w:hideMark/>
          </w:tcPr>
          <w:p w14:paraId="30A196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METRO</w:t>
            </w:r>
          </w:p>
        </w:tc>
        <w:tc>
          <w:tcPr>
            <w:tcW w:w="1148" w:type="dxa"/>
            <w:tcBorders>
              <w:top w:val="nil"/>
              <w:left w:val="nil"/>
              <w:bottom w:val="single" w:sz="4" w:space="0" w:color="auto"/>
              <w:right w:val="single" w:sz="4" w:space="0" w:color="auto"/>
            </w:tcBorders>
            <w:shd w:val="clear" w:color="auto" w:fill="auto"/>
            <w:noWrap/>
            <w:vAlign w:val="center"/>
            <w:hideMark/>
          </w:tcPr>
          <w:p w14:paraId="4204F6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367536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21F6256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46377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453</w:t>
            </w:r>
          </w:p>
        </w:tc>
        <w:tc>
          <w:tcPr>
            <w:tcW w:w="1275" w:type="dxa"/>
            <w:tcBorders>
              <w:top w:val="nil"/>
              <w:left w:val="nil"/>
              <w:bottom w:val="single" w:sz="4" w:space="0" w:color="auto"/>
              <w:right w:val="single" w:sz="4" w:space="0" w:color="auto"/>
            </w:tcBorders>
            <w:shd w:val="clear" w:color="auto" w:fill="auto"/>
            <w:noWrap/>
            <w:vAlign w:val="center"/>
            <w:hideMark/>
          </w:tcPr>
          <w:p w14:paraId="0FCA004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609080924.00</w:t>
            </w:r>
          </w:p>
        </w:tc>
        <w:tc>
          <w:tcPr>
            <w:tcW w:w="6096" w:type="dxa"/>
            <w:tcBorders>
              <w:top w:val="nil"/>
              <w:left w:val="nil"/>
              <w:bottom w:val="single" w:sz="4" w:space="0" w:color="auto"/>
              <w:right w:val="single" w:sz="4" w:space="0" w:color="auto"/>
            </w:tcBorders>
            <w:shd w:val="clear" w:color="auto" w:fill="auto"/>
            <w:noWrap/>
            <w:vAlign w:val="bottom"/>
            <w:hideMark/>
          </w:tcPr>
          <w:p w14:paraId="5379AB4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PARA ASPIRADOR, DE HULE LATEX, COLOR AMBAR DIAMETRO INTERIOR 6.3 MM, ESPESOR DE PARED 3.77 MM.</w:t>
            </w:r>
          </w:p>
        </w:tc>
        <w:tc>
          <w:tcPr>
            <w:tcW w:w="1021" w:type="dxa"/>
            <w:tcBorders>
              <w:top w:val="nil"/>
              <w:left w:val="nil"/>
              <w:bottom w:val="single" w:sz="4" w:space="0" w:color="auto"/>
              <w:right w:val="single" w:sz="4" w:space="0" w:color="auto"/>
            </w:tcBorders>
            <w:shd w:val="clear" w:color="auto" w:fill="auto"/>
            <w:noWrap/>
            <w:vAlign w:val="center"/>
            <w:hideMark/>
          </w:tcPr>
          <w:p w14:paraId="7DAC12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58B2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w:t>
            </w:r>
          </w:p>
        </w:tc>
        <w:tc>
          <w:tcPr>
            <w:tcW w:w="1060" w:type="dxa"/>
            <w:tcBorders>
              <w:top w:val="nil"/>
              <w:left w:val="nil"/>
              <w:bottom w:val="single" w:sz="4" w:space="0" w:color="auto"/>
              <w:right w:val="single" w:sz="4" w:space="0" w:color="auto"/>
            </w:tcBorders>
            <w:shd w:val="clear" w:color="auto" w:fill="auto"/>
            <w:noWrap/>
            <w:vAlign w:val="center"/>
            <w:hideMark/>
          </w:tcPr>
          <w:p w14:paraId="5EC40B6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EF75F9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0639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454</w:t>
            </w:r>
          </w:p>
        </w:tc>
        <w:tc>
          <w:tcPr>
            <w:tcW w:w="1275" w:type="dxa"/>
            <w:tcBorders>
              <w:top w:val="nil"/>
              <w:left w:val="nil"/>
              <w:bottom w:val="single" w:sz="4" w:space="0" w:color="auto"/>
              <w:right w:val="single" w:sz="4" w:space="0" w:color="auto"/>
            </w:tcBorders>
            <w:shd w:val="clear" w:color="auto" w:fill="auto"/>
            <w:noWrap/>
            <w:vAlign w:val="center"/>
            <w:hideMark/>
          </w:tcPr>
          <w:p w14:paraId="38E3AB8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609390059.00</w:t>
            </w:r>
          </w:p>
        </w:tc>
        <w:tc>
          <w:tcPr>
            <w:tcW w:w="6096" w:type="dxa"/>
            <w:tcBorders>
              <w:top w:val="nil"/>
              <w:left w:val="nil"/>
              <w:bottom w:val="single" w:sz="4" w:space="0" w:color="auto"/>
              <w:right w:val="single" w:sz="4" w:space="0" w:color="auto"/>
            </w:tcBorders>
            <w:shd w:val="clear" w:color="auto" w:fill="auto"/>
            <w:noWrap/>
            <w:vAlign w:val="bottom"/>
            <w:hideMark/>
          </w:tcPr>
          <w:p w14:paraId="1138869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VASELINA LIQUIDA.   18 LTS.</w:t>
            </w:r>
          </w:p>
        </w:tc>
        <w:tc>
          <w:tcPr>
            <w:tcW w:w="1021" w:type="dxa"/>
            <w:tcBorders>
              <w:top w:val="nil"/>
              <w:left w:val="nil"/>
              <w:bottom w:val="single" w:sz="4" w:space="0" w:color="auto"/>
              <w:right w:val="single" w:sz="4" w:space="0" w:color="auto"/>
            </w:tcBorders>
            <w:shd w:val="clear" w:color="auto" w:fill="auto"/>
            <w:noWrap/>
            <w:vAlign w:val="center"/>
            <w:hideMark/>
          </w:tcPr>
          <w:p w14:paraId="4090A7F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89CA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92EAED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3D6EF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1A7D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455</w:t>
            </w:r>
          </w:p>
        </w:tc>
        <w:tc>
          <w:tcPr>
            <w:tcW w:w="1275" w:type="dxa"/>
            <w:tcBorders>
              <w:top w:val="nil"/>
              <w:left w:val="nil"/>
              <w:bottom w:val="single" w:sz="4" w:space="0" w:color="auto"/>
              <w:right w:val="single" w:sz="4" w:space="0" w:color="auto"/>
            </w:tcBorders>
            <w:shd w:val="clear" w:color="auto" w:fill="auto"/>
            <w:noWrap/>
            <w:vAlign w:val="center"/>
            <w:hideMark/>
          </w:tcPr>
          <w:p w14:paraId="5A5E63F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609410982.00</w:t>
            </w:r>
          </w:p>
        </w:tc>
        <w:tc>
          <w:tcPr>
            <w:tcW w:w="6096" w:type="dxa"/>
            <w:tcBorders>
              <w:top w:val="nil"/>
              <w:left w:val="nil"/>
              <w:bottom w:val="single" w:sz="4" w:space="0" w:color="auto"/>
              <w:right w:val="single" w:sz="4" w:space="0" w:color="auto"/>
            </w:tcBorders>
            <w:shd w:val="clear" w:color="auto" w:fill="auto"/>
            <w:noWrap/>
            <w:vAlign w:val="bottom"/>
            <w:hideMark/>
          </w:tcPr>
          <w:p w14:paraId="722EA7D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INTERCAMBIADOR DE CALOR - NARIZ ARTIFICIAL COMO CONSUMIBLE DE LA 531.941.0980 VENTILADOR VOLUMETRICO NEONATAL-PEDIATRICO-ADULTO. PIEZA.</w:t>
            </w:r>
          </w:p>
        </w:tc>
        <w:tc>
          <w:tcPr>
            <w:tcW w:w="1021" w:type="dxa"/>
            <w:tcBorders>
              <w:top w:val="nil"/>
              <w:left w:val="nil"/>
              <w:bottom w:val="single" w:sz="4" w:space="0" w:color="auto"/>
              <w:right w:val="single" w:sz="4" w:space="0" w:color="auto"/>
            </w:tcBorders>
            <w:shd w:val="clear" w:color="auto" w:fill="auto"/>
            <w:noWrap/>
            <w:vAlign w:val="center"/>
            <w:hideMark/>
          </w:tcPr>
          <w:p w14:paraId="02EACA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54B15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023ADF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FCE1FB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A4B9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456</w:t>
            </w:r>
          </w:p>
        </w:tc>
        <w:tc>
          <w:tcPr>
            <w:tcW w:w="1275" w:type="dxa"/>
            <w:tcBorders>
              <w:top w:val="nil"/>
              <w:left w:val="nil"/>
              <w:bottom w:val="single" w:sz="4" w:space="0" w:color="auto"/>
              <w:right w:val="single" w:sz="4" w:space="0" w:color="auto"/>
            </w:tcBorders>
            <w:shd w:val="clear" w:color="auto" w:fill="auto"/>
            <w:noWrap/>
            <w:vAlign w:val="center"/>
            <w:hideMark/>
          </w:tcPr>
          <w:p w14:paraId="655AE80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609460035.00</w:t>
            </w:r>
          </w:p>
        </w:tc>
        <w:tc>
          <w:tcPr>
            <w:tcW w:w="6096" w:type="dxa"/>
            <w:tcBorders>
              <w:top w:val="nil"/>
              <w:left w:val="nil"/>
              <w:bottom w:val="single" w:sz="4" w:space="0" w:color="auto"/>
              <w:right w:val="single" w:sz="4" w:space="0" w:color="auto"/>
            </w:tcBorders>
            <w:shd w:val="clear" w:color="auto" w:fill="auto"/>
            <w:noWrap/>
            <w:vAlign w:val="bottom"/>
            <w:hideMark/>
          </w:tcPr>
          <w:p w14:paraId="6B8548D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VASO PARA MEDICAMENTOS, DE PLASTICO, CAPACIDAD 30 ML (1 ONZA)</w:t>
            </w:r>
          </w:p>
        </w:tc>
        <w:tc>
          <w:tcPr>
            <w:tcW w:w="1021" w:type="dxa"/>
            <w:tcBorders>
              <w:top w:val="nil"/>
              <w:left w:val="nil"/>
              <w:bottom w:val="single" w:sz="4" w:space="0" w:color="auto"/>
              <w:right w:val="single" w:sz="4" w:space="0" w:color="auto"/>
            </w:tcBorders>
            <w:shd w:val="clear" w:color="auto" w:fill="auto"/>
            <w:noWrap/>
            <w:vAlign w:val="center"/>
            <w:hideMark/>
          </w:tcPr>
          <w:p w14:paraId="73490F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ECB9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99D00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0A2B887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A294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457</w:t>
            </w:r>
          </w:p>
        </w:tc>
        <w:tc>
          <w:tcPr>
            <w:tcW w:w="1275" w:type="dxa"/>
            <w:tcBorders>
              <w:top w:val="nil"/>
              <w:left w:val="nil"/>
              <w:bottom w:val="single" w:sz="4" w:space="0" w:color="auto"/>
              <w:right w:val="single" w:sz="4" w:space="0" w:color="auto"/>
            </w:tcBorders>
            <w:shd w:val="clear" w:color="auto" w:fill="auto"/>
            <w:noWrap/>
            <w:vAlign w:val="center"/>
            <w:hideMark/>
          </w:tcPr>
          <w:p w14:paraId="5537465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609530092.00</w:t>
            </w:r>
          </w:p>
        </w:tc>
        <w:tc>
          <w:tcPr>
            <w:tcW w:w="6096" w:type="dxa"/>
            <w:tcBorders>
              <w:top w:val="nil"/>
              <w:left w:val="nil"/>
              <w:bottom w:val="single" w:sz="4" w:space="0" w:color="auto"/>
              <w:right w:val="single" w:sz="4" w:space="0" w:color="auto"/>
            </w:tcBorders>
            <w:shd w:val="clear" w:color="auto" w:fill="auto"/>
            <w:noWrap/>
            <w:vAlign w:val="bottom"/>
            <w:hideMark/>
          </w:tcPr>
          <w:p w14:paraId="4491A0E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ADHESIVA, DE ALGODON Y FIBRA SINTETICA, CON ADHESIVO EN UNA DE SUS CARAS LONGITUD 2.7 M.  ANCHO: 10.0 CM.</w:t>
            </w:r>
          </w:p>
        </w:tc>
        <w:tc>
          <w:tcPr>
            <w:tcW w:w="1021" w:type="dxa"/>
            <w:tcBorders>
              <w:top w:val="nil"/>
              <w:left w:val="nil"/>
              <w:bottom w:val="single" w:sz="4" w:space="0" w:color="auto"/>
              <w:right w:val="single" w:sz="4" w:space="0" w:color="auto"/>
            </w:tcBorders>
            <w:shd w:val="clear" w:color="auto" w:fill="auto"/>
            <w:noWrap/>
            <w:vAlign w:val="center"/>
            <w:hideMark/>
          </w:tcPr>
          <w:p w14:paraId="21D710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96EF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630E6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76B8117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1E0B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458</w:t>
            </w:r>
          </w:p>
        </w:tc>
        <w:tc>
          <w:tcPr>
            <w:tcW w:w="1275" w:type="dxa"/>
            <w:tcBorders>
              <w:top w:val="nil"/>
              <w:left w:val="nil"/>
              <w:bottom w:val="single" w:sz="4" w:space="0" w:color="auto"/>
              <w:right w:val="single" w:sz="4" w:space="0" w:color="auto"/>
            </w:tcBorders>
            <w:shd w:val="clear" w:color="auto" w:fill="auto"/>
            <w:noWrap/>
            <w:vAlign w:val="center"/>
            <w:hideMark/>
          </w:tcPr>
          <w:p w14:paraId="72A92D2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609530100.00</w:t>
            </w:r>
          </w:p>
        </w:tc>
        <w:tc>
          <w:tcPr>
            <w:tcW w:w="6096" w:type="dxa"/>
            <w:tcBorders>
              <w:top w:val="nil"/>
              <w:left w:val="nil"/>
              <w:bottom w:val="single" w:sz="4" w:space="0" w:color="auto"/>
              <w:right w:val="single" w:sz="4" w:space="0" w:color="auto"/>
            </w:tcBorders>
            <w:shd w:val="clear" w:color="auto" w:fill="auto"/>
            <w:noWrap/>
            <w:vAlign w:val="bottom"/>
            <w:hideMark/>
          </w:tcPr>
          <w:p w14:paraId="5F36728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ADHESIVA, DE ALGODON Y FIBRA SINTETICA, CON ADHESIVO EN UNA DE SUS CARAS LONGITUD 2.7 M. ANCHO 7.5 CM.</w:t>
            </w:r>
          </w:p>
        </w:tc>
        <w:tc>
          <w:tcPr>
            <w:tcW w:w="1021" w:type="dxa"/>
            <w:tcBorders>
              <w:top w:val="nil"/>
              <w:left w:val="nil"/>
              <w:bottom w:val="single" w:sz="4" w:space="0" w:color="auto"/>
              <w:right w:val="single" w:sz="4" w:space="0" w:color="auto"/>
            </w:tcBorders>
            <w:shd w:val="clear" w:color="auto" w:fill="auto"/>
            <w:noWrap/>
            <w:vAlign w:val="center"/>
            <w:hideMark/>
          </w:tcPr>
          <w:p w14:paraId="46D5AA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0430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BA64C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1B87890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83A5E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459</w:t>
            </w:r>
          </w:p>
        </w:tc>
        <w:tc>
          <w:tcPr>
            <w:tcW w:w="1275" w:type="dxa"/>
            <w:tcBorders>
              <w:top w:val="nil"/>
              <w:left w:val="nil"/>
              <w:bottom w:val="single" w:sz="4" w:space="0" w:color="auto"/>
              <w:right w:val="single" w:sz="4" w:space="0" w:color="auto"/>
            </w:tcBorders>
            <w:shd w:val="clear" w:color="auto" w:fill="auto"/>
            <w:noWrap/>
            <w:vAlign w:val="center"/>
            <w:hideMark/>
          </w:tcPr>
          <w:p w14:paraId="6B8153E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609530209.00</w:t>
            </w:r>
          </w:p>
        </w:tc>
        <w:tc>
          <w:tcPr>
            <w:tcW w:w="6096" w:type="dxa"/>
            <w:tcBorders>
              <w:top w:val="nil"/>
              <w:left w:val="nil"/>
              <w:bottom w:val="single" w:sz="4" w:space="0" w:color="auto"/>
              <w:right w:val="single" w:sz="4" w:space="0" w:color="auto"/>
            </w:tcBorders>
            <w:shd w:val="clear" w:color="auto" w:fill="auto"/>
            <w:noWrap/>
            <w:vAlign w:val="bottom"/>
            <w:hideMark/>
          </w:tcPr>
          <w:p w14:paraId="5B7BD65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DE GASA DE ALGODON. LONGITUD 2.7 M., ANCHO 5 CM</w:t>
            </w:r>
          </w:p>
        </w:tc>
        <w:tc>
          <w:tcPr>
            <w:tcW w:w="1021" w:type="dxa"/>
            <w:tcBorders>
              <w:top w:val="nil"/>
              <w:left w:val="nil"/>
              <w:bottom w:val="single" w:sz="4" w:space="0" w:color="auto"/>
              <w:right w:val="single" w:sz="4" w:space="0" w:color="auto"/>
            </w:tcBorders>
            <w:shd w:val="clear" w:color="auto" w:fill="auto"/>
            <w:noWrap/>
            <w:vAlign w:val="center"/>
            <w:hideMark/>
          </w:tcPr>
          <w:p w14:paraId="38DA04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DBF3A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71FD6F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E0897B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A047E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460</w:t>
            </w:r>
          </w:p>
        </w:tc>
        <w:tc>
          <w:tcPr>
            <w:tcW w:w="1275" w:type="dxa"/>
            <w:tcBorders>
              <w:top w:val="nil"/>
              <w:left w:val="nil"/>
              <w:bottom w:val="single" w:sz="4" w:space="0" w:color="auto"/>
              <w:right w:val="single" w:sz="4" w:space="0" w:color="auto"/>
            </w:tcBorders>
            <w:shd w:val="clear" w:color="auto" w:fill="auto"/>
            <w:noWrap/>
            <w:vAlign w:val="center"/>
            <w:hideMark/>
          </w:tcPr>
          <w:p w14:paraId="54F24C0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609530456.00</w:t>
            </w:r>
          </w:p>
        </w:tc>
        <w:tc>
          <w:tcPr>
            <w:tcW w:w="6096" w:type="dxa"/>
            <w:tcBorders>
              <w:top w:val="nil"/>
              <w:left w:val="nil"/>
              <w:bottom w:val="single" w:sz="4" w:space="0" w:color="auto"/>
              <w:right w:val="single" w:sz="4" w:space="0" w:color="auto"/>
            </w:tcBorders>
            <w:shd w:val="clear" w:color="auto" w:fill="auto"/>
            <w:noWrap/>
            <w:vAlign w:val="bottom"/>
            <w:hideMark/>
          </w:tcPr>
          <w:p w14:paraId="6E5B280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ENYESADA, DE GASA DE ALGODON, RECUBIERTAS DE UNA CAPA UNIFORME DE YESO GRADO MEDICO. LONGITUD 2.75 M. ANCHO 5 CM.</w:t>
            </w:r>
          </w:p>
        </w:tc>
        <w:tc>
          <w:tcPr>
            <w:tcW w:w="1021" w:type="dxa"/>
            <w:tcBorders>
              <w:top w:val="nil"/>
              <w:left w:val="nil"/>
              <w:bottom w:val="single" w:sz="4" w:space="0" w:color="auto"/>
              <w:right w:val="single" w:sz="4" w:space="0" w:color="auto"/>
            </w:tcBorders>
            <w:shd w:val="clear" w:color="auto" w:fill="auto"/>
            <w:noWrap/>
            <w:vAlign w:val="center"/>
            <w:hideMark/>
          </w:tcPr>
          <w:p w14:paraId="3A1B17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576D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11782F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395FE65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B070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461</w:t>
            </w:r>
          </w:p>
        </w:tc>
        <w:tc>
          <w:tcPr>
            <w:tcW w:w="1275" w:type="dxa"/>
            <w:tcBorders>
              <w:top w:val="nil"/>
              <w:left w:val="nil"/>
              <w:bottom w:val="single" w:sz="4" w:space="0" w:color="auto"/>
              <w:right w:val="single" w:sz="4" w:space="0" w:color="auto"/>
            </w:tcBorders>
            <w:shd w:val="clear" w:color="auto" w:fill="auto"/>
            <w:noWrap/>
            <w:vAlign w:val="center"/>
            <w:hideMark/>
          </w:tcPr>
          <w:p w14:paraId="4DDB351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609530555.00</w:t>
            </w:r>
          </w:p>
        </w:tc>
        <w:tc>
          <w:tcPr>
            <w:tcW w:w="6096" w:type="dxa"/>
            <w:tcBorders>
              <w:top w:val="nil"/>
              <w:left w:val="nil"/>
              <w:bottom w:val="single" w:sz="4" w:space="0" w:color="auto"/>
              <w:right w:val="single" w:sz="4" w:space="0" w:color="auto"/>
            </w:tcBorders>
            <w:shd w:val="clear" w:color="auto" w:fill="auto"/>
            <w:noWrap/>
            <w:vAlign w:val="bottom"/>
            <w:hideMark/>
          </w:tcPr>
          <w:p w14:paraId="6D90284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ENYESADA, DE GASA DE ALGODON, RECUBIERTAS DE UNA CAPA UNIFORME DE YESO GRADO MEDICO. LONGITUD 2.75 M., ANCHO 10 CM.</w:t>
            </w:r>
          </w:p>
        </w:tc>
        <w:tc>
          <w:tcPr>
            <w:tcW w:w="1021" w:type="dxa"/>
            <w:tcBorders>
              <w:top w:val="nil"/>
              <w:left w:val="nil"/>
              <w:bottom w:val="single" w:sz="4" w:space="0" w:color="auto"/>
              <w:right w:val="single" w:sz="4" w:space="0" w:color="auto"/>
            </w:tcBorders>
            <w:shd w:val="clear" w:color="auto" w:fill="auto"/>
            <w:noWrap/>
            <w:vAlign w:val="center"/>
            <w:hideMark/>
          </w:tcPr>
          <w:p w14:paraId="4E6597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6028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5FDEC5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w:t>
            </w:r>
          </w:p>
        </w:tc>
      </w:tr>
      <w:tr w:rsidR="00A008DB" w:rsidRPr="00A008DB" w14:paraId="286BA0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15A9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462</w:t>
            </w:r>
          </w:p>
        </w:tc>
        <w:tc>
          <w:tcPr>
            <w:tcW w:w="1275" w:type="dxa"/>
            <w:tcBorders>
              <w:top w:val="nil"/>
              <w:left w:val="nil"/>
              <w:bottom w:val="single" w:sz="4" w:space="0" w:color="auto"/>
              <w:right w:val="single" w:sz="4" w:space="0" w:color="auto"/>
            </w:tcBorders>
            <w:shd w:val="clear" w:color="auto" w:fill="auto"/>
            <w:noWrap/>
            <w:vAlign w:val="center"/>
            <w:hideMark/>
          </w:tcPr>
          <w:p w14:paraId="6D15397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609530571.00</w:t>
            </w:r>
          </w:p>
        </w:tc>
        <w:tc>
          <w:tcPr>
            <w:tcW w:w="6096" w:type="dxa"/>
            <w:tcBorders>
              <w:top w:val="nil"/>
              <w:left w:val="nil"/>
              <w:bottom w:val="single" w:sz="4" w:space="0" w:color="auto"/>
              <w:right w:val="single" w:sz="4" w:space="0" w:color="auto"/>
            </w:tcBorders>
            <w:shd w:val="clear" w:color="auto" w:fill="auto"/>
            <w:noWrap/>
            <w:vAlign w:val="bottom"/>
            <w:hideMark/>
          </w:tcPr>
          <w:p w14:paraId="624993F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ENYESADA. DE GASA DE ALGODON, RECUBIERTAS DE UNA CAPA UNIFORME DE YESO GRADO MEDICO. LONGITUD 2.75 M. ANCHO 15 CM.</w:t>
            </w:r>
          </w:p>
        </w:tc>
        <w:tc>
          <w:tcPr>
            <w:tcW w:w="1021" w:type="dxa"/>
            <w:tcBorders>
              <w:top w:val="nil"/>
              <w:left w:val="nil"/>
              <w:bottom w:val="single" w:sz="4" w:space="0" w:color="auto"/>
              <w:right w:val="single" w:sz="4" w:space="0" w:color="auto"/>
            </w:tcBorders>
            <w:shd w:val="clear" w:color="auto" w:fill="auto"/>
            <w:noWrap/>
            <w:vAlign w:val="center"/>
            <w:hideMark/>
          </w:tcPr>
          <w:p w14:paraId="3BBF5F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BF7E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486010A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4993A06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E9B9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463</w:t>
            </w:r>
          </w:p>
        </w:tc>
        <w:tc>
          <w:tcPr>
            <w:tcW w:w="1275" w:type="dxa"/>
            <w:tcBorders>
              <w:top w:val="nil"/>
              <w:left w:val="nil"/>
              <w:bottom w:val="single" w:sz="4" w:space="0" w:color="auto"/>
              <w:right w:val="single" w:sz="4" w:space="0" w:color="auto"/>
            </w:tcBorders>
            <w:shd w:val="clear" w:color="auto" w:fill="auto"/>
            <w:noWrap/>
            <w:vAlign w:val="center"/>
            <w:hideMark/>
          </w:tcPr>
          <w:p w14:paraId="787386E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609530597.00</w:t>
            </w:r>
          </w:p>
        </w:tc>
        <w:tc>
          <w:tcPr>
            <w:tcW w:w="6096" w:type="dxa"/>
            <w:tcBorders>
              <w:top w:val="nil"/>
              <w:left w:val="nil"/>
              <w:bottom w:val="single" w:sz="4" w:space="0" w:color="auto"/>
              <w:right w:val="single" w:sz="4" w:space="0" w:color="auto"/>
            </w:tcBorders>
            <w:shd w:val="clear" w:color="auto" w:fill="auto"/>
            <w:noWrap/>
            <w:vAlign w:val="bottom"/>
            <w:hideMark/>
          </w:tcPr>
          <w:p w14:paraId="030AA1B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ENYESADA. DE GASA DE ALGODON, RECUBIERTAS DE UNA CAPA UNIFORME DE YESO GRADO MEDICO. LONGITUD 2.75 M, ANCHO 20 CM.</w:t>
            </w:r>
          </w:p>
        </w:tc>
        <w:tc>
          <w:tcPr>
            <w:tcW w:w="1021" w:type="dxa"/>
            <w:tcBorders>
              <w:top w:val="nil"/>
              <w:left w:val="nil"/>
              <w:bottom w:val="single" w:sz="4" w:space="0" w:color="auto"/>
              <w:right w:val="single" w:sz="4" w:space="0" w:color="auto"/>
            </w:tcBorders>
            <w:shd w:val="clear" w:color="auto" w:fill="auto"/>
            <w:noWrap/>
            <w:vAlign w:val="center"/>
            <w:hideMark/>
          </w:tcPr>
          <w:p w14:paraId="49EB79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9178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CD1040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0054A4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7DB4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464</w:t>
            </w:r>
          </w:p>
        </w:tc>
        <w:tc>
          <w:tcPr>
            <w:tcW w:w="1275" w:type="dxa"/>
            <w:tcBorders>
              <w:top w:val="nil"/>
              <w:left w:val="nil"/>
              <w:bottom w:val="single" w:sz="4" w:space="0" w:color="auto"/>
              <w:right w:val="single" w:sz="4" w:space="0" w:color="auto"/>
            </w:tcBorders>
            <w:shd w:val="clear" w:color="auto" w:fill="auto"/>
            <w:noWrap/>
            <w:vAlign w:val="center"/>
            <w:hideMark/>
          </w:tcPr>
          <w:p w14:paraId="5479393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609530746.00</w:t>
            </w:r>
          </w:p>
        </w:tc>
        <w:tc>
          <w:tcPr>
            <w:tcW w:w="6096" w:type="dxa"/>
            <w:tcBorders>
              <w:top w:val="nil"/>
              <w:left w:val="nil"/>
              <w:bottom w:val="single" w:sz="4" w:space="0" w:color="auto"/>
              <w:right w:val="single" w:sz="4" w:space="0" w:color="auto"/>
            </w:tcBorders>
            <w:shd w:val="clear" w:color="auto" w:fill="auto"/>
            <w:noWrap/>
            <w:vAlign w:val="bottom"/>
            <w:hideMark/>
          </w:tcPr>
          <w:p w14:paraId="4993F83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DE MALLA ELASTICA FORMA TUBULAR LONGITUD 100 M. NUMERO 1</w:t>
            </w:r>
          </w:p>
        </w:tc>
        <w:tc>
          <w:tcPr>
            <w:tcW w:w="1021" w:type="dxa"/>
            <w:tcBorders>
              <w:top w:val="nil"/>
              <w:left w:val="nil"/>
              <w:bottom w:val="single" w:sz="4" w:space="0" w:color="auto"/>
              <w:right w:val="single" w:sz="4" w:space="0" w:color="auto"/>
            </w:tcBorders>
            <w:shd w:val="clear" w:color="auto" w:fill="auto"/>
            <w:noWrap/>
            <w:vAlign w:val="center"/>
            <w:hideMark/>
          </w:tcPr>
          <w:p w14:paraId="4CA774D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3AEBF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27A7C7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2FB7A9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0055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465</w:t>
            </w:r>
          </w:p>
        </w:tc>
        <w:tc>
          <w:tcPr>
            <w:tcW w:w="1275" w:type="dxa"/>
            <w:tcBorders>
              <w:top w:val="nil"/>
              <w:left w:val="nil"/>
              <w:bottom w:val="single" w:sz="4" w:space="0" w:color="auto"/>
              <w:right w:val="single" w:sz="4" w:space="0" w:color="auto"/>
            </w:tcBorders>
            <w:shd w:val="clear" w:color="auto" w:fill="auto"/>
            <w:noWrap/>
            <w:vAlign w:val="center"/>
            <w:hideMark/>
          </w:tcPr>
          <w:p w14:paraId="05EA329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609530753.00</w:t>
            </w:r>
          </w:p>
        </w:tc>
        <w:tc>
          <w:tcPr>
            <w:tcW w:w="6096" w:type="dxa"/>
            <w:tcBorders>
              <w:top w:val="nil"/>
              <w:left w:val="nil"/>
              <w:bottom w:val="single" w:sz="4" w:space="0" w:color="auto"/>
              <w:right w:val="single" w:sz="4" w:space="0" w:color="auto"/>
            </w:tcBorders>
            <w:shd w:val="clear" w:color="auto" w:fill="auto"/>
            <w:noWrap/>
            <w:vAlign w:val="bottom"/>
            <w:hideMark/>
          </w:tcPr>
          <w:p w14:paraId="04A271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DE MALLA ELASTICA FORMA TUBULAR, LONGITUD 100 M. NUMERO 2</w:t>
            </w:r>
          </w:p>
        </w:tc>
        <w:tc>
          <w:tcPr>
            <w:tcW w:w="1021" w:type="dxa"/>
            <w:tcBorders>
              <w:top w:val="nil"/>
              <w:left w:val="nil"/>
              <w:bottom w:val="single" w:sz="4" w:space="0" w:color="auto"/>
              <w:right w:val="single" w:sz="4" w:space="0" w:color="auto"/>
            </w:tcBorders>
            <w:shd w:val="clear" w:color="auto" w:fill="auto"/>
            <w:noWrap/>
            <w:vAlign w:val="center"/>
            <w:hideMark/>
          </w:tcPr>
          <w:p w14:paraId="66F424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1806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7BD448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CC4634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9BA5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466</w:t>
            </w:r>
          </w:p>
        </w:tc>
        <w:tc>
          <w:tcPr>
            <w:tcW w:w="1275" w:type="dxa"/>
            <w:tcBorders>
              <w:top w:val="nil"/>
              <w:left w:val="nil"/>
              <w:bottom w:val="single" w:sz="4" w:space="0" w:color="auto"/>
              <w:right w:val="single" w:sz="4" w:space="0" w:color="auto"/>
            </w:tcBorders>
            <w:shd w:val="clear" w:color="auto" w:fill="auto"/>
            <w:noWrap/>
            <w:vAlign w:val="center"/>
            <w:hideMark/>
          </w:tcPr>
          <w:p w14:paraId="321644F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609530761.00</w:t>
            </w:r>
          </w:p>
        </w:tc>
        <w:tc>
          <w:tcPr>
            <w:tcW w:w="6096" w:type="dxa"/>
            <w:tcBorders>
              <w:top w:val="nil"/>
              <w:left w:val="nil"/>
              <w:bottom w:val="single" w:sz="4" w:space="0" w:color="auto"/>
              <w:right w:val="single" w:sz="4" w:space="0" w:color="auto"/>
            </w:tcBorders>
            <w:shd w:val="clear" w:color="auto" w:fill="auto"/>
            <w:noWrap/>
            <w:vAlign w:val="bottom"/>
            <w:hideMark/>
          </w:tcPr>
          <w:p w14:paraId="1B60D8F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DE MALLA ELASTICA FORMA TUBULAR, LONGITUD 100 M. NUMERO 3</w:t>
            </w:r>
          </w:p>
        </w:tc>
        <w:tc>
          <w:tcPr>
            <w:tcW w:w="1021" w:type="dxa"/>
            <w:tcBorders>
              <w:top w:val="nil"/>
              <w:left w:val="nil"/>
              <w:bottom w:val="single" w:sz="4" w:space="0" w:color="auto"/>
              <w:right w:val="single" w:sz="4" w:space="0" w:color="auto"/>
            </w:tcBorders>
            <w:shd w:val="clear" w:color="auto" w:fill="auto"/>
            <w:noWrap/>
            <w:vAlign w:val="center"/>
            <w:hideMark/>
          </w:tcPr>
          <w:p w14:paraId="6D70C4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2DD45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36B4D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8AA26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21D6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467</w:t>
            </w:r>
          </w:p>
        </w:tc>
        <w:tc>
          <w:tcPr>
            <w:tcW w:w="1275" w:type="dxa"/>
            <w:tcBorders>
              <w:top w:val="nil"/>
              <w:left w:val="nil"/>
              <w:bottom w:val="single" w:sz="4" w:space="0" w:color="auto"/>
              <w:right w:val="single" w:sz="4" w:space="0" w:color="auto"/>
            </w:tcBorders>
            <w:shd w:val="clear" w:color="auto" w:fill="auto"/>
            <w:noWrap/>
            <w:vAlign w:val="center"/>
            <w:hideMark/>
          </w:tcPr>
          <w:p w14:paraId="7E3F92D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609530779.00</w:t>
            </w:r>
          </w:p>
        </w:tc>
        <w:tc>
          <w:tcPr>
            <w:tcW w:w="6096" w:type="dxa"/>
            <w:tcBorders>
              <w:top w:val="nil"/>
              <w:left w:val="nil"/>
              <w:bottom w:val="single" w:sz="4" w:space="0" w:color="auto"/>
              <w:right w:val="single" w:sz="4" w:space="0" w:color="auto"/>
            </w:tcBorders>
            <w:shd w:val="clear" w:color="auto" w:fill="auto"/>
            <w:noWrap/>
            <w:vAlign w:val="bottom"/>
            <w:hideMark/>
          </w:tcPr>
          <w:p w14:paraId="67F16A9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DE MALLA ELASTICA FORMA TUBULAR, LONGITUD 100 M. NUMERO 4</w:t>
            </w:r>
          </w:p>
        </w:tc>
        <w:tc>
          <w:tcPr>
            <w:tcW w:w="1021" w:type="dxa"/>
            <w:tcBorders>
              <w:top w:val="nil"/>
              <w:left w:val="nil"/>
              <w:bottom w:val="single" w:sz="4" w:space="0" w:color="auto"/>
              <w:right w:val="single" w:sz="4" w:space="0" w:color="auto"/>
            </w:tcBorders>
            <w:shd w:val="clear" w:color="auto" w:fill="auto"/>
            <w:noWrap/>
            <w:vAlign w:val="center"/>
            <w:hideMark/>
          </w:tcPr>
          <w:p w14:paraId="33941C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2458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175362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EE7F35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A3CF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468</w:t>
            </w:r>
          </w:p>
        </w:tc>
        <w:tc>
          <w:tcPr>
            <w:tcW w:w="1275" w:type="dxa"/>
            <w:tcBorders>
              <w:top w:val="nil"/>
              <w:left w:val="nil"/>
              <w:bottom w:val="single" w:sz="4" w:space="0" w:color="auto"/>
              <w:right w:val="single" w:sz="4" w:space="0" w:color="auto"/>
            </w:tcBorders>
            <w:shd w:val="clear" w:color="auto" w:fill="auto"/>
            <w:noWrap/>
            <w:vAlign w:val="center"/>
            <w:hideMark/>
          </w:tcPr>
          <w:p w14:paraId="314FC7F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609530969.00</w:t>
            </w:r>
          </w:p>
        </w:tc>
        <w:tc>
          <w:tcPr>
            <w:tcW w:w="6096" w:type="dxa"/>
            <w:tcBorders>
              <w:top w:val="nil"/>
              <w:left w:val="nil"/>
              <w:bottom w:val="single" w:sz="4" w:space="0" w:color="auto"/>
              <w:right w:val="single" w:sz="4" w:space="0" w:color="auto"/>
            </w:tcBorders>
            <w:shd w:val="clear" w:color="auto" w:fill="auto"/>
            <w:noWrap/>
            <w:vAlign w:val="bottom"/>
            <w:hideMark/>
          </w:tcPr>
          <w:p w14:paraId="5CB727A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GUATA TUBULAR DE ALGODON, ESTOQUINETE Y DIMENSIONES INTERMEDIAS ENTRE LAS ESPECIFICADAS. LONGITUD 22.81 M. ANCHO 7.5 CM.</w:t>
            </w:r>
          </w:p>
        </w:tc>
        <w:tc>
          <w:tcPr>
            <w:tcW w:w="1021" w:type="dxa"/>
            <w:tcBorders>
              <w:top w:val="nil"/>
              <w:left w:val="nil"/>
              <w:bottom w:val="single" w:sz="4" w:space="0" w:color="auto"/>
              <w:right w:val="single" w:sz="4" w:space="0" w:color="auto"/>
            </w:tcBorders>
            <w:shd w:val="clear" w:color="auto" w:fill="auto"/>
            <w:noWrap/>
            <w:vAlign w:val="center"/>
            <w:hideMark/>
          </w:tcPr>
          <w:p w14:paraId="7979BC4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4E383AD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E35541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AEB7C7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6F03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469</w:t>
            </w:r>
          </w:p>
        </w:tc>
        <w:tc>
          <w:tcPr>
            <w:tcW w:w="1275" w:type="dxa"/>
            <w:tcBorders>
              <w:top w:val="nil"/>
              <w:left w:val="nil"/>
              <w:bottom w:val="single" w:sz="4" w:space="0" w:color="auto"/>
              <w:right w:val="single" w:sz="4" w:space="0" w:color="auto"/>
            </w:tcBorders>
            <w:shd w:val="clear" w:color="auto" w:fill="auto"/>
            <w:noWrap/>
            <w:vAlign w:val="center"/>
            <w:hideMark/>
          </w:tcPr>
          <w:p w14:paraId="34D9ECD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609532825.00</w:t>
            </w:r>
          </w:p>
        </w:tc>
        <w:tc>
          <w:tcPr>
            <w:tcW w:w="6096" w:type="dxa"/>
            <w:tcBorders>
              <w:top w:val="nil"/>
              <w:left w:val="nil"/>
              <w:bottom w:val="single" w:sz="4" w:space="0" w:color="auto"/>
              <w:right w:val="single" w:sz="4" w:space="0" w:color="auto"/>
            </w:tcBorders>
            <w:shd w:val="clear" w:color="auto" w:fill="auto"/>
            <w:noWrap/>
            <w:vAlign w:val="bottom"/>
            <w:hideMark/>
          </w:tcPr>
          <w:p w14:paraId="27604BA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DE TEJIDO PLANO DE ALGODON CON FIBRAS SINTETICAS LONG. 5 M. ANCHO 30 CM.</w:t>
            </w:r>
          </w:p>
        </w:tc>
        <w:tc>
          <w:tcPr>
            <w:tcW w:w="1021" w:type="dxa"/>
            <w:tcBorders>
              <w:top w:val="nil"/>
              <w:left w:val="nil"/>
              <w:bottom w:val="single" w:sz="4" w:space="0" w:color="auto"/>
              <w:right w:val="single" w:sz="4" w:space="0" w:color="auto"/>
            </w:tcBorders>
            <w:shd w:val="clear" w:color="auto" w:fill="auto"/>
            <w:noWrap/>
            <w:vAlign w:val="center"/>
            <w:hideMark/>
          </w:tcPr>
          <w:p w14:paraId="3443F59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30FE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9D059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80</w:t>
            </w:r>
          </w:p>
        </w:tc>
      </w:tr>
      <w:tr w:rsidR="00A008DB" w:rsidRPr="00A008DB" w14:paraId="28E8901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11E3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470</w:t>
            </w:r>
          </w:p>
        </w:tc>
        <w:tc>
          <w:tcPr>
            <w:tcW w:w="1275" w:type="dxa"/>
            <w:tcBorders>
              <w:top w:val="nil"/>
              <w:left w:val="nil"/>
              <w:bottom w:val="single" w:sz="4" w:space="0" w:color="auto"/>
              <w:right w:val="single" w:sz="4" w:space="0" w:color="auto"/>
            </w:tcBorders>
            <w:shd w:val="clear" w:color="auto" w:fill="auto"/>
            <w:noWrap/>
            <w:vAlign w:val="center"/>
            <w:hideMark/>
          </w:tcPr>
          <w:p w14:paraId="7440480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609532858.00</w:t>
            </w:r>
          </w:p>
        </w:tc>
        <w:tc>
          <w:tcPr>
            <w:tcW w:w="6096" w:type="dxa"/>
            <w:tcBorders>
              <w:top w:val="nil"/>
              <w:left w:val="nil"/>
              <w:bottom w:val="single" w:sz="4" w:space="0" w:color="auto"/>
              <w:right w:val="single" w:sz="4" w:space="0" w:color="auto"/>
            </w:tcBorders>
            <w:shd w:val="clear" w:color="auto" w:fill="auto"/>
            <w:noWrap/>
            <w:vAlign w:val="bottom"/>
            <w:hideMark/>
          </w:tcPr>
          <w:p w14:paraId="6119353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DE TEJIDO PLANO: DE ALGODON CON FIBRAS SINTETICAS. LONGITUD 5 M..ANCHO 5 CM.</w:t>
            </w:r>
          </w:p>
        </w:tc>
        <w:tc>
          <w:tcPr>
            <w:tcW w:w="1021" w:type="dxa"/>
            <w:tcBorders>
              <w:top w:val="nil"/>
              <w:left w:val="nil"/>
              <w:bottom w:val="single" w:sz="4" w:space="0" w:color="auto"/>
              <w:right w:val="single" w:sz="4" w:space="0" w:color="auto"/>
            </w:tcBorders>
            <w:shd w:val="clear" w:color="auto" w:fill="auto"/>
            <w:noWrap/>
            <w:vAlign w:val="center"/>
            <w:hideMark/>
          </w:tcPr>
          <w:p w14:paraId="1F1BBA8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CF995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0839B52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97</w:t>
            </w:r>
          </w:p>
        </w:tc>
      </w:tr>
      <w:tr w:rsidR="00A008DB" w:rsidRPr="00A008DB" w14:paraId="29A91DB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ED59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471</w:t>
            </w:r>
          </w:p>
        </w:tc>
        <w:tc>
          <w:tcPr>
            <w:tcW w:w="1275" w:type="dxa"/>
            <w:tcBorders>
              <w:top w:val="nil"/>
              <w:left w:val="nil"/>
              <w:bottom w:val="single" w:sz="4" w:space="0" w:color="auto"/>
              <w:right w:val="single" w:sz="4" w:space="0" w:color="auto"/>
            </w:tcBorders>
            <w:shd w:val="clear" w:color="auto" w:fill="auto"/>
            <w:noWrap/>
            <w:vAlign w:val="center"/>
            <w:hideMark/>
          </w:tcPr>
          <w:p w14:paraId="3888356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609532866.00</w:t>
            </w:r>
          </w:p>
        </w:tc>
        <w:tc>
          <w:tcPr>
            <w:tcW w:w="6096" w:type="dxa"/>
            <w:tcBorders>
              <w:top w:val="nil"/>
              <w:left w:val="nil"/>
              <w:bottom w:val="single" w:sz="4" w:space="0" w:color="auto"/>
              <w:right w:val="single" w:sz="4" w:space="0" w:color="auto"/>
            </w:tcBorders>
            <w:shd w:val="clear" w:color="auto" w:fill="auto"/>
            <w:noWrap/>
            <w:vAlign w:val="bottom"/>
            <w:hideMark/>
          </w:tcPr>
          <w:p w14:paraId="5C761E5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DE TEJIDO PLANO: DE ALGODON CON FIBRAS SINTETICAS. LONGITUD 5 M. ANCHO 10 CM.</w:t>
            </w:r>
          </w:p>
        </w:tc>
        <w:tc>
          <w:tcPr>
            <w:tcW w:w="1021" w:type="dxa"/>
            <w:tcBorders>
              <w:top w:val="nil"/>
              <w:left w:val="nil"/>
              <w:bottom w:val="single" w:sz="4" w:space="0" w:color="auto"/>
              <w:right w:val="single" w:sz="4" w:space="0" w:color="auto"/>
            </w:tcBorders>
            <w:shd w:val="clear" w:color="auto" w:fill="auto"/>
            <w:noWrap/>
            <w:vAlign w:val="center"/>
            <w:hideMark/>
          </w:tcPr>
          <w:p w14:paraId="3A75D8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F02C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9ED8F8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109</w:t>
            </w:r>
          </w:p>
        </w:tc>
      </w:tr>
      <w:tr w:rsidR="00A008DB" w:rsidRPr="00A008DB" w14:paraId="7448FFF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5DB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472</w:t>
            </w:r>
          </w:p>
        </w:tc>
        <w:tc>
          <w:tcPr>
            <w:tcW w:w="1275" w:type="dxa"/>
            <w:tcBorders>
              <w:top w:val="nil"/>
              <w:left w:val="nil"/>
              <w:bottom w:val="single" w:sz="4" w:space="0" w:color="auto"/>
              <w:right w:val="single" w:sz="4" w:space="0" w:color="auto"/>
            </w:tcBorders>
            <w:shd w:val="clear" w:color="auto" w:fill="auto"/>
            <w:noWrap/>
            <w:vAlign w:val="center"/>
            <w:hideMark/>
          </w:tcPr>
          <w:p w14:paraId="281B39C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609532874.00</w:t>
            </w:r>
          </w:p>
        </w:tc>
        <w:tc>
          <w:tcPr>
            <w:tcW w:w="6096" w:type="dxa"/>
            <w:tcBorders>
              <w:top w:val="nil"/>
              <w:left w:val="nil"/>
              <w:bottom w:val="single" w:sz="4" w:space="0" w:color="auto"/>
              <w:right w:val="single" w:sz="4" w:space="0" w:color="auto"/>
            </w:tcBorders>
            <w:shd w:val="clear" w:color="auto" w:fill="auto"/>
            <w:noWrap/>
            <w:vAlign w:val="bottom"/>
            <w:hideMark/>
          </w:tcPr>
          <w:p w14:paraId="37840CC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DE TEJIDO PLANO: DE ALGODON CON FIBRAS SINTETICAS. LONGITUD 5 M. ANCHO 15 CM.</w:t>
            </w:r>
          </w:p>
        </w:tc>
        <w:tc>
          <w:tcPr>
            <w:tcW w:w="1021" w:type="dxa"/>
            <w:tcBorders>
              <w:top w:val="nil"/>
              <w:left w:val="nil"/>
              <w:bottom w:val="single" w:sz="4" w:space="0" w:color="auto"/>
              <w:right w:val="single" w:sz="4" w:space="0" w:color="auto"/>
            </w:tcBorders>
            <w:shd w:val="clear" w:color="auto" w:fill="auto"/>
            <w:noWrap/>
            <w:vAlign w:val="center"/>
            <w:hideMark/>
          </w:tcPr>
          <w:p w14:paraId="5FEA78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2329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C/12</w:t>
            </w:r>
          </w:p>
        </w:tc>
        <w:tc>
          <w:tcPr>
            <w:tcW w:w="1060" w:type="dxa"/>
            <w:tcBorders>
              <w:top w:val="nil"/>
              <w:left w:val="nil"/>
              <w:bottom w:val="single" w:sz="4" w:space="0" w:color="auto"/>
              <w:right w:val="single" w:sz="4" w:space="0" w:color="auto"/>
            </w:tcBorders>
            <w:shd w:val="clear" w:color="auto" w:fill="auto"/>
            <w:noWrap/>
            <w:vAlign w:val="center"/>
            <w:hideMark/>
          </w:tcPr>
          <w:p w14:paraId="7D02EC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47</w:t>
            </w:r>
          </w:p>
        </w:tc>
      </w:tr>
      <w:tr w:rsidR="00A008DB" w:rsidRPr="00A008DB" w14:paraId="75521B1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9090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473</w:t>
            </w:r>
          </w:p>
        </w:tc>
        <w:tc>
          <w:tcPr>
            <w:tcW w:w="1275" w:type="dxa"/>
            <w:tcBorders>
              <w:top w:val="nil"/>
              <w:left w:val="nil"/>
              <w:bottom w:val="single" w:sz="4" w:space="0" w:color="auto"/>
              <w:right w:val="single" w:sz="4" w:space="0" w:color="auto"/>
            </w:tcBorders>
            <w:shd w:val="clear" w:color="auto" w:fill="auto"/>
            <w:noWrap/>
            <w:vAlign w:val="center"/>
            <w:hideMark/>
          </w:tcPr>
          <w:p w14:paraId="5813D69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609532890.00</w:t>
            </w:r>
          </w:p>
        </w:tc>
        <w:tc>
          <w:tcPr>
            <w:tcW w:w="6096" w:type="dxa"/>
            <w:tcBorders>
              <w:top w:val="nil"/>
              <w:left w:val="nil"/>
              <w:bottom w:val="single" w:sz="4" w:space="0" w:color="auto"/>
              <w:right w:val="single" w:sz="4" w:space="0" w:color="auto"/>
            </w:tcBorders>
            <w:shd w:val="clear" w:color="auto" w:fill="auto"/>
            <w:noWrap/>
            <w:vAlign w:val="bottom"/>
            <w:hideMark/>
          </w:tcPr>
          <w:p w14:paraId="0C1C558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 ELASTICA, ANCHO: 25 CM  X 5 M TEJIDO PLANO</w:t>
            </w:r>
          </w:p>
        </w:tc>
        <w:tc>
          <w:tcPr>
            <w:tcW w:w="1021" w:type="dxa"/>
            <w:tcBorders>
              <w:top w:val="nil"/>
              <w:left w:val="nil"/>
              <w:bottom w:val="single" w:sz="4" w:space="0" w:color="auto"/>
              <w:right w:val="single" w:sz="4" w:space="0" w:color="auto"/>
            </w:tcBorders>
            <w:shd w:val="clear" w:color="auto" w:fill="auto"/>
            <w:noWrap/>
            <w:vAlign w:val="center"/>
            <w:hideMark/>
          </w:tcPr>
          <w:p w14:paraId="360A848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8BBA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780052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D9AE92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E5C8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474</w:t>
            </w:r>
          </w:p>
        </w:tc>
        <w:tc>
          <w:tcPr>
            <w:tcW w:w="1275" w:type="dxa"/>
            <w:tcBorders>
              <w:top w:val="nil"/>
              <w:left w:val="nil"/>
              <w:bottom w:val="single" w:sz="4" w:space="0" w:color="auto"/>
              <w:right w:val="single" w:sz="4" w:space="0" w:color="auto"/>
            </w:tcBorders>
            <w:shd w:val="clear" w:color="auto" w:fill="auto"/>
            <w:noWrap/>
            <w:vAlign w:val="center"/>
            <w:hideMark/>
          </w:tcPr>
          <w:p w14:paraId="2F542D2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609533302.00</w:t>
            </w:r>
          </w:p>
        </w:tc>
        <w:tc>
          <w:tcPr>
            <w:tcW w:w="6096" w:type="dxa"/>
            <w:tcBorders>
              <w:top w:val="nil"/>
              <w:left w:val="nil"/>
              <w:bottom w:val="single" w:sz="4" w:space="0" w:color="auto"/>
              <w:right w:val="single" w:sz="4" w:space="0" w:color="auto"/>
            </w:tcBorders>
            <w:shd w:val="clear" w:color="auto" w:fill="auto"/>
            <w:noWrap/>
            <w:vAlign w:val="bottom"/>
            <w:hideMark/>
          </w:tcPr>
          <w:p w14:paraId="4B55B14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1021" w:type="dxa"/>
            <w:tcBorders>
              <w:top w:val="nil"/>
              <w:left w:val="nil"/>
              <w:bottom w:val="single" w:sz="4" w:space="0" w:color="auto"/>
              <w:right w:val="single" w:sz="4" w:space="0" w:color="auto"/>
            </w:tcBorders>
            <w:shd w:val="clear" w:color="auto" w:fill="auto"/>
            <w:noWrap/>
            <w:vAlign w:val="center"/>
            <w:hideMark/>
          </w:tcPr>
          <w:p w14:paraId="317E9E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9086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91349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EF3086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EE8F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475</w:t>
            </w:r>
          </w:p>
        </w:tc>
        <w:tc>
          <w:tcPr>
            <w:tcW w:w="1275" w:type="dxa"/>
            <w:tcBorders>
              <w:top w:val="nil"/>
              <w:left w:val="nil"/>
              <w:bottom w:val="single" w:sz="4" w:space="0" w:color="auto"/>
              <w:right w:val="single" w:sz="4" w:space="0" w:color="auto"/>
            </w:tcBorders>
            <w:shd w:val="clear" w:color="auto" w:fill="auto"/>
            <w:noWrap/>
            <w:vAlign w:val="center"/>
            <w:hideMark/>
          </w:tcPr>
          <w:p w14:paraId="4CFA5D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805600152.00</w:t>
            </w:r>
          </w:p>
        </w:tc>
        <w:tc>
          <w:tcPr>
            <w:tcW w:w="6096" w:type="dxa"/>
            <w:tcBorders>
              <w:top w:val="nil"/>
              <w:left w:val="nil"/>
              <w:bottom w:val="single" w:sz="4" w:space="0" w:color="auto"/>
              <w:right w:val="single" w:sz="4" w:space="0" w:color="auto"/>
            </w:tcBorders>
            <w:shd w:val="clear" w:color="auto" w:fill="auto"/>
            <w:noWrap/>
            <w:vAlign w:val="bottom"/>
            <w:hideMark/>
          </w:tcPr>
          <w:p w14:paraId="3BE7632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JERINGAS DESECHABLE, ESTÉRIL, DE 1 ML. CON HEPARINA, PARA LA OBTENCIÓN DE SANGRE ARTERIAL, CON TAPÓN PARA LA AGUJA Y TAPÓN PARA LA JERINGA. AGUJA DE 25 G X 15 MM Y 16 MM. PIEZA.</w:t>
            </w:r>
          </w:p>
        </w:tc>
        <w:tc>
          <w:tcPr>
            <w:tcW w:w="1021" w:type="dxa"/>
            <w:tcBorders>
              <w:top w:val="nil"/>
              <w:left w:val="nil"/>
              <w:bottom w:val="single" w:sz="4" w:space="0" w:color="auto"/>
              <w:right w:val="single" w:sz="4" w:space="0" w:color="auto"/>
            </w:tcBorders>
            <w:shd w:val="clear" w:color="auto" w:fill="auto"/>
            <w:noWrap/>
            <w:vAlign w:val="center"/>
            <w:hideMark/>
          </w:tcPr>
          <w:p w14:paraId="36D38B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9536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5CECB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1B2812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96D11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476</w:t>
            </w:r>
          </w:p>
        </w:tc>
        <w:tc>
          <w:tcPr>
            <w:tcW w:w="1275" w:type="dxa"/>
            <w:tcBorders>
              <w:top w:val="nil"/>
              <w:left w:val="nil"/>
              <w:bottom w:val="single" w:sz="4" w:space="0" w:color="auto"/>
              <w:right w:val="single" w:sz="4" w:space="0" w:color="auto"/>
            </w:tcBorders>
            <w:shd w:val="clear" w:color="auto" w:fill="auto"/>
            <w:noWrap/>
            <w:vAlign w:val="center"/>
            <w:hideMark/>
          </w:tcPr>
          <w:p w14:paraId="60DFCEC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1302580392.00</w:t>
            </w:r>
          </w:p>
        </w:tc>
        <w:tc>
          <w:tcPr>
            <w:tcW w:w="6096" w:type="dxa"/>
            <w:tcBorders>
              <w:top w:val="nil"/>
              <w:left w:val="nil"/>
              <w:bottom w:val="single" w:sz="4" w:space="0" w:color="auto"/>
              <w:right w:val="single" w:sz="4" w:space="0" w:color="auto"/>
            </w:tcBorders>
            <w:shd w:val="clear" w:color="auto" w:fill="auto"/>
            <w:noWrap/>
            <w:vAlign w:val="bottom"/>
            <w:hideMark/>
          </w:tcPr>
          <w:p w14:paraId="050D3C7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CHICO</w:t>
            </w:r>
          </w:p>
        </w:tc>
        <w:tc>
          <w:tcPr>
            <w:tcW w:w="1021" w:type="dxa"/>
            <w:tcBorders>
              <w:top w:val="nil"/>
              <w:left w:val="nil"/>
              <w:bottom w:val="single" w:sz="4" w:space="0" w:color="auto"/>
              <w:right w:val="single" w:sz="4" w:space="0" w:color="auto"/>
            </w:tcBorders>
            <w:shd w:val="clear" w:color="auto" w:fill="auto"/>
            <w:noWrap/>
            <w:vAlign w:val="center"/>
            <w:hideMark/>
          </w:tcPr>
          <w:p w14:paraId="67D602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2689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97B7E8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3F2C45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1162C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477</w:t>
            </w:r>
          </w:p>
        </w:tc>
        <w:tc>
          <w:tcPr>
            <w:tcW w:w="1275" w:type="dxa"/>
            <w:tcBorders>
              <w:top w:val="nil"/>
              <w:left w:val="nil"/>
              <w:bottom w:val="single" w:sz="4" w:space="0" w:color="auto"/>
              <w:right w:val="single" w:sz="4" w:space="0" w:color="auto"/>
            </w:tcBorders>
            <w:shd w:val="clear" w:color="auto" w:fill="auto"/>
            <w:noWrap/>
            <w:vAlign w:val="center"/>
            <w:hideMark/>
          </w:tcPr>
          <w:p w14:paraId="3E081DB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1302580400.00</w:t>
            </w:r>
          </w:p>
        </w:tc>
        <w:tc>
          <w:tcPr>
            <w:tcW w:w="6096" w:type="dxa"/>
            <w:tcBorders>
              <w:top w:val="nil"/>
              <w:left w:val="nil"/>
              <w:bottom w:val="single" w:sz="4" w:space="0" w:color="auto"/>
              <w:right w:val="single" w:sz="4" w:space="0" w:color="auto"/>
            </w:tcBorders>
            <w:shd w:val="clear" w:color="auto" w:fill="auto"/>
            <w:noWrap/>
            <w:vAlign w:val="bottom"/>
            <w:hideMark/>
          </w:tcPr>
          <w:p w14:paraId="586843F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THOMAS. BLANDO, PARA LIMITAR LA FLEXION DORSAL Y VENTRAL DE LA COLUMNA CERVICAL, AJUSTABLE, ACOJINADO, ELEBORADO EN HULE ESPUMA, FORRADO EN ESTOQUINETE, CIERRE DE VELCRO MEDIANO</w:t>
            </w:r>
          </w:p>
        </w:tc>
        <w:tc>
          <w:tcPr>
            <w:tcW w:w="1021" w:type="dxa"/>
            <w:tcBorders>
              <w:top w:val="nil"/>
              <w:left w:val="nil"/>
              <w:bottom w:val="single" w:sz="4" w:space="0" w:color="auto"/>
              <w:right w:val="single" w:sz="4" w:space="0" w:color="auto"/>
            </w:tcBorders>
            <w:shd w:val="clear" w:color="auto" w:fill="auto"/>
            <w:noWrap/>
            <w:vAlign w:val="center"/>
            <w:hideMark/>
          </w:tcPr>
          <w:p w14:paraId="3303BF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C381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4509F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A44ADD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61FD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478</w:t>
            </w:r>
          </w:p>
        </w:tc>
        <w:tc>
          <w:tcPr>
            <w:tcW w:w="1275" w:type="dxa"/>
            <w:tcBorders>
              <w:top w:val="nil"/>
              <w:left w:val="nil"/>
              <w:bottom w:val="single" w:sz="4" w:space="0" w:color="auto"/>
              <w:right w:val="single" w:sz="4" w:space="0" w:color="auto"/>
            </w:tcBorders>
            <w:shd w:val="clear" w:color="auto" w:fill="auto"/>
            <w:noWrap/>
            <w:vAlign w:val="center"/>
            <w:hideMark/>
          </w:tcPr>
          <w:p w14:paraId="4157C7F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1302580426.00</w:t>
            </w:r>
          </w:p>
        </w:tc>
        <w:tc>
          <w:tcPr>
            <w:tcW w:w="6096" w:type="dxa"/>
            <w:tcBorders>
              <w:top w:val="nil"/>
              <w:left w:val="nil"/>
              <w:bottom w:val="single" w:sz="4" w:space="0" w:color="auto"/>
              <w:right w:val="single" w:sz="4" w:space="0" w:color="auto"/>
            </w:tcBorders>
            <w:shd w:val="clear" w:color="auto" w:fill="auto"/>
            <w:noWrap/>
            <w:vAlign w:val="bottom"/>
            <w:hideMark/>
          </w:tcPr>
          <w:p w14:paraId="5F9F182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GRANDE</w:t>
            </w:r>
          </w:p>
        </w:tc>
        <w:tc>
          <w:tcPr>
            <w:tcW w:w="1021" w:type="dxa"/>
            <w:tcBorders>
              <w:top w:val="nil"/>
              <w:left w:val="nil"/>
              <w:bottom w:val="single" w:sz="4" w:space="0" w:color="auto"/>
              <w:right w:val="single" w:sz="4" w:space="0" w:color="auto"/>
            </w:tcBorders>
            <w:shd w:val="clear" w:color="auto" w:fill="auto"/>
            <w:noWrap/>
            <w:vAlign w:val="center"/>
            <w:hideMark/>
          </w:tcPr>
          <w:p w14:paraId="756EB7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709B7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2087A3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8E2BE4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CD53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479</w:t>
            </w:r>
          </w:p>
        </w:tc>
        <w:tc>
          <w:tcPr>
            <w:tcW w:w="1275" w:type="dxa"/>
            <w:tcBorders>
              <w:top w:val="nil"/>
              <w:left w:val="nil"/>
              <w:bottom w:val="single" w:sz="4" w:space="0" w:color="auto"/>
              <w:right w:val="single" w:sz="4" w:space="0" w:color="auto"/>
            </w:tcBorders>
            <w:shd w:val="clear" w:color="auto" w:fill="auto"/>
            <w:noWrap/>
            <w:vAlign w:val="center"/>
            <w:hideMark/>
          </w:tcPr>
          <w:p w14:paraId="7B06F41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1302580434.00</w:t>
            </w:r>
          </w:p>
        </w:tc>
        <w:tc>
          <w:tcPr>
            <w:tcW w:w="6096" w:type="dxa"/>
            <w:tcBorders>
              <w:top w:val="nil"/>
              <w:left w:val="nil"/>
              <w:bottom w:val="single" w:sz="4" w:space="0" w:color="auto"/>
              <w:right w:val="single" w:sz="4" w:space="0" w:color="auto"/>
            </w:tcBorders>
            <w:shd w:val="clear" w:color="auto" w:fill="auto"/>
            <w:noWrap/>
            <w:vAlign w:val="bottom"/>
            <w:hideMark/>
          </w:tcPr>
          <w:p w14:paraId="54CEC84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PEDIATRICO.</w:t>
            </w:r>
          </w:p>
        </w:tc>
        <w:tc>
          <w:tcPr>
            <w:tcW w:w="1021" w:type="dxa"/>
            <w:tcBorders>
              <w:top w:val="nil"/>
              <w:left w:val="nil"/>
              <w:bottom w:val="single" w:sz="4" w:space="0" w:color="auto"/>
              <w:right w:val="single" w:sz="4" w:space="0" w:color="auto"/>
            </w:tcBorders>
            <w:shd w:val="clear" w:color="auto" w:fill="auto"/>
            <w:noWrap/>
            <w:vAlign w:val="center"/>
            <w:hideMark/>
          </w:tcPr>
          <w:p w14:paraId="1BE564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5D56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9BED44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20F447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A96C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480</w:t>
            </w:r>
          </w:p>
        </w:tc>
        <w:tc>
          <w:tcPr>
            <w:tcW w:w="1275" w:type="dxa"/>
            <w:tcBorders>
              <w:top w:val="nil"/>
              <w:left w:val="nil"/>
              <w:bottom w:val="single" w:sz="4" w:space="0" w:color="auto"/>
              <w:right w:val="single" w:sz="4" w:space="0" w:color="auto"/>
            </w:tcBorders>
            <w:shd w:val="clear" w:color="auto" w:fill="auto"/>
            <w:noWrap/>
            <w:vAlign w:val="center"/>
            <w:hideMark/>
          </w:tcPr>
          <w:p w14:paraId="07C3909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1302580517.00</w:t>
            </w:r>
          </w:p>
        </w:tc>
        <w:tc>
          <w:tcPr>
            <w:tcW w:w="6096" w:type="dxa"/>
            <w:tcBorders>
              <w:top w:val="nil"/>
              <w:left w:val="nil"/>
              <w:bottom w:val="single" w:sz="4" w:space="0" w:color="auto"/>
              <w:right w:val="single" w:sz="4" w:space="0" w:color="auto"/>
            </w:tcBorders>
            <w:shd w:val="clear" w:color="auto" w:fill="auto"/>
            <w:noWrap/>
            <w:vAlign w:val="bottom"/>
            <w:hideMark/>
          </w:tcPr>
          <w:p w14:paraId="748FC7C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1021" w:type="dxa"/>
            <w:tcBorders>
              <w:top w:val="nil"/>
              <w:left w:val="nil"/>
              <w:bottom w:val="single" w:sz="4" w:space="0" w:color="auto"/>
              <w:right w:val="single" w:sz="4" w:space="0" w:color="auto"/>
            </w:tcBorders>
            <w:shd w:val="clear" w:color="auto" w:fill="auto"/>
            <w:noWrap/>
            <w:vAlign w:val="center"/>
            <w:hideMark/>
          </w:tcPr>
          <w:p w14:paraId="4AF0EB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865F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9028E0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A8A8E2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C32D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481</w:t>
            </w:r>
          </w:p>
        </w:tc>
        <w:tc>
          <w:tcPr>
            <w:tcW w:w="1275" w:type="dxa"/>
            <w:tcBorders>
              <w:top w:val="nil"/>
              <w:left w:val="nil"/>
              <w:bottom w:val="single" w:sz="4" w:space="0" w:color="auto"/>
              <w:right w:val="single" w:sz="4" w:space="0" w:color="auto"/>
            </w:tcBorders>
            <w:shd w:val="clear" w:color="auto" w:fill="auto"/>
            <w:noWrap/>
            <w:vAlign w:val="center"/>
            <w:hideMark/>
          </w:tcPr>
          <w:p w14:paraId="50BEFD6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1302580525.00</w:t>
            </w:r>
          </w:p>
        </w:tc>
        <w:tc>
          <w:tcPr>
            <w:tcW w:w="6096" w:type="dxa"/>
            <w:tcBorders>
              <w:top w:val="nil"/>
              <w:left w:val="nil"/>
              <w:bottom w:val="single" w:sz="4" w:space="0" w:color="auto"/>
              <w:right w:val="single" w:sz="4" w:space="0" w:color="auto"/>
            </w:tcBorders>
            <w:shd w:val="clear" w:color="auto" w:fill="auto"/>
            <w:noWrap/>
            <w:vAlign w:val="bottom"/>
            <w:hideMark/>
          </w:tcPr>
          <w:p w14:paraId="4A0B825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1021" w:type="dxa"/>
            <w:tcBorders>
              <w:top w:val="nil"/>
              <w:left w:val="nil"/>
              <w:bottom w:val="single" w:sz="4" w:space="0" w:color="auto"/>
              <w:right w:val="single" w:sz="4" w:space="0" w:color="auto"/>
            </w:tcBorders>
            <w:shd w:val="clear" w:color="auto" w:fill="auto"/>
            <w:noWrap/>
            <w:vAlign w:val="center"/>
            <w:hideMark/>
          </w:tcPr>
          <w:p w14:paraId="36938F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ED85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4242AC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3CE71D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7D4B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482</w:t>
            </w:r>
          </w:p>
        </w:tc>
        <w:tc>
          <w:tcPr>
            <w:tcW w:w="1275" w:type="dxa"/>
            <w:tcBorders>
              <w:top w:val="nil"/>
              <w:left w:val="nil"/>
              <w:bottom w:val="single" w:sz="4" w:space="0" w:color="auto"/>
              <w:right w:val="single" w:sz="4" w:space="0" w:color="auto"/>
            </w:tcBorders>
            <w:shd w:val="clear" w:color="auto" w:fill="auto"/>
            <w:noWrap/>
            <w:vAlign w:val="center"/>
            <w:hideMark/>
          </w:tcPr>
          <w:p w14:paraId="21D1260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1302580541.00</w:t>
            </w:r>
          </w:p>
        </w:tc>
        <w:tc>
          <w:tcPr>
            <w:tcW w:w="6096" w:type="dxa"/>
            <w:tcBorders>
              <w:top w:val="nil"/>
              <w:left w:val="nil"/>
              <w:bottom w:val="single" w:sz="4" w:space="0" w:color="auto"/>
              <w:right w:val="single" w:sz="4" w:space="0" w:color="auto"/>
            </w:tcBorders>
            <w:shd w:val="clear" w:color="auto" w:fill="auto"/>
            <w:noWrap/>
            <w:vAlign w:val="bottom"/>
            <w:hideMark/>
          </w:tcPr>
          <w:p w14:paraId="6FACA35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1021" w:type="dxa"/>
            <w:tcBorders>
              <w:top w:val="nil"/>
              <w:left w:val="nil"/>
              <w:bottom w:val="single" w:sz="4" w:space="0" w:color="auto"/>
              <w:right w:val="single" w:sz="4" w:space="0" w:color="auto"/>
            </w:tcBorders>
            <w:shd w:val="clear" w:color="auto" w:fill="auto"/>
            <w:noWrap/>
            <w:vAlign w:val="center"/>
            <w:hideMark/>
          </w:tcPr>
          <w:p w14:paraId="4D0462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48A2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97135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B5C66D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F1E82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483</w:t>
            </w:r>
          </w:p>
        </w:tc>
        <w:tc>
          <w:tcPr>
            <w:tcW w:w="1275" w:type="dxa"/>
            <w:tcBorders>
              <w:top w:val="nil"/>
              <w:left w:val="nil"/>
              <w:bottom w:val="single" w:sz="4" w:space="0" w:color="auto"/>
              <w:right w:val="single" w:sz="4" w:space="0" w:color="auto"/>
            </w:tcBorders>
            <w:shd w:val="clear" w:color="auto" w:fill="auto"/>
            <w:noWrap/>
            <w:vAlign w:val="center"/>
            <w:hideMark/>
          </w:tcPr>
          <w:p w14:paraId="1864BA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1302580558.00</w:t>
            </w:r>
          </w:p>
        </w:tc>
        <w:tc>
          <w:tcPr>
            <w:tcW w:w="6096" w:type="dxa"/>
            <w:tcBorders>
              <w:top w:val="nil"/>
              <w:left w:val="nil"/>
              <w:bottom w:val="single" w:sz="4" w:space="0" w:color="auto"/>
              <w:right w:val="single" w:sz="4" w:space="0" w:color="auto"/>
            </w:tcBorders>
            <w:shd w:val="clear" w:color="auto" w:fill="auto"/>
            <w:noWrap/>
            <w:vAlign w:val="bottom"/>
            <w:hideMark/>
          </w:tcPr>
          <w:p w14:paraId="6B4524C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1021" w:type="dxa"/>
            <w:tcBorders>
              <w:top w:val="nil"/>
              <w:left w:val="nil"/>
              <w:bottom w:val="single" w:sz="4" w:space="0" w:color="auto"/>
              <w:right w:val="single" w:sz="4" w:space="0" w:color="auto"/>
            </w:tcBorders>
            <w:shd w:val="clear" w:color="auto" w:fill="auto"/>
            <w:noWrap/>
            <w:vAlign w:val="center"/>
            <w:hideMark/>
          </w:tcPr>
          <w:p w14:paraId="56A1E2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6BF5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7BA264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FBDDF4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E2EE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484</w:t>
            </w:r>
          </w:p>
        </w:tc>
        <w:tc>
          <w:tcPr>
            <w:tcW w:w="1275" w:type="dxa"/>
            <w:tcBorders>
              <w:top w:val="nil"/>
              <w:left w:val="nil"/>
              <w:bottom w:val="single" w:sz="4" w:space="0" w:color="auto"/>
              <w:right w:val="single" w:sz="4" w:space="0" w:color="auto"/>
            </w:tcBorders>
            <w:shd w:val="clear" w:color="auto" w:fill="auto"/>
            <w:noWrap/>
            <w:vAlign w:val="center"/>
            <w:hideMark/>
          </w:tcPr>
          <w:p w14:paraId="56EB13C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1302580608.00</w:t>
            </w:r>
          </w:p>
        </w:tc>
        <w:tc>
          <w:tcPr>
            <w:tcW w:w="6096" w:type="dxa"/>
            <w:tcBorders>
              <w:top w:val="nil"/>
              <w:left w:val="nil"/>
              <w:bottom w:val="single" w:sz="4" w:space="0" w:color="auto"/>
              <w:right w:val="single" w:sz="4" w:space="0" w:color="auto"/>
            </w:tcBorders>
            <w:shd w:val="clear" w:color="auto" w:fill="auto"/>
            <w:noWrap/>
            <w:vAlign w:val="bottom"/>
            <w:hideMark/>
          </w:tcPr>
          <w:p w14:paraId="1362843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w:t>
            </w:r>
          </w:p>
        </w:tc>
        <w:tc>
          <w:tcPr>
            <w:tcW w:w="1021" w:type="dxa"/>
            <w:tcBorders>
              <w:top w:val="nil"/>
              <w:left w:val="nil"/>
              <w:bottom w:val="single" w:sz="4" w:space="0" w:color="auto"/>
              <w:right w:val="single" w:sz="4" w:space="0" w:color="auto"/>
            </w:tcBorders>
            <w:shd w:val="clear" w:color="auto" w:fill="auto"/>
            <w:noWrap/>
            <w:vAlign w:val="center"/>
            <w:hideMark/>
          </w:tcPr>
          <w:p w14:paraId="457761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EE54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5314F5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4F3724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2B67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485</w:t>
            </w:r>
          </w:p>
        </w:tc>
        <w:tc>
          <w:tcPr>
            <w:tcW w:w="1275" w:type="dxa"/>
            <w:tcBorders>
              <w:top w:val="nil"/>
              <w:left w:val="nil"/>
              <w:bottom w:val="single" w:sz="4" w:space="0" w:color="auto"/>
              <w:right w:val="single" w:sz="4" w:space="0" w:color="auto"/>
            </w:tcBorders>
            <w:shd w:val="clear" w:color="auto" w:fill="auto"/>
            <w:noWrap/>
            <w:vAlign w:val="center"/>
            <w:hideMark/>
          </w:tcPr>
          <w:p w14:paraId="5629E41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1302580616.00</w:t>
            </w:r>
          </w:p>
        </w:tc>
        <w:tc>
          <w:tcPr>
            <w:tcW w:w="6096" w:type="dxa"/>
            <w:tcBorders>
              <w:top w:val="nil"/>
              <w:left w:val="nil"/>
              <w:bottom w:val="single" w:sz="4" w:space="0" w:color="auto"/>
              <w:right w:val="single" w:sz="4" w:space="0" w:color="auto"/>
            </w:tcBorders>
            <w:shd w:val="clear" w:color="auto" w:fill="auto"/>
            <w:noWrap/>
            <w:vAlign w:val="bottom"/>
            <w:hideMark/>
          </w:tcPr>
          <w:p w14:paraId="2020C0E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1021" w:type="dxa"/>
            <w:tcBorders>
              <w:top w:val="nil"/>
              <w:left w:val="nil"/>
              <w:bottom w:val="single" w:sz="4" w:space="0" w:color="auto"/>
              <w:right w:val="single" w:sz="4" w:space="0" w:color="auto"/>
            </w:tcBorders>
            <w:shd w:val="clear" w:color="auto" w:fill="auto"/>
            <w:noWrap/>
            <w:vAlign w:val="center"/>
            <w:hideMark/>
          </w:tcPr>
          <w:p w14:paraId="2395D17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9075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07EB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256670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735B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486</w:t>
            </w:r>
          </w:p>
        </w:tc>
        <w:tc>
          <w:tcPr>
            <w:tcW w:w="1275" w:type="dxa"/>
            <w:tcBorders>
              <w:top w:val="nil"/>
              <w:left w:val="nil"/>
              <w:bottom w:val="single" w:sz="4" w:space="0" w:color="auto"/>
              <w:right w:val="single" w:sz="4" w:space="0" w:color="auto"/>
            </w:tcBorders>
            <w:shd w:val="clear" w:color="auto" w:fill="auto"/>
            <w:noWrap/>
            <w:vAlign w:val="center"/>
            <w:hideMark/>
          </w:tcPr>
          <w:p w14:paraId="169914B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1302580624.00</w:t>
            </w:r>
          </w:p>
        </w:tc>
        <w:tc>
          <w:tcPr>
            <w:tcW w:w="6096" w:type="dxa"/>
            <w:tcBorders>
              <w:top w:val="nil"/>
              <w:left w:val="nil"/>
              <w:bottom w:val="single" w:sz="4" w:space="0" w:color="auto"/>
              <w:right w:val="single" w:sz="4" w:space="0" w:color="auto"/>
            </w:tcBorders>
            <w:shd w:val="clear" w:color="auto" w:fill="auto"/>
            <w:noWrap/>
            <w:vAlign w:val="bottom"/>
            <w:hideMark/>
          </w:tcPr>
          <w:p w14:paraId="09BC96F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1021" w:type="dxa"/>
            <w:tcBorders>
              <w:top w:val="nil"/>
              <w:left w:val="nil"/>
              <w:bottom w:val="single" w:sz="4" w:space="0" w:color="auto"/>
              <w:right w:val="single" w:sz="4" w:space="0" w:color="auto"/>
            </w:tcBorders>
            <w:shd w:val="clear" w:color="auto" w:fill="auto"/>
            <w:noWrap/>
            <w:vAlign w:val="center"/>
            <w:hideMark/>
          </w:tcPr>
          <w:p w14:paraId="22F907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A598C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9E2F1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3A9D0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BA66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487</w:t>
            </w:r>
          </w:p>
        </w:tc>
        <w:tc>
          <w:tcPr>
            <w:tcW w:w="1275" w:type="dxa"/>
            <w:tcBorders>
              <w:top w:val="nil"/>
              <w:left w:val="nil"/>
              <w:bottom w:val="single" w:sz="4" w:space="0" w:color="auto"/>
              <w:right w:val="single" w:sz="4" w:space="0" w:color="auto"/>
            </w:tcBorders>
            <w:shd w:val="clear" w:color="auto" w:fill="auto"/>
            <w:noWrap/>
            <w:vAlign w:val="center"/>
            <w:hideMark/>
          </w:tcPr>
          <w:p w14:paraId="44EC046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1302580632.00</w:t>
            </w:r>
          </w:p>
        </w:tc>
        <w:tc>
          <w:tcPr>
            <w:tcW w:w="6096" w:type="dxa"/>
            <w:tcBorders>
              <w:top w:val="nil"/>
              <w:left w:val="nil"/>
              <w:bottom w:val="single" w:sz="4" w:space="0" w:color="auto"/>
              <w:right w:val="single" w:sz="4" w:space="0" w:color="auto"/>
            </w:tcBorders>
            <w:shd w:val="clear" w:color="auto" w:fill="auto"/>
            <w:noWrap/>
            <w:vAlign w:val="bottom"/>
            <w:hideMark/>
          </w:tcPr>
          <w:p w14:paraId="2D72DC1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1021" w:type="dxa"/>
            <w:tcBorders>
              <w:top w:val="nil"/>
              <w:left w:val="nil"/>
              <w:bottom w:val="single" w:sz="4" w:space="0" w:color="auto"/>
              <w:right w:val="single" w:sz="4" w:space="0" w:color="auto"/>
            </w:tcBorders>
            <w:shd w:val="clear" w:color="auto" w:fill="auto"/>
            <w:noWrap/>
            <w:vAlign w:val="center"/>
            <w:hideMark/>
          </w:tcPr>
          <w:p w14:paraId="2A71EF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0145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BC6C6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37E554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A1190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488</w:t>
            </w:r>
          </w:p>
        </w:tc>
        <w:tc>
          <w:tcPr>
            <w:tcW w:w="1275" w:type="dxa"/>
            <w:tcBorders>
              <w:top w:val="nil"/>
              <w:left w:val="nil"/>
              <w:bottom w:val="single" w:sz="4" w:space="0" w:color="auto"/>
              <w:right w:val="single" w:sz="4" w:space="0" w:color="auto"/>
            </w:tcBorders>
            <w:shd w:val="clear" w:color="auto" w:fill="auto"/>
            <w:noWrap/>
            <w:vAlign w:val="center"/>
            <w:hideMark/>
          </w:tcPr>
          <w:p w14:paraId="634A52D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1302580640.00</w:t>
            </w:r>
          </w:p>
        </w:tc>
        <w:tc>
          <w:tcPr>
            <w:tcW w:w="6096" w:type="dxa"/>
            <w:tcBorders>
              <w:top w:val="nil"/>
              <w:left w:val="nil"/>
              <w:bottom w:val="single" w:sz="4" w:space="0" w:color="auto"/>
              <w:right w:val="single" w:sz="4" w:space="0" w:color="auto"/>
            </w:tcBorders>
            <w:shd w:val="clear" w:color="auto" w:fill="auto"/>
            <w:noWrap/>
            <w:vAlign w:val="bottom"/>
            <w:hideMark/>
          </w:tcPr>
          <w:p w14:paraId="3558398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1021" w:type="dxa"/>
            <w:tcBorders>
              <w:top w:val="nil"/>
              <w:left w:val="nil"/>
              <w:bottom w:val="single" w:sz="4" w:space="0" w:color="auto"/>
              <w:right w:val="single" w:sz="4" w:space="0" w:color="auto"/>
            </w:tcBorders>
            <w:shd w:val="clear" w:color="auto" w:fill="auto"/>
            <w:noWrap/>
            <w:vAlign w:val="center"/>
            <w:hideMark/>
          </w:tcPr>
          <w:p w14:paraId="14A2BC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3824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ED5FB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93ECE8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9AAE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489</w:t>
            </w:r>
          </w:p>
        </w:tc>
        <w:tc>
          <w:tcPr>
            <w:tcW w:w="1275" w:type="dxa"/>
            <w:tcBorders>
              <w:top w:val="nil"/>
              <w:left w:val="nil"/>
              <w:bottom w:val="single" w:sz="4" w:space="0" w:color="auto"/>
              <w:right w:val="single" w:sz="4" w:space="0" w:color="auto"/>
            </w:tcBorders>
            <w:shd w:val="clear" w:color="auto" w:fill="auto"/>
            <w:noWrap/>
            <w:vAlign w:val="center"/>
            <w:hideMark/>
          </w:tcPr>
          <w:p w14:paraId="5936B3F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3029000190.00</w:t>
            </w:r>
          </w:p>
        </w:tc>
        <w:tc>
          <w:tcPr>
            <w:tcW w:w="6096" w:type="dxa"/>
            <w:tcBorders>
              <w:top w:val="nil"/>
              <w:left w:val="nil"/>
              <w:bottom w:val="single" w:sz="4" w:space="0" w:color="auto"/>
              <w:right w:val="single" w:sz="4" w:space="0" w:color="auto"/>
            </w:tcBorders>
            <w:shd w:val="clear" w:color="auto" w:fill="auto"/>
            <w:noWrap/>
            <w:vAlign w:val="bottom"/>
            <w:hideMark/>
          </w:tcPr>
          <w:p w14:paraId="22A2BEB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VASO HUMIDIFICADOR PARA OXIGENO</w:t>
            </w:r>
          </w:p>
        </w:tc>
        <w:tc>
          <w:tcPr>
            <w:tcW w:w="1021" w:type="dxa"/>
            <w:tcBorders>
              <w:top w:val="nil"/>
              <w:left w:val="nil"/>
              <w:bottom w:val="single" w:sz="4" w:space="0" w:color="auto"/>
              <w:right w:val="single" w:sz="4" w:space="0" w:color="auto"/>
            </w:tcBorders>
            <w:shd w:val="clear" w:color="auto" w:fill="auto"/>
            <w:noWrap/>
            <w:vAlign w:val="center"/>
            <w:hideMark/>
          </w:tcPr>
          <w:p w14:paraId="587BE8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80EA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B98C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741E5E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86CC6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490</w:t>
            </w:r>
          </w:p>
        </w:tc>
        <w:tc>
          <w:tcPr>
            <w:tcW w:w="1275" w:type="dxa"/>
            <w:tcBorders>
              <w:top w:val="nil"/>
              <w:left w:val="nil"/>
              <w:bottom w:val="single" w:sz="4" w:space="0" w:color="auto"/>
              <w:right w:val="single" w:sz="4" w:space="0" w:color="auto"/>
            </w:tcBorders>
            <w:shd w:val="clear" w:color="auto" w:fill="auto"/>
            <w:noWrap/>
            <w:vAlign w:val="center"/>
            <w:hideMark/>
          </w:tcPr>
          <w:p w14:paraId="335CF7F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3116855119.00</w:t>
            </w:r>
          </w:p>
        </w:tc>
        <w:tc>
          <w:tcPr>
            <w:tcW w:w="6096" w:type="dxa"/>
            <w:tcBorders>
              <w:top w:val="nil"/>
              <w:left w:val="nil"/>
              <w:bottom w:val="single" w:sz="4" w:space="0" w:color="auto"/>
              <w:right w:val="single" w:sz="4" w:space="0" w:color="auto"/>
            </w:tcBorders>
            <w:shd w:val="clear" w:color="auto" w:fill="auto"/>
            <w:noWrap/>
            <w:vAlign w:val="bottom"/>
            <w:hideMark/>
          </w:tcPr>
          <w:p w14:paraId="10A1A96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PAPEL PARA ENVOLTURA. KRAFT DE 70 KG. Y 45 CM. DE ANCHO</w:t>
            </w:r>
          </w:p>
        </w:tc>
        <w:tc>
          <w:tcPr>
            <w:tcW w:w="1021" w:type="dxa"/>
            <w:tcBorders>
              <w:top w:val="nil"/>
              <w:left w:val="nil"/>
              <w:bottom w:val="single" w:sz="4" w:space="0" w:color="auto"/>
              <w:right w:val="single" w:sz="4" w:space="0" w:color="auto"/>
            </w:tcBorders>
            <w:shd w:val="clear" w:color="auto" w:fill="auto"/>
            <w:noWrap/>
            <w:vAlign w:val="center"/>
            <w:hideMark/>
          </w:tcPr>
          <w:p w14:paraId="24EDAD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4D2A32E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6EFC41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43</w:t>
            </w:r>
          </w:p>
        </w:tc>
      </w:tr>
      <w:tr w:rsidR="00A008DB" w:rsidRPr="00A008DB" w14:paraId="2BE04ED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1E3A1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491</w:t>
            </w:r>
          </w:p>
        </w:tc>
        <w:tc>
          <w:tcPr>
            <w:tcW w:w="1275" w:type="dxa"/>
            <w:tcBorders>
              <w:top w:val="nil"/>
              <w:left w:val="nil"/>
              <w:bottom w:val="single" w:sz="4" w:space="0" w:color="auto"/>
              <w:right w:val="single" w:sz="4" w:space="0" w:color="auto"/>
            </w:tcBorders>
            <w:shd w:val="clear" w:color="auto" w:fill="auto"/>
            <w:noWrap/>
            <w:vAlign w:val="center"/>
            <w:hideMark/>
          </w:tcPr>
          <w:p w14:paraId="60A8714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4040880306.00</w:t>
            </w:r>
          </w:p>
        </w:tc>
        <w:tc>
          <w:tcPr>
            <w:tcW w:w="6096" w:type="dxa"/>
            <w:tcBorders>
              <w:top w:val="nil"/>
              <w:left w:val="nil"/>
              <w:bottom w:val="single" w:sz="4" w:space="0" w:color="auto"/>
              <w:right w:val="single" w:sz="4" w:space="0" w:color="auto"/>
            </w:tcBorders>
            <w:shd w:val="clear" w:color="auto" w:fill="auto"/>
            <w:noWrap/>
            <w:vAlign w:val="bottom"/>
            <w:hideMark/>
          </w:tcPr>
          <w:p w14:paraId="390DBB1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1021" w:type="dxa"/>
            <w:tcBorders>
              <w:top w:val="nil"/>
              <w:left w:val="nil"/>
              <w:bottom w:val="single" w:sz="4" w:space="0" w:color="auto"/>
              <w:right w:val="single" w:sz="4" w:space="0" w:color="auto"/>
            </w:tcBorders>
            <w:shd w:val="clear" w:color="auto" w:fill="auto"/>
            <w:noWrap/>
            <w:vAlign w:val="center"/>
            <w:hideMark/>
          </w:tcPr>
          <w:p w14:paraId="5ECEE0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913A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B8EAF1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07F221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3D523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492</w:t>
            </w:r>
          </w:p>
        </w:tc>
        <w:tc>
          <w:tcPr>
            <w:tcW w:w="1275" w:type="dxa"/>
            <w:tcBorders>
              <w:top w:val="nil"/>
              <w:left w:val="nil"/>
              <w:bottom w:val="single" w:sz="4" w:space="0" w:color="auto"/>
              <w:right w:val="single" w:sz="4" w:space="0" w:color="auto"/>
            </w:tcBorders>
            <w:shd w:val="clear" w:color="auto" w:fill="auto"/>
            <w:noWrap/>
            <w:vAlign w:val="center"/>
            <w:hideMark/>
          </w:tcPr>
          <w:p w14:paraId="6687E61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4041250302.00</w:t>
            </w:r>
          </w:p>
        </w:tc>
        <w:tc>
          <w:tcPr>
            <w:tcW w:w="6096" w:type="dxa"/>
            <w:tcBorders>
              <w:top w:val="nil"/>
              <w:left w:val="nil"/>
              <w:bottom w:val="single" w:sz="4" w:space="0" w:color="auto"/>
              <w:right w:val="single" w:sz="4" w:space="0" w:color="auto"/>
            </w:tcBorders>
            <w:shd w:val="clear" w:color="auto" w:fill="auto"/>
            <w:noWrap/>
            <w:vAlign w:val="bottom"/>
            <w:hideMark/>
          </w:tcPr>
          <w:p w14:paraId="0692DF9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BALON PARA HIPERINFLACION NEONATAL DE 500 ML. CON VALVULA DE AJUSTABLE PARA EL CONTROL DEL SISTEMA DE PRESION.</w:t>
            </w:r>
          </w:p>
        </w:tc>
        <w:tc>
          <w:tcPr>
            <w:tcW w:w="1021" w:type="dxa"/>
            <w:tcBorders>
              <w:top w:val="nil"/>
              <w:left w:val="nil"/>
              <w:bottom w:val="single" w:sz="4" w:space="0" w:color="auto"/>
              <w:right w:val="single" w:sz="4" w:space="0" w:color="auto"/>
            </w:tcBorders>
            <w:shd w:val="clear" w:color="auto" w:fill="auto"/>
            <w:noWrap/>
            <w:vAlign w:val="center"/>
            <w:hideMark/>
          </w:tcPr>
          <w:p w14:paraId="4B9878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54904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2F1D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5B586B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4B7E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493</w:t>
            </w:r>
          </w:p>
        </w:tc>
        <w:tc>
          <w:tcPr>
            <w:tcW w:w="1275" w:type="dxa"/>
            <w:tcBorders>
              <w:top w:val="nil"/>
              <w:left w:val="nil"/>
              <w:bottom w:val="single" w:sz="4" w:space="0" w:color="auto"/>
              <w:right w:val="single" w:sz="4" w:space="0" w:color="auto"/>
            </w:tcBorders>
            <w:shd w:val="clear" w:color="auto" w:fill="auto"/>
            <w:noWrap/>
            <w:vAlign w:val="center"/>
            <w:hideMark/>
          </w:tcPr>
          <w:p w14:paraId="7343023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4041320311.00</w:t>
            </w:r>
          </w:p>
        </w:tc>
        <w:tc>
          <w:tcPr>
            <w:tcW w:w="6096" w:type="dxa"/>
            <w:tcBorders>
              <w:top w:val="nil"/>
              <w:left w:val="nil"/>
              <w:bottom w:val="single" w:sz="4" w:space="0" w:color="auto"/>
              <w:right w:val="single" w:sz="4" w:space="0" w:color="auto"/>
            </w:tcBorders>
            <w:shd w:val="clear" w:color="auto" w:fill="auto"/>
            <w:noWrap/>
            <w:vAlign w:val="bottom"/>
            <w:hideMark/>
          </w:tcPr>
          <w:p w14:paraId="6CBA2F7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BRAZALETE CELESTE FOLIADO, TRIO/MADRE (1)/INFANTE (2)</w:t>
            </w:r>
          </w:p>
        </w:tc>
        <w:tc>
          <w:tcPr>
            <w:tcW w:w="1021" w:type="dxa"/>
            <w:tcBorders>
              <w:top w:val="nil"/>
              <w:left w:val="nil"/>
              <w:bottom w:val="single" w:sz="4" w:space="0" w:color="auto"/>
              <w:right w:val="single" w:sz="4" w:space="0" w:color="auto"/>
            </w:tcBorders>
            <w:shd w:val="clear" w:color="auto" w:fill="auto"/>
            <w:noWrap/>
            <w:vAlign w:val="center"/>
            <w:hideMark/>
          </w:tcPr>
          <w:p w14:paraId="3DBC0B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211FF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C/300</w:t>
            </w:r>
          </w:p>
        </w:tc>
        <w:tc>
          <w:tcPr>
            <w:tcW w:w="1060" w:type="dxa"/>
            <w:tcBorders>
              <w:top w:val="nil"/>
              <w:left w:val="nil"/>
              <w:bottom w:val="single" w:sz="4" w:space="0" w:color="auto"/>
              <w:right w:val="single" w:sz="4" w:space="0" w:color="auto"/>
            </w:tcBorders>
            <w:shd w:val="clear" w:color="auto" w:fill="auto"/>
            <w:noWrap/>
            <w:vAlign w:val="center"/>
            <w:hideMark/>
          </w:tcPr>
          <w:p w14:paraId="378573B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506022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FD82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494</w:t>
            </w:r>
          </w:p>
        </w:tc>
        <w:tc>
          <w:tcPr>
            <w:tcW w:w="1275" w:type="dxa"/>
            <w:tcBorders>
              <w:top w:val="nil"/>
              <w:left w:val="nil"/>
              <w:bottom w:val="single" w:sz="4" w:space="0" w:color="auto"/>
              <w:right w:val="single" w:sz="4" w:space="0" w:color="auto"/>
            </w:tcBorders>
            <w:shd w:val="clear" w:color="auto" w:fill="auto"/>
            <w:noWrap/>
            <w:vAlign w:val="center"/>
            <w:hideMark/>
          </w:tcPr>
          <w:p w14:paraId="6B95A32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4041320312.00</w:t>
            </w:r>
          </w:p>
        </w:tc>
        <w:tc>
          <w:tcPr>
            <w:tcW w:w="6096" w:type="dxa"/>
            <w:tcBorders>
              <w:top w:val="nil"/>
              <w:left w:val="nil"/>
              <w:bottom w:val="single" w:sz="4" w:space="0" w:color="auto"/>
              <w:right w:val="single" w:sz="4" w:space="0" w:color="auto"/>
            </w:tcBorders>
            <w:shd w:val="clear" w:color="auto" w:fill="auto"/>
            <w:noWrap/>
            <w:vAlign w:val="bottom"/>
            <w:hideMark/>
          </w:tcPr>
          <w:p w14:paraId="66A016C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BRAZALETE ROSA FOLIADO, TRIO/MADRE (1)/INFANTE (2)</w:t>
            </w:r>
          </w:p>
        </w:tc>
        <w:tc>
          <w:tcPr>
            <w:tcW w:w="1021" w:type="dxa"/>
            <w:tcBorders>
              <w:top w:val="nil"/>
              <w:left w:val="nil"/>
              <w:bottom w:val="single" w:sz="4" w:space="0" w:color="auto"/>
              <w:right w:val="single" w:sz="4" w:space="0" w:color="auto"/>
            </w:tcBorders>
            <w:shd w:val="clear" w:color="auto" w:fill="auto"/>
            <w:noWrap/>
            <w:vAlign w:val="center"/>
            <w:hideMark/>
          </w:tcPr>
          <w:p w14:paraId="2695EE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0E630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C/300</w:t>
            </w:r>
          </w:p>
        </w:tc>
        <w:tc>
          <w:tcPr>
            <w:tcW w:w="1060" w:type="dxa"/>
            <w:tcBorders>
              <w:top w:val="nil"/>
              <w:left w:val="nil"/>
              <w:bottom w:val="single" w:sz="4" w:space="0" w:color="auto"/>
              <w:right w:val="single" w:sz="4" w:space="0" w:color="auto"/>
            </w:tcBorders>
            <w:shd w:val="clear" w:color="auto" w:fill="auto"/>
            <w:noWrap/>
            <w:vAlign w:val="center"/>
            <w:hideMark/>
          </w:tcPr>
          <w:p w14:paraId="79D0A99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FA18FB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8C9F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495</w:t>
            </w:r>
          </w:p>
        </w:tc>
        <w:tc>
          <w:tcPr>
            <w:tcW w:w="1275" w:type="dxa"/>
            <w:tcBorders>
              <w:top w:val="nil"/>
              <w:left w:val="nil"/>
              <w:bottom w:val="single" w:sz="4" w:space="0" w:color="auto"/>
              <w:right w:val="single" w:sz="4" w:space="0" w:color="auto"/>
            </w:tcBorders>
            <w:shd w:val="clear" w:color="auto" w:fill="auto"/>
            <w:noWrap/>
            <w:vAlign w:val="center"/>
            <w:hideMark/>
          </w:tcPr>
          <w:p w14:paraId="47DF3AA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4041680001.00</w:t>
            </w:r>
          </w:p>
        </w:tc>
        <w:tc>
          <w:tcPr>
            <w:tcW w:w="6096" w:type="dxa"/>
            <w:tcBorders>
              <w:top w:val="nil"/>
              <w:left w:val="nil"/>
              <w:bottom w:val="single" w:sz="4" w:space="0" w:color="auto"/>
              <w:right w:val="single" w:sz="4" w:space="0" w:color="auto"/>
            </w:tcBorders>
            <w:shd w:val="clear" w:color="auto" w:fill="auto"/>
            <w:noWrap/>
            <w:vAlign w:val="bottom"/>
            <w:hideMark/>
          </w:tcPr>
          <w:p w14:paraId="59DB164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NO. 20</w:t>
            </w:r>
          </w:p>
        </w:tc>
        <w:tc>
          <w:tcPr>
            <w:tcW w:w="1021" w:type="dxa"/>
            <w:tcBorders>
              <w:top w:val="nil"/>
              <w:left w:val="nil"/>
              <w:bottom w:val="single" w:sz="4" w:space="0" w:color="auto"/>
              <w:right w:val="single" w:sz="4" w:space="0" w:color="auto"/>
            </w:tcBorders>
            <w:shd w:val="clear" w:color="auto" w:fill="auto"/>
            <w:noWrap/>
            <w:vAlign w:val="center"/>
            <w:hideMark/>
          </w:tcPr>
          <w:p w14:paraId="44F27F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0AA1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0D67DB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B94CC4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12A5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496</w:t>
            </w:r>
          </w:p>
        </w:tc>
        <w:tc>
          <w:tcPr>
            <w:tcW w:w="1275" w:type="dxa"/>
            <w:tcBorders>
              <w:top w:val="nil"/>
              <w:left w:val="nil"/>
              <w:bottom w:val="single" w:sz="4" w:space="0" w:color="auto"/>
              <w:right w:val="single" w:sz="4" w:space="0" w:color="auto"/>
            </w:tcBorders>
            <w:shd w:val="clear" w:color="auto" w:fill="auto"/>
            <w:noWrap/>
            <w:vAlign w:val="center"/>
            <w:hideMark/>
          </w:tcPr>
          <w:p w14:paraId="4A523BD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4041680402.00</w:t>
            </w:r>
          </w:p>
        </w:tc>
        <w:tc>
          <w:tcPr>
            <w:tcW w:w="6096" w:type="dxa"/>
            <w:tcBorders>
              <w:top w:val="nil"/>
              <w:left w:val="nil"/>
              <w:bottom w:val="single" w:sz="4" w:space="0" w:color="auto"/>
              <w:right w:val="single" w:sz="4" w:space="0" w:color="auto"/>
            </w:tcBorders>
            <w:shd w:val="clear" w:color="auto" w:fill="auto"/>
            <w:noWrap/>
            <w:vAlign w:val="bottom"/>
            <w:hideMark/>
          </w:tcPr>
          <w:p w14:paraId="4FCF4ED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NASOGASTRICA 10 FR.</w:t>
            </w:r>
          </w:p>
        </w:tc>
        <w:tc>
          <w:tcPr>
            <w:tcW w:w="1021" w:type="dxa"/>
            <w:tcBorders>
              <w:top w:val="nil"/>
              <w:left w:val="nil"/>
              <w:bottom w:val="single" w:sz="4" w:space="0" w:color="auto"/>
              <w:right w:val="single" w:sz="4" w:space="0" w:color="auto"/>
            </w:tcBorders>
            <w:shd w:val="clear" w:color="auto" w:fill="auto"/>
            <w:noWrap/>
            <w:vAlign w:val="center"/>
            <w:hideMark/>
          </w:tcPr>
          <w:p w14:paraId="5F10B2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9120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095BD8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7E472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6D3FF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497</w:t>
            </w:r>
          </w:p>
        </w:tc>
        <w:tc>
          <w:tcPr>
            <w:tcW w:w="1275" w:type="dxa"/>
            <w:tcBorders>
              <w:top w:val="nil"/>
              <w:left w:val="nil"/>
              <w:bottom w:val="single" w:sz="4" w:space="0" w:color="auto"/>
              <w:right w:val="single" w:sz="4" w:space="0" w:color="auto"/>
            </w:tcBorders>
            <w:shd w:val="clear" w:color="auto" w:fill="auto"/>
            <w:noWrap/>
            <w:vAlign w:val="center"/>
            <w:hideMark/>
          </w:tcPr>
          <w:p w14:paraId="483AE85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4041680502.00</w:t>
            </w:r>
          </w:p>
        </w:tc>
        <w:tc>
          <w:tcPr>
            <w:tcW w:w="6096" w:type="dxa"/>
            <w:tcBorders>
              <w:top w:val="nil"/>
              <w:left w:val="nil"/>
              <w:bottom w:val="single" w:sz="4" w:space="0" w:color="auto"/>
              <w:right w:val="single" w:sz="4" w:space="0" w:color="auto"/>
            </w:tcBorders>
            <w:shd w:val="clear" w:color="auto" w:fill="auto"/>
            <w:noWrap/>
            <w:vAlign w:val="bottom"/>
            <w:hideMark/>
          </w:tcPr>
          <w:p w14:paraId="16EFA7F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VENOSO DOBLE LUMEN 4 FR. X 13 CM.</w:t>
            </w:r>
          </w:p>
        </w:tc>
        <w:tc>
          <w:tcPr>
            <w:tcW w:w="1021" w:type="dxa"/>
            <w:tcBorders>
              <w:top w:val="nil"/>
              <w:left w:val="nil"/>
              <w:bottom w:val="single" w:sz="4" w:space="0" w:color="auto"/>
              <w:right w:val="single" w:sz="4" w:space="0" w:color="auto"/>
            </w:tcBorders>
            <w:shd w:val="clear" w:color="auto" w:fill="auto"/>
            <w:noWrap/>
            <w:vAlign w:val="center"/>
            <w:hideMark/>
          </w:tcPr>
          <w:p w14:paraId="030AC90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CFE5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9B50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131A8C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7DB1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498</w:t>
            </w:r>
          </w:p>
        </w:tc>
        <w:tc>
          <w:tcPr>
            <w:tcW w:w="1275" w:type="dxa"/>
            <w:tcBorders>
              <w:top w:val="nil"/>
              <w:left w:val="nil"/>
              <w:bottom w:val="single" w:sz="4" w:space="0" w:color="auto"/>
              <w:right w:val="single" w:sz="4" w:space="0" w:color="auto"/>
            </w:tcBorders>
            <w:shd w:val="clear" w:color="auto" w:fill="auto"/>
            <w:noWrap/>
            <w:vAlign w:val="center"/>
            <w:hideMark/>
          </w:tcPr>
          <w:p w14:paraId="6E00739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4042070400.00</w:t>
            </w:r>
          </w:p>
        </w:tc>
        <w:tc>
          <w:tcPr>
            <w:tcW w:w="6096" w:type="dxa"/>
            <w:tcBorders>
              <w:top w:val="nil"/>
              <w:left w:val="nil"/>
              <w:bottom w:val="single" w:sz="4" w:space="0" w:color="auto"/>
              <w:right w:val="single" w:sz="4" w:space="0" w:color="auto"/>
            </w:tcBorders>
            <w:shd w:val="clear" w:color="auto" w:fill="auto"/>
            <w:noWrap/>
            <w:vAlign w:val="bottom"/>
            <w:hideMark/>
          </w:tcPr>
          <w:p w14:paraId="22600BD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KIT DE CIRCUITO DE ANESTESIA</w:t>
            </w:r>
          </w:p>
        </w:tc>
        <w:tc>
          <w:tcPr>
            <w:tcW w:w="1021" w:type="dxa"/>
            <w:tcBorders>
              <w:top w:val="nil"/>
              <w:left w:val="nil"/>
              <w:bottom w:val="single" w:sz="4" w:space="0" w:color="auto"/>
              <w:right w:val="single" w:sz="4" w:space="0" w:color="auto"/>
            </w:tcBorders>
            <w:shd w:val="clear" w:color="auto" w:fill="auto"/>
            <w:noWrap/>
            <w:vAlign w:val="center"/>
            <w:hideMark/>
          </w:tcPr>
          <w:p w14:paraId="59B37E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60868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B9E410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9A616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2477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499</w:t>
            </w:r>
          </w:p>
        </w:tc>
        <w:tc>
          <w:tcPr>
            <w:tcW w:w="1275" w:type="dxa"/>
            <w:tcBorders>
              <w:top w:val="nil"/>
              <w:left w:val="nil"/>
              <w:bottom w:val="single" w:sz="4" w:space="0" w:color="auto"/>
              <w:right w:val="single" w:sz="4" w:space="0" w:color="auto"/>
            </w:tcBorders>
            <w:shd w:val="clear" w:color="auto" w:fill="auto"/>
            <w:noWrap/>
            <w:vAlign w:val="center"/>
            <w:hideMark/>
          </w:tcPr>
          <w:p w14:paraId="5712764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4043300003.00</w:t>
            </w:r>
          </w:p>
        </w:tc>
        <w:tc>
          <w:tcPr>
            <w:tcW w:w="6096" w:type="dxa"/>
            <w:tcBorders>
              <w:top w:val="nil"/>
              <w:left w:val="nil"/>
              <w:bottom w:val="single" w:sz="4" w:space="0" w:color="auto"/>
              <w:right w:val="single" w:sz="4" w:space="0" w:color="auto"/>
            </w:tcBorders>
            <w:shd w:val="clear" w:color="auto" w:fill="auto"/>
            <w:noWrap/>
            <w:vAlign w:val="bottom"/>
            <w:hideMark/>
          </w:tcPr>
          <w:p w14:paraId="7A4FB1B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NEONATAL DESECHABLE CON CABLE CONECTOR</w:t>
            </w:r>
          </w:p>
        </w:tc>
        <w:tc>
          <w:tcPr>
            <w:tcW w:w="1021" w:type="dxa"/>
            <w:tcBorders>
              <w:top w:val="nil"/>
              <w:left w:val="nil"/>
              <w:bottom w:val="single" w:sz="4" w:space="0" w:color="auto"/>
              <w:right w:val="single" w:sz="4" w:space="0" w:color="auto"/>
            </w:tcBorders>
            <w:shd w:val="clear" w:color="auto" w:fill="auto"/>
            <w:noWrap/>
            <w:vAlign w:val="center"/>
            <w:hideMark/>
          </w:tcPr>
          <w:p w14:paraId="5E60CC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9EF9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CAC9A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6D93252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C7A29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500</w:t>
            </w:r>
          </w:p>
        </w:tc>
        <w:tc>
          <w:tcPr>
            <w:tcW w:w="1275" w:type="dxa"/>
            <w:tcBorders>
              <w:top w:val="nil"/>
              <w:left w:val="nil"/>
              <w:bottom w:val="single" w:sz="4" w:space="0" w:color="auto"/>
              <w:right w:val="single" w:sz="4" w:space="0" w:color="auto"/>
            </w:tcBorders>
            <w:shd w:val="clear" w:color="auto" w:fill="auto"/>
            <w:noWrap/>
            <w:vAlign w:val="center"/>
            <w:hideMark/>
          </w:tcPr>
          <w:p w14:paraId="3CB4EB7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4045500301.00</w:t>
            </w:r>
          </w:p>
        </w:tc>
        <w:tc>
          <w:tcPr>
            <w:tcW w:w="6096" w:type="dxa"/>
            <w:tcBorders>
              <w:top w:val="nil"/>
              <w:left w:val="nil"/>
              <w:bottom w:val="single" w:sz="4" w:space="0" w:color="auto"/>
              <w:right w:val="single" w:sz="4" w:space="0" w:color="auto"/>
            </w:tcBorders>
            <w:shd w:val="clear" w:color="auto" w:fill="auto"/>
            <w:noWrap/>
            <w:vAlign w:val="bottom"/>
            <w:hideMark/>
          </w:tcPr>
          <w:p w14:paraId="03BB37E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DE 60 ML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405CB8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1116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A94E7F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715230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0514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501</w:t>
            </w:r>
          </w:p>
        </w:tc>
        <w:tc>
          <w:tcPr>
            <w:tcW w:w="1275" w:type="dxa"/>
            <w:tcBorders>
              <w:top w:val="nil"/>
              <w:left w:val="nil"/>
              <w:bottom w:val="single" w:sz="4" w:space="0" w:color="auto"/>
              <w:right w:val="single" w:sz="4" w:space="0" w:color="auto"/>
            </w:tcBorders>
            <w:shd w:val="clear" w:color="auto" w:fill="auto"/>
            <w:noWrap/>
            <w:vAlign w:val="center"/>
            <w:hideMark/>
          </w:tcPr>
          <w:p w14:paraId="7AFAAE0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4046210007.00</w:t>
            </w:r>
          </w:p>
        </w:tc>
        <w:tc>
          <w:tcPr>
            <w:tcW w:w="6096" w:type="dxa"/>
            <w:tcBorders>
              <w:top w:val="nil"/>
              <w:left w:val="nil"/>
              <w:bottom w:val="single" w:sz="4" w:space="0" w:color="auto"/>
              <w:right w:val="single" w:sz="4" w:space="0" w:color="auto"/>
            </w:tcBorders>
            <w:shd w:val="clear" w:color="auto" w:fill="auto"/>
            <w:noWrap/>
            <w:vAlign w:val="bottom"/>
            <w:hideMark/>
          </w:tcPr>
          <w:p w14:paraId="7DF3CC1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CUBREBOCAS TRES CAPAS</w:t>
            </w:r>
          </w:p>
        </w:tc>
        <w:tc>
          <w:tcPr>
            <w:tcW w:w="1021" w:type="dxa"/>
            <w:tcBorders>
              <w:top w:val="nil"/>
              <w:left w:val="nil"/>
              <w:bottom w:val="single" w:sz="4" w:space="0" w:color="auto"/>
              <w:right w:val="single" w:sz="4" w:space="0" w:color="auto"/>
            </w:tcBorders>
            <w:shd w:val="clear" w:color="auto" w:fill="auto"/>
            <w:noWrap/>
            <w:vAlign w:val="center"/>
            <w:hideMark/>
          </w:tcPr>
          <w:p w14:paraId="0CE95E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C8297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ECE4D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7000</w:t>
            </w:r>
          </w:p>
        </w:tc>
      </w:tr>
      <w:tr w:rsidR="00A008DB" w:rsidRPr="00A008DB" w14:paraId="33BF1AF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EE23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502</w:t>
            </w:r>
          </w:p>
        </w:tc>
        <w:tc>
          <w:tcPr>
            <w:tcW w:w="1275" w:type="dxa"/>
            <w:tcBorders>
              <w:top w:val="nil"/>
              <w:left w:val="nil"/>
              <w:bottom w:val="single" w:sz="4" w:space="0" w:color="auto"/>
              <w:right w:val="single" w:sz="4" w:space="0" w:color="auto"/>
            </w:tcBorders>
            <w:shd w:val="clear" w:color="auto" w:fill="auto"/>
            <w:noWrap/>
            <w:vAlign w:val="center"/>
            <w:hideMark/>
          </w:tcPr>
          <w:p w14:paraId="2ACF230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4046210201.00</w:t>
            </w:r>
          </w:p>
        </w:tc>
        <w:tc>
          <w:tcPr>
            <w:tcW w:w="6096" w:type="dxa"/>
            <w:tcBorders>
              <w:top w:val="nil"/>
              <w:left w:val="nil"/>
              <w:bottom w:val="single" w:sz="4" w:space="0" w:color="auto"/>
              <w:right w:val="single" w:sz="4" w:space="0" w:color="auto"/>
            </w:tcBorders>
            <w:shd w:val="clear" w:color="auto" w:fill="auto"/>
            <w:noWrap/>
            <w:vAlign w:val="bottom"/>
            <w:hideMark/>
          </w:tcPr>
          <w:p w14:paraId="67800D5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PARA ANESTESIA, DE HULE TRANSPARENTE, CONDUCTIVO CON CONECTOR Y COJIN INFLABLE TAM. 3</w:t>
            </w:r>
          </w:p>
        </w:tc>
        <w:tc>
          <w:tcPr>
            <w:tcW w:w="1021" w:type="dxa"/>
            <w:tcBorders>
              <w:top w:val="nil"/>
              <w:left w:val="nil"/>
              <w:bottom w:val="single" w:sz="4" w:space="0" w:color="auto"/>
              <w:right w:val="single" w:sz="4" w:space="0" w:color="auto"/>
            </w:tcBorders>
            <w:shd w:val="clear" w:color="auto" w:fill="auto"/>
            <w:noWrap/>
            <w:vAlign w:val="center"/>
            <w:hideMark/>
          </w:tcPr>
          <w:p w14:paraId="368C09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4471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DC1ED7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2F6C8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7B16F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503</w:t>
            </w:r>
          </w:p>
        </w:tc>
        <w:tc>
          <w:tcPr>
            <w:tcW w:w="1275" w:type="dxa"/>
            <w:tcBorders>
              <w:top w:val="nil"/>
              <w:left w:val="nil"/>
              <w:bottom w:val="single" w:sz="4" w:space="0" w:color="auto"/>
              <w:right w:val="single" w:sz="4" w:space="0" w:color="auto"/>
            </w:tcBorders>
            <w:shd w:val="clear" w:color="auto" w:fill="auto"/>
            <w:noWrap/>
            <w:vAlign w:val="center"/>
            <w:hideMark/>
          </w:tcPr>
          <w:p w14:paraId="1E2C6D9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4046210203.00</w:t>
            </w:r>
          </w:p>
        </w:tc>
        <w:tc>
          <w:tcPr>
            <w:tcW w:w="6096" w:type="dxa"/>
            <w:tcBorders>
              <w:top w:val="nil"/>
              <w:left w:val="nil"/>
              <w:bottom w:val="single" w:sz="4" w:space="0" w:color="auto"/>
              <w:right w:val="single" w:sz="4" w:space="0" w:color="auto"/>
            </w:tcBorders>
            <w:shd w:val="clear" w:color="auto" w:fill="auto"/>
            <w:noWrap/>
            <w:vAlign w:val="bottom"/>
            <w:hideMark/>
          </w:tcPr>
          <w:p w14:paraId="29747F9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PARA ANESTESIA, DE HULE TRANSPARENTE, CONDUCTIVO CON CONECTOR Y COJIN INFLABLE TAM. 5</w:t>
            </w:r>
          </w:p>
        </w:tc>
        <w:tc>
          <w:tcPr>
            <w:tcW w:w="1021" w:type="dxa"/>
            <w:tcBorders>
              <w:top w:val="nil"/>
              <w:left w:val="nil"/>
              <w:bottom w:val="single" w:sz="4" w:space="0" w:color="auto"/>
              <w:right w:val="single" w:sz="4" w:space="0" w:color="auto"/>
            </w:tcBorders>
            <w:shd w:val="clear" w:color="auto" w:fill="auto"/>
            <w:noWrap/>
            <w:vAlign w:val="center"/>
            <w:hideMark/>
          </w:tcPr>
          <w:p w14:paraId="754E85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51AB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8384D3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F4E85D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7736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504</w:t>
            </w:r>
          </w:p>
        </w:tc>
        <w:tc>
          <w:tcPr>
            <w:tcW w:w="1275" w:type="dxa"/>
            <w:tcBorders>
              <w:top w:val="nil"/>
              <w:left w:val="nil"/>
              <w:bottom w:val="single" w:sz="4" w:space="0" w:color="auto"/>
              <w:right w:val="single" w:sz="4" w:space="0" w:color="auto"/>
            </w:tcBorders>
            <w:shd w:val="clear" w:color="auto" w:fill="auto"/>
            <w:noWrap/>
            <w:vAlign w:val="center"/>
            <w:hideMark/>
          </w:tcPr>
          <w:p w14:paraId="687CA34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4046210500.00</w:t>
            </w:r>
          </w:p>
        </w:tc>
        <w:tc>
          <w:tcPr>
            <w:tcW w:w="6096" w:type="dxa"/>
            <w:tcBorders>
              <w:top w:val="nil"/>
              <w:left w:val="nil"/>
              <w:bottom w:val="single" w:sz="4" w:space="0" w:color="auto"/>
              <w:right w:val="single" w:sz="4" w:space="0" w:color="auto"/>
            </w:tcBorders>
            <w:shd w:val="clear" w:color="auto" w:fill="auto"/>
            <w:noWrap/>
            <w:vAlign w:val="bottom"/>
            <w:hideMark/>
          </w:tcPr>
          <w:p w14:paraId="10904C0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CON RESERVORIO, TAM. ADULTO</w:t>
            </w:r>
          </w:p>
        </w:tc>
        <w:tc>
          <w:tcPr>
            <w:tcW w:w="1021" w:type="dxa"/>
            <w:tcBorders>
              <w:top w:val="nil"/>
              <w:left w:val="nil"/>
              <w:bottom w:val="single" w:sz="4" w:space="0" w:color="auto"/>
              <w:right w:val="single" w:sz="4" w:space="0" w:color="auto"/>
            </w:tcBorders>
            <w:shd w:val="clear" w:color="auto" w:fill="auto"/>
            <w:noWrap/>
            <w:vAlign w:val="center"/>
            <w:hideMark/>
          </w:tcPr>
          <w:p w14:paraId="0AC1B11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B28A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37FF7B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54</w:t>
            </w:r>
          </w:p>
        </w:tc>
      </w:tr>
      <w:tr w:rsidR="00A008DB" w:rsidRPr="00A008DB" w14:paraId="52EA717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714D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505</w:t>
            </w:r>
          </w:p>
        </w:tc>
        <w:tc>
          <w:tcPr>
            <w:tcW w:w="1275" w:type="dxa"/>
            <w:tcBorders>
              <w:top w:val="nil"/>
              <w:left w:val="nil"/>
              <w:bottom w:val="single" w:sz="4" w:space="0" w:color="auto"/>
              <w:right w:val="single" w:sz="4" w:space="0" w:color="auto"/>
            </w:tcBorders>
            <w:shd w:val="clear" w:color="auto" w:fill="auto"/>
            <w:noWrap/>
            <w:vAlign w:val="center"/>
            <w:hideMark/>
          </w:tcPr>
          <w:p w14:paraId="1FBA747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4046210501.00</w:t>
            </w:r>
          </w:p>
        </w:tc>
        <w:tc>
          <w:tcPr>
            <w:tcW w:w="6096" w:type="dxa"/>
            <w:tcBorders>
              <w:top w:val="nil"/>
              <w:left w:val="nil"/>
              <w:bottom w:val="single" w:sz="4" w:space="0" w:color="auto"/>
              <w:right w:val="single" w:sz="4" w:space="0" w:color="auto"/>
            </w:tcBorders>
            <w:shd w:val="clear" w:color="auto" w:fill="auto"/>
            <w:noWrap/>
            <w:vAlign w:val="bottom"/>
            <w:hideMark/>
          </w:tcPr>
          <w:p w14:paraId="4F12040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CON RESERVORIO, TAM. INFANTIL</w:t>
            </w:r>
          </w:p>
        </w:tc>
        <w:tc>
          <w:tcPr>
            <w:tcW w:w="1021" w:type="dxa"/>
            <w:tcBorders>
              <w:top w:val="nil"/>
              <w:left w:val="nil"/>
              <w:bottom w:val="single" w:sz="4" w:space="0" w:color="auto"/>
              <w:right w:val="single" w:sz="4" w:space="0" w:color="auto"/>
            </w:tcBorders>
            <w:shd w:val="clear" w:color="auto" w:fill="auto"/>
            <w:noWrap/>
            <w:vAlign w:val="center"/>
            <w:hideMark/>
          </w:tcPr>
          <w:p w14:paraId="0131F0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E5B01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A1CAB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995405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10022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506</w:t>
            </w:r>
          </w:p>
        </w:tc>
        <w:tc>
          <w:tcPr>
            <w:tcW w:w="1275" w:type="dxa"/>
            <w:tcBorders>
              <w:top w:val="nil"/>
              <w:left w:val="nil"/>
              <w:bottom w:val="single" w:sz="4" w:space="0" w:color="auto"/>
              <w:right w:val="single" w:sz="4" w:space="0" w:color="auto"/>
            </w:tcBorders>
            <w:shd w:val="clear" w:color="auto" w:fill="auto"/>
            <w:noWrap/>
            <w:vAlign w:val="center"/>
            <w:hideMark/>
          </w:tcPr>
          <w:p w14:paraId="0C2E774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4046210601.00</w:t>
            </w:r>
          </w:p>
        </w:tc>
        <w:tc>
          <w:tcPr>
            <w:tcW w:w="6096" w:type="dxa"/>
            <w:tcBorders>
              <w:top w:val="nil"/>
              <w:left w:val="nil"/>
              <w:bottom w:val="single" w:sz="4" w:space="0" w:color="auto"/>
              <w:right w:val="single" w:sz="4" w:space="0" w:color="auto"/>
            </w:tcBorders>
            <w:shd w:val="clear" w:color="auto" w:fill="auto"/>
            <w:noWrap/>
            <w:vAlign w:val="bottom"/>
            <w:hideMark/>
          </w:tcPr>
          <w:p w14:paraId="6DA340C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DESECHABLE PEDIATRICA NO. 2</w:t>
            </w:r>
          </w:p>
        </w:tc>
        <w:tc>
          <w:tcPr>
            <w:tcW w:w="1021" w:type="dxa"/>
            <w:tcBorders>
              <w:top w:val="nil"/>
              <w:left w:val="nil"/>
              <w:bottom w:val="single" w:sz="4" w:space="0" w:color="auto"/>
              <w:right w:val="single" w:sz="4" w:space="0" w:color="auto"/>
            </w:tcBorders>
            <w:shd w:val="clear" w:color="auto" w:fill="auto"/>
            <w:noWrap/>
            <w:vAlign w:val="center"/>
            <w:hideMark/>
          </w:tcPr>
          <w:p w14:paraId="2AF8E5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8AB1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C7871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12</w:t>
            </w:r>
          </w:p>
        </w:tc>
      </w:tr>
      <w:tr w:rsidR="00A008DB" w:rsidRPr="00A008DB" w14:paraId="71459EB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D10C2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507</w:t>
            </w:r>
          </w:p>
        </w:tc>
        <w:tc>
          <w:tcPr>
            <w:tcW w:w="1275" w:type="dxa"/>
            <w:tcBorders>
              <w:top w:val="nil"/>
              <w:left w:val="nil"/>
              <w:bottom w:val="single" w:sz="4" w:space="0" w:color="auto"/>
              <w:right w:val="single" w:sz="4" w:space="0" w:color="auto"/>
            </w:tcBorders>
            <w:shd w:val="clear" w:color="auto" w:fill="auto"/>
            <w:noWrap/>
            <w:vAlign w:val="center"/>
            <w:hideMark/>
          </w:tcPr>
          <w:p w14:paraId="37CD601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4046210650.00</w:t>
            </w:r>
          </w:p>
        </w:tc>
        <w:tc>
          <w:tcPr>
            <w:tcW w:w="6096" w:type="dxa"/>
            <w:tcBorders>
              <w:top w:val="nil"/>
              <w:left w:val="nil"/>
              <w:bottom w:val="single" w:sz="4" w:space="0" w:color="auto"/>
              <w:right w:val="single" w:sz="4" w:space="0" w:color="auto"/>
            </w:tcBorders>
            <w:shd w:val="clear" w:color="auto" w:fill="auto"/>
            <w:noWrap/>
            <w:vAlign w:val="bottom"/>
            <w:hideMark/>
          </w:tcPr>
          <w:p w14:paraId="5CEBEC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DESECHABLE ADULTO NO. 3</w:t>
            </w:r>
          </w:p>
        </w:tc>
        <w:tc>
          <w:tcPr>
            <w:tcW w:w="1021" w:type="dxa"/>
            <w:tcBorders>
              <w:top w:val="nil"/>
              <w:left w:val="nil"/>
              <w:bottom w:val="single" w:sz="4" w:space="0" w:color="auto"/>
              <w:right w:val="single" w:sz="4" w:space="0" w:color="auto"/>
            </w:tcBorders>
            <w:shd w:val="clear" w:color="auto" w:fill="auto"/>
            <w:noWrap/>
            <w:vAlign w:val="center"/>
            <w:hideMark/>
          </w:tcPr>
          <w:p w14:paraId="61EB591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C6A4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BA26D3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9F3666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E6BF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508</w:t>
            </w:r>
          </w:p>
        </w:tc>
        <w:tc>
          <w:tcPr>
            <w:tcW w:w="1275" w:type="dxa"/>
            <w:tcBorders>
              <w:top w:val="nil"/>
              <w:left w:val="nil"/>
              <w:bottom w:val="single" w:sz="4" w:space="0" w:color="auto"/>
              <w:right w:val="single" w:sz="4" w:space="0" w:color="auto"/>
            </w:tcBorders>
            <w:shd w:val="clear" w:color="auto" w:fill="auto"/>
            <w:noWrap/>
            <w:vAlign w:val="center"/>
            <w:hideMark/>
          </w:tcPr>
          <w:p w14:paraId="2D47B6B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4046210651.00</w:t>
            </w:r>
          </w:p>
        </w:tc>
        <w:tc>
          <w:tcPr>
            <w:tcW w:w="6096" w:type="dxa"/>
            <w:tcBorders>
              <w:top w:val="nil"/>
              <w:left w:val="nil"/>
              <w:bottom w:val="single" w:sz="4" w:space="0" w:color="auto"/>
              <w:right w:val="single" w:sz="4" w:space="0" w:color="auto"/>
            </w:tcBorders>
            <w:shd w:val="clear" w:color="auto" w:fill="auto"/>
            <w:noWrap/>
            <w:vAlign w:val="bottom"/>
            <w:hideMark/>
          </w:tcPr>
          <w:p w14:paraId="3338535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DESECHABLE ADULTO NO. 4</w:t>
            </w:r>
          </w:p>
        </w:tc>
        <w:tc>
          <w:tcPr>
            <w:tcW w:w="1021" w:type="dxa"/>
            <w:tcBorders>
              <w:top w:val="nil"/>
              <w:left w:val="nil"/>
              <w:bottom w:val="single" w:sz="4" w:space="0" w:color="auto"/>
              <w:right w:val="single" w:sz="4" w:space="0" w:color="auto"/>
            </w:tcBorders>
            <w:shd w:val="clear" w:color="auto" w:fill="auto"/>
            <w:noWrap/>
            <w:vAlign w:val="center"/>
            <w:hideMark/>
          </w:tcPr>
          <w:p w14:paraId="12E2A6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1DFB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548EE8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w:t>
            </w:r>
          </w:p>
        </w:tc>
      </w:tr>
      <w:tr w:rsidR="00A008DB" w:rsidRPr="00A008DB" w14:paraId="7AF45A6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ABF0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509</w:t>
            </w:r>
          </w:p>
        </w:tc>
        <w:tc>
          <w:tcPr>
            <w:tcW w:w="1275" w:type="dxa"/>
            <w:tcBorders>
              <w:top w:val="nil"/>
              <w:left w:val="nil"/>
              <w:bottom w:val="single" w:sz="4" w:space="0" w:color="auto"/>
              <w:right w:val="single" w:sz="4" w:space="0" w:color="auto"/>
            </w:tcBorders>
            <w:shd w:val="clear" w:color="auto" w:fill="auto"/>
            <w:noWrap/>
            <w:vAlign w:val="center"/>
            <w:hideMark/>
          </w:tcPr>
          <w:p w14:paraId="4440019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4047530300.00</w:t>
            </w:r>
          </w:p>
        </w:tc>
        <w:tc>
          <w:tcPr>
            <w:tcW w:w="6096" w:type="dxa"/>
            <w:tcBorders>
              <w:top w:val="nil"/>
              <w:left w:val="nil"/>
              <w:bottom w:val="single" w:sz="4" w:space="0" w:color="auto"/>
              <w:right w:val="single" w:sz="4" w:space="0" w:color="auto"/>
            </w:tcBorders>
            <w:shd w:val="clear" w:color="auto" w:fill="auto"/>
            <w:noWrap/>
            <w:vAlign w:val="bottom"/>
            <w:hideMark/>
          </w:tcPr>
          <w:p w14:paraId="6688EF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PUNTAS DE PAPEL 1A. SERIE</w:t>
            </w:r>
          </w:p>
        </w:tc>
        <w:tc>
          <w:tcPr>
            <w:tcW w:w="1021" w:type="dxa"/>
            <w:tcBorders>
              <w:top w:val="nil"/>
              <w:left w:val="nil"/>
              <w:bottom w:val="single" w:sz="4" w:space="0" w:color="auto"/>
              <w:right w:val="single" w:sz="4" w:space="0" w:color="auto"/>
            </w:tcBorders>
            <w:shd w:val="clear" w:color="auto" w:fill="auto"/>
            <w:noWrap/>
            <w:vAlign w:val="center"/>
            <w:hideMark/>
          </w:tcPr>
          <w:p w14:paraId="2E4FEA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AE438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C/200</w:t>
            </w:r>
          </w:p>
        </w:tc>
        <w:tc>
          <w:tcPr>
            <w:tcW w:w="1060" w:type="dxa"/>
            <w:tcBorders>
              <w:top w:val="nil"/>
              <w:left w:val="nil"/>
              <w:bottom w:val="single" w:sz="4" w:space="0" w:color="auto"/>
              <w:right w:val="single" w:sz="4" w:space="0" w:color="auto"/>
            </w:tcBorders>
            <w:shd w:val="clear" w:color="auto" w:fill="auto"/>
            <w:noWrap/>
            <w:vAlign w:val="center"/>
            <w:hideMark/>
          </w:tcPr>
          <w:p w14:paraId="3063AD1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0FEB3FE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3CA5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510</w:t>
            </w:r>
          </w:p>
        </w:tc>
        <w:tc>
          <w:tcPr>
            <w:tcW w:w="1275" w:type="dxa"/>
            <w:tcBorders>
              <w:top w:val="nil"/>
              <w:left w:val="nil"/>
              <w:bottom w:val="single" w:sz="4" w:space="0" w:color="auto"/>
              <w:right w:val="single" w:sz="4" w:space="0" w:color="auto"/>
            </w:tcBorders>
            <w:shd w:val="clear" w:color="auto" w:fill="auto"/>
            <w:noWrap/>
            <w:vAlign w:val="center"/>
            <w:hideMark/>
          </w:tcPr>
          <w:p w14:paraId="309359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4048590300.00</w:t>
            </w:r>
          </w:p>
        </w:tc>
        <w:tc>
          <w:tcPr>
            <w:tcW w:w="6096" w:type="dxa"/>
            <w:tcBorders>
              <w:top w:val="nil"/>
              <w:left w:val="nil"/>
              <w:bottom w:val="single" w:sz="4" w:space="0" w:color="auto"/>
              <w:right w:val="single" w:sz="4" w:space="0" w:color="auto"/>
            </w:tcBorders>
            <w:shd w:val="clear" w:color="auto" w:fill="auto"/>
            <w:noWrap/>
            <w:vAlign w:val="bottom"/>
            <w:hideMark/>
          </w:tcPr>
          <w:p w14:paraId="1FDD758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TAPON ADAPTADOR PARA SELLO DE HEPARINA CON MEMBRANA MULTIPUNCIONALBE CON SUPERFICIE PLANA LIBRE DE LATEX, DE PAREDES TRANSPARENTES Y CONEXION LUER LOCK,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0DF31A8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4CABD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6A37C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6EA08F4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FFAD5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511</w:t>
            </w:r>
          </w:p>
        </w:tc>
        <w:tc>
          <w:tcPr>
            <w:tcW w:w="1275" w:type="dxa"/>
            <w:tcBorders>
              <w:top w:val="nil"/>
              <w:left w:val="nil"/>
              <w:bottom w:val="single" w:sz="4" w:space="0" w:color="auto"/>
              <w:right w:val="single" w:sz="4" w:space="0" w:color="auto"/>
            </w:tcBorders>
            <w:shd w:val="clear" w:color="auto" w:fill="auto"/>
            <w:noWrap/>
            <w:vAlign w:val="center"/>
            <w:hideMark/>
          </w:tcPr>
          <w:p w14:paraId="41A947A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4049080304.00</w:t>
            </w:r>
          </w:p>
        </w:tc>
        <w:tc>
          <w:tcPr>
            <w:tcW w:w="6096" w:type="dxa"/>
            <w:tcBorders>
              <w:top w:val="nil"/>
              <w:left w:val="nil"/>
              <w:bottom w:val="single" w:sz="4" w:space="0" w:color="auto"/>
              <w:right w:val="single" w:sz="4" w:space="0" w:color="auto"/>
            </w:tcBorders>
            <w:shd w:val="clear" w:color="auto" w:fill="auto"/>
            <w:noWrap/>
            <w:vAlign w:val="bottom"/>
            <w:hideMark/>
          </w:tcPr>
          <w:p w14:paraId="162DDCB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PREFORMADOS DE POLIURETANO C/GLOBO DE ELASTOMERO DE ALTO VOLUMEN Y BAJA RESISTENCIA CAL. 5.0</w:t>
            </w:r>
          </w:p>
        </w:tc>
        <w:tc>
          <w:tcPr>
            <w:tcW w:w="1021" w:type="dxa"/>
            <w:tcBorders>
              <w:top w:val="nil"/>
              <w:left w:val="nil"/>
              <w:bottom w:val="single" w:sz="4" w:space="0" w:color="auto"/>
              <w:right w:val="single" w:sz="4" w:space="0" w:color="auto"/>
            </w:tcBorders>
            <w:shd w:val="clear" w:color="auto" w:fill="auto"/>
            <w:noWrap/>
            <w:vAlign w:val="center"/>
            <w:hideMark/>
          </w:tcPr>
          <w:p w14:paraId="7878D0D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F08D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079759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D7BA27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A548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512</w:t>
            </w:r>
          </w:p>
        </w:tc>
        <w:tc>
          <w:tcPr>
            <w:tcW w:w="1275" w:type="dxa"/>
            <w:tcBorders>
              <w:top w:val="nil"/>
              <w:left w:val="nil"/>
              <w:bottom w:val="single" w:sz="4" w:space="0" w:color="auto"/>
              <w:right w:val="single" w:sz="4" w:space="0" w:color="auto"/>
            </w:tcBorders>
            <w:shd w:val="clear" w:color="auto" w:fill="auto"/>
            <w:noWrap/>
            <w:vAlign w:val="center"/>
            <w:hideMark/>
          </w:tcPr>
          <w:p w14:paraId="7FDA0DE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4049080305.00</w:t>
            </w:r>
          </w:p>
        </w:tc>
        <w:tc>
          <w:tcPr>
            <w:tcW w:w="6096" w:type="dxa"/>
            <w:tcBorders>
              <w:top w:val="nil"/>
              <w:left w:val="nil"/>
              <w:bottom w:val="single" w:sz="4" w:space="0" w:color="auto"/>
              <w:right w:val="single" w:sz="4" w:space="0" w:color="auto"/>
            </w:tcBorders>
            <w:shd w:val="clear" w:color="auto" w:fill="auto"/>
            <w:noWrap/>
            <w:vAlign w:val="bottom"/>
            <w:hideMark/>
          </w:tcPr>
          <w:p w14:paraId="6B54C08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PREFORMADOS DE POLIURETANO C/GLOBO DE ELASTOMERO DE ALTO VOLUMEN Y BAJA RESISTENCIA CAL. 5.5</w:t>
            </w:r>
          </w:p>
        </w:tc>
        <w:tc>
          <w:tcPr>
            <w:tcW w:w="1021" w:type="dxa"/>
            <w:tcBorders>
              <w:top w:val="nil"/>
              <w:left w:val="nil"/>
              <w:bottom w:val="single" w:sz="4" w:space="0" w:color="auto"/>
              <w:right w:val="single" w:sz="4" w:space="0" w:color="auto"/>
            </w:tcBorders>
            <w:shd w:val="clear" w:color="auto" w:fill="auto"/>
            <w:noWrap/>
            <w:vAlign w:val="center"/>
            <w:hideMark/>
          </w:tcPr>
          <w:p w14:paraId="2D6B7C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8593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6CA82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3895D9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1519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513</w:t>
            </w:r>
          </w:p>
        </w:tc>
        <w:tc>
          <w:tcPr>
            <w:tcW w:w="1275" w:type="dxa"/>
            <w:tcBorders>
              <w:top w:val="nil"/>
              <w:left w:val="nil"/>
              <w:bottom w:val="single" w:sz="4" w:space="0" w:color="auto"/>
              <w:right w:val="single" w:sz="4" w:space="0" w:color="auto"/>
            </w:tcBorders>
            <w:shd w:val="clear" w:color="auto" w:fill="auto"/>
            <w:noWrap/>
            <w:vAlign w:val="center"/>
            <w:hideMark/>
          </w:tcPr>
          <w:p w14:paraId="336D30C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4049080306.00</w:t>
            </w:r>
          </w:p>
        </w:tc>
        <w:tc>
          <w:tcPr>
            <w:tcW w:w="6096" w:type="dxa"/>
            <w:tcBorders>
              <w:top w:val="nil"/>
              <w:left w:val="nil"/>
              <w:bottom w:val="single" w:sz="4" w:space="0" w:color="auto"/>
              <w:right w:val="single" w:sz="4" w:space="0" w:color="auto"/>
            </w:tcBorders>
            <w:shd w:val="clear" w:color="auto" w:fill="auto"/>
            <w:noWrap/>
            <w:vAlign w:val="bottom"/>
            <w:hideMark/>
          </w:tcPr>
          <w:p w14:paraId="7EF50DF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PREFORMADOS DE POLIURETANO C/GLOBO DE ELASTOMERO DE ALTO VOLUMEN Y BAJA RESISTENCIA CAL. 6.0</w:t>
            </w:r>
          </w:p>
        </w:tc>
        <w:tc>
          <w:tcPr>
            <w:tcW w:w="1021" w:type="dxa"/>
            <w:tcBorders>
              <w:top w:val="nil"/>
              <w:left w:val="nil"/>
              <w:bottom w:val="single" w:sz="4" w:space="0" w:color="auto"/>
              <w:right w:val="single" w:sz="4" w:space="0" w:color="auto"/>
            </w:tcBorders>
            <w:shd w:val="clear" w:color="auto" w:fill="auto"/>
            <w:noWrap/>
            <w:vAlign w:val="center"/>
            <w:hideMark/>
          </w:tcPr>
          <w:p w14:paraId="1A25CE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6E904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7A301D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82D8D8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D8E3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514</w:t>
            </w:r>
          </w:p>
        </w:tc>
        <w:tc>
          <w:tcPr>
            <w:tcW w:w="1275" w:type="dxa"/>
            <w:tcBorders>
              <w:top w:val="nil"/>
              <w:left w:val="nil"/>
              <w:bottom w:val="single" w:sz="4" w:space="0" w:color="auto"/>
              <w:right w:val="single" w:sz="4" w:space="0" w:color="auto"/>
            </w:tcBorders>
            <w:shd w:val="clear" w:color="auto" w:fill="auto"/>
            <w:noWrap/>
            <w:vAlign w:val="center"/>
            <w:hideMark/>
          </w:tcPr>
          <w:p w14:paraId="169761B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4049500008.00</w:t>
            </w:r>
          </w:p>
        </w:tc>
        <w:tc>
          <w:tcPr>
            <w:tcW w:w="6096" w:type="dxa"/>
            <w:tcBorders>
              <w:top w:val="nil"/>
              <w:left w:val="nil"/>
              <w:bottom w:val="single" w:sz="4" w:space="0" w:color="auto"/>
              <w:right w:val="single" w:sz="4" w:space="0" w:color="auto"/>
            </w:tcBorders>
            <w:shd w:val="clear" w:color="auto" w:fill="auto"/>
            <w:noWrap/>
            <w:vAlign w:val="bottom"/>
            <w:hideMark/>
          </w:tcPr>
          <w:p w14:paraId="488D92A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PINZA UMBILICAL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7A3F3E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40F85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2844A9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136</w:t>
            </w:r>
          </w:p>
        </w:tc>
      </w:tr>
      <w:tr w:rsidR="00A008DB" w:rsidRPr="00A008DB" w14:paraId="5A5651D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9AEFE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515</w:t>
            </w:r>
          </w:p>
        </w:tc>
        <w:tc>
          <w:tcPr>
            <w:tcW w:w="1275" w:type="dxa"/>
            <w:tcBorders>
              <w:top w:val="nil"/>
              <w:left w:val="nil"/>
              <w:bottom w:val="single" w:sz="4" w:space="0" w:color="auto"/>
              <w:right w:val="single" w:sz="4" w:space="0" w:color="auto"/>
            </w:tcBorders>
            <w:shd w:val="clear" w:color="auto" w:fill="auto"/>
            <w:noWrap/>
            <w:vAlign w:val="center"/>
            <w:hideMark/>
          </w:tcPr>
          <w:p w14:paraId="70F30AF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4049500028.00</w:t>
            </w:r>
          </w:p>
        </w:tc>
        <w:tc>
          <w:tcPr>
            <w:tcW w:w="6096" w:type="dxa"/>
            <w:tcBorders>
              <w:top w:val="nil"/>
              <w:left w:val="nil"/>
              <w:bottom w:val="single" w:sz="4" w:space="0" w:color="auto"/>
              <w:right w:val="single" w:sz="4" w:space="0" w:color="auto"/>
            </w:tcBorders>
            <w:shd w:val="clear" w:color="auto" w:fill="auto"/>
            <w:noWrap/>
            <w:vAlign w:val="bottom"/>
            <w:hideMark/>
          </w:tcPr>
          <w:p w14:paraId="36F7DA6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TAPETE  ANTISEPTICO DESCONTAMINANTE</w:t>
            </w:r>
          </w:p>
        </w:tc>
        <w:tc>
          <w:tcPr>
            <w:tcW w:w="1021" w:type="dxa"/>
            <w:tcBorders>
              <w:top w:val="nil"/>
              <w:left w:val="nil"/>
              <w:bottom w:val="single" w:sz="4" w:space="0" w:color="auto"/>
              <w:right w:val="single" w:sz="4" w:space="0" w:color="auto"/>
            </w:tcBorders>
            <w:shd w:val="clear" w:color="auto" w:fill="auto"/>
            <w:noWrap/>
            <w:vAlign w:val="center"/>
            <w:hideMark/>
          </w:tcPr>
          <w:p w14:paraId="5D8372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6D8B9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34BB47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E0C3B3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8E18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516</w:t>
            </w:r>
          </w:p>
        </w:tc>
        <w:tc>
          <w:tcPr>
            <w:tcW w:w="1275" w:type="dxa"/>
            <w:tcBorders>
              <w:top w:val="nil"/>
              <w:left w:val="nil"/>
              <w:bottom w:val="single" w:sz="4" w:space="0" w:color="auto"/>
              <w:right w:val="single" w:sz="4" w:space="0" w:color="auto"/>
            </w:tcBorders>
            <w:shd w:val="clear" w:color="auto" w:fill="auto"/>
            <w:noWrap/>
            <w:vAlign w:val="center"/>
            <w:hideMark/>
          </w:tcPr>
          <w:p w14:paraId="32580BF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4049500029.00</w:t>
            </w:r>
          </w:p>
        </w:tc>
        <w:tc>
          <w:tcPr>
            <w:tcW w:w="6096" w:type="dxa"/>
            <w:tcBorders>
              <w:top w:val="nil"/>
              <w:left w:val="nil"/>
              <w:bottom w:val="single" w:sz="4" w:space="0" w:color="auto"/>
              <w:right w:val="single" w:sz="4" w:space="0" w:color="auto"/>
            </w:tcBorders>
            <w:shd w:val="clear" w:color="auto" w:fill="auto"/>
            <w:noWrap/>
            <w:vAlign w:val="bottom"/>
            <w:hideMark/>
          </w:tcPr>
          <w:p w14:paraId="76D0B00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PLACAS DESECHABLE PARA ELECTROCAUTERIO NEONATAL</w:t>
            </w:r>
          </w:p>
        </w:tc>
        <w:tc>
          <w:tcPr>
            <w:tcW w:w="1021" w:type="dxa"/>
            <w:tcBorders>
              <w:top w:val="nil"/>
              <w:left w:val="nil"/>
              <w:bottom w:val="single" w:sz="4" w:space="0" w:color="auto"/>
              <w:right w:val="single" w:sz="4" w:space="0" w:color="auto"/>
            </w:tcBorders>
            <w:shd w:val="clear" w:color="auto" w:fill="auto"/>
            <w:noWrap/>
            <w:vAlign w:val="center"/>
            <w:hideMark/>
          </w:tcPr>
          <w:p w14:paraId="3EFD71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01CC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C20B6A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570F4FC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47EA2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517</w:t>
            </w:r>
          </w:p>
        </w:tc>
        <w:tc>
          <w:tcPr>
            <w:tcW w:w="1275" w:type="dxa"/>
            <w:tcBorders>
              <w:top w:val="nil"/>
              <w:left w:val="nil"/>
              <w:bottom w:val="single" w:sz="4" w:space="0" w:color="auto"/>
              <w:right w:val="single" w:sz="4" w:space="0" w:color="auto"/>
            </w:tcBorders>
            <w:shd w:val="clear" w:color="auto" w:fill="auto"/>
            <w:noWrap/>
            <w:vAlign w:val="center"/>
            <w:hideMark/>
          </w:tcPr>
          <w:p w14:paraId="5FEE666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4049500050.00</w:t>
            </w:r>
          </w:p>
        </w:tc>
        <w:tc>
          <w:tcPr>
            <w:tcW w:w="6096" w:type="dxa"/>
            <w:tcBorders>
              <w:top w:val="nil"/>
              <w:left w:val="nil"/>
              <w:bottom w:val="single" w:sz="4" w:space="0" w:color="auto"/>
              <w:right w:val="single" w:sz="4" w:space="0" w:color="auto"/>
            </w:tcBorders>
            <w:shd w:val="clear" w:color="auto" w:fill="auto"/>
            <w:noWrap/>
            <w:vAlign w:val="bottom"/>
            <w:hideMark/>
          </w:tcPr>
          <w:p w14:paraId="57DA886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LAPIZ PARA ELECTROCAUTERIO</w:t>
            </w:r>
          </w:p>
        </w:tc>
        <w:tc>
          <w:tcPr>
            <w:tcW w:w="1021" w:type="dxa"/>
            <w:tcBorders>
              <w:top w:val="nil"/>
              <w:left w:val="nil"/>
              <w:bottom w:val="single" w:sz="4" w:space="0" w:color="auto"/>
              <w:right w:val="single" w:sz="4" w:space="0" w:color="auto"/>
            </w:tcBorders>
            <w:shd w:val="clear" w:color="auto" w:fill="auto"/>
            <w:noWrap/>
            <w:vAlign w:val="center"/>
            <w:hideMark/>
          </w:tcPr>
          <w:p w14:paraId="75AED5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49BD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AFA800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79</w:t>
            </w:r>
          </w:p>
        </w:tc>
      </w:tr>
      <w:tr w:rsidR="00A008DB" w:rsidRPr="00A008DB" w14:paraId="29A8806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749C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518</w:t>
            </w:r>
          </w:p>
        </w:tc>
        <w:tc>
          <w:tcPr>
            <w:tcW w:w="1275" w:type="dxa"/>
            <w:tcBorders>
              <w:top w:val="nil"/>
              <w:left w:val="nil"/>
              <w:bottom w:val="single" w:sz="4" w:space="0" w:color="auto"/>
              <w:right w:val="single" w:sz="4" w:space="0" w:color="auto"/>
            </w:tcBorders>
            <w:shd w:val="clear" w:color="auto" w:fill="auto"/>
            <w:noWrap/>
            <w:vAlign w:val="center"/>
            <w:hideMark/>
          </w:tcPr>
          <w:p w14:paraId="71A1C33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4049500304.00</w:t>
            </w:r>
          </w:p>
        </w:tc>
        <w:tc>
          <w:tcPr>
            <w:tcW w:w="6096" w:type="dxa"/>
            <w:tcBorders>
              <w:top w:val="nil"/>
              <w:left w:val="nil"/>
              <w:bottom w:val="single" w:sz="4" w:space="0" w:color="auto"/>
              <w:right w:val="single" w:sz="4" w:space="0" w:color="auto"/>
            </w:tcBorders>
            <w:shd w:val="clear" w:color="auto" w:fill="auto"/>
            <w:noWrap/>
            <w:vAlign w:val="bottom"/>
            <w:hideMark/>
          </w:tcPr>
          <w:p w14:paraId="65CBB32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NEBULIZADOR MICRO MIST CON PIEZA T BOQUILLA, TUBO PARA OXIGENO DE 7 PIES, CON CONECTOR UNIVERSAL. RECIPIENTE GCC A PRUEBA DE DERRAMES CON TAPA ROSCA, DESEMPENO EN ANGULOS HASTA DE 90.</w:t>
            </w:r>
          </w:p>
        </w:tc>
        <w:tc>
          <w:tcPr>
            <w:tcW w:w="1021" w:type="dxa"/>
            <w:tcBorders>
              <w:top w:val="nil"/>
              <w:left w:val="nil"/>
              <w:bottom w:val="single" w:sz="4" w:space="0" w:color="auto"/>
              <w:right w:val="single" w:sz="4" w:space="0" w:color="auto"/>
            </w:tcBorders>
            <w:shd w:val="clear" w:color="auto" w:fill="auto"/>
            <w:noWrap/>
            <w:vAlign w:val="center"/>
            <w:hideMark/>
          </w:tcPr>
          <w:p w14:paraId="52A3F8B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8A5F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274E60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31</w:t>
            </w:r>
          </w:p>
        </w:tc>
      </w:tr>
      <w:tr w:rsidR="00A008DB" w:rsidRPr="00A008DB" w14:paraId="4367599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534A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519</w:t>
            </w:r>
          </w:p>
        </w:tc>
        <w:tc>
          <w:tcPr>
            <w:tcW w:w="1275" w:type="dxa"/>
            <w:tcBorders>
              <w:top w:val="nil"/>
              <w:left w:val="nil"/>
              <w:bottom w:val="single" w:sz="4" w:space="0" w:color="auto"/>
              <w:right w:val="single" w:sz="4" w:space="0" w:color="auto"/>
            </w:tcBorders>
            <w:shd w:val="clear" w:color="auto" w:fill="auto"/>
            <w:noWrap/>
            <w:vAlign w:val="center"/>
            <w:hideMark/>
          </w:tcPr>
          <w:p w14:paraId="56587BD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4049500315.00</w:t>
            </w:r>
          </w:p>
        </w:tc>
        <w:tc>
          <w:tcPr>
            <w:tcW w:w="6096" w:type="dxa"/>
            <w:tcBorders>
              <w:top w:val="nil"/>
              <w:left w:val="nil"/>
              <w:bottom w:val="single" w:sz="4" w:space="0" w:color="auto"/>
              <w:right w:val="single" w:sz="4" w:space="0" w:color="auto"/>
            </w:tcBorders>
            <w:shd w:val="clear" w:color="auto" w:fill="auto"/>
            <w:noWrap/>
            <w:vAlign w:val="bottom"/>
            <w:hideMark/>
          </w:tcPr>
          <w:p w14:paraId="1B92FD4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MICRONEBULIZADOR DESECHABLE INCLUYE LINEA, MASCARILLA Y CARTUCHO</w:t>
            </w:r>
          </w:p>
        </w:tc>
        <w:tc>
          <w:tcPr>
            <w:tcW w:w="1021" w:type="dxa"/>
            <w:tcBorders>
              <w:top w:val="nil"/>
              <w:left w:val="nil"/>
              <w:bottom w:val="single" w:sz="4" w:space="0" w:color="auto"/>
              <w:right w:val="single" w:sz="4" w:space="0" w:color="auto"/>
            </w:tcBorders>
            <w:shd w:val="clear" w:color="auto" w:fill="auto"/>
            <w:noWrap/>
            <w:vAlign w:val="center"/>
            <w:hideMark/>
          </w:tcPr>
          <w:p w14:paraId="710C874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ADB4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AED0F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86</w:t>
            </w:r>
          </w:p>
        </w:tc>
      </w:tr>
      <w:tr w:rsidR="00A008DB" w:rsidRPr="00A008DB" w14:paraId="30D20C7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E3BC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520</w:t>
            </w:r>
          </w:p>
        </w:tc>
        <w:tc>
          <w:tcPr>
            <w:tcW w:w="1275" w:type="dxa"/>
            <w:tcBorders>
              <w:top w:val="nil"/>
              <w:left w:val="nil"/>
              <w:bottom w:val="single" w:sz="4" w:space="0" w:color="auto"/>
              <w:right w:val="single" w:sz="4" w:space="0" w:color="auto"/>
            </w:tcBorders>
            <w:shd w:val="clear" w:color="auto" w:fill="auto"/>
            <w:noWrap/>
            <w:vAlign w:val="center"/>
            <w:hideMark/>
          </w:tcPr>
          <w:p w14:paraId="31B44CF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4049500323.00</w:t>
            </w:r>
          </w:p>
        </w:tc>
        <w:tc>
          <w:tcPr>
            <w:tcW w:w="6096" w:type="dxa"/>
            <w:tcBorders>
              <w:top w:val="nil"/>
              <w:left w:val="nil"/>
              <w:bottom w:val="single" w:sz="4" w:space="0" w:color="auto"/>
              <w:right w:val="single" w:sz="4" w:space="0" w:color="auto"/>
            </w:tcBorders>
            <w:shd w:val="clear" w:color="auto" w:fill="auto"/>
            <w:noWrap/>
            <w:vAlign w:val="bottom"/>
            <w:hideMark/>
          </w:tcPr>
          <w:p w14:paraId="6CFAAFC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CARTUCHO PARA NEBULIZADOR</w:t>
            </w:r>
          </w:p>
        </w:tc>
        <w:tc>
          <w:tcPr>
            <w:tcW w:w="1021" w:type="dxa"/>
            <w:tcBorders>
              <w:top w:val="nil"/>
              <w:left w:val="nil"/>
              <w:bottom w:val="single" w:sz="4" w:space="0" w:color="auto"/>
              <w:right w:val="single" w:sz="4" w:space="0" w:color="auto"/>
            </w:tcBorders>
            <w:shd w:val="clear" w:color="auto" w:fill="auto"/>
            <w:noWrap/>
            <w:vAlign w:val="center"/>
            <w:hideMark/>
          </w:tcPr>
          <w:p w14:paraId="683610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1C3E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8372A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AC185C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3519F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521</w:t>
            </w:r>
          </w:p>
        </w:tc>
        <w:tc>
          <w:tcPr>
            <w:tcW w:w="1275" w:type="dxa"/>
            <w:tcBorders>
              <w:top w:val="nil"/>
              <w:left w:val="nil"/>
              <w:bottom w:val="single" w:sz="4" w:space="0" w:color="auto"/>
              <w:right w:val="single" w:sz="4" w:space="0" w:color="auto"/>
            </w:tcBorders>
            <w:shd w:val="clear" w:color="auto" w:fill="auto"/>
            <w:noWrap/>
            <w:vAlign w:val="center"/>
            <w:hideMark/>
          </w:tcPr>
          <w:p w14:paraId="6132897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4049500326.00</w:t>
            </w:r>
          </w:p>
        </w:tc>
        <w:tc>
          <w:tcPr>
            <w:tcW w:w="6096" w:type="dxa"/>
            <w:tcBorders>
              <w:top w:val="nil"/>
              <w:left w:val="nil"/>
              <w:bottom w:val="single" w:sz="4" w:space="0" w:color="auto"/>
              <w:right w:val="single" w:sz="4" w:space="0" w:color="auto"/>
            </w:tcBorders>
            <w:shd w:val="clear" w:color="auto" w:fill="auto"/>
            <w:noWrap/>
            <w:vAlign w:val="bottom"/>
            <w:hideMark/>
          </w:tcPr>
          <w:p w14:paraId="6AD0D83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PLACA PARA ELECTROCAUTERIO DESECHABLE ADULTO</w:t>
            </w:r>
          </w:p>
        </w:tc>
        <w:tc>
          <w:tcPr>
            <w:tcW w:w="1021" w:type="dxa"/>
            <w:tcBorders>
              <w:top w:val="nil"/>
              <w:left w:val="nil"/>
              <w:bottom w:val="single" w:sz="4" w:space="0" w:color="auto"/>
              <w:right w:val="single" w:sz="4" w:space="0" w:color="auto"/>
            </w:tcBorders>
            <w:shd w:val="clear" w:color="auto" w:fill="auto"/>
            <w:noWrap/>
            <w:vAlign w:val="center"/>
            <w:hideMark/>
          </w:tcPr>
          <w:p w14:paraId="6904DB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5E00E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554EE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28</w:t>
            </w:r>
          </w:p>
        </w:tc>
      </w:tr>
      <w:tr w:rsidR="00A008DB" w:rsidRPr="00A008DB" w14:paraId="1E4F1DE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361F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522</w:t>
            </w:r>
          </w:p>
        </w:tc>
        <w:tc>
          <w:tcPr>
            <w:tcW w:w="1275" w:type="dxa"/>
            <w:tcBorders>
              <w:top w:val="nil"/>
              <w:left w:val="nil"/>
              <w:bottom w:val="single" w:sz="4" w:space="0" w:color="auto"/>
              <w:right w:val="single" w:sz="4" w:space="0" w:color="auto"/>
            </w:tcBorders>
            <w:shd w:val="clear" w:color="auto" w:fill="auto"/>
            <w:noWrap/>
            <w:vAlign w:val="center"/>
            <w:hideMark/>
          </w:tcPr>
          <w:p w14:paraId="50644EB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4049500327.00</w:t>
            </w:r>
          </w:p>
        </w:tc>
        <w:tc>
          <w:tcPr>
            <w:tcW w:w="6096" w:type="dxa"/>
            <w:tcBorders>
              <w:top w:val="nil"/>
              <w:left w:val="nil"/>
              <w:bottom w:val="single" w:sz="4" w:space="0" w:color="auto"/>
              <w:right w:val="single" w:sz="4" w:space="0" w:color="auto"/>
            </w:tcBorders>
            <w:shd w:val="clear" w:color="auto" w:fill="auto"/>
            <w:noWrap/>
            <w:vAlign w:val="bottom"/>
            <w:hideMark/>
          </w:tcPr>
          <w:p w14:paraId="332D9AA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VIDEL DE PLASTICO</w:t>
            </w:r>
          </w:p>
        </w:tc>
        <w:tc>
          <w:tcPr>
            <w:tcW w:w="1021" w:type="dxa"/>
            <w:tcBorders>
              <w:top w:val="nil"/>
              <w:left w:val="nil"/>
              <w:bottom w:val="single" w:sz="4" w:space="0" w:color="auto"/>
              <w:right w:val="single" w:sz="4" w:space="0" w:color="auto"/>
            </w:tcBorders>
            <w:shd w:val="clear" w:color="auto" w:fill="auto"/>
            <w:noWrap/>
            <w:vAlign w:val="center"/>
            <w:hideMark/>
          </w:tcPr>
          <w:p w14:paraId="7791D08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F9B4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981A9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1A3DDD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3A574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523</w:t>
            </w:r>
          </w:p>
        </w:tc>
        <w:tc>
          <w:tcPr>
            <w:tcW w:w="1275" w:type="dxa"/>
            <w:tcBorders>
              <w:top w:val="nil"/>
              <w:left w:val="nil"/>
              <w:bottom w:val="single" w:sz="4" w:space="0" w:color="auto"/>
              <w:right w:val="single" w:sz="4" w:space="0" w:color="auto"/>
            </w:tcBorders>
            <w:shd w:val="clear" w:color="auto" w:fill="auto"/>
            <w:noWrap/>
            <w:vAlign w:val="center"/>
            <w:hideMark/>
          </w:tcPr>
          <w:p w14:paraId="4532C8A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4049500353.00</w:t>
            </w:r>
          </w:p>
        </w:tc>
        <w:tc>
          <w:tcPr>
            <w:tcW w:w="6096" w:type="dxa"/>
            <w:tcBorders>
              <w:top w:val="nil"/>
              <w:left w:val="nil"/>
              <w:bottom w:val="single" w:sz="4" w:space="0" w:color="auto"/>
              <w:right w:val="single" w:sz="4" w:space="0" w:color="auto"/>
            </w:tcBorders>
            <w:shd w:val="clear" w:color="auto" w:fill="auto"/>
            <w:noWrap/>
            <w:vAlign w:val="bottom"/>
            <w:hideMark/>
          </w:tcPr>
          <w:p w14:paraId="4849BA8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ESPEJO VAGINAL CHICO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4F8524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DEFE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2D2F23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00AC179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812B4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524</w:t>
            </w:r>
          </w:p>
        </w:tc>
        <w:tc>
          <w:tcPr>
            <w:tcW w:w="1275" w:type="dxa"/>
            <w:tcBorders>
              <w:top w:val="nil"/>
              <w:left w:val="nil"/>
              <w:bottom w:val="single" w:sz="4" w:space="0" w:color="auto"/>
              <w:right w:val="single" w:sz="4" w:space="0" w:color="auto"/>
            </w:tcBorders>
            <w:shd w:val="clear" w:color="auto" w:fill="auto"/>
            <w:noWrap/>
            <w:vAlign w:val="center"/>
            <w:hideMark/>
          </w:tcPr>
          <w:p w14:paraId="346573B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4049500371.00</w:t>
            </w:r>
          </w:p>
        </w:tc>
        <w:tc>
          <w:tcPr>
            <w:tcW w:w="6096" w:type="dxa"/>
            <w:tcBorders>
              <w:top w:val="nil"/>
              <w:left w:val="nil"/>
              <w:bottom w:val="single" w:sz="4" w:space="0" w:color="auto"/>
              <w:right w:val="single" w:sz="4" w:space="0" w:color="auto"/>
            </w:tcBorders>
            <w:shd w:val="clear" w:color="auto" w:fill="auto"/>
            <w:noWrap/>
            <w:vAlign w:val="bottom"/>
            <w:hideMark/>
          </w:tcPr>
          <w:p w14:paraId="3316280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FERULA DE ACRILICO Y VELCRO PARA BRAZO DERECHO</w:t>
            </w:r>
          </w:p>
        </w:tc>
        <w:tc>
          <w:tcPr>
            <w:tcW w:w="1021" w:type="dxa"/>
            <w:tcBorders>
              <w:top w:val="nil"/>
              <w:left w:val="nil"/>
              <w:bottom w:val="single" w:sz="4" w:space="0" w:color="auto"/>
              <w:right w:val="single" w:sz="4" w:space="0" w:color="auto"/>
            </w:tcBorders>
            <w:shd w:val="clear" w:color="auto" w:fill="auto"/>
            <w:noWrap/>
            <w:vAlign w:val="center"/>
            <w:hideMark/>
          </w:tcPr>
          <w:p w14:paraId="740A4C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2631B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64E9B6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12F34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126B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525</w:t>
            </w:r>
          </w:p>
        </w:tc>
        <w:tc>
          <w:tcPr>
            <w:tcW w:w="1275" w:type="dxa"/>
            <w:tcBorders>
              <w:top w:val="nil"/>
              <w:left w:val="nil"/>
              <w:bottom w:val="single" w:sz="4" w:space="0" w:color="auto"/>
              <w:right w:val="single" w:sz="4" w:space="0" w:color="auto"/>
            </w:tcBorders>
            <w:shd w:val="clear" w:color="auto" w:fill="auto"/>
            <w:noWrap/>
            <w:vAlign w:val="center"/>
            <w:hideMark/>
          </w:tcPr>
          <w:p w14:paraId="0EBA9C6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4049500378.00</w:t>
            </w:r>
          </w:p>
        </w:tc>
        <w:tc>
          <w:tcPr>
            <w:tcW w:w="6096" w:type="dxa"/>
            <w:tcBorders>
              <w:top w:val="nil"/>
              <w:left w:val="nil"/>
              <w:bottom w:val="single" w:sz="4" w:space="0" w:color="auto"/>
              <w:right w:val="single" w:sz="4" w:space="0" w:color="auto"/>
            </w:tcBorders>
            <w:shd w:val="clear" w:color="auto" w:fill="auto"/>
            <w:noWrap/>
            <w:vAlign w:val="bottom"/>
            <w:hideMark/>
          </w:tcPr>
          <w:p w14:paraId="280FE43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MANGO PARA LARINGOSCOPIO ESTANDAR</w:t>
            </w:r>
          </w:p>
        </w:tc>
        <w:tc>
          <w:tcPr>
            <w:tcW w:w="1021" w:type="dxa"/>
            <w:tcBorders>
              <w:top w:val="nil"/>
              <w:left w:val="nil"/>
              <w:bottom w:val="single" w:sz="4" w:space="0" w:color="auto"/>
              <w:right w:val="single" w:sz="4" w:space="0" w:color="auto"/>
            </w:tcBorders>
            <w:shd w:val="clear" w:color="auto" w:fill="auto"/>
            <w:noWrap/>
            <w:vAlign w:val="center"/>
            <w:hideMark/>
          </w:tcPr>
          <w:p w14:paraId="04B27A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07ED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11CAC8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010DEB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0CEF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526</w:t>
            </w:r>
          </w:p>
        </w:tc>
        <w:tc>
          <w:tcPr>
            <w:tcW w:w="1275" w:type="dxa"/>
            <w:tcBorders>
              <w:top w:val="nil"/>
              <w:left w:val="nil"/>
              <w:bottom w:val="single" w:sz="4" w:space="0" w:color="auto"/>
              <w:right w:val="single" w:sz="4" w:space="0" w:color="auto"/>
            </w:tcBorders>
            <w:shd w:val="clear" w:color="auto" w:fill="auto"/>
            <w:noWrap/>
            <w:vAlign w:val="center"/>
            <w:hideMark/>
          </w:tcPr>
          <w:p w14:paraId="7956484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5040101900.00</w:t>
            </w:r>
          </w:p>
        </w:tc>
        <w:tc>
          <w:tcPr>
            <w:tcW w:w="6096" w:type="dxa"/>
            <w:tcBorders>
              <w:top w:val="nil"/>
              <w:left w:val="nil"/>
              <w:bottom w:val="single" w:sz="4" w:space="0" w:color="auto"/>
              <w:right w:val="single" w:sz="4" w:space="0" w:color="auto"/>
            </w:tcBorders>
            <w:shd w:val="clear" w:color="auto" w:fill="auto"/>
            <w:noWrap/>
            <w:vAlign w:val="bottom"/>
            <w:hideMark/>
          </w:tcPr>
          <w:p w14:paraId="7E1EC59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SILICONA TIPO NELATON CALIBRE 8 FR</w:t>
            </w:r>
          </w:p>
        </w:tc>
        <w:tc>
          <w:tcPr>
            <w:tcW w:w="1021" w:type="dxa"/>
            <w:tcBorders>
              <w:top w:val="nil"/>
              <w:left w:val="nil"/>
              <w:bottom w:val="single" w:sz="4" w:space="0" w:color="auto"/>
              <w:right w:val="single" w:sz="4" w:space="0" w:color="auto"/>
            </w:tcBorders>
            <w:shd w:val="clear" w:color="auto" w:fill="auto"/>
            <w:noWrap/>
            <w:vAlign w:val="center"/>
            <w:hideMark/>
          </w:tcPr>
          <w:p w14:paraId="7D8F4C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6E4DE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BB0935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0E7F6B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3C430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527</w:t>
            </w:r>
          </w:p>
        </w:tc>
        <w:tc>
          <w:tcPr>
            <w:tcW w:w="1275" w:type="dxa"/>
            <w:tcBorders>
              <w:top w:val="nil"/>
              <w:left w:val="nil"/>
              <w:bottom w:val="single" w:sz="4" w:space="0" w:color="auto"/>
              <w:right w:val="single" w:sz="4" w:space="0" w:color="auto"/>
            </w:tcBorders>
            <w:shd w:val="clear" w:color="auto" w:fill="auto"/>
            <w:noWrap/>
            <w:vAlign w:val="center"/>
            <w:hideMark/>
          </w:tcPr>
          <w:p w14:paraId="0CE55B9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5040400186.00</w:t>
            </w:r>
          </w:p>
        </w:tc>
        <w:tc>
          <w:tcPr>
            <w:tcW w:w="6096" w:type="dxa"/>
            <w:tcBorders>
              <w:top w:val="nil"/>
              <w:left w:val="nil"/>
              <w:bottom w:val="single" w:sz="4" w:space="0" w:color="auto"/>
              <w:right w:val="single" w:sz="4" w:space="0" w:color="auto"/>
            </w:tcBorders>
            <w:shd w:val="clear" w:color="auto" w:fill="auto"/>
            <w:noWrap/>
            <w:vAlign w:val="bottom"/>
            <w:hideMark/>
          </w:tcPr>
          <w:p w14:paraId="55F83C5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1021" w:type="dxa"/>
            <w:tcBorders>
              <w:top w:val="nil"/>
              <w:left w:val="nil"/>
              <w:bottom w:val="single" w:sz="4" w:space="0" w:color="auto"/>
              <w:right w:val="single" w:sz="4" w:space="0" w:color="auto"/>
            </w:tcBorders>
            <w:shd w:val="clear" w:color="auto" w:fill="auto"/>
            <w:noWrap/>
            <w:vAlign w:val="center"/>
            <w:hideMark/>
          </w:tcPr>
          <w:p w14:paraId="2F2F0F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B602E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C/25</w:t>
            </w:r>
          </w:p>
        </w:tc>
        <w:tc>
          <w:tcPr>
            <w:tcW w:w="1060" w:type="dxa"/>
            <w:tcBorders>
              <w:top w:val="nil"/>
              <w:left w:val="nil"/>
              <w:bottom w:val="single" w:sz="4" w:space="0" w:color="auto"/>
              <w:right w:val="single" w:sz="4" w:space="0" w:color="auto"/>
            </w:tcBorders>
            <w:shd w:val="clear" w:color="auto" w:fill="auto"/>
            <w:noWrap/>
            <w:vAlign w:val="center"/>
            <w:hideMark/>
          </w:tcPr>
          <w:p w14:paraId="73F6DF7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710D49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F037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528</w:t>
            </w:r>
          </w:p>
        </w:tc>
        <w:tc>
          <w:tcPr>
            <w:tcW w:w="1275" w:type="dxa"/>
            <w:tcBorders>
              <w:top w:val="nil"/>
              <w:left w:val="nil"/>
              <w:bottom w:val="single" w:sz="4" w:space="0" w:color="auto"/>
              <w:right w:val="single" w:sz="4" w:space="0" w:color="auto"/>
            </w:tcBorders>
            <w:shd w:val="clear" w:color="auto" w:fill="auto"/>
            <w:noWrap/>
            <w:vAlign w:val="center"/>
            <w:hideMark/>
          </w:tcPr>
          <w:p w14:paraId="439A6AB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5040400205.00</w:t>
            </w:r>
          </w:p>
        </w:tc>
        <w:tc>
          <w:tcPr>
            <w:tcW w:w="6096" w:type="dxa"/>
            <w:tcBorders>
              <w:top w:val="nil"/>
              <w:left w:val="nil"/>
              <w:bottom w:val="single" w:sz="4" w:space="0" w:color="auto"/>
              <w:right w:val="single" w:sz="4" w:space="0" w:color="auto"/>
            </w:tcBorders>
            <w:shd w:val="clear" w:color="auto" w:fill="auto"/>
            <w:noWrap/>
            <w:vAlign w:val="bottom"/>
            <w:hideMark/>
          </w:tcPr>
          <w:p w14:paraId="15FD299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HIPODERMICA DESECHABLE 23 G. X 25 MM.</w:t>
            </w:r>
          </w:p>
        </w:tc>
        <w:tc>
          <w:tcPr>
            <w:tcW w:w="1021" w:type="dxa"/>
            <w:tcBorders>
              <w:top w:val="nil"/>
              <w:left w:val="nil"/>
              <w:bottom w:val="single" w:sz="4" w:space="0" w:color="auto"/>
              <w:right w:val="single" w:sz="4" w:space="0" w:color="auto"/>
            </w:tcBorders>
            <w:shd w:val="clear" w:color="auto" w:fill="auto"/>
            <w:noWrap/>
            <w:vAlign w:val="center"/>
            <w:hideMark/>
          </w:tcPr>
          <w:p w14:paraId="2C30DB9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65455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6D21DC6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B6D1F1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B8DD8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529</w:t>
            </w:r>
          </w:p>
        </w:tc>
        <w:tc>
          <w:tcPr>
            <w:tcW w:w="1275" w:type="dxa"/>
            <w:tcBorders>
              <w:top w:val="nil"/>
              <w:left w:val="nil"/>
              <w:bottom w:val="single" w:sz="4" w:space="0" w:color="auto"/>
              <w:right w:val="single" w:sz="4" w:space="0" w:color="auto"/>
            </w:tcBorders>
            <w:shd w:val="clear" w:color="auto" w:fill="auto"/>
            <w:noWrap/>
            <w:vAlign w:val="center"/>
            <w:hideMark/>
          </w:tcPr>
          <w:p w14:paraId="2E18609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5040400221.00</w:t>
            </w:r>
          </w:p>
        </w:tc>
        <w:tc>
          <w:tcPr>
            <w:tcW w:w="6096" w:type="dxa"/>
            <w:tcBorders>
              <w:top w:val="nil"/>
              <w:left w:val="nil"/>
              <w:bottom w:val="single" w:sz="4" w:space="0" w:color="auto"/>
              <w:right w:val="single" w:sz="4" w:space="0" w:color="auto"/>
            </w:tcBorders>
            <w:shd w:val="clear" w:color="auto" w:fill="auto"/>
            <w:noWrap/>
            <w:vAlign w:val="bottom"/>
            <w:hideMark/>
          </w:tcPr>
          <w:p w14:paraId="783F1A3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1021" w:type="dxa"/>
            <w:tcBorders>
              <w:top w:val="nil"/>
              <w:left w:val="nil"/>
              <w:bottom w:val="single" w:sz="4" w:space="0" w:color="auto"/>
              <w:right w:val="single" w:sz="4" w:space="0" w:color="auto"/>
            </w:tcBorders>
            <w:shd w:val="clear" w:color="auto" w:fill="auto"/>
            <w:noWrap/>
            <w:vAlign w:val="center"/>
            <w:hideMark/>
          </w:tcPr>
          <w:p w14:paraId="27DD65C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966D5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EC971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16</w:t>
            </w:r>
          </w:p>
        </w:tc>
      </w:tr>
      <w:tr w:rsidR="00A008DB" w:rsidRPr="00A008DB" w14:paraId="24749EF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4F08E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530</w:t>
            </w:r>
          </w:p>
        </w:tc>
        <w:tc>
          <w:tcPr>
            <w:tcW w:w="1275" w:type="dxa"/>
            <w:tcBorders>
              <w:top w:val="nil"/>
              <w:left w:val="nil"/>
              <w:bottom w:val="single" w:sz="4" w:space="0" w:color="auto"/>
              <w:right w:val="single" w:sz="4" w:space="0" w:color="auto"/>
            </w:tcBorders>
            <w:shd w:val="clear" w:color="auto" w:fill="auto"/>
            <w:noWrap/>
            <w:vAlign w:val="center"/>
            <w:hideMark/>
          </w:tcPr>
          <w:p w14:paraId="571470C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5040660061.00</w:t>
            </w:r>
          </w:p>
        </w:tc>
        <w:tc>
          <w:tcPr>
            <w:tcW w:w="6096" w:type="dxa"/>
            <w:tcBorders>
              <w:top w:val="nil"/>
              <w:left w:val="nil"/>
              <w:bottom w:val="single" w:sz="4" w:space="0" w:color="auto"/>
              <w:right w:val="single" w:sz="4" w:space="0" w:color="auto"/>
            </w:tcBorders>
            <w:shd w:val="clear" w:color="auto" w:fill="auto"/>
            <w:noWrap/>
            <w:vAlign w:val="bottom"/>
            <w:hideMark/>
          </w:tcPr>
          <w:p w14:paraId="4638A39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LIMPIADOR Y DESINFECTANTE ANTIMICROBIANO EN FORMA CONCENTRADA, PRESENTACION 5LTS</w:t>
            </w:r>
          </w:p>
        </w:tc>
        <w:tc>
          <w:tcPr>
            <w:tcW w:w="1021" w:type="dxa"/>
            <w:tcBorders>
              <w:top w:val="nil"/>
              <w:left w:val="nil"/>
              <w:bottom w:val="single" w:sz="4" w:space="0" w:color="auto"/>
              <w:right w:val="single" w:sz="4" w:space="0" w:color="auto"/>
            </w:tcBorders>
            <w:shd w:val="clear" w:color="auto" w:fill="auto"/>
            <w:noWrap/>
            <w:vAlign w:val="center"/>
            <w:hideMark/>
          </w:tcPr>
          <w:p w14:paraId="05E7E0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 DE 5LTS</w:t>
            </w:r>
          </w:p>
        </w:tc>
        <w:tc>
          <w:tcPr>
            <w:tcW w:w="1148" w:type="dxa"/>
            <w:tcBorders>
              <w:top w:val="nil"/>
              <w:left w:val="nil"/>
              <w:bottom w:val="single" w:sz="4" w:space="0" w:color="auto"/>
              <w:right w:val="single" w:sz="4" w:space="0" w:color="auto"/>
            </w:tcBorders>
            <w:shd w:val="clear" w:color="auto" w:fill="auto"/>
            <w:noWrap/>
            <w:vAlign w:val="center"/>
            <w:hideMark/>
          </w:tcPr>
          <w:p w14:paraId="2BAA93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F3AE5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C06C72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0355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531</w:t>
            </w:r>
          </w:p>
        </w:tc>
        <w:tc>
          <w:tcPr>
            <w:tcW w:w="1275" w:type="dxa"/>
            <w:tcBorders>
              <w:top w:val="nil"/>
              <w:left w:val="nil"/>
              <w:bottom w:val="single" w:sz="4" w:space="0" w:color="auto"/>
              <w:right w:val="single" w:sz="4" w:space="0" w:color="auto"/>
            </w:tcBorders>
            <w:shd w:val="clear" w:color="auto" w:fill="auto"/>
            <w:noWrap/>
            <w:vAlign w:val="center"/>
            <w:hideMark/>
          </w:tcPr>
          <w:p w14:paraId="7FF8CA8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5040661061.00</w:t>
            </w:r>
          </w:p>
        </w:tc>
        <w:tc>
          <w:tcPr>
            <w:tcW w:w="6096" w:type="dxa"/>
            <w:tcBorders>
              <w:top w:val="nil"/>
              <w:left w:val="nil"/>
              <w:bottom w:val="single" w:sz="4" w:space="0" w:color="auto"/>
              <w:right w:val="single" w:sz="4" w:space="0" w:color="auto"/>
            </w:tcBorders>
            <w:shd w:val="clear" w:color="auto" w:fill="auto"/>
            <w:noWrap/>
            <w:vAlign w:val="bottom"/>
            <w:hideMark/>
          </w:tcPr>
          <w:p w14:paraId="067F142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1021" w:type="dxa"/>
            <w:tcBorders>
              <w:top w:val="nil"/>
              <w:left w:val="nil"/>
              <w:bottom w:val="single" w:sz="4" w:space="0" w:color="auto"/>
              <w:right w:val="single" w:sz="4" w:space="0" w:color="auto"/>
            </w:tcBorders>
            <w:shd w:val="clear" w:color="auto" w:fill="auto"/>
            <w:noWrap/>
            <w:vAlign w:val="center"/>
            <w:hideMark/>
          </w:tcPr>
          <w:p w14:paraId="54351E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DEB6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F0E8B6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18</w:t>
            </w:r>
          </w:p>
        </w:tc>
      </w:tr>
      <w:tr w:rsidR="00A008DB" w:rsidRPr="00A008DB" w14:paraId="5B5FD6F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123F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532</w:t>
            </w:r>
          </w:p>
        </w:tc>
        <w:tc>
          <w:tcPr>
            <w:tcW w:w="1275" w:type="dxa"/>
            <w:tcBorders>
              <w:top w:val="nil"/>
              <w:left w:val="nil"/>
              <w:bottom w:val="single" w:sz="4" w:space="0" w:color="auto"/>
              <w:right w:val="single" w:sz="4" w:space="0" w:color="auto"/>
            </w:tcBorders>
            <w:shd w:val="clear" w:color="auto" w:fill="auto"/>
            <w:noWrap/>
            <w:vAlign w:val="center"/>
            <w:hideMark/>
          </w:tcPr>
          <w:p w14:paraId="261E4E5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5040661062.00</w:t>
            </w:r>
          </w:p>
        </w:tc>
        <w:tc>
          <w:tcPr>
            <w:tcW w:w="6096" w:type="dxa"/>
            <w:tcBorders>
              <w:top w:val="nil"/>
              <w:left w:val="nil"/>
              <w:bottom w:val="single" w:sz="4" w:space="0" w:color="auto"/>
              <w:right w:val="single" w:sz="4" w:space="0" w:color="auto"/>
            </w:tcBorders>
            <w:shd w:val="clear" w:color="auto" w:fill="auto"/>
            <w:noWrap/>
            <w:vAlign w:val="bottom"/>
            <w:hideMark/>
          </w:tcPr>
          <w:p w14:paraId="73B001D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CON GLUCONATO DE CLORHEXIDINA AL 2% P/V EN ALCOHOL ISOPROPILICO AL 70% CON TINTA NARANJA. CONTIENE:  3 ML ESTERIL Y DESECHABLE. ENVASE  APLICADOR FREPP CON 1.5ML S/TINTE LINEA VASCULAR</w:t>
            </w:r>
          </w:p>
        </w:tc>
        <w:tc>
          <w:tcPr>
            <w:tcW w:w="1021" w:type="dxa"/>
            <w:tcBorders>
              <w:top w:val="nil"/>
              <w:left w:val="nil"/>
              <w:bottom w:val="single" w:sz="4" w:space="0" w:color="auto"/>
              <w:right w:val="single" w:sz="4" w:space="0" w:color="auto"/>
            </w:tcBorders>
            <w:shd w:val="clear" w:color="auto" w:fill="auto"/>
            <w:noWrap/>
            <w:vAlign w:val="center"/>
            <w:hideMark/>
          </w:tcPr>
          <w:p w14:paraId="4243BC0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91E6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744F45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92</w:t>
            </w:r>
          </w:p>
        </w:tc>
      </w:tr>
      <w:tr w:rsidR="00A008DB" w:rsidRPr="00A008DB" w14:paraId="7BB0456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C6EE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533</w:t>
            </w:r>
          </w:p>
        </w:tc>
        <w:tc>
          <w:tcPr>
            <w:tcW w:w="1275" w:type="dxa"/>
            <w:tcBorders>
              <w:top w:val="nil"/>
              <w:left w:val="nil"/>
              <w:bottom w:val="single" w:sz="4" w:space="0" w:color="auto"/>
              <w:right w:val="single" w:sz="4" w:space="0" w:color="auto"/>
            </w:tcBorders>
            <w:shd w:val="clear" w:color="auto" w:fill="auto"/>
            <w:noWrap/>
            <w:vAlign w:val="center"/>
            <w:hideMark/>
          </w:tcPr>
          <w:p w14:paraId="18CA51C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5040880011.00</w:t>
            </w:r>
          </w:p>
        </w:tc>
        <w:tc>
          <w:tcPr>
            <w:tcW w:w="6096" w:type="dxa"/>
            <w:tcBorders>
              <w:top w:val="nil"/>
              <w:left w:val="nil"/>
              <w:bottom w:val="single" w:sz="4" w:space="0" w:color="auto"/>
              <w:right w:val="single" w:sz="4" w:space="0" w:color="auto"/>
            </w:tcBorders>
            <w:shd w:val="clear" w:color="auto" w:fill="auto"/>
            <w:noWrap/>
            <w:vAlign w:val="bottom"/>
            <w:hideMark/>
          </w:tcPr>
          <w:p w14:paraId="24AFDCD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APOSITOS TRANSPARENTES, MICROPOROSOS, AUTOADHERIBLES, ESTERILES Y DESECHABLE. MEDIDAS: 7.0 A 8.5X 5.08 A 6.0 CM. INTRAVENOSO IV</w:t>
            </w:r>
          </w:p>
        </w:tc>
        <w:tc>
          <w:tcPr>
            <w:tcW w:w="1021" w:type="dxa"/>
            <w:tcBorders>
              <w:top w:val="nil"/>
              <w:left w:val="nil"/>
              <w:bottom w:val="single" w:sz="4" w:space="0" w:color="auto"/>
              <w:right w:val="single" w:sz="4" w:space="0" w:color="auto"/>
            </w:tcBorders>
            <w:shd w:val="clear" w:color="auto" w:fill="auto"/>
            <w:noWrap/>
            <w:vAlign w:val="center"/>
            <w:hideMark/>
          </w:tcPr>
          <w:p w14:paraId="09B7072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9968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114E160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68A29C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63CD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534</w:t>
            </w:r>
          </w:p>
        </w:tc>
        <w:tc>
          <w:tcPr>
            <w:tcW w:w="1275" w:type="dxa"/>
            <w:tcBorders>
              <w:top w:val="nil"/>
              <w:left w:val="nil"/>
              <w:bottom w:val="single" w:sz="4" w:space="0" w:color="auto"/>
              <w:right w:val="single" w:sz="4" w:space="0" w:color="auto"/>
            </w:tcBorders>
            <w:shd w:val="clear" w:color="auto" w:fill="auto"/>
            <w:noWrap/>
            <w:vAlign w:val="center"/>
            <w:hideMark/>
          </w:tcPr>
          <w:p w14:paraId="73DAE04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5041250200.00</w:t>
            </w:r>
          </w:p>
        </w:tc>
        <w:tc>
          <w:tcPr>
            <w:tcW w:w="6096" w:type="dxa"/>
            <w:tcBorders>
              <w:top w:val="nil"/>
              <w:left w:val="nil"/>
              <w:bottom w:val="single" w:sz="4" w:space="0" w:color="auto"/>
              <w:right w:val="single" w:sz="4" w:space="0" w:color="auto"/>
            </w:tcBorders>
            <w:shd w:val="clear" w:color="auto" w:fill="auto"/>
            <w:noWrap/>
            <w:vAlign w:val="bottom"/>
            <w:hideMark/>
          </w:tcPr>
          <w:p w14:paraId="2EDBD7F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BOLSA RECOLECTORA DE ORINA ADULTO (PARA PIERNA)</w:t>
            </w:r>
          </w:p>
        </w:tc>
        <w:tc>
          <w:tcPr>
            <w:tcW w:w="1021" w:type="dxa"/>
            <w:tcBorders>
              <w:top w:val="nil"/>
              <w:left w:val="nil"/>
              <w:bottom w:val="single" w:sz="4" w:space="0" w:color="auto"/>
              <w:right w:val="single" w:sz="4" w:space="0" w:color="auto"/>
            </w:tcBorders>
            <w:shd w:val="clear" w:color="auto" w:fill="auto"/>
            <w:noWrap/>
            <w:vAlign w:val="center"/>
            <w:hideMark/>
          </w:tcPr>
          <w:p w14:paraId="42F9117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1F1FC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D12D53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w:t>
            </w:r>
          </w:p>
        </w:tc>
      </w:tr>
      <w:tr w:rsidR="00A008DB" w:rsidRPr="00A008DB" w14:paraId="73FB42C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714A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535</w:t>
            </w:r>
          </w:p>
        </w:tc>
        <w:tc>
          <w:tcPr>
            <w:tcW w:w="1275" w:type="dxa"/>
            <w:tcBorders>
              <w:top w:val="nil"/>
              <w:left w:val="nil"/>
              <w:bottom w:val="single" w:sz="4" w:space="0" w:color="auto"/>
              <w:right w:val="single" w:sz="4" w:space="0" w:color="auto"/>
            </w:tcBorders>
            <w:shd w:val="clear" w:color="auto" w:fill="auto"/>
            <w:noWrap/>
            <w:vAlign w:val="center"/>
            <w:hideMark/>
          </w:tcPr>
          <w:p w14:paraId="1E40111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5041320001.00</w:t>
            </w:r>
          </w:p>
        </w:tc>
        <w:tc>
          <w:tcPr>
            <w:tcW w:w="6096" w:type="dxa"/>
            <w:tcBorders>
              <w:top w:val="nil"/>
              <w:left w:val="nil"/>
              <w:bottom w:val="single" w:sz="4" w:space="0" w:color="auto"/>
              <w:right w:val="single" w:sz="4" w:space="0" w:color="auto"/>
            </w:tcBorders>
            <w:shd w:val="clear" w:color="auto" w:fill="auto"/>
            <w:noWrap/>
            <w:vAlign w:val="bottom"/>
            <w:hideMark/>
          </w:tcPr>
          <w:p w14:paraId="1ADD21C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BRAZALETE PARA BAUMANOMETRO</w:t>
            </w:r>
          </w:p>
        </w:tc>
        <w:tc>
          <w:tcPr>
            <w:tcW w:w="1021" w:type="dxa"/>
            <w:tcBorders>
              <w:top w:val="nil"/>
              <w:left w:val="nil"/>
              <w:bottom w:val="single" w:sz="4" w:space="0" w:color="auto"/>
              <w:right w:val="single" w:sz="4" w:space="0" w:color="auto"/>
            </w:tcBorders>
            <w:shd w:val="clear" w:color="auto" w:fill="auto"/>
            <w:noWrap/>
            <w:vAlign w:val="center"/>
            <w:hideMark/>
          </w:tcPr>
          <w:p w14:paraId="3065E1D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964D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41991C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2FC6AB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3CEB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536</w:t>
            </w:r>
          </w:p>
        </w:tc>
        <w:tc>
          <w:tcPr>
            <w:tcW w:w="1275" w:type="dxa"/>
            <w:tcBorders>
              <w:top w:val="nil"/>
              <w:left w:val="nil"/>
              <w:bottom w:val="single" w:sz="4" w:space="0" w:color="auto"/>
              <w:right w:val="single" w:sz="4" w:space="0" w:color="auto"/>
            </w:tcBorders>
            <w:shd w:val="clear" w:color="auto" w:fill="auto"/>
            <w:noWrap/>
            <w:vAlign w:val="center"/>
            <w:hideMark/>
          </w:tcPr>
          <w:p w14:paraId="012E59A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5041570005.00</w:t>
            </w:r>
          </w:p>
        </w:tc>
        <w:tc>
          <w:tcPr>
            <w:tcW w:w="6096" w:type="dxa"/>
            <w:tcBorders>
              <w:top w:val="nil"/>
              <w:left w:val="nil"/>
              <w:bottom w:val="single" w:sz="4" w:space="0" w:color="auto"/>
              <w:right w:val="single" w:sz="4" w:space="0" w:color="auto"/>
            </w:tcBorders>
            <w:shd w:val="clear" w:color="auto" w:fill="auto"/>
            <w:noWrap/>
            <w:vAlign w:val="bottom"/>
            <w:hideMark/>
          </w:tcPr>
          <w:p w14:paraId="6A32617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1021" w:type="dxa"/>
            <w:tcBorders>
              <w:top w:val="nil"/>
              <w:left w:val="nil"/>
              <w:bottom w:val="single" w:sz="4" w:space="0" w:color="auto"/>
              <w:right w:val="single" w:sz="4" w:space="0" w:color="auto"/>
            </w:tcBorders>
            <w:shd w:val="clear" w:color="auto" w:fill="auto"/>
            <w:noWrap/>
            <w:vAlign w:val="center"/>
            <w:hideMark/>
          </w:tcPr>
          <w:p w14:paraId="29D2E1F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1A34633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6CF8A6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E2A7F1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964F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537</w:t>
            </w:r>
          </w:p>
        </w:tc>
        <w:tc>
          <w:tcPr>
            <w:tcW w:w="1275" w:type="dxa"/>
            <w:tcBorders>
              <w:top w:val="nil"/>
              <w:left w:val="nil"/>
              <w:bottom w:val="single" w:sz="4" w:space="0" w:color="auto"/>
              <w:right w:val="single" w:sz="4" w:space="0" w:color="auto"/>
            </w:tcBorders>
            <w:shd w:val="clear" w:color="auto" w:fill="auto"/>
            <w:noWrap/>
            <w:vAlign w:val="center"/>
            <w:hideMark/>
          </w:tcPr>
          <w:p w14:paraId="6973341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5041680040.00</w:t>
            </w:r>
          </w:p>
        </w:tc>
        <w:tc>
          <w:tcPr>
            <w:tcW w:w="6096" w:type="dxa"/>
            <w:tcBorders>
              <w:top w:val="nil"/>
              <w:left w:val="nil"/>
              <w:bottom w:val="single" w:sz="4" w:space="0" w:color="auto"/>
              <w:right w:val="single" w:sz="4" w:space="0" w:color="auto"/>
            </w:tcBorders>
            <w:shd w:val="clear" w:color="auto" w:fill="auto"/>
            <w:noWrap/>
            <w:vAlign w:val="bottom"/>
            <w:hideMark/>
          </w:tcPr>
          <w:p w14:paraId="03A12D9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NO. 12</w:t>
            </w:r>
          </w:p>
        </w:tc>
        <w:tc>
          <w:tcPr>
            <w:tcW w:w="1021" w:type="dxa"/>
            <w:tcBorders>
              <w:top w:val="nil"/>
              <w:left w:val="nil"/>
              <w:bottom w:val="single" w:sz="4" w:space="0" w:color="auto"/>
              <w:right w:val="single" w:sz="4" w:space="0" w:color="auto"/>
            </w:tcBorders>
            <w:shd w:val="clear" w:color="auto" w:fill="auto"/>
            <w:noWrap/>
            <w:vAlign w:val="center"/>
            <w:hideMark/>
          </w:tcPr>
          <w:p w14:paraId="595FDE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D9D97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7810D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E0008A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5B5D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538</w:t>
            </w:r>
          </w:p>
        </w:tc>
        <w:tc>
          <w:tcPr>
            <w:tcW w:w="1275" w:type="dxa"/>
            <w:tcBorders>
              <w:top w:val="nil"/>
              <w:left w:val="nil"/>
              <w:bottom w:val="single" w:sz="4" w:space="0" w:color="auto"/>
              <w:right w:val="single" w:sz="4" w:space="0" w:color="auto"/>
            </w:tcBorders>
            <w:shd w:val="clear" w:color="auto" w:fill="auto"/>
            <w:noWrap/>
            <w:vAlign w:val="center"/>
            <w:hideMark/>
          </w:tcPr>
          <w:p w14:paraId="7F12081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5041680044.00</w:t>
            </w:r>
          </w:p>
        </w:tc>
        <w:tc>
          <w:tcPr>
            <w:tcW w:w="6096" w:type="dxa"/>
            <w:tcBorders>
              <w:top w:val="nil"/>
              <w:left w:val="nil"/>
              <w:bottom w:val="single" w:sz="4" w:space="0" w:color="auto"/>
              <w:right w:val="single" w:sz="4" w:space="0" w:color="auto"/>
            </w:tcBorders>
            <w:shd w:val="clear" w:color="auto" w:fill="auto"/>
            <w:noWrap/>
            <w:vAlign w:val="bottom"/>
            <w:hideMark/>
          </w:tcPr>
          <w:p w14:paraId="71CD79E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NO. 16</w:t>
            </w:r>
          </w:p>
        </w:tc>
        <w:tc>
          <w:tcPr>
            <w:tcW w:w="1021" w:type="dxa"/>
            <w:tcBorders>
              <w:top w:val="nil"/>
              <w:left w:val="nil"/>
              <w:bottom w:val="single" w:sz="4" w:space="0" w:color="auto"/>
              <w:right w:val="single" w:sz="4" w:space="0" w:color="auto"/>
            </w:tcBorders>
            <w:shd w:val="clear" w:color="auto" w:fill="auto"/>
            <w:noWrap/>
            <w:vAlign w:val="center"/>
            <w:hideMark/>
          </w:tcPr>
          <w:p w14:paraId="72C97BA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9900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6B0F6F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FD8CC3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589F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539</w:t>
            </w:r>
          </w:p>
        </w:tc>
        <w:tc>
          <w:tcPr>
            <w:tcW w:w="1275" w:type="dxa"/>
            <w:tcBorders>
              <w:top w:val="nil"/>
              <w:left w:val="nil"/>
              <w:bottom w:val="single" w:sz="4" w:space="0" w:color="auto"/>
              <w:right w:val="single" w:sz="4" w:space="0" w:color="auto"/>
            </w:tcBorders>
            <w:shd w:val="clear" w:color="auto" w:fill="auto"/>
            <w:noWrap/>
            <w:vAlign w:val="center"/>
            <w:hideMark/>
          </w:tcPr>
          <w:p w14:paraId="6CF53B5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5041680046.00</w:t>
            </w:r>
          </w:p>
        </w:tc>
        <w:tc>
          <w:tcPr>
            <w:tcW w:w="6096" w:type="dxa"/>
            <w:tcBorders>
              <w:top w:val="nil"/>
              <w:left w:val="nil"/>
              <w:bottom w:val="single" w:sz="4" w:space="0" w:color="auto"/>
              <w:right w:val="single" w:sz="4" w:space="0" w:color="auto"/>
            </w:tcBorders>
            <w:shd w:val="clear" w:color="auto" w:fill="auto"/>
            <w:noWrap/>
            <w:vAlign w:val="bottom"/>
            <w:hideMark/>
          </w:tcPr>
          <w:p w14:paraId="16F1D04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CALIBRE 18</w:t>
            </w:r>
          </w:p>
        </w:tc>
        <w:tc>
          <w:tcPr>
            <w:tcW w:w="1021" w:type="dxa"/>
            <w:tcBorders>
              <w:top w:val="nil"/>
              <w:left w:val="nil"/>
              <w:bottom w:val="single" w:sz="4" w:space="0" w:color="auto"/>
              <w:right w:val="single" w:sz="4" w:space="0" w:color="auto"/>
            </w:tcBorders>
            <w:shd w:val="clear" w:color="auto" w:fill="auto"/>
            <w:noWrap/>
            <w:vAlign w:val="center"/>
            <w:hideMark/>
          </w:tcPr>
          <w:p w14:paraId="55D0B1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44B60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1088B6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9C3C5B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1FB6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540</w:t>
            </w:r>
          </w:p>
        </w:tc>
        <w:tc>
          <w:tcPr>
            <w:tcW w:w="1275" w:type="dxa"/>
            <w:tcBorders>
              <w:top w:val="nil"/>
              <w:left w:val="nil"/>
              <w:bottom w:val="single" w:sz="4" w:space="0" w:color="auto"/>
              <w:right w:val="single" w:sz="4" w:space="0" w:color="auto"/>
            </w:tcBorders>
            <w:shd w:val="clear" w:color="auto" w:fill="auto"/>
            <w:noWrap/>
            <w:vAlign w:val="center"/>
            <w:hideMark/>
          </w:tcPr>
          <w:p w14:paraId="6AB46EE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5041680047.00</w:t>
            </w:r>
          </w:p>
        </w:tc>
        <w:tc>
          <w:tcPr>
            <w:tcW w:w="6096" w:type="dxa"/>
            <w:tcBorders>
              <w:top w:val="nil"/>
              <w:left w:val="nil"/>
              <w:bottom w:val="single" w:sz="4" w:space="0" w:color="auto"/>
              <w:right w:val="single" w:sz="4" w:space="0" w:color="auto"/>
            </w:tcBorders>
            <w:shd w:val="clear" w:color="auto" w:fill="auto"/>
            <w:noWrap/>
            <w:vAlign w:val="bottom"/>
            <w:hideMark/>
          </w:tcPr>
          <w:p w14:paraId="270F4FA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#32</w:t>
            </w:r>
          </w:p>
        </w:tc>
        <w:tc>
          <w:tcPr>
            <w:tcW w:w="1021" w:type="dxa"/>
            <w:tcBorders>
              <w:top w:val="nil"/>
              <w:left w:val="nil"/>
              <w:bottom w:val="single" w:sz="4" w:space="0" w:color="auto"/>
              <w:right w:val="single" w:sz="4" w:space="0" w:color="auto"/>
            </w:tcBorders>
            <w:shd w:val="clear" w:color="auto" w:fill="auto"/>
            <w:noWrap/>
            <w:vAlign w:val="center"/>
            <w:hideMark/>
          </w:tcPr>
          <w:p w14:paraId="116EF1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PZA</w:t>
            </w:r>
          </w:p>
        </w:tc>
        <w:tc>
          <w:tcPr>
            <w:tcW w:w="1148" w:type="dxa"/>
            <w:tcBorders>
              <w:top w:val="nil"/>
              <w:left w:val="nil"/>
              <w:bottom w:val="single" w:sz="4" w:space="0" w:color="auto"/>
              <w:right w:val="single" w:sz="4" w:space="0" w:color="auto"/>
            </w:tcBorders>
            <w:shd w:val="clear" w:color="auto" w:fill="auto"/>
            <w:noWrap/>
            <w:vAlign w:val="center"/>
            <w:hideMark/>
          </w:tcPr>
          <w:p w14:paraId="6825AC2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849FEE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BF4C4D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85F93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541</w:t>
            </w:r>
          </w:p>
        </w:tc>
        <w:tc>
          <w:tcPr>
            <w:tcW w:w="1275" w:type="dxa"/>
            <w:tcBorders>
              <w:top w:val="nil"/>
              <w:left w:val="nil"/>
              <w:bottom w:val="single" w:sz="4" w:space="0" w:color="auto"/>
              <w:right w:val="single" w:sz="4" w:space="0" w:color="auto"/>
            </w:tcBorders>
            <w:shd w:val="clear" w:color="auto" w:fill="auto"/>
            <w:noWrap/>
            <w:vAlign w:val="center"/>
            <w:hideMark/>
          </w:tcPr>
          <w:p w14:paraId="5CB6A21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5041680060.00</w:t>
            </w:r>
          </w:p>
        </w:tc>
        <w:tc>
          <w:tcPr>
            <w:tcW w:w="6096" w:type="dxa"/>
            <w:tcBorders>
              <w:top w:val="nil"/>
              <w:left w:val="nil"/>
              <w:bottom w:val="single" w:sz="4" w:space="0" w:color="auto"/>
              <w:right w:val="single" w:sz="4" w:space="0" w:color="auto"/>
            </w:tcBorders>
            <w:shd w:val="clear" w:color="auto" w:fill="auto"/>
            <w:noWrap/>
            <w:vAlign w:val="bottom"/>
            <w:hideMark/>
          </w:tcPr>
          <w:p w14:paraId="6575813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CATETER TORACICO NO. 28</w:t>
            </w:r>
          </w:p>
        </w:tc>
        <w:tc>
          <w:tcPr>
            <w:tcW w:w="1021" w:type="dxa"/>
            <w:tcBorders>
              <w:top w:val="nil"/>
              <w:left w:val="nil"/>
              <w:bottom w:val="single" w:sz="4" w:space="0" w:color="auto"/>
              <w:right w:val="single" w:sz="4" w:space="0" w:color="auto"/>
            </w:tcBorders>
            <w:shd w:val="clear" w:color="auto" w:fill="auto"/>
            <w:noWrap/>
            <w:vAlign w:val="center"/>
            <w:hideMark/>
          </w:tcPr>
          <w:p w14:paraId="67EBA0B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81054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1B4B0F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3349F0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3094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542</w:t>
            </w:r>
          </w:p>
        </w:tc>
        <w:tc>
          <w:tcPr>
            <w:tcW w:w="1275" w:type="dxa"/>
            <w:tcBorders>
              <w:top w:val="nil"/>
              <w:left w:val="nil"/>
              <w:bottom w:val="single" w:sz="4" w:space="0" w:color="auto"/>
              <w:right w:val="single" w:sz="4" w:space="0" w:color="auto"/>
            </w:tcBorders>
            <w:shd w:val="clear" w:color="auto" w:fill="auto"/>
            <w:noWrap/>
            <w:vAlign w:val="center"/>
            <w:hideMark/>
          </w:tcPr>
          <w:p w14:paraId="1AC25EC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5041680072.00</w:t>
            </w:r>
          </w:p>
        </w:tc>
        <w:tc>
          <w:tcPr>
            <w:tcW w:w="6096" w:type="dxa"/>
            <w:tcBorders>
              <w:top w:val="nil"/>
              <w:left w:val="nil"/>
              <w:bottom w:val="single" w:sz="4" w:space="0" w:color="auto"/>
              <w:right w:val="single" w:sz="4" w:space="0" w:color="auto"/>
            </w:tcBorders>
            <w:shd w:val="clear" w:color="auto" w:fill="auto"/>
            <w:noWrap/>
            <w:vAlign w:val="bottom"/>
            <w:hideMark/>
          </w:tcPr>
          <w:p w14:paraId="2DBB731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ENDOTRAQUEAL C/GLOBO CAL. 3.0</w:t>
            </w:r>
          </w:p>
        </w:tc>
        <w:tc>
          <w:tcPr>
            <w:tcW w:w="1021" w:type="dxa"/>
            <w:tcBorders>
              <w:top w:val="nil"/>
              <w:left w:val="nil"/>
              <w:bottom w:val="single" w:sz="4" w:space="0" w:color="auto"/>
              <w:right w:val="single" w:sz="4" w:space="0" w:color="auto"/>
            </w:tcBorders>
            <w:shd w:val="clear" w:color="auto" w:fill="auto"/>
            <w:noWrap/>
            <w:vAlign w:val="center"/>
            <w:hideMark/>
          </w:tcPr>
          <w:p w14:paraId="0B3A9E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D520B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54D9C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6ACE5C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C6D9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543</w:t>
            </w:r>
          </w:p>
        </w:tc>
        <w:tc>
          <w:tcPr>
            <w:tcW w:w="1275" w:type="dxa"/>
            <w:tcBorders>
              <w:top w:val="nil"/>
              <w:left w:val="nil"/>
              <w:bottom w:val="single" w:sz="4" w:space="0" w:color="auto"/>
              <w:right w:val="single" w:sz="4" w:space="0" w:color="auto"/>
            </w:tcBorders>
            <w:shd w:val="clear" w:color="auto" w:fill="auto"/>
            <w:noWrap/>
            <w:vAlign w:val="center"/>
            <w:hideMark/>
          </w:tcPr>
          <w:p w14:paraId="6B93795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5041680073.00</w:t>
            </w:r>
          </w:p>
        </w:tc>
        <w:tc>
          <w:tcPr>
            <w:tcW w:w="6096" w:type="dxa"/>
            <w:tcBorders>
              <w:top w:val="nil"/>
              <w:left w:val="nil"/>
              <w:bottom w:val="single" w:sz="4" w:space="0" w:color="auto"/>
              <w:right w:val="single" w:sz="4" w:space="0" w:color="auto"/>
            </w:tcBorders>
            <w:shd w:val="clear" w:color="auto" w:fill="auto"/>
            <w:noWrap/>
            <w:vAlign w:val="bottom"/>
            <w:hideMark/>
          </w:tcPr>
          <w:p w14:paraId="13A2D70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ENDOTRAQUEAL C/GLOBO CAL. 3.5</w:t>
            </w:r>
          </w:p>
        </w:tc>
        <w:tc>
          <w:tcPr>
            <w:tcW w:w="1021" w:type="dxa"/>
            <w:tcBorders>
              <w:top w:val="nil"/>
              <w:left w:val="nil"/>
              <w:bottom w:val="single" w:sz="4" w:space="0" w:color="auto"/>
              <w:right w:val="single" w:sz="4" w:space="0" w:color="auto"/>
            </w:tcBorders>
            <w:shd w:val="clear" w:color="auto" w:fill="auto"/>
            <w:noWrap/>
            <w:vAlign w:val="center"/>
            <w:hideMark/>
          </w:tcPr>
          <w:p w14:paraId="691FC1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50CC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0C091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A56D85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F72E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544</w:t>
            </w:r>
          </w:p>
        </w:tc>
        <w:tc>
          <w:tcPr>
            <w:tcW w:w="1275" w:type="dxa"/>
            <w:tcBorders>
              <w:top w:val="nil"/>
              <w:left w:val="nil"/>
              <w:bottom w:val="single" w:sz="4" w:space="0" w:color="auto"/>
              <w:right w:val="single" w:sz="4" w:space="0" w:color="auto"/>
            </w:tcBorders>
            <w:shd w:val="clear" w:color="auto" w:fill="auto"/>
            <w:noWrap/>
            <w:vAlign w:val="center"/>
            <w:hideMark/>
          </w:tcPr>
          <w:p w14:paraId="12BBE09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5041680074.00</w:t>
            </w:r>
          </w:p>
        </w:tc>
        <w:tc>
          <w:tcPr>
            <w:tcW w:w="6096" w:type="dxa"/>
            <w:tcBorders>
              <w:top w:val="nil"/>
              <w:left w:val="nil"/>
              <w:bottom w:val="single" w:sz="4" w:space="0" w:color="auto"/>
              <w:right w:val="single" w:sz="4" w:space="0" w:color="auto"/>
            </w:tcBorders>
            <w:shd w:val="clear" w:color="auto" w:fill="auto"/>
            <w:noWrap/>
            <w:vAlign w:val="bottom"/>
            <w:hideMark/>
          </w:tcPr>
          <w:p w14:paraId="4CA4AD8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ENDOTRAQUEAL C/GLOBO CALIBRE 4.0</w:t>
            </w:r>
          </w:p>
        </w:tc>
        <w:tc>
          <w:tcPr>
            <w:tcW w:w="1021" w:type="dxa"/>
            <w:tcBorders>
              <w:top w:val="nil"/>
              <w:left w:val="nil"/>
              <w:bottom w:val="single" w:sz="4" w:space="0" w:color="auto"/>
              <w:right w:val="single" w:sz="4" w:space="0" w:color="auto"/>
            </w:tcBorders>
            <w:shd w:val="clear" w:color="auto" w:fill="auto"/>
            <w:noWrap/>
            <w:vAlign w:val="center"/>
            <w:hideMark/>
          </w:tcPr>
          <w:p w14:paraId="64A284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BEA4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CB2BA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4600DFD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B796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545</w:t>
            </w:r>
          </w:p>
        </w:tc>
        <w:tc>
          <w:tcPr>
            <w:tcW w:w="1275" w:type="dxa"/>
            <w:tcBorders>
              <w:top w:val="nil"/>
              <w:left w:val="nil"/>
              <w:bottom w:val="single" w:sz="4" w:space="0" w:color="auto"/>
              <w:right w:val="single" w:sz="4" w:space="0" w:color="auto"/>
            </w:tcBorders>
            <w:shd w:val="clear" w:color="auto" w:fill="auto"/>
            <w:noWrap/>
            <w:vAlign w:val="center"/>
            <w:hideMark/>
          </w:tcPr>
          <w:p w14:paraId="2E16364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5041680075.00</w:t>
            </w:r>
          </w:p>
        </w:tc>
        <w:tc>
          <w:tcPr>
            <w:tcW w:w="6096" w:type="dxa"/>
            <w:tcBorders>
              <w:top w:val="nil"/>
              <w:left w:val="nil"/>
              <w:bottom w:val="single" w:sz="4" w:space="0" w:color="auto"/>
              <w:right w:val="single" w:sz="4" w:space="0" w:color="auto"/>
            </w:tcBorders>
            <w:shd w:val="clear" w:color="auto" w:fill="auto"/>
            <w:noWrap/>
            <w:vAlign w:val="bottom"/>
            <w:hideMark/>
          </w:tcPr>
          <w:p w14:paraId="252CD99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ENDOTRAQUEAL CON GLOBO CAL. 4.5</w:t>
            </w:r>
          </w:p>
        </w:tc>
        <w:tc>
          <w:tcPr>
            <w:tcW w:w="1021" w:type="dxa"/>
            <w:tcBorders>
              <w:top w:val="nil"/>
              <w:left w:val="nil"/>
              <w:bottom w:val="single" w:sz="4" w:space="0" w:color="auto"/>
              <w:right w:val="single" w:sz="4" w:space="0" w:color="auto"/>
            </w:tcBorders>
            <w:shd w:val="clear" w:color="auto" w:fill="auto"/>
            <w:noWrap/>
            <w:vAlign w:val="center"/>
            <w:hideMark/>
          </w:tcPr>
          <w:p w14:paraId="44A579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316F6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8B532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2759F4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99416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546</w:t>
            </w:r>
          </w:p>
        </w:tc>
        <w:tc>
          <w:tcPr>
            <w:tcW w:w="1275" w:type="dxa"/>
            <w:tcBorders>
              <w:top w:val="nil"/>
              <w:left w:val="nil"/>
              <w:bottom w:val="single" w:sz="4" w:space="0" w:color="auto"/>
              <w:right w:val="single" w:sz="4" w:space="0" w:color="auto"/>
            </w:tcBorders>
            <w:shd w:val="clear" w:color="auto" w:fill="auto"/>
            <w:noWrap/>
            <w:vAlign w:val="center"/>
            <w:hideMark/>
          </w:tcPr>
          <w:p w14:paraId="546F12F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5041680135.00</w:t>
            </w:r>
          </w:p>
        </w:tc>
        <w:tc>
          <w:tcPr>
            <w:tcW w:w="6096" w:type="dxa"/>
            <w:tcBorders>
              <w:top w:val="nil"/>
              <w:left w:val="nil"/>
              <w:bottom w:val="single" w:sz="4" w:space="0" w:color="auto"/>
              <w:right w:val="single" w:sz="4" w:space="0" w:color="auto"/>
            </w:tcBorders>
            <w:shd w:val="clear" w:color="auto" w:fill="auto"/>
            <w:noWrap/>
            <w:vAlign w:val="bottom"/>
            <w:hideMark/>
          </w:tcPr>
          <w:p w14:paraId="4438567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DE ASPIRACION  12 F</w:t>
            </w:r>
          </w:p>
        </w:tc>
        <w:tc>
          <w:tcPr>
            <w:tcW w:w="1021" w:type="dxa"/>
            <w:tcBorders>
              <w:top w:val="nil"/>
              <w:left w:val="nil"/>
              <w:bottom w:val="single" w:sz="4" w:space="0" w:color="auto"/>
              <w:right w:val="single" w:sz="4" w:space="0" w:color="auto"/>
            </w:tcBorders>
            <w:shd w:val="clear" w:color="auto" w:fill="auto"/>
            <w:noWrap/>
            <w:vAlign w:val="center"/>
            <w:hideMark/>
          </w:tcPr>
          <w:p w14:paraId="405901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9853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BD917D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16B392C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B40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547</w:t>
            </w:r>
          </w:p>
        </w:tc>
        <w:tc>
          <w:tcPr>
            <w:tcW w:w="1275" w:type="dxa"/>
            <w:tcBorders>
              <w:top w:val="nil"/>
              <w:left w:val="nil"/>
              <w:bottom w:val="single" w:sz="4" w:space="0" w:color="auto"/>
              <w:right w:val="single" w:sz="4" w:space="0" w:color="auto"/>
            </w:tcBorders>
            <w:shd w:val="clear" w:color="auto" w:fill="auto"/>
            <w:noWrap/>
            <w:vAlign w:val="center"/>
            <w:hideMark/>
          </w:tcPr>
          <w:p w14:paraId="3EA5B1E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5041680229.00</w:t>
            </w:r>
          </w:p>
        </w:tc>
        <w:tc>
          <w:tcPr>
            <w:tcW w:w="6096" w:type="dxa"/>
            <w:tcBorders>
              <w:top w:val="nil"/>
              <w:left w:val="nil"/>
              <w:bottom w:val="single" w:sz="4" w:space="0" w:color="auto"/>
              <w:right w:val="single" w:sz="4" w:space="0" w:color="auto"/>
            </w:tcBorders>
            <w:shd w:val="clear" w:color="auto" w:fill="auto"/>
            <w:noWrap/>
            <w:vAlign w:val="bottom"/>
            <w:hideMark/>
          </w:tcPr>
          <w:p w14:paraId="75A7293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FIJADOR PARA TRAQUEOSTOMIA TAMAÑO PEQUEÑO 9"</w:t>
            </w:r>
          </w:p>
        </w:tc>
        <w:tc>
          <w:tcPr>
            <w:tcW w:w="1021" w:type="dxa"/>
            <w:tcBorders>
              <w:top w:val="nil"/>
              <w:left w:val="nil"/>
              <w:bottom w:val="single" w:sz="4" w:space="0" w:color="auto"/>
              <w:right w:val="single" w:sz="4" w:space="0" w:color="auto"/>
            </w:tcBorders>
            <w:shd w:val="clear" w:color="auto" w:fill="auto"/>
            <w:noWrap/>
            <w:vAlign w:val="center"/>
            <w:hideMark/>
          </w:tcPr>
          <w:p w14:paraId="28E5CAB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29EF2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C/50</w:t>
            </w:r>
          </w:p>
        </w:tc>
        <w:tc>
          <w:tcPr>
            <w:tcW w:w="1060" w:type="dxa"/>
            <w:tcBorders>
              <w:top w:val="nil"/>
              <w:left w:val="nil"/>
              <w:bottom w:val="single" w:sz="4" w:space="0" w:color="auto"/>
              <w:right w:val="single" w:sz="4" w:space="0" w:color="auto"/>
            </w:tcBorders>
            <w:shd w:val="clear" w:color="auto" w:fill="auto"/>
            <w:noWrap/>
            <w:vAlign w:val="center"/>
            <w:hideMark/>
          </w:tcPr>
          <w:p w14:paraId="76CFA32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7DE7AB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135E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548</w:t>
            </w:r>
          </w:p>
        </w:tc>
        <w:tc>
          <w:tcPr>
            <w:tcW w:w="1275" w:type="dxa"/>
            <w:tcBorders>
              <w:top w:val="nil"/>
              <w:left w:val="nil"/>
              <w:bottom w:val="single" w:sz="4" w:space="0" w:color="auto"/>
              <w:right w:val="single" w:sz="4" w:space="0" w:color="auto"/>
            </w:tcBorders>
            <w:shd w:val="clear" w:color="auto" w:fill="auto"/>
            <w:noWrap/>
            <w:vAlign w:val="center"/>
            <w:hideMark/>
          </w:tcPr>
          <w:p w14:paraId="3C1A258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5041680515.00</w:t>
            </w:r>
          </w:p>
        </w:tc>
        <w:tc>
          <w:tcPr>
            <w:tcW w:w="6096" w:type="dxa"/>
            <w:tcBorders>
              <w:top w:val="nil"/>
              <w:left w:val="nil"/>
              <w:bottom w:val="single" w:sz="4" w:space="0" w:color="auto"/>
              <w:right w:val="single" w:sz="4" w:space="0" w:color="auto"/>
            </w:tcBorders>
            <w:shd w:val="clear" w:color="auto" w:fill="auto"/>
            <w:noWrap/>
            <w:vAlign w:val="bottom"/>
            <w:hideMark/>
          </w:tcPr>
          <w:p w14:paraId="521FAE0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ESTOMACAL MODELO LEVIN CAL. 10 FR.</w:t>
            </w:r>
          </w:p>
        </w:tc>
        <w:tc>
          <w:tcPr>
            <w:tcW w:w="1021" w:type="dxa"/>
            <w:tcBorders>
              <w:top w:val="nil"/>
              <w:left w:val="nil"/>
              <w:bottom w:val="single" w:sz="4" w:space="0" w:color="auto"/>
              <w:right w:val="single" w:sz="4" w:space="0" w:color="auto"/>
            </w:tcBorders>
            <w:shd w:val="clear" w:color="auto" w:fill="auto"/>
            <w:noWrap/>
            <w:vAlign w:val="center"/>
            <w:hideMark/>
          </w:tcPr>
          <w:p w14:paraId="246318A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B6AD8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32B86C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D58B1F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1703C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549</w:t>
            </w:r>
          </w:p>
        </w:tc>
        <w:tc>
          <w:tcPr>
            <w:tcW w:w="1275" w:type="dxa"/>
            <w:tcBorders>
              <w:top w:val="nil"/>
              <w:left w:val="nil"/>
              <w:bottom w:val="single" w:sz="4" w:space="0" w:color="auto"/>
              <w:right w:val="single" w:sz="4" w:space="0" w:color="auto"/>
            </w:tcBorders>
            <w:shd w:val="clear" w:color="auto" w:fill="auto"/>
            <w:noWrap/>
            <w:vAlign w:val="center"/>
            <w:hideMark/>
          </w:tcPr>
          <w:p w14:paraId="06F85A0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5041820004.00</w:t>
            </w:r>
          </w:p>
        </w:tc>
        <w:tc>
          <w:tcPr>
            <w:tcW w:w="6096" w:type="dxa"/>
            <w:tcBorders>
              <w:top w:val="nil"/>
              <w:left w:val="nil"/>
              <w:bottom w:val="single" w:sz="4" w:space="0" w:color="auto"/>
              <w:right w:val="single" w:sz="4" w:space="0" w:color="auto"/>
            </w:tcBorders>
            <w:shd w:val="clear" w:color="auto" w:fill="auto"/>
            <w:noWrap/>
            <w:vAlign w:val="bottom"/>
            <w:hideMark/>
          </w:tcPr>
          <w:p w14:paraId="00A1D67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HIDROXIDO DE CALCIO 45 G</w:t>
            </w:r>
          </w:p>
        </w:tc>
        <w:tc>
          <w:tcPr>
            <w:tcW w:w="1021" w:type="dxa"/>
            <w:tcBorders>
              <w:top w:val="nil"/>
              <w:left w:val="nil"/>
              <w:bottom w:val="single" w:sz="4" w:space="0" w:color="auto"/>
              <w:right w:val="single" w:sz="4" w:space="0" w:color="auto"/>
            </w:tcBorders>
            <w:shd w:val="clear" w:color="auto" w:fill="auto"/>
            <w:noWrap/>
            <w:vAlign w:val="center"/>
            <w:hideMark/>
          </w:tcPr>
          <w:p w14:paraId="5BAD87F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460E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B2043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6EA886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AFE72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550</w:t>
            </w:r>
          </w:p>
        </w:tc>
        <w:tc>
          <w:tcPr>
            <w:tcW w:w="1275" w:type="dxa"/>
            <w:tcBorders>
              <w:top w:val="nil"/>
              <w:left w:val="nil"/>
              <w:bottom w:val="single" w:sz="4" w:space="0" w:color="auto"/>
              <w:right w:val="single" w:sz="4" w:space="0" w:color="auto"/>
            </w:tcBorders>
            <w:shd w:val="clear" w:color="auto" w:fill="auto"/>
            <w:noWrap/>
            <w:vAlign w:val="center"/>
            <w:hideMark/>
          </w:tcPr>
          <w:p w14:paraId="4D42E92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5041820011.00</w:t>
            </w:r>
          </w:p>
        </w:tc>
        <w:tc>
          <w:tcPr>
            <w:tcW w:w="6096" w:type="dxa"/>
            <w:tcBorders>
              <w:top w:val="nil"/>
              <w:left w:val="nil"/>
              <w:bottom w:val="single" w:sz="4" w:space="0" w:color="auto"/>
              <w:right w:val="single" w:sz="4" w:space="0" w:color="auto"/>
            </w:tcBorders>
            <w:shd w:val="clear" w:color="auto" w:fill="auto"/>
            <w:noWrap/>
            <w:vAlign w:val="bottom"/>
            <w:hideMark/>
          </w:tcPr>
          <w:p w14:paraId="1AF85DC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HIDROXIDO DE CALCIO CON YODOFORMO JERINGA CON 2.2 GRAMOS</w:t>
            </w:r>
          </w:p>
        </w:tc>
        <w:tc>
          <w:tcPr>
            <w:tcW w:w="1021" w:type="dxa"/>
            <w:tcBorders>
              <w:top w:val="nil"/>
              <w:left w:val="nil"/>
              <w:bottom w:val="single" w:sz="4" w:space="0" w:color="auto"/>
              <w:right w:val="single" w:sz="4" w:space="0" w:color="auto"/>
            </w:tcBorders>
            <w:shd w:val="clear" w:color="auto" w:fill="auto"/>
            <w:noWrap/>
            <w:vAlign w:val="center"/>
            <w:hideMark/>
          </w:tcPr>
          <w:p w14:paraId="453293D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5EF6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61035B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27DFC1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7F8A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551</w:t>
            </w:r>
          </w:p>
        </w:tc>
        <w:tc>
          <w:tcPr>
            <w:tcW w:w="1275" w:type="dxa"/>
            <w:tcBorders>
              <w:top w:val="nil"/>
              <w:left w:val="nil"/>
              <w:bottom w:val="single" w:sz="4" w:space="0" w:color="auto"/>
              <w:right w:val="single" w:sz="4" w:space="0" w:color="auto"/>
            </w:tcBorders>
            <w:shd w:val="clear" w:color="auto" w:fill="auto"/>
            <w:noWrap/>
            <w:vAlign w:val="center"/>
            <w:hideMark/>
          </w:tcPr>
          <w:p w14:paraId="2DFA852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5042000612.00</w:t>
            </w:r>
          </w:p>
        </w:tc>
        <w:tc>
          <w:tcPr>
            <w:tcW w:w="6096" w:type="dxa"/>
            <w:tcBorders>
              <w:top w:val="nil"/>
              <w:left w:val="nil"/>
              <w:bottom w:val="single" w:sz="4" w:space="0" w:color="auto"/>
              <w:right w:val="single" w:sz="4" w:space="0" w:color="auto"/>
            </w:tcBorders>
            <w:shd w:val="clear" w:color="auto" w:fill="auto"/>
            <w:noWrap/>
            <w:vAlign w:val="bottom"/>
            <w:hideMark/>
          </w:tcPr>
          <w:p w14:paraId="7ED1D7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CANISTER DE RECOLECCION DE 1000 ML RECOLECTOR PARA TERAPIA DE HERIDAS CON PRESION NEGATIVA.</w:t>
            </w:r>
          </w:p>
        </w:tc>
        <w:tc>
          <w:tcPr>
            <w:tcW w:w="1021" w:type="dxa"/>
            <w:tcBorders>
              <w:top w:val="nil"/>
              <w:left w:val="nil"/>
              <w:bottom w:val="single" w:sz="4" w:space="0" w:color="auto"/>
              <w:right w:val="single" w:sz="4" w:space="0" w:color="auto"/>
            </w:tcBorders>
            <w:shd w:val="clear" w:color="auto" w:fill="auto"/>
            <w:noWrap/>
            <w:vAlign w:val="center"/>
            <w:hideMark/>
          </w:tcPr>
          <w:p w14:paraId="535439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35281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F4EF0F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90CD70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3C83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552</w:t>
            </w:r>
          </w:p>
        </w:tc>
        <w:tc>
          <w:tcPr>
            <w:tcW w:w="1275" w:type="dxa"/>
            <w:tcBorders>
              <w:top w:val="nil"/>
              <w:left w:val="nil"/>
              <w:bottom w:val="single" w:sz="4" w:space="0" w:color="auto"/>
              <w:right w:val="single" w:sz="4" w:space="0" w:color="auto"/>
            </w:tcBorders>
            <w:shd w:val="clear" w:color="auto" w:fill="auto"/>
            <w:noWrap/>
            <w:vAlign w:val="center"/>
            <w:hideMark/>
          </w:tcPr>
          <w:p w14:paraId="6A97399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5042070014.00</w:t>
            </w:r>
          </w:p>
        </w:tc>
        <w:tc>
          <w:tcPr>
            <w:tcW w:w="6096" w:type="dxa"/>
            <w:tcBorders>
              <w:top w:val="nil"/>
              <w:left w:val="nil"/>
              <w:bottom w:val="single" w:sz="4" w:space="0" w:color="auto"/>
              <w:right w:val="single" w:sz="4" w:space="0" w:color="auto"/>
            </w:tcBorders>
            <w:shd w:val="clear" w:color="auto" w:fill="auto"/>
            <w:noWrap/>
            <w:vAlign w:val="bottom"/>
            <w:hideMark/>
          </w:tcPr>
          <w:p w14:paraId="46890B5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CIRCUITOS CORRUGADOS NEONATALES DESECHABLES SIN CAMARA AUTORELLENABLE COMO CONSUMIBLE DE LA 531.941.0980 VENTILADOR VOLUMETRICO NEONATAL-PEDIATRICO-ADULTO. PIEZA.</w:t>
            </w:r>
          </w:p>
        </w:tc>
        <w:tc>
          <w:tcPr>
            <w:tcW w:w="1021" w:type="dxa"/>
            <w:tcBorders>
              <w:top w:val="nil"/>
              <w:left w:val="nil"/>
              <w:bottom w:val="single" w:sz="4" w:space="0" w:color="auto"/>
              <w:right w:val="single" w:sz="4" w:space="0" w:color="auto"/>
            </w:tcBorders>
            <w:shd w:val="clear" w:color="auto" w:fill="auto"/>
            <w:noWrap/>
            <w:vAlign w:val="center"/>
            <w:hideMark/>
          </w:tcPr>
          <w:p w14:paraId="128570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28CC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C4047B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7629CF6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A3132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553</w:t>
            </w:r>
          </w:p>
        </w:tc>
        <w:tc>
          <w:tcPr>
            <w:tcW w:w="1275" w:type="dxa"/>
            <w:tcBorders>
              <w:top w:val="nil"/>
              <w:left w:val="nil"/>
              <w:bottom w:val="single" w:sz="4" w:space="0" w:color="auto"/>
              <w:right w:val="single" w:sz="4" w:space="0" w:color="auto"/>
            </w:tcBorders>
            <w:shd w:val="clear" w:color="auto" w:fill="auto"/>
            <w:noWrap/>
            <w:vAlign w:val="center"/>
            <w:hideMark/>
          </w:tcPr>
          <w:p w14:paraId="772345B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5042070015.00</w:t>
            </w:r>
          </w:p>
        </w:tc>
        <w:tc>
          <w:tcPr>
            <w:tcW w:w="6096" w:type="dxa"/>
            <w:tcBorders>
              <w:top w:val="nil"/>
              <w:left w:val="nil"/>
              <w:bottom w:val="single" w:sz="4" w:space="0" w:color="auto"/>
              <w:right w:val="single" w:sz="4" w:space="0" w:color="auto"/>
            </w:tcBorders>
            <w:shd w:val="clear" w:color="auto" w:fill="auto"/>
            <w:noWrap/>
            <w:vAlign w:val="bottom"/>
            <w:hideMark/>
          </w:tcPr>
          <w:p w14:paraId="1F36694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CIRCUITOS DE VENTILACION DESECHABLES PARA ADULTO SIN CAMARA AUTORRELLENABLE COMO CONSUMIBLE DE LA 531.941.0980 VENTILADOR VOLUMETRICO NEONATAL-PEDIATRICO-ADULTO. PIEZA.</w:t>
            </w:r>
          </w:p>
        </w:tc>
        <w:tc>
          <w:tcPr>
            <w:tcW w:w="1021" w:type="dxa"/>
            <w:tcBorders>
              <w:top w:val="nil"/>
              <w:left w:val="nil"/>
              <w:bottom w:val="single" w:sz="4" w:space="0" w:color="auto"/>
              <w:right w:val="single" w:sz="4" w:space="0" w:color="auto"/>
            </w:tcBorders>
            <w:shd w:val="clear" w:color="auto" w:fill="auto"/>
            <w:noWrap/>
            <w:vAlign w:val="center"/>
            <w:hideMark/>
          </w:tcPr>
          <w:p w14:paraId="057297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2ACB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CDC9AC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07B1404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0694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554</w:t>
            </w:r>
          </w:p>
        </w:tc>
        <w:tc>
          <w:tcPr>
            <w:tcW w:w="1275" w:type="dxa"/>
            <w:tcBorders>
              <w:top w:val="nil"/>
              <w:left w:val="nil"/>
              <w:bottom w:val="single" w:sz="4" w:space="0" w:color="auto"/>
              <w:right w:val="single" w:sz="4" w:space="0" w:color="auto"/>
            </w:tcBorders>
            <w:shd w:val="clear" w:color="auto" w:fill="auto"/>
            <w:noWrap/>
            <w:vAlign w:val="center"/>
            <w:hideMark/>
          </w:tcPr>
          <w:p w14:paraId="4088974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5042150971.00</w:t>
            </w:r>
          </w:p>
        </w:tc>
        <w:tc>
          <w:tcPr>
            <w:tcW w:w="6096" w:type="dxa"/>
            <w:tcBorders>
              <w:top w:val="nil"/>
              <w:left w:val="nil"/>
              <w:bottom w:val="single" w:sz="4" w:space="0" w:color="auto"/>
              <w:right w:val="single" w:sz="4" w:space="0" w:color="auto"/>
            </w:tcBorders>
            <w:shd w:val="clear" w:color="auto" w:fill="auto"/>
            <w:noWrap/>
            <w:vAlign w:val="bottom"/>
            <w:hideMark/>
          </w:tcPr>
          <w:p w14:paraId="532162B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CLIP MARCADOR PARA BIOPSIA DE MAMA. ENVASE CON 5 PIEZAS.</w:t>
            </w:r>
          </w:p>
        </w:tc>
        <w:tc>
          <w:tcPr>
            <w:tcW w:w="1021" w:type="dxa"/>
            <w:tcBorders>
              <w:top w:val="nil"/>
              <w:left w:val="nil"/>
              <w:bottom w:val="single" w:sz="4" w:space="0" w:color="auto"/>
              <w:right w:val="single" w:sz="4" w:space="0" w:color="auto"/>
            </w:tcBorders>
            <w:shd w:val="clear" w:color="auto" w:fill="auto"/>
            <w:noWrap/>
            <w:vAlign w:val="center"/>
            <w:hideMark/>
          </w:tcPr>
          <w:p w14:paraId="42D465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3E8FD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w:t>
            </w:r>
          </w:p>
        </w:tc>
        <w:tc>
          <w:tcPr>
            <w:tcW w:w="1060" w:type="dxa"/>
            <w:tcBorders>
              <w:top w:val="nil"/>
              <w:left w:val="nil"/>
              <w:bottom w:val="single" w:sz="4" w:space="0" w:color="auto"/>
              <w:right w:val="single" w:sz="4" w:space="0" w:color="auto"/>
            </w:tcBorders>
            <w:shd w:val="clear" w:color="auto" w:fill="auto"/>
            <w:noWrap/>
            <w:vAlign w:val="center"/>
            <w:hideMark/>
          </w:tcPr>
          <w:p w14:paraId="202006C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9848E9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FB0BC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555</w:t>
            </w:r>
          </w:p>
        </w:tc>
        <w:tc>
          <w:tcPr>
            <w:tcW w:w="1275" w:type="dxa"/>
            <w:tcBorders>
              <w:top w:val="nil"/>
              <w:left w:val="nil"/>
              <w:bottom w:val="single" w:sz="4" w:space="0" w:color="auto"/>
              <w:right w:val="single" w:sz="4" w:space="0" w:color="auto"/>
            </w:tcBorders>
            <w:shd w:val="clear" w:color="auto" w:fill="auto"/>
            <w:noWrap/>
            <w:vAlign w:val="center"/>
            <w:hideMark/>
          </w:tcPr>
          <w:p w14:paraId="7AFEB48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5042310110.00</w:t>
            </w:r>
          </w:p>
        </w:tc>
        <w:tc>
          <w:tcPr>
            <w:tcW w:w="6096" w:type="dxa"/>
            <w:tcBorders>
              <w:top w:val="nil"/>
              <w:left w:val="nil"/>
              <w:bottom w:val="single" w:sz="4" w:space="0" w:color="auto"/>
              <w:right w:val="single" w:sz="4" w:space="0" w:color="auto"/>
            </w:tcBorders>
            <w:shd w:val="clear" w:color="auto" w:fill="auto"/>
            <w:noWrap/>
            <w:vAlign w:val="bottom"/>
            <w:hideMark/>
          </w:tcPr>
          <w:p w14:paraId="186112A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COMPRESA CERVICAL TERAPIA CON CALOR 24 PULGADAS (60 CM)</w:t>
            </w:r>
          </w:p>
        </w:tc>
        <w:tc>
          <w:tcPr>
            <w:tcW w:w="1021" w:type="dxa"/>
            <w:tcBorders>
              <w:top w:val="nil"/>
              <w:left w:val="nil"/>
              <w:bottom w:val="single" w:sz="4" w:space="0" w:color="auto"/>
              <w:right w:val="single" w:sz="4" w:space="0" w:color="auto"/>
            </w:tcBorders>
            <w:shd w:val="clear" w:color="auto" w:fill="auto"/>
            <w:noWrap/>
            <w:vAlign w:val="center"/>
            <w:hideMark/>
          </w:tcPr>
          <w:p w14:paraId="5F14BE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DBF7D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6BF71F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72F1A0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5EF9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556</w:t>
            </w:r>
          </w:p>
        </w:tc>
        <w:tc>
          <w:tcPr>
            <w:tcW w:w="1275" w:type="dxa"/>
            <w:tcBorders>
              <w:top w:val="nil"/>
              <w:left w:val="nil"/>
              <w:bottom w:val="single" w:sz="4" w:space="0" w:color="auto"/>
              <w:right w:val="single" w:sz="4" w:space="0" w:color="auto"/>
            </w:tcBorders>
            <w:shd w:val="clear" w:color="auto" w:fill="auto"/>
            <w:noWrap/>
            <w:vAlign w:val="center"/>
            <w:hideMark/>
          </w:tcPr>
          <w:p w14:paraId="2F9AF62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5042310115.00</w:t>
            </w:r>
          </w:p>
        </w:tc>
        <w:tc>
          <w:tcPr>
            <w:tcW w:w="6096" w:type="dxa"/>
            <w:tcBorders>
              <w:top w:val="nil"/>
              <w:left w:val="nil"/>
              <w:bottom w:val="single" w:sz="4" w:space="0" w:color="auto"/>
              <w:right w:val="single" w:sz="4" w:space="0" w:color="auto"/>
            </w:tcBorders>
            <w:shd w:val="clear" w:color="auto" w:fill="auto"/>
            <w:noWrap/>
            <w:vAlign w:val="bottom"/>
            <w:hideMark/>
          </w:tcPr>
          <w:p w14:paraId="66E2AC4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COMPRESA LUMBOSACRA TERAPIA CON CALOR 15 X 24 PULGADAS (25 X 30 CM)</w:t>
            </w:r>
          </w:p>
        </w:tc>
        <w:tc>
          <w:tcPr>
            <w:tcW w:w="1021" w:type="dxa"/>
            <w:tcBorders>
              <w:top w:val="nil"/>
              <w:left w:val="nil"/>
              <w:bottom w:val="single" w:sz="4" w:space="0" w:color="auto"/>
              <w:right w:val="single" w:sz="4" w:space="0" w:color="auto"/>
            </w:tcBorders>
            <w:shd w:val="clear" w:color="auto" w:fill="auto"/>
            <w:noWrap/>
            <w:vAlign w:val="center"/>
            <w:hideMark/>
          </w:tcPr>
          <w:p w14:paraId="20F920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6570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E94A29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13C952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076D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557</w:t>
            </w:r>
          </w:p>
        </w:tc>
        <w:tc>
          <w:tcPr>
            <w:tcW w:w="1275" w:type="dxa"/>
            <w:tcBorders>
              <w:top w:val="nil"/>
              <w:left w:val="nil"/>
              <w:bottom w:val="single" w:sz="4" w:space="0" w:color="auto"/>
              <w:right w:val="single" w:sz="4" w:space="0" w:color="auto"/>
            </w:tcBorders>
            <w:shd w:val="clear" w:color="auto" w:fill="auto"/>
            <w:noWrap/>
            <w:vAlign w:val="center"/>
            <w:hideMark/>
          </w:tcPr>
          <w:p w14:paraId="3907FAA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5042310155.00</w:t>
            </w:r>
          </w:p>
        </w:tc>
        <w:tc>
          <w:tcPr>
            <w:tcW w:w="6096" w:type="dxa"/>
            <w:tcBorders>
              <w:top w:val="nil"/>
              <w:left w:val="nil"/>
              <w:bottom w:val="single" w:sz="4" w:space="0" w:color="auto"/>
              <w:right w:val="single" w:sz="4" w:space="0" w:color="auto"/>
            </w:tcBorders>
            <w:shd w:val="clear" w:color="auto" w:fill="auto"/>
            <w:noWrap/>
            <w:vAlign w:val="bottom"/>
            <w:hideMark/>
          </w:tcPr>
          <w:p w14:paraId="0227293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COMPRESA 12 X 10 ESTANDAR</w:t>
            </w:r>
          </w:p>
        </w:tc>
        <w:tc>
          <w:tcPr>
            <w:tcW w:w="1021" w:type="dxa"/>
            <w:tcBorders>
              <w:top w:val="nil"/>
              <w:left w:val="nil"/>
              <w:bottom w:val="single" w:sz="4" w:space="0" w:color="auto"/>
              <w:right w:val="single" w:sz="4" w:space="0" w:color="auto"/>
            </w:tcBorders>
            <w:shd w:val="clear" w:color="auto" w:fill="auto"/>
            <w:noWrap/>
            <w:vAlign w:val="center"/>
            <w:hideMark/>
          </w:tcPr>
          <w:p w14:paraId="3365E3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E1E7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3716BA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682CCD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31DF3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558</w:t>
            </w:r>
          </w:p>
        </w:tc>
        <w:tc>
          <w:tcPr>
            <w:tcW w:w="1275" w:type="dxa"/>
            <w:tcBorders>
              <w:top w:val="nil"/>
              <w:left w:val="nil"/>
              <w:bottom w:val="single" w:sz="4" w:space="0" w:color="auto"/>
              <w:right w:val="single" w:sz="4" w:space="0" w:color="auto"/>
            </w:tcBorders>
            <w:shd w:val="clear" w:color="auto" w:fill="auto"/>
            <w:noWrap/>
            <w:vAlign w:val="center"/>
            <w:hideMark/>
          </w:tcPr>
          <w:p w14:paraId="204C2A3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5042310200.00</w:t>
            </w:r>
          </w:p>
        </w:tc>
        <w:tc>
          <w:tcPr>
            <w:tcW w:w="6096" w:type="dxa"/>
            <w:tcBorders>
              <w:top w:val="nil"/>
              <w:left w:val="nil"/>
              <w:bottom w:val="single" w:sz="4" w:space="0" w:color="auto"/>
              <w:right w:val="single" w:sz="4" w:space="0" w:color="auto"/>
            </w:tcBorders>
            <w:shd w:val="clear" w:color="auto" w:fill="auto"/>
            <w:noWrap/>
            <w:vAlign w:val="bottom"/>
            <w:hideMark/>
          </w:tcPr>
          <w:p w14:paraId="24FCBB3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COMPRESAS FRIAS  MEDIDAS 36CMS. X 28 CMS. CAT. NO. 1500</w:t>
            </w:r>
          </w:p>
        </w:tc>
        <w:tc>
          <w:tcPr>
            <w:tcW w:w="1021" w:type="dxa"/>
            <w:tcBorders>
              <w:top w:val="nil"/>
              <w:left w:val="nil"/>
              <w:bottom w:val="single" w:sz="4" w:space="0" w:color="auto"/>
              <w:right w:val="single" w:sz="4" w:space="0" w:color="auto"/>
            </w:tcBorders>
            <w:shd w:val="clear" w:color="auto" w:fill="auto"/>
            <w:noWrap/>
            <w:vAlign w:val="center"/>
            <w:hideMark/>
          </w:tcPr>
          <w:p w14:paraId="0EA776D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86D6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4E4544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8CEEC6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F916C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559</w:t>
            </w:r>
          </w:p>
        </w:tc>
        <w:tc>
          <w:tcPr>
            <w:tcW w:w="1275" w:type="dxa"/>
            <w:tcBorders>
              <w:top w:val="nil"/>
              <w:left w:val="nil"/>
              <w:bottom w:val="single" w:sz="4" w:space="0" w:color="auto"/>
              <w:right w:val="single" w:sz="4" w:space="0" w:color="auto"/>
            </w:tcBorders>
            <w:shd w:val="clear" w:color="auto" w:fill="auto"/>
            <w:noWrap/>
            <w:vAlign w:val="center"/>
            <w:hideMark/>
          </w:tcPr>
          <w:p w14:paraId="58EC368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5042331001.00</w:t>
            </w:r>
          </w:p>
        </w:tc>
        <w:tc>
          <w:tcPr>
            <w:tcW w:w="6096" w:type="dxa"/>
            <w:tcBorders>
              <w:top w:val="nil"/>
              <w:left w:val="nil"/>
              <w:bottom w:val="single" w:sz="4" w:space="0" w:color="auto"/>
              <w:right w:val="single" w:sz="4" w:space="0" w:color="auto"/>
            </w:tcBorders>
            <w:shd w:val="clear" w:color="auto" w:fill="auto"/>
            <w:noWrap/>
            <w:vAlign w:val="bottom"/>
            <w:hideMark/>
          </w:tcPr>
          <w:p w14:paraId="78F579B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PUNTILLAS NASALES PEDIATRICAS</w:t>
            </w:r>
          </w:p>
        </w:tc>
        <w:tc>
          <w:tcPr>
            <w:tcW w:w="1021" w:type="dxa"/>
            <w:tcBorders>
              <w:top w:val="nil"/>
              <w:left w:val="nil"/>
              <w:bottom w:val="single" w:sz="4" w:space="0" w:color="auto"/>
              <w:right w:val="single" w:sz="4" w:space="0" w:color="auto"/>
            </w:tcBorders>
            <w:shd w:val="clear" w:color="auto" w:fill="auto"/>
            <w:noWrap/>
            <w:vAlign w:val="center"/>
            <w:hideMark/>
          </w:tcPr>
          <w:p w14:paraId="7C4C428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A1A42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22C43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1F7AC1D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4F93D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560</w:t>
            </w:r>
          </w:p>
        </w:tc>
        <w:tc>
          <w:tcPr>
            <w:tcW w:w="1275" w:type="dxa"/>
            <w:tcBorders>
              <w:top w:val="nil"/>
              <w:left w:val="nil"/>
              <w:bottom w:val="single" w:sz="4" w:space="0" w:color="auto"/>
              <w:right w:val="single" w:sz="4" w:space="0" w:color="auto"/>
            </w:tcBorders>
            <w:shd w:val="clear" w:color="auto" w:fill="auto"/>
            <w:noWrap/>
            <w:vAlign w:val="center"/>
            <w:hideMark/>
          </w:tcPr>
          <w:p w14:paraId="58E68A7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5042331005.00</w:t>
            </w:r>
          </w:p>
        </w:tc>
        <w:tc>
          <w:tcPr>
            <w:tcW w:w="6096" w:type="dxa"/>
            <w:tcBorders>
              <w:top w:val="nil"/>
              <w:left w:val="nil"/>
              <w:bottom w:val="single" w:sz="4" w:space="0" w:color="auto"/>
              <w:right w:val="single" w:sz="4" w:space="0" w:color="auto"/>
            </w:tcBorders>
            <w:shd w:val="clear" w:color="auto" w:fill="auto"/>
            <w:noWrap/>
            <w:vAlign w:val="bottom"/>
            <w:hideMark/>
          </w:tcPr>
          <w:p w14:paraId="1F5A293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PUNTILLAS NASALES NEONATALES. ENVASE.</w:t>
            </w:r>
          </w:p>
        </w:tc>
        <w:tc>
          <w:tcPr>
            <w:tcW w:w="1021" w:type="dxa"/>
            <w:tcBorders>
              <w:top w:val="nil"/>
              <w:left w:val="nil"/>
              <w:bottom w:val="single" w:sz="4" w:space="0" w:color="auto"/>
              <w:right w:val="single" w:sz="4" w:space="0" w:color="auto"/>
            </w:tcBorders>
            <w:shd w:val="clear" w:color="auto" w:fill="auto"/>
            <w:noWrap/>
            <w:vAlign w:val="center"/>
            <w:hideMark/>
          </w:tcPr>
          <w:p w14:paraId="60EC92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CC72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4619AC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0FE07A1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6B4C3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561</w:t>
            </w:r>
          </w:p>
        </w:tc>
        <w:tc>
          <w:tcPr>
            <w:tcW w:w="1275" w:type="dxa"/>
            <w:tcBorders>
              <w:top w:val="nil"/>
              <w:left w:val="nil"/>
              <w:bottom w:val="single" w:sz="4" w:space="0" w:color="auto"/>
              <w:right w:val="single" w:sz="4" w:space="0" w:color="auto"/>
            </w:tcBorders>
            <w:shd w:val="clear" w:color="auto" w:fill="auto"/>
            <w:noWrap/>
            <w:vAlign w:val="center"/>
            <w:hideMark/>
          </w:tcPr>
          <w:p w14:paraId="0658B90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5042331009.00</w:t>
            </w:r>
          </w:p>
        </w:tc>
        <w:tc>
          <w:tcPr>
            <w:tcW w:w="6096" w:type="dxa"/>
            <w:tcBorders>
              <w:top w:val="nil"/>
              <w:left w:val="nil"/>
              <w:bottom w:val="single" w:sz="4" w:space="0" w:color="auto"/>
              <w:right w:val="single" w:sz="4" w:space="0" w:color="auto"/>
            </w:tcBorders>
            <w:shd w:val="clear" w:color="auto" w:fill="auto"/>
            <w:noWrap/>
            <w:vAlign w:val="bottom"/>
            <w:hideMark/>
          </w:tcPr>
          <w:p w14:paraId="14BECE2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INDICADOR QUIMICO, CINTA TESTIGO, PARA ESTERILIZACION EN PLASMA. ROLLO DE 50 METROS.</w:t>
            </w:r>
          </w:p>
        </w:tc>
        <w:tc>
          <w:tcPr>
            <w:tcW w:w="1021" w:type="dxa"/>
            <w:tcBorders>
              <w:top w:val="nil"/>
              <w:left w:val="nil"/>
              <w:bottom w:val="single" w:sz="4" w:space="0" w:color="auto"/>
              <w:right w:val="single" w:sz="4" w:space="0" w:color="auto"/>
            </w:tcBorders>
            <w:shd w:val="clear" w:color="auto" w:fill="auto"/>
            <w:noWrap/>
            <w:vAlign w:val="center"/>
            <w:hideMark/>
          </w:tcPr>
          <w:p w14:paraId="76F6B5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71A1F1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BC539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919E91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B885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562</w:t>
            </w:r>
          </w:p>
        </w:tc>
        <w:tc>
          <w:tcPr>
            <w:tcW w:w="1275" w:type="dxa"/>
            <w:tcBorders>
              <w:top w:val="nil"/>
              <w:left w:val="nil"/>
              <w:bottom w:val="single" w:sz="4" w:space="0" w:color="auto"/>
              <w:right w:val="single" w:sz="4" w:space="0" w:color="auto"/>
            </w:tcBorders>
            <w:shd w:val="clear" w:color="auto" w:fill="auto"/>
            <w:noWrap/>
            <w:vAlign w:val="center"/>
            <w:hideMark/>
          </w:tcPr>
          <w:p w14:paraId="0EF65FB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5042331010.00</w:t>
            </w:r>
          </w:p>
        </w:tc>
        <w:tc>
          <w:tcPr>
            <w:tcW w:w="6096" w:type="dxa"/>
            <w:tcBorders>
              <w:top w:val="nil"/>
              <w:left w:val="nil"/>
              <w:bottom w:val="single" w:sz="4" w:space="0" w:color="auto"/>
              <w:right w:val="single" w:sz="4" w:space="0" w:color="auto"/>
            </w:tcBorders>
            <w:shd w:val="clear" w:color="auto" w:fill="auto"/>
            <w:noWrap/>
            <w:vAlign w:val="bottom"/>
            <w:hideMark/>
          </w:tcPr>
          <w:p w14:paraId="1CC3A78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INDICADOR QUIMICO TIRA. PAQUETE CON 250 PIEZAS.</w:t>
            </w:r>
          </w:p>
        </w:tc>
        <w:tc>
          <w:tcPr>
            <w:tcW w:w="1021" w:type="dxa"/>
            <w:tcBorders>
              <w:top w:val="nil"/>
              <w:left w:val="nil"/>
              <w:bottom w:val="single" w:sz="4" w:space="0" w:color="auto"/>
              <w:right w:val="single" w:sz="4" w:space="0" w:color="auto"/>
            </w:tcBorders>
            <w:shd w:val="clear" w:color="auto" w:fill="auto"/>
            <w:noWrap/>
            <w:vAlign w:val="center"/>
            <w:hideMark/>
          </w:tcPr>
          <w:p w14:paraId="18FFE0E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62FF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C/250</w:t>
            </w:r>
          </w:p>
        </w:tc>
        <w:tc>
          <w:tcPr>
            <w:tcW w:w="1060" w:type="dxa"/>
            <w:tcBorders>
              <w:top w:val="nil"/>
              <w:left w:val="nil"/>
              <w:bottom w:val="single" w:sz="4" w:space="0" w:color="auto"/>
              <w:right w:val="single" w:sz="4" w:space="0" w:color="auto"/>
            </w:tcBorders>
            <w:shd w:val="clear" w:color="auto" w:fill="auto"/>
            <w:noWrap/>
            <w:vAlign w:val="center"/>
            <w:hideMark/>
          </w:tcPr>
          <w:p w14:paraId="1002739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A97B37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0FBA6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563</w:t>
            </w:r>
          </w:p>
        </w:tc>
        <w:tc>
          <w:tcPr>
            <w:tcW w:w="1275" w:type="dxa"/>
            <w:tcBorders>
              <w:top w:val="nil"/>
              <w:left w:val="nil"/>
              <w:bottom w:val="single" w:sz="4" w:space="0" w:color="auto"/>
              <w:right w:val="single" w:sz="4" w:space="0" w:color="auto"/>
            </w:tcBorders>
            <w:shd w:val="clear" w:color="auto" w:fill="auto"/>
            <w:noWrap/>
            <w:vAlign w:val="center"/>
            <w:hideMark/>
          </w:tcPr>
          <w:p w14:paraId="306F9B6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5042331075.00</w:t>
            </w:r>
          </w:p>
        </w:tc>
        <w:tc>
          <w:tcPr>
            <w:tcW w:w="6096" w:type="dxa"/>
            <w:tcBorders>
              <w:top w:val="nil"/>
              <w:left w:val="nil"/>
              <w:bottom w:val="single" w:sz="4" w:space="0" w:color="auto"/>
              <w:right w:val="single" w:sz="4" w:space="0" w:color="auto"/>
            </w:tcBorders>
            <w:shd w:val="clear" w:color="auto" w:fill="auto"/>
            <w:noWrap/>
            <w:vAlign w:val="bottom"/>
            <w:hideMark/>
          </w:tcPr>
          <w:p w14:paraId="44A8790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INDICADOR DE ESTERILIZACION AUTOCLAVE EN VAPOR</w:t>
            </w:r>
          </w:p>
        </w:tc>
        <w:tc>
          <w:tcPr>
            <w:tcW w:w="1021" w:type="dxa"/>
            <w:tcBorders>
              <w:top w:val="nil"/>
              <w:left w:val="nil"/>
              <w:bottom w:val="single" w:sz="4" w:space="0" w:color="auto"/>
              <w:right w:val="single" w:sz="4" w:space="0" w:color="auto"/>
            </w:tcBorders>
            <w:shd w:val="clear" w:color="auto" w:fill="auto"/>
            <w:noWrap/>
            <w:vAlign w:val="center"/>
            <w:hideMark/>
          </w:tcPr>
          <w:p w14:paraId="0E39145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CED41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FAAE81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3C98EB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CCE4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564</w:t>
            </w:r>
          </w:p>
        </w:tc>
        <w:tc>
          <w:tcPr>
            <w:tcW w:w="1275" w:type="dxa"/>
            <w:tcBorders>
              <w:top w:val="nil"/>
              <w:left w:val="nil"/>
              <w:bottom w:val="single" w:sz="4" w:space="0" w:color="auto"/>
              <w:right w:val="single" w:sz="4" w:space="0" w:color="auto"/>
            </w:tcBorders>
            <w:shd w:val="clear" w:color="auto" w:fill="auto"/>
            <w:noWrap/>
            <w:vAlign w:val="center"/>
            <w:hideMark/>
          </w:tcPr>
          <w:p w14:paraId="5753B2E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5042332001.00</w:t>
            </w:r>
          </w:p>
        </w:tc>
        <w:tc>
          <w:tcPr>
            <w:tcW w:w="6096" w:type="dxa"/>
            <w:tcBorders>
              <w:top w:val="nil"/>
              <w:left w:val="nil"/>
              <w:bottom w:val="single" w:sz="4" w:space="0" w:color="auto"/>
              <w:right w:val="single" w:sz="4" w:space="0" w:color="auto"/>
            </w:tcBorders>
            <w:shd w:val="clear" w:color="auto" w:fill="auto"/>
            <w:noWrap/>
            <w:vAlign w:val="bottom"/>
            <w:hideMark/>
          </w:tcPr>
          <w:p w14:paraId="410459F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INSTRUMENTO CON AGUJA BIOPSIA 14 G X 13 CMS.  COMPATIBLE CON PISTOLA BARD.  CAJA CON 10 EMPAQUES</w:t>
            </w:r>
          </w:p>
        </w:tc>
        <w:tc>
          <w:tcPr>
            <w:tcW w:w="1021" w:type="dxa"/>
            <w:tcBorders>
              <w:top w:val="nil"/>
              <w:left w:val="nil"/>
              <w:bottom w:val="single" w:sz="4" w:space="0" w:color="auto"/>
              <w:right w:val="single" w:sz="4" w:space="0" w:color="auto"/>
            </w:tcBorders>
            <w:shd w:val="clear" w:color="auto" w:fill="auto"/>
            <w:noWrap/>
            <w:vAlign w:val="center"/>
            <w:hideMark/>
          </w:tcPr>
          <w:p w14:paraId="5EFCE6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19E69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w:t>
            </w:r>
          </w:p>
        </w:tc>
        <w:tc>
          <w:tcPr>
            <w:tcW w:w="1060" w:type="dxa"/>
            <w:tcBorders>
              <w:top w:val="nil"/>
              <w:left w:val="nil"/>
              <w:bottom w:val="single" w:sz="4" w:space="0" w:color="auto"/>
              <w:right w:val="single" w:sz="4" w:space="0" w:color="auto"/>
            </w:tcBorders>
            <w:shd w:val="clear" w:color="auto" w:fill="auto"/>
            <w:noWrap/>
            <w:vAlign w:val="center"/>
            <w:hideMark/>
          </w:tcPr>
          <w:p w14:paraId="27AFF15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DC05B7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73BC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565</w:t>
            </w:r>
          </w:p>
        </w:tc>
        <w:tc>
          <w:tcPr>
            <w:tcW w:w="1275" w:type="dxa"/>
            <w:tcBorders>
              <w:top w:val="nil"/>
              <w:left w:val="nil"/>
              <w:bottom w:val="single" w:sz="4" w:space="0" w:color="auto"/>
              <w:right w:val="single" w:sz="4" w:space="0" w:color="auto"/>
            </w:tcBorders>
            <w:shd w:val="clear" w:color="auto" w:fill="auto"/>
            <w:noWrap/>
            <w:vAlign w:val="center"/>
            <w:hideMark/>
          </w:tcPr>
          <w:p w14:paraId="211CB7D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5043300015.00</w:t>
            </w:r>
          </w:p>
        </w:tc>
        <w:tc>
          <w:tcPr>
            <w:tcW w:w="6096" w:type="dxa"/>
            <w:tcBorders>
              <w:top w:val="nil"/>
              <w:left w:val="nil"/>
              <w:bottom w:val="single" w:sz="4" w:space="0" w:color="auto"/>
              <w:right w:val="single" w:sz="4" w:space="0" w:color="auto"/>
            </w:tcBorders>
            <w:shd w:val="clear" w:color="auto" w:fill="auto"/>
            <w:noWrap/>
            <w:vAlign w:val="bottom"/>
            <w:hideMark/>
          </w:tcPr>
          <w:p w14:paraId="65C48A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MONOPOLAR DESECHABLE DE 50MM. DE LARGO 902-MG 650</w:t>
            </w:r>
          </w:p>
        </w:tc>
        <w:tc>
          <w:tcPr>
            <w:tcW w:w="1021" w:type="dxa"/>
            <w:tcBorders>
              <w:top w:val="nil"/>
              <w:left w:val="nil"/>
              <w:bottom w:val="single" w:sz="4" w:space="0" w:color="auto"/>
              <w:right w:val="single" w:sz="4" w:space="0" w:color="auto"/>
            </w:tcBorders>
            <w:shd w:val="clear" w:color="auto" w:fill="auto"/>
            <w:noWrap/>
            <w:vAlign w:val="center"/>
            <w:hideMark/>
          </w:tcPr>
          <w:p w14:paraId="40112EF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E4451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C/48</w:t>
            </w:r>
          </w:p>
        </w:tc>
        <w:tc>
          <w:tcPr>
            <w:tcW w:w="1060" w:type="dxa"/>
            <w:tcBorders>
              <w:top w:val="nil"/>
              <w:left w:val="nil"/>
              <w:bottom w:val="single" w:sz="4" w:space="0" w:color="auto"/>
              <w:right w:val="single" w:sz="4" w:space="0" w:color="auto"/>
            </w:tcBorders>
            <w:shd w:val="clear" w:color="auto" w:fill="auto"/>
            <w:noWrap/>
            <w:vAlign w:val="center"/>
            <w:hideMark/>
          </w:tcPr>
          <w:p w14:paraId="4DF5120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D2C0FA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810F4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566</w:t>
            </w:r>
          </w:p>
        </w:tc>
        <w:tc>
          <w:tcPr>
            <w:tcW w:w="1275" w:type="dxa"/>
            <w:tcBorders>
              <w:top w:val="nil"/>
              <w:left w:val="nil"/>
              <w:bottom w:val="single" w:sz="4" w:space="0" w:color="auto"/>
              <w:right w:val="single" w:sz="4" w:space="0" w:color="auto"/>
            </w:tcBorders>
            <w:shd w:val="clear" w:color="auto" w:fill="auto"/>
            <w:noWrap/>
            <w:vAlign w:val="center"/>
            <w:hideMark/>
          </w:tcPr>
          <w:p w14:paraId="5D3357E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5043300020.00</w:t>
            </w:r>
          </w:p>
        </w:tc>
        <w:tc>
          <w:tcPr>
            <w:tcW w:w="6096" w:type="dxa"/>
            <w:tcBorders>
              <w:top w:val="nil"/>
              <w:left w:val="nil"/>
              <w:bottom w:val="single" w:sz="4" w:space="0" w:color="auto"/>
              <w:right w:val="single" w:sz="4" w:space="0" w:color="auto"/>
            </w:tcBorders>
            <w:shd w:val="clear" w:color="auto" w:fill="auto"/>
            <w:noWrap/>
            <w:vAlign w:val="bottom"/>
            <w:hideMark/>
          </w:tcPr>
          <w:p w14:paraId="15C1101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MONOPOLAR DESECHABLE DE 75MM. DE LARGO 902-MG</w:t>
            </w:r>
          </w:p>
        </w:tc>
        <w:tc>
          <w:tcPr>
            <w:tcW w:w="1021" w:type="dxa"/>
            <w:tcBorders>
              <w:top w:val="nil"/>
              <w:left w:val="nil"/>
              <w:bottom w:val="single" w:sz="4" w:space="0" w:color="auto"/>
              <w:right w:val="single" w:sz="4" w:space="0" w:color="auto"/>
            </w:tcBorders>
            <w:shd w:val="clear" w:color="auto" w:fill="auto"/>
            <w:noWrap/>
            <w:vAlign w:val="center"/>
            <w:hideMark/>
          </w:tcPr>
          <w:p w14:paraId="2A9318E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82F018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C/24</w:t>
            </w:r>
          </w:p>
        </w:tc>
        <w:tc>
          <w:tcPr>
            <w:tcW w:w="1060" w:type="dxa"/>
            <w:tcBorders>
              <w:top w:val="nil"/>
              <w:left w:val="nil"/>
              <w:bottom w:val="single" w:sz="4" w:space="0" w:color="auto"/>
              <w:right w:val="single" w:sz="4" w:space="0" w:color="auto"/>
            </w:tcBorders>
            <w:shd w:val="clear" w:color="auto" w:fill="auto"/>
            <w:noWrap/>
            <w:vAlign w:val="center"/>
            <w:hideMark/>
          </w:tcPr>
          <w:p w14:paraId="6E5A66F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59CE50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616D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567</w:t>
            </w:r>
          </w:p>
        </w:tc>
        <w:tc>
          <w:tcPr>
            <w:tcW w:w="1275" w:type="dxa"/>
            <w:tcBorders>
              <w:top w:val="nil"/>
              <w:left w:val="nil"/>
              <w:bottom w:val="single" w:sz="4" w:space="0" w:color="auto"/>
              <w:right w:val="single" w:sz="4" w:space="0" w:color="auto"/>
            </w:tcBorders>
            <w:shd w:val="clear" w:color="auto" w:fill="auto"/>
            <w:noWrap/>
            <w:vAlign w:val="center"/>
            <w:hideMark/>
          </w:tcPr>
          <w:p w14:paraId="3AAA476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5043300035.00</w:t>
            </w:r>
          </w:p>
        </w:tc>
        <w:tc>
          <w:tcPr>
            <w:tcW w:w="6096" w:type="dxa"/>
            <w:tcBorders>
              <w:top w:val="nil"/>
              <w:left w:val="nil"/>
              <w:bottom w:val="single" w:sz="4" w:space="0" w:color="auto"/>
              <w:right w:val="single" w:sz="4" w:space="0" w:color="auto"/>
            </w:tcBorders>
            <w:shd w:val="clear" w:color="auto" w:fill="auto"/>
            <w:noWrap/>
            <w:vAlign w:val="bottom"/>
            <w:hideMark/>
          </w:tcPr>
          <w:p w14:paraId="318262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ELECTRODOS DE PARCHE DE 2"</w:t>
            </w:r>
          </w:p>
        </w:tc>
        <w:tc>
          <w:tcPr>
            <w:tcW w:w="1021" w:type="dxa"/>
            <w:tcBorders>
              <w:top w:val="nil"/>
              <w:left w:val="nil"/>
              <w:bottom w:val="single" w:sz="4" w:space="0" w:color="auto"/>
              <w:right w:val="single" w:sz="4" w:space="0" w:color="auto"/>
            </w:tcBorders>
            <w:shd w:val="clear" w:color="auto" w:fill="auto"/>
            <w:noWrap/>
            <w:vAlign w:val="center"/>
            <w:hideMark/>
          </w:tcPr>
          <w:p w14:paraId="720332E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7FC430C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48FA44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7</w:t>
            </w:r>
          </w:p>
        </w:tc>
      </w:tr>
      <w:tr w:rsidR="00A008DB" w:rsidRPr="00A008DB" w14:paraId="70AE963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0ACC6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568</w:t>
            </w:r>
          </w:p>
        </w:tc>
        <w:tc>
          <w:tcPr>
            <w:tcW w:w="1275" w:type="dxa"/>
            <w:tcBorders>
              <w:top w:val="nil"/>
              <w:left w:val="nil"/>
              <w:bottom w:val="single" w:sz="4" w:space="0" w:color="auto"/>
              <w:right w:val="single" w:sz="4" w:space="0" w:color="auto"/>
            </w:tcBorders>
            <w:shd w:val="clear" w:color="auto" w:fill="auto"/>
            <w:noWrap/>
            <w:vAlign w:val="center"/>
            <w:hideMark/>
          </w:tcPr>
          <w:p w14:paraId="3C4F7DB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5043300040.00</w:t>
            </w:r>
          </w:p>
        </w:tc>
        <w:tc>
          <w:tcPr>
            <w:tcW w:w="6096" w:type="dxa"/>
            <w:tcBorders>
              <w:top w:val="nil"/>
              <w:left w:val="nil"/>
              <w:bottom w:val="single" w:sz="4" w:space="0" w:color="auto"/>
              <w:right w:val="single" w:sz="4" w:space="0" w:color="auto"/>
            </w:tcBorders>
            <w:shd w:val="clear" w:color="auto" w:fill="auto"/>
            <w:noWrap/>
            <w:vAlign w:val="bottom"/>
            <w:hideMark/>
          </w:tcPr>
          <w:p w14:paraId="509736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ELECTRODOS DE PARCHE DE 3"</w:t>
            </w:r>
          </w:p>
        </w:tc>
        <w:tc>
          <w:tcPr>
            <w:tcW w:w="1021" w:type="dxa"/>
            <w:tcBorders>
              <w:top w:val="nil"/>
              <w:left w:val="nil"/>
              <w:bottom w:val="single" w:sz="4" w:space="0" w:color="auto"/>
              <w:right w:val="single" w:sz="4" w:space="0" w:color="auto"/>
            </w:tcBorders>
            <w:shd w:val="clear" w:color="auto" w:fill="auto"/>
            <w:noWrap/>
            <w:vAlign w:val="center"/>
            <w:hideMark/>
          </w:tcPr>
          <w:p w14:paraId="5409A5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1120B35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E8CF56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E216ED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52E6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569</w:t>
            </w:r>
          </w:p>
        </w:tc>
        <w:tc>
          <w:tcPr>
            <w:tcW w:w="1275" w:type="dxa"/>
            <w:tcBorders>
              <w:top w:val="nil"/>
              <w:left w:val="nil"/>
              <w:bottom w:val="single" w:sz="4" w:space="0" w:color="auto"/>
              <w:right w:val="single" w:sz="4" w:space="0" w:color="auto"/>
            </w:tcBorders>
            <w:shd w:val="clear" w:color="auto" w:fill="auto"/>
            <w:noWrap/>
            <w:vAlign w:val="center"/>
            <w:hideMark/>
          </w:tcPr>
          <w:p w14:paraId="4B929D8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5043300045.00</w:t>
            </w:r>
          </w:p>
        </w:tc>
        <w:tc>
          <w:tcPr>
            <w:tcW w:w="6096" w:type="dxa"/>
            <w:tcBorders>
              <w:top w:val="nil"/>
              <w:left w:val="nil"/>
              <w:bottom w:val="single" w:sz="4" w:space="0" w:color="auto"/>
              <w:right w:val="single" w:sz="4" w:space="0" w:color="auto"/>
            </w:tcBorders>
            <w:shd w:val="clear" w:color="auto" w:fill="auto"/>
            <w:noWrap/>
            <w:vAlign w:val="bottom"/>
            <w:hideMark/>
          </w:tcPr>
          <w:p w14:paraId="52B1479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DE ASA  DESECHABLE PARA CONIZACION,  2.0 CM. X 0.8 CM. CON VASTAGO LONGITUDINAL DE 12.7  CM.</w:t>
            </w:r>
          </w:p>
        </w:tc>
        <w:tc>
          <w:tcPr>
            <w:tcW w:w="1021" w:type="dxa"/>
            <w:tcBorders>
              <w:top w:val="nil"/>
              <w:left w:val="nil"/>
              <w:bottom w:val="single" w:sz="4" w:space="0" w:color="auto"/>
              <w:right w:val="single" w:sz="4" w:space="0" w:color="auto"/>
            </w:tcBorders>
            <w:shd w:val="clear" w:color="auto" w:fill="auto"/>
            <w:noWrap/>
            <w:vAlign w:val="center"/>
            <w:hideMark/>
          </w:tcPr>
          <w:p w14:paraId="76142A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B4DE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BB65D2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4330F6B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A568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570</w:t>
            </w:r>
          </w:p>
        </w:tc>
        <w:tc>
          <w:tcPr>
            <w:tcW w:w="1275" w:type="dxa"/>
            <w:tcBorders>
              <w:top w:val="nil"/>
              <w:left w:val="nil"/>
              <w:bottom w:val="single" w:sz="4" w:space="0" w:color="auto"/>
              <w:right w:val="single" w:sz="4" w:space="0" w:color="auto"/>
            </w:tcBorders>
            <w:shd w:val="clear" w:color="auto" w:fill="auto"/>
            <w:noWrap/>
            <w:vAlign w:val="center"/>
            <w:hideMark/>
          </w:tcPr>
          <w:p w14:paraId="7BAC73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5043300050.00</w:t>
            </w:r>
          </w:p>
        </w:tc>
        <w:tc>
          <w:tcPr>
            <w:tcW w:w="6096" w:type="dxa"/>
            <w:tcBorders>
              <w:top w:val="nil"/>
              <w:left w:val="nil"/>
              <w:bottom w:val="single" w:sz="4" w:space="0" w:color="auto"/>
              <w:right w:val="single" w:sz="4" w:space="0" w:color="auto"/>
            </w:tcBorders>
            <w:shd w:val="clear" w:color="auto" w:fill="auto"/>
            <w:noWrap/>
            <w:vAlign w:val="bottom"/>
            <w:hideMark/>
          </w:tcPr>
          <w:p w14:paraId="21D910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DE DISCO 2MM. P/ELECTROMIOGRAFIA CAT.# 6030</w:t>
            </w:r>
          </w:p>
        </w:tc>
        <w:tc>
          <w:tcPr>
            <w:tcW w:w="1021" w:type="dxa"/>
            <w:tcBorders>
              <w:top w:val="nil"/>
              <w:left w:val="nil"/>
              <w:bottom w:val="single" w:sz="4" w:space="0" w:color="auto"/>
              <w:right w:val="single" w:sz="4" w:space="0" w:color="auto"/>
            </w:tcBorders>
            <w:shd w:val="clear" w:color="auto" w:fill="auto"/>
            <w:noWrap/>
            <w:vAlign w:val="center"/>
            <w:hideMark/>
          </w:tcPr>
          <w:p w14:paraId="1F54645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9976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69CED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296F41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7547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571</w:t>
            </w:r>
          </w:p>
        </w:tc>
        <w:tc>
          <w:tcPr>
            <w:tcW w:w="1275" w:type="dxa"/>
            <w:tcBorders>
              <w:top w:val="nil"/>
              <w:left w:val="nil"/>
              <w:bottom w:val="single" w:sz="4" w:space="0" w:color="auto"/>
              <w:right w:val="single" w:sz="4" w:space="0" w:color="auto"/>
            </w:tcBorders>
            <w:shd w:val="clear" w:color="auto" w:fill="auto"/>
            <w:noWrap/>
            <w:vAlign w:val="center"/>
            <w:hideMark/>
          </w:tcPr>
          <w:p w14:paraId="5635D05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5043300075.00</w:t>
            </w:r>
          </w:p>
        </w:tc>
        <w:tc>
          <w:tcPr>
            <w:tcW w:w="6096" w:type="dxa"/>
            <w:tcBorders>
              <w:top w:val="nil"/>
              <w:left w:val="nil"/>
              <w:bottom w:val="single" w:sz="4" w:space="0" w:color="auto"/>
              <w:right w:val="single" w:sz="4" w:space="0" w:color="auto"/>
            </w:tcBorders>
            <w:shd w:val="clear" w:color="auto" w:fill="auto"/>
            <w:noWrap/>
            <w:vAlign w:val="bottom"/>
            <w:hideMark/>
          </w:tcPr>
          <w:p w14:paraId="69868B4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DE ESFERA  DESECHABLE PARA CONIZACION DIAMETRO  0.5 CM. CON VASTAGO LONGITUDINAL 12.7 CM.</w:t>
            </w:r>
          </w:p>
        </w:tc>
        <w:tc>
          <w:tcPr>
            <w:tcW w:w="1021" w:type="dxa"/>
            <w:tcBorders>
              <w:top w:val="nil"/>
              <w:left w:val="nil"/>
              <w:bottom w:val="single" w:sz="4" w:space="0" w:color="auto"/>
              <w:right w:val="single" w:sz="4" w:space="0" w:color="auto"/>
            </w:tcBorders>
            <w:shd w:val="clear" w:color="auto" w:fill="auto"/>
            <w:noWrap/>
            <w:vAlign w:val="center"/>
            <w:hideMark/>
          </w:tcPr>
          <w:p w14:paraId="6999C4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25E49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C/20</w:t>
            </w:r>
          </w:p>
        </w:tc>
        <w:tc>
          <w:tcPr>
            <w:tcW w:w="1060" w:type="dxa"/>
            <w:tcBorders>
              <w:top w:val="nil"/>
              <w:left w:val="nil"/>
              <w:bottom w:val="single" w:sz="4" w:space="0" w:color="auto"/>
              <w:right w:val="single" w:sz="4" w:space="0" w:color="auto"/>
            </w:tcBorders>
            <w:shd w:val="clear" w:color="auto" w:fill="auto"/>
            <w:noWrap/>
            <w:vAlign w:val="center"/>
            <w:hideMark/>
          </w:tcPr>
          <w:p w14:paraId="07C02D4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6660BBD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1FA9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572</w:t>
            </w:r>
          </w:p>
        </w:tc>
        <w:tc>
          <w:tcPr>
            <w:tcW w:w="1275" w:type="dxa"/>
            <w:tcBorders>
              <w:top w:val="nil"/>
              <w:left w:val="nil"/>
              <w:bottom w:val="single" w:sz="4" w:space="0" w:color="auto"/>
              <w:right w:val="single" w:sz="4" w:space="0" w:color="auto"/>
            </w:tcBorders>
            <w:shd w:val="clear" w:color="auto" w:fill="auto"/>
            <w:noWrap/>
            <w:vAlign w:val="center"/>
            <w:hideMark/>
          </w:tcPr>
          <w:p w14:paraId="6DC19F7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5043451003.00</w:t>
            </w:r>
          </w:p>
        </w:tc>
        <w:tc>
          <w:tcPr>
            <w:tcW w:w="6096" w:type="dxa"/>
            <w:tcBorders>
              <w:top w:val="nil"/>
              <w:left w:val="nil"/>
              <w:bottom w:val="single" w:sz="4" w:space="0" w:color="auto"/>
              <w:right w:val="single" w:sz="4" w:space="0" w:color="auto"/>
            </w:tcBorders>
            <w:shd w:val="clear" w:color="auto" w:fill="auto"/>
            <w:noWrap/>
            <w:vAlign w:val="bottom"/>
            <w:hideMark/>
          </w:tcPr>
          <w:p w14:paraId="3810A14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HUMIDIFICADOR DESECHABLE PRELLENADO DE AGUA ESTERIL 340 ML CON ADAPTADOR</w:t>
            </w:r>
          </w:p>
        </w:tc>
        <w:tc>
          <w:tcPr>
            <w:tcW w:w="1021" w:type="dxa"/>
            <w:tcBorders>
              <w:top w:val="nil"/>
              <w:left w:val="nil"/>
              <w:bottom w:val="single" w:sz="4" w:space="0" w:color="auto"/>
              <w:right w:val="single" w:sz="4" w:space="0" w:color="auto"/>
            </w:tcBorders>
            <w:shd w:val="clear" w:color="auto" w:fill="auto"/>
            <w:noWrap/>
            <w:vAlign w:val="center"/>
            <w:hideMark/>
          </w:tcPr>
          <w:p w14:paraId="710902F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C4224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C633E7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1F7822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1413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573</w:t>
            </w:r>
          </w:p>
        </w:tc>
        <w:tc>
          <w:tcPr>
            <w:tcW w:w="1275" w:type="dxa"/>
            <w:tcBorders>
              <w:top w:val="nil"/>
              <w:left w:val="nil"/>
              <w:bottom w:val="single" w:sz="4" w:space="0" w:color="auto"/>
              <w:right w:val="single" w:sz="4" w:space="0" w:color="auto"/>
            </w:tcBorders>
            <w:shd w:val="clear" w:color="auto" w:fill="auto"/>
            <w:noWrap/>
            <w:vAlign w:val="center"/>
            <w:hideMark/>
          </w:tcPr>
          <w:p w14:paraId="253F1B9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5043451005.00</w:t>
            </w:r>
          </w:p>
        </w:tc>
        <w:tc>
          <w:tcPr>
            <w:tcW w:w="6096" w:type="dxa"/>
            <w:tcBorders>
              <w:top w:val="nil"/>
              <w:left w:val="nil"/>
              <w:bottom w:val="single" w:sz="4" w:space="0" w:color="auto"/>
              <w:right w:val="single" w:sz="4" w:space="0" w:color="auto"/>
            </w:tcBorders>
            <w:shd w:val="clear" w:color="auto" w:fill="auto"/>
            <w:noWrap/>
            <w:vAlign w:val="bottom"/>
            <w:hideMark/>
          </w:tcPr>
          <w:p w14:paraId="0112EE2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HUMIDIFICADOR DESECHABLE PRELLENADO DE AGUA ESTERIL 650 ML. CON ADAPTADOR</w:t>
            </w:r>
          </w:p>
        </w:tc>
        <w:tc>
          <w:tcPr>
            <w:tcW w:w="1021" w:type="dxa"/>
            <w:tcBorders>
              <w:top w:val="nil"/>
              <w:left w:val="nil"/>
              <w:bottom w:val="single" w:sz="4" w:space="0" w:color="auto"/>
              <w:right w:val="single" w:sz="4" w:space="0" w:color="auto"/>
            </w:tcBorders>
            <w:shd w:val="clear" w:color="auto" w:fill="auto"/>
            <w:noWrap/>
            <w:vAlign w:val="center"/>
            <w:hideMark/>
          </w:tcPr>
          <w:p w14:paraId="4E47877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24C1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225749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3CC9DE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49DB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574</w:t>
            </w:r>
          </w:p>
        </w:tc>
        <w:tc>
          <w:tcPr>
            <w:tcW w:w="1275" w:type="dxa"/>
            <w:tcBorders>
              <w:top w:val="nil"/>
              <w:left w:val="nil"/>
              <w:bottom w:val="single" w:sz="4" w:space="0" w:color="auto"/>
              <w:right w:val="single" w:sz="4" w:space="0" w:color="auto"/>
            </w:tcBorders>
            <w:shd w:val="clear" w:color="auto" w:fill="auto"/>
            <w:noWrap/>
            <w:vAlign w:val="center"/>
            <w:hideMark/>
          </w:tcPr>
          <w:p w14:paraId="0F7E73C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5044560001.00</w:t>
            </w:r>
          </w:p>
        </w:tc>
        <w:tc>
          <w:tcPr>
            <w:tcW w:w="6096" w:type="dxa"/>
            <w:tcBorders>
              <w:top w:val="nil"/>
              <w:left w:val="nil"/>
              <w:bottom w:val="single" w:sz="4" w:space="0" w:color="auto"/>
              <w:right w:val="single" w:sz="4" w:space="0" w:color="auto"/>
            </w:tcBorders>
            <w:shd w:val="clear" w:color="auto" w:fill="auto"/>
            <w:noWrap/>
            <w:vAlign w:val="bottom"/>
            <w:hideMark/>
          </w:tcPr>
          <w:p w14:paraId="012BE4D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GUANTES EXTRA CHICOS DE LATEX</w:t>
            </w:r>
          </w:p>
        </w:tc>
        <w:tc>
          <w:tcPr>
            <w:tcW w:w="1021" w:type="dxa"/>
            <w:tcBorders>
              <w:top w:val="nil"/>
              <w:left w:val="nil"/>
              <w:bottom w:val="single" w:sz="4" w:space="0" w:color="auto"/>
              <w:right w:val="single" w:sz="4" w:space="0" w:color="auto"/>
            </w:tcBorders>
            <w:shd w:val="clear" w:color="auto" w:fill="auto"/>
            <w:noWrap/>
            <w:vAlign w:val="center"/>
            <w:hideMark/>
          </w:tcPr>
          <w:p w14:paraId="0BF7069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EC58E3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BED25B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29D161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D1B2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575</w:t>
            </w:r>
          </w:p>
        </w:tc>
        <w:tc>
          <w:tcPr>
            <w:tcW w:w="1275" w:type="dxa"/>
            <w:tcBorders>
              <w:top w:val="nil"/>
              <w:left w:val="nil"/>
              <w:bottom w:val="single" w:sz="4" w:space="0" w:color="auto"/>
              <w:right w:val="single" w:sz="4" w:space="0" w:color="auto"/>
            </w:tcBorders>
            <w:shd w:val="clear" w:color="auto" w:fill="auto"/>
            <w:noWrap/>
            <w:vAlign w:val="center"/>
            <w:hideMark/>
          </w:tcPr>
          <w:p w14:paraId="06B4987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5044561002.00</w:t>
            </w:r>
          </w:p>
        </w:tc>
        <w:tc>
          <w:tcPr>
            <w:tcW w:w="6096" w:type="dxa"/>
            <w:tcBorders>
              <w:top w:val="nil"/>
              <w:left w:val="nil"/>
              <w:bottom w:val="single" w:sz="4" w:space="0" w:color="auto"/>
              <w:right w:val="single" w:sz="4" w:space="0" w:color="auto"/>
            </w:tcBorders>
            <w:shd w:val="clear" w:color="auto" w:fill="auto"/>
            <w:noWrap/>
            <w:vAlign w:val="bottom"/>
            <w:hideMark/>
          </w:tcPr>
          <w:p w14:paraId="594AD32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2693F7B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592A1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549FDD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6EF8589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659ED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576</w:t>
            </w:r>
          </w:p>
        </w:tc>
        <w:tc>
          <w:tcPr>
            <w:tcW w:w="1275" w:type="dxa"/>
            <w:tcBorders>
              <w:top w:val="nil"/>
              <w:left w:val="nil"/>
              <w:bottom w:val="single" w:sz="4" w:space="0" w:color="auto"/>
              <w:right w:val="single" w:sz="4" w:space="0" w:color="auto"/>
            </w:tcBorders>
            <w:shd w:val="clear" w:color="auto" w:fill="auto"/>
            <w:noWrap/>
            <w:vAlign w:val="center"/>
            <w:hideMark/>
          </w:tcPr>
          <w:p w14:paraId="488C5FC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5044700091.00</w:t>
            </w:r>
          </w:p>
        </w:tc>
        <w:tc>
          <w:tcPr>
            <w:tcW w:w="6096" w:type="dxa"/>
            <w:tcBorders>
              <w:top w:val="nil"/>
              <w:left w:val="nil"/>
              <w:bottom w:val="single" w:sz="4" w:space="0" w:color="auto"/>
              <w:right w:val="single" w:sz="4" w:space="0" w:color="auto"/>
            </w:tcBorders>
            <w:shd w:val="clear" w:color="auto" w:fill="auto"/>
            <w:noWrap/>
            <w:vAlign w:val="bottom"/>
            <w:hideMark/>
          </w:tcPr>
          <w:p w14:paraId="4C43007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ESPONJA DE POLIURETANO GRADO MEDICO NEGRO HIDROFOBICO PARA TERAPIA DE HERIDAS CON PRESION NEGATIVA</w:t>
            </w:r>
          </w:p>
        </w:tc>
        <w:tc>
          <w:tcPr>
            <w:tcW w:w="1021" w:type="dxa"/>
            <w:tcBorders>
              <w:top w:val="nil"/>
              <w:left w:val="nil"/>
              <w:bottom w:val="single" w:sz="4" w:space="0" w:color="auto"/>
              <w:right w:val="single" w:sz="4" w:space="0" w:color="auto"/>
            </w:tcBorders>
            <w:shd w:val="clear" w:color="auto" w:fill="auto"/>
            <w:noWrap/>
            <w:vAlign w:val="center"/>
            <w:hideMark/>
          </w:tcPr>
          <w:p w14:paraId="41752D9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62F6B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A9E88F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993A78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6ABC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577</w:t>
            </w:r>
          </w:p>
        </w:tc>
        <w:tc>
          <w:tcPr>
            <w:tcW w:w="1275" w:type="dxa"/>
            <w:tcBorders>
              <w:top w:val="nil"/>
              <w:left w:val="nil"/>
              <w:bottom w:val="single" w:sz="4" w:space="0" w:color="auto"/>
              <w:right w:val="single" w:sz="4" w:space="0" w:color="auto"/>
            </w:tcBorders>
            <w:shd w:val="clear" w:color="auto" w:fill="auto"/>
            <w:noWrap/>
            <w:vAlign w:val="center"/>
            <w:hideMark/>
          </w:tcPr>
          <w:p w14:paraId="41D8A26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5044700092.00</w:t>
            </w:r>
          </w:p>
        </w:tc>
        <w:tc>
          <w:tcPr>
            <w:tcW w:w="6096" w:type="dxa"/>
            <w:tcBorders>
              <w:top w:val="nil"/>
              <w:left w:val="nil"/>
              <w:bottom w:val="single" w:sz="4" w:space="0" w:color="auto"/>
              <w:right w:val="single" w:sz="4" w:space="0" w:color="auto"/>
            </w:tcBorders>
            <w:shd w:val="clear" w:color="auto" w:fill="auto"/>
            <w:noWrap/>
            <w:vAlign w:val="bottom"/>
            <w:hideMark/>
          </w:tcPr>
          <w:p w14:paraId="2EDB95F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ESPONJA DE ALCOHOL POLIVINILICO  DE POROS CERRADOS MENORES DE 200 MICRAS DE COLOR BLANCO, RECTANGULAR DE 10 X 15 CM PARA TERAPIA DE HERIDAS CON PRESION NEGATIVA</w:t>
            </w:r>
          </w:p>
        </w:tc>
        <w:tc>
          <w:tcPr>
            <w:tcW w:w="1021" w:type="dxa"/>
            <w:tcBorders>
              <w:top w:val="nil"/>
              <w:left w:val="nil"/>
              <w:bottom w:val="single" w:sz="4" w:space="0" w:color="auto"/>
              <w:right w:val="single" w:sz="4" w:space="0" w:color="auto"/>
            </w:tcBorders>
            <w:shd w:val="clear" w:color="auto" w:fill="auto"/>
            <w:noWrap/>
            <w:vAlign w:val="center"/>
            <w:hideMark/>
          </w:tcPr>
          <w:p w14:paraId="391546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443C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4CA225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718E04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8E41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578</w:t>
            </w:r>
          </w:p>
        </w:tc>
        <w:tc>
          <w:tcPr>
            <w:tcW w:w="1275" w:type="dxa"/>
            <w:tcBorders>
              <w:top w:val="nil"/>
              <w:left w:val="nil"/>
              <w:bottom w:val="single" w:sz="4" w:space="0" w:color="auto"/>
              <w:right w:val="single" w:sz="4" w:space="0" w:color="auto"/>
            </w:tcBorders>
            <w:shd w:val="clear" w:color="auto" w:fill="auto"/>
            <w:noWrap/>
            <w:vAlign w:val="center"/>
            <w:hideMark/>
          </w:tcPr>
          <w:p w14:paraId="4C6A2D5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5044800217.00</w:t>
            </w:r>
          </w:p>
        </w:tc>
        <w:tc>
          <w:tcPr>
            <w:tcW w:w="6096" w:type="dxa"/>
            <w:tcBorders>
              <w:top w:val="nil"/>
              <w:left w:val="nil"/>
              <w:bottom w:val="single" w:sz="4" w:space="0" w:color="auto"/>
              <w:right w:val="single" w:sz="4" w:space="0" w:color="auto"/>
            </w:tcBorders>
            <w:shd w:val="clear" w:color="auto" w:fill="auto"/>
            <w:noWrap/>
            <w:vAlign w:val="bottom"/>
            <w:hideMark/>
          </w:tcPr>
          <w:p w14:paraId="205A041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CAMPO QUIRURGICO</w:t>
            </w:r>
          </w:p>
        </w:tc>
        <w:tc>
          <w:tcPr>
            <w:tcW w:w="1021" w:type="dxa"/>
            <w:tcBorders>
              <w:top w:val="nil"/>
              <w:left w:val="nil"/>
              <w:bottom w:val="single" w:sz="4" w:space="0" w:color="auto"/>
              <w:right w:val="single" w:sz="4" w:space="0" w:color="auto"/>
            </w:tcBorders>
            <w:shd w:val="clear" w:color="auto" w:fill="auto"/>
            <w:noWrap/>
            <w:vAlign w:val="center"/>
            <w:hideMark/>
          </w:tcPr>
          <w:p w14:paraId="385C14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851E9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0F3E15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235</w:t>
            </w:r>
          </w:p>
        </w:tc>
      </w:tr>
      <w:tr w:rsidR="00A008DB" w:rsidRPr="00A008DB" w14:paraId="6BFA762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6118F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579</w:t>
            </w:r>
          </w:p>
        </w:tc>
        <w:tc>
          <w:tcPr>
            <w:tcW w:w="1275" w:type="dxa"/>
            <w:tcBorders>
              <w:top w:val="nil"/>
              <w:left w:val="nil"/>
              <w:bottom w:val="single" w:sz="4" w:space="0" w:color="auto"/>
              <w:right w:val="single" w:sz="4" w:space="0" w:color="auto"/>
            </w:tcBorders>
            <w:shd w:val="clear" w:color="auto" w:fill="auto"/>
            <w:noWrap/>
            <w:vAlign w:val="center"/>
            <w:hideMark/>
          </w:tcPr>
          <w:p w14:paraId="5807FB1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5045270002.00</w:t>
            </w:r>
          </w:p>
        </w:tc>
        <w:tc>
          <w:tcPr>
            <w:tcW w:w="6096" w:type="dxa"/>
            <w:tcBorders>
              <w:top w:val="nil"/>
              <w:left w:val="nil"/>
              <w:bottom w:val="single" w:sz="4" w:space="0" w:color="auto"/>
              <w:right w:val="single" w:sz="4" w:space="0" w:color="auto"/>
            </w:tcBorders>
            <w:shd w:val="clear" w:color="auto" w:fill="auto"/>
            <w:noWrap/>
            <w:vAlign w:val="bottom"/>
            <w:hideMark/>
          </w:tcPr>
          <w:p w14:paraId="4538C4A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CON RESERVORIO, TAM. PEDIATRICO</w:t>
            </w:r>
          </w:p>
        </w:tc>
        <w:tc>
          <w:tcPr>
            <w:tcW w:w="1021" w:type="dxa"/>
            <w:tcBorders>
              <w:top w:val="nil"/>
              <w:left w:val="nil"/>
              <w:bottom w:val="single" w:sz="4" w:space="0" w:color="auto"/>
              <w:right w:val="single" w:sz="4" w:space="0" w:color="auto"/>
            </w:tcBorders>
            <w:shd w:val="clear" w:color="auto" w:fill="auto"/>
            <w:noWrap/>
            <w:vAlign w:val="center"/>
            <w:hideMark/>
          </w:tcPr>
          <w:p w14:paraId="2DDC00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FC8DF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DFBA4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19</w:t>
            </w:r>
          </w:p>
        </w:tc>
      </w:tr>
      <w:tr w:rsidR="00A008DB" w:rsidRPr="00A008DB" w14:paraId="445B369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92DA9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580</w:t>
            </w:r>
          </w:p>
        </w:tc>
        <w:tc>
          <w:tcPr>
            <w:tcW w:w="1275" w:type="dxa"/>
            <w:tcBorders>
              <w:top w:val="nil"/>
              <w:left w:val="nil"/>
              <w:bottom w:val="single" w:sz="4" w:space="0" w:color="auto"/>
              <w:right w:val="single" w:sz="4" w:space="0" w:color="auto"/>
            </w:tcBorders>
            <w:shd w:val="clear" w:color="auto" w:fill="auto"/>
            <w:noWrap/>
            <w:vAlign w:val="center"/>
            <w:hideMark/>
          </w:tcPr>
          <w:p w14:paraId="56D947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5045270006.00</w:t>
            </w:r>
          </w:p>
        </w:tc>
        <w:tc>
          <w:tcPr>
            <w:tcW w:w="6096" w:type="dxa"/>
            <w:tcBorders>
              <w:top w:val="nil"/>
              <w:left w:val="nil"/>
              <w:bottom w:val="single" w:sz="4" w:space="0" w:color="auto"/>
              <w:right w:val="single" w:sz="4" w:space="0" w:color="auto"/>
            </w:tcBorders>
            <w:shd w:val="clear" w:color="auto" w:fill="auto"/>
            <w:noWrap/>
            <w:vAlign w:val="bottom"/>
            <w:hideMark/>
          </w:tcPr>
          <w:p w14:paraId="689E6EE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NASOGASTICA PEDIATRICA DE SILICON CON TRES ABERTURAS DE LA PUNTA PROXIMAL A LA PUNTA DISTAL DE 1CM ENTRE UNA RANURA Y OTRA CALIBRE 9 FR.</w:t>
            </w:r>
          </w:p>
        </w:tc>
        <w:tc>
          <w:tcPr>
            <w:tcW w:w="1021" w:type="dxa"/>
            <w:tcBorders>
              <w:top w:val="nil"/>
              <w:left w:val="nil"/>
              <w:bottom w:val="single" w:sz="4" w:space="0" w:color="auto"/>
              <w:right w:val="single" w:sz="4" w:space="0" w:color="auto"/>
            </w:tcBorders>
            <w:shd w:val="clear" w:color="auto" w:fill="auto"/>
            <w:noWrap/>
            <w:vAlign w:val="center"/>
            <w:hideMark/>
          </w:tcPr>
          <w:p w14:paraId="21110B8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F406B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DB1AD8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7D75D9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490B5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581</w:t>
            </w:r>
          </w:p>
        </w:tc>
        <w:tc>
          <w:tcPr>
            <w:tcW w:w="1275" w:type="dxa"/>
            <w:tcBorders>
              <w:top w:val="nil"/>
              <w:left w:val="nil"/>
              <w:bottom w:val="single" w:sz="4" w:space="0" w:color="auto"/>
              <w:right w:val="single" w:sz="4" w:space="0" w:color="auto"/>
            </w:tcBorders>
            <w:shd w:val="clear" w:color="auto" w:fill="auto"/>
            <w:noWrap/>
            <w:vAlign w:val="center"/>
            <w:hideMark/>
          </w:tcPr>
          <w:p w14:paraId="5F44674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5045270007.00</w:t>
            </w:r>
          </w:p>
        </w:tc>
        <w:tc>
          <w:tcPr>
            <w:tcW w:w="6096" w:type="dxa"/>
            <w:tcBorders>
              <w:top w:val="nil"/>
              <w:left w:val="nil"/>
              <w:bottom w:val="single" w:sz="4" w:space="0" w:color="auto"/>
              <w:right w:val="single" w:sz="4" w:space="0" w:color="auto"/>
            </w:tcBorders>
            <w:shd w:val="clear" w:color="auto" w:fill="auto"/>
            <w:noWrap/>
            <w:vAlign w:val="bottom"/>
            <w:hideMark/>
          </w:tcPr>
          <w:p w14:paraId="5E3A55C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SONDA NASOGASTICA PEDIATRICA DE SILICON CON TRES ABERTURAS DE LA PUNTA PROXIMAL A LA PUNTA DISTAL DE 1CM ENTRE UNA RANURA Y OTRA CALIBRE 12 FR.</w:t>
            </w:r>
          </w:p>
        </w:tc>
        <w:tc>
          <w:tcPr>
            <w:tcW w:w="1021" w:type="dxa"/>
            <w:tcBorders>
              <w:top w:val="nil"/>
              <w:left w:val="nil"/>
              <w:bottom w:val="single" w:sz="4" w:space="0" w:color="auto"/>
              <w:right w:val="single" w:sz="4" w:space="0" w:color="auto"/>
            </w:tcBorders>
            <w:shd w:val="clear" w:color="auto" w:fill="auto"/>
            <w:noWrap/>
            <w:vAlign w:val="center"/>
            <w:hideMark/>
          </w:tcPr>
          <w:p w14:paraId="7EF95E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9814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52496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358A8B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2E74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582</w:t>
            </w:r>
          </w:p>
        </w:tc>
        <w:tc>
          <w:tcPr>
            <w:tcW w:w="1275" w:type="dxa"/>
            <w:tcBorders>
              <w:top w:val="nil"/>
              <w:left w:val="nil"/>
              <w:bottom w:val="single" w:sz="4" w:space="0" w:color="auto"/>
              <w:right w:val="single" w:sz="4" w:space="0" w:color="auto"/>
            </w:tcBorders>
            <w:shd w:val="clear" w:color="auto" w:fill="auto"/>
            <w:noWrap/>
            <w:vAlign w:val="center"/>
            <w:hideMark/>
          </w:tcPr>
          <w:p w14:paraId="5D2E81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5045300080.00</w:t>
            </w:r>
          </w:p>
        </w:tc>
        <w:tc>
          <w:tcPr>
            <w:tcW w:w="6096" w:type="dxa"/>
            <w:tcBorders>
              <w:top w:val="nil"/>
              <w:left w:val="nil"/>
              <w:bottom w:val="single" w:sz="4" w:space="0" w:color="auto"/>
              <w:right w:val="single" w:sz="4" w:space="0" w:color="auto"/>
            </w:tcBorders>
            <w:shd w:val="clear" w:color="auto" w:fill="auto"/>
            <w:noWrap/>
            <w:vAlign w:val="bottom"/>
            <w:hideMark/>
          </w:tcPr>
          <w:p w14:paraId="5C2C26C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ELECTRODO FACIAL DE 1"</w:t>
            </w:r>
          </w:p>
        </w:tc>
        <w:tc>
          <w:tcPr>
            <w:tcW w:w="1021" w:type="dxa"/>
            <w:tcBorders>
              <w:top w:val="nil"/>
              <w:left w:val="nil"/>
              <w:bottom w:val="single" w:sz="4" w:space="0" w:color="auto"/>
              <w:right w:val="single" w:sz="4" w:space="0" w:color="auto"/>
            </w:tcBorders>
            <w:shd w:val="clear" w:color="auto" w:fill="auto"/>
            <w:noWrap/>
            <w:vAlign w:val="center"/>
            <w:hideMark/>
          </w:tcPr>
          <w:p w14:paraId="24D8A17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B7582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5BCB42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327A08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4D5F2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583</w:t>
            </w:r>
          </w:p>
        </w:tc>
        <w:tc>
          <w:tcPr>
            <w:tcW w:w="1275" w:type="dxa"/>
            <w:tcBorders>
              <w:top w:val="nil"/>
              <w:left w:val="nil"/>
              <w:bottom w:val="single" w:sz="4" w:space="0" w:color="auto"/>
              <w:right w:val="single" w:sz="4" w:space="0" w:color="auto"/>
            </w:tcBorders>
            <w:shd w:val="clear" w:color="auto" w:fill="auto"/>
            <w:noWrap/>
            <w:vAlign w:val="center"/>
            <w:hideMark/>
          </w:tcPr>
          <w:p w14:paraId="1249345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5045430005.00</w:t>
            </w:r>
          </w:p>
        </w:tc>
        <w:tc>
          <w:tcPr>
            <w:tcW w:w="6096" w:type="dxa"/>
            <w:tcBorders>
              <w:top w:val="nil"/>
              <w:left w:val="nil"/>
              <w:bottom w:val="single" w:sz="4" w:space="0" w:color="auto"/>
              <w:right w:val="single" w:sz="4" w:space="0" w:color="auto"/>
            </w:tcBorders>
            <w:shd w:val="clear" w:color="auto" w:fill="auto"/>
            <w:noWrap/>
            <w:vAlign w:val="bottom"/>
            <w:hideMark/>
          </w:tcPr>
          <w:p w14:paraId="1D6AA6B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GEL P/TRANSMISION DE ULTRASONIDO, GALON</w:t>
            </w:r>
          </w:p>
        </w:tc>
        <w:tc>
          <w:tcPr>
            <w:tcW w:w="1021" w:type="dxa"/>
            <w:tcBorders>
              <w:top w:val="nil"/>
              <w:left w:val="nil"/>
              <w:bottom w:val="single" w:sz="4" w:space="0" w:color="auto"/>
              <w:right w:val="single" w:sz="4" w:space="0" w:color="auto"/>
            </w:tcBorders>
            <w:shd w:val="clear" w:color="auto" w:fill="auto"/>
            <w:noWrap/>
            <w:vAlign w:val="center"/>
            <w:hideMark/>
          </w:tcPr>
          <w:p w14:paraId="1F8B30B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D7F18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C5ACD1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w:t>
            </w:r>
          </w:p>
        </w:tc>
      </w:tr>
      <w:tr w:rsidR="00A008DB" w:rsidRPr="00A008DB" w14:paraId="1994520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A026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584</w:t>
            </w:r>
          </w:p>
        </w:tc>
        <w:tc>
          <w:tcPr>
            <w:tcW w:w="1275" w:type="dxa"/>
            <w:tcBorders>
              <w:top w:val="nil"/>
              <w:left w:val="nil"/>
              <w:bottom w:val="single" w:sz="4" w:space="0" w:color="auto"/>
              <w:right w:val="single" w:sz="4" w:space="0" w:color="auto"/>
            </w:tcBorders>
            <w:shd w:val="clear" w:color="auto" w:fill="auto"/>
            <w:noWrap/>
            <w:vAlign w:val="center"/>
            <w:hideMark/>
          </w:tcPr>
          <w:p w14:paraId="30FAEEA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5045500501.00</w:t>
            </w:r>
          </w:p>
        </w:tc>
        <w:tc>
          <w:tcPr>
            <w:tcW w:w="6096" w:type="dxa"/>
            <w:tcBorders>
              <w:top w:val="nil"/>
              <w:left w:val="nil"/>
              <w:bottom w:val="single" w:sz="4" w:space="0" w:color="auto"/>
              <w:right w:val="single" w:sz="4" w:space="0" w:color="auto"/>
            </w:tcBorders>
            <w:shd w:val="clear" w:color="auto" w:fill="auto"/>
            <w:noWrap/>
            <w:vAlign w:val="bottom"/>
            <w:hideMark/>
          </w:tcPr>
          <w:p w14:paraId="25A2A69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JERINGA HIPODERMICA DESECHABLE 3 ML C/AGUJA 23 X 25</w:t>
            </w:r>
          </w:p>
        </w:tc>
        <w:tc>
          <w:tcPr>
            <w:tcW w:w="1021" w:type="dxa"/>
            <w:tcBorders>
              <w:top w:val="nil"/>
              <w:left w:val="nil"/>
              <w:bottom w:val="single" w:sz="4" w:space="0" w:color="auto"/>
              <w:right w:val="single" w:sz="4" w:space="0" w:color="auto"/>
            </w:tcBorders>
            <w:shd w:val="clear" w:color="auto" w:fill="auto"/>
            <w:noWrap/>
            <w:vAlign w:val="center"/>
            <w:hideMark/>
          </w:tcPr>
          <w:p w14:paraId="6BDE60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D2EA01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10BF650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29</w:t>
            </w:r>
          </w:p>
        </w:tc>
      </w:tr>
      <w:tr w:rsidR="00A008DB" w:rsidRPr="00A008DB" w14:paraId="434A75E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1BBA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585</w:t>
            </w:r>
          </w:p>
        </w:tc>
        <w:tc>
          <w:tcPr>
            <w:tcW w:w="1275" w:type="dxa"/>
            <w:tcBorders>
              <w:top w:val="nil"/>
              <w:left w:val="nil"/>
              <w:bottom w:val="single" w:sz="4" w:space="0" w:color="auto"/>
              <w:right w:val="single" w:sz="4" w:space="0" w:color="auto"/>
            </w:tcBorders>
            <w:shd w:val="clear" w:color="auto" w:fill="auto"/>
            <w:noWrap/>
            <w:vAlign w:val="center"/>
            <w:hideMark/>
          </w:tcPr>
          <w:p w14:paraId="44C0207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5046150001.00</w:t>
            </w:r>
          </w:p>
        </w:tc>
        <w:tc>
          <w:tcPr>
            <w:tcW w:w="6096" w:type="dxa"/>
            <w:tcBorders>
              <w:top w:val="nil"/>
              <w:left w:val="nil"/>
              <w:bottom w:val="single" w:sz="4" w:space="0" w:color="auto"/>
              <w:right w:val="single" w:sz="4" w:space="0" w:color="auto"/>
            </w:tcBorders>
            <w:shd w:val="clear" w:color="auto" w:fill="auto"/>
            <w:noWrap/>
            <w:vAlign w:val="bottom"/>
            <w:hideMark/>
          </w:tcPr>
          <w:p w14:paraId="19AA299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 RESPIRATORIO "BAIN" INFANTIL</w:t>
            </w:r>
          </w:p>
        </w:tc>
        <w:tc>
          <w:tcPr>
            <w:tcW w:w="1021" w:type="dxa"/>
            <w:tcBorders>
              <w:top w:val="nil"/>
              <w:left w:val="nil"/>
              <w:bottom w:val="single" w:sz="4" w:space="0" w:color="auto"/>
              <w:right w:val="single" w:sz="4" w:space="0" w:color="auto"/>
            </w:tcBorders>
            <w:shd w:val="clear" w:color="auto" w:fill="auto"/>
            <w:noWrap/>
            <w:vAlign w:val="center"/>
            <w:hideMark/>
          </w:tcPr>
          <w:p w14:paraId="300AF7E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D41A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710319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4DE647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99B38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586</w:t>
            </w:r>
          </w:p>
        </w:tc>
        <w:tc>
          <w:tcPr>
            <w:tcW w:w="1275" w:type="dxa"/>
            <w:tcBorders>
              <w:top w:val="nil"/>
              <w:left w:val="nil"/>
              <w:bottom w:val="single" w:sz="4" w:space="0" w:color="auto"/>
              <w:right w:val="single" w:sz="4" w:space="0" w:color="auto"/>
            </w:tcBorders>
            <w:shd w:val="clear" w:color="auto" w:fill="auto"/>
            <w:noWrap/>
            <w:vAlign w:val="center"/>
            <w:hideMark/>
          </w:tcPr>
          <w:p w14:paraId="1588F3A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5046150002.00</w:t>
            </w:r>
          </w:p>
        </w:tc>
        <w:tc>
          <w:tcPr>
            <w:tcW w:w="6096" w:type="dxa"/>
            <w:tcBorders>
              <w:top w:val="nil"/>
              <w:left w:val="nil"/>
              <w:bottom w:val="single" w:sz="4" w:space="0" w:color="auto"/>
              <w:right w:val="single" w:sz="4" w:space="0" w:color="auto"/>
            </w:tcBorders>
            <w:shd w:val="clear" w:color="auto" w:fill="auto"/>
            <w:noWrap/>
            <w:vAlign w:val="bottom"/>
            <w:hideMark/>
          </w:tcPr>
          <w:p w14:paraId="41F7E43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CIRCUITO RESPIRATORIO "BAIN" ADULTO</w:t>
            </w:r>
          </w:p>
        </w:tc>
        <w:tc>
          <w:tcPr>
            <w:tcW w:w="1021" w:type="dxa"/>
            <w:tcBorders>
              <w:top w:val="nil"/>
              <w:left w:val="nil"/>
              <w:bottom w:val="single" w:sz="4" w:space="0" w:color="auto"/>
              <w:right w:val="single" w:sz="4" w:space="0" w:color="auto"/>
            </w:tcBorders>
            <w:shd w:val="clear" w:color="auto" w:fill="auto"/>
            <w:noWrap/>
            <w:vAlign w:val="center"/>
            <w:hideMark/>
          </w:tcPr>
          <w:p w14:paraId="5DFB2C0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D51A2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5583B0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3FB503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C14E6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587</w:t>
            </w:r>
          </w:p>
        </w:tc>
        <w:tc>
          <w:tcPr>
            <w:tcW w:w="1275" w:type="dxa"/>
            <w:tcBorders>
              <w:top w:val="nil"/>
              <w:left w:val="nil"/>
              <w:bottom w:val="single" w:sz="4" w:space="0" w:color="auto"/>
              <w:right w:val="single" w:sz="4" w:space="0" w:color="auto"/>
            </w:tcBorders>
            <w:shd w:val="clear" w:color="auto" w:fill="auto"/>
            <w:noWrap/>
            <w:vAlign w:val="center"/>
            <w:hideMark/>
          </w:tcPr>
          <w:p w14:paraId="1CE8793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5046210025.00</w:t>
            </w:r>
          </w:p>
        </w:tc>
        <w:tc>
          <w:tcPr>
            <w:tcW w:w="6096" w:type="dxa"/>
            <w:tcBorders>
              <w:top w:val="nil"/>
              <w:left w:val="nil"/>
              <w:bottom w:val="single" w:sz="4" w:space="0" w:color="auto"/>
              <w:right w:val="single" w:sz="4" w:space="0" w:color="auto"/>
            </w:tcBorders>
            <w:shd w:val="clear" w:color="auto" w:fill="auto"/>
            <w:noWrap/>
            <w:vAlign w:val="bottom"/>
            <w:hideMark/>
          </w:tcPr>
          <w:p w14:paraId="1D7FF42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P/OXIGENO</w:t>
            </w:r>
          </w:p>
        </w:tc>
        <w:tc>
          <w:tcPr>
            <w:tcW w:w="1021" w:type="dxa"/>
            <w:tcBorders>
              <w:top w:val="nil"/>
              <w:left w:val="nil"/>
              <w:bottom w:val="single" w:sz="4" w:space="0" w:color="auto"/>
              <w:right w:val="single" w:sz="4" w:space="0" w:color="auto"/>
            </w:tcBorders>
            <w:shd w:val="clear" w:color="auto" w:fill="auto"/>
            <w:noWrap/>
            <w:vAlign w:val="center"/>
            <w:hideMark/>
          </w:tcPr>
          <w:p w14:paraId="50C536B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8D18C3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9FDADA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7233B90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41D7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588</w:t>
            </w:r>
          </w:p>
        </w:tc>
        <w:tc>
          <w:tcPr>
            <w:tcW w:w="1275" w:type="dxa"/>
            <w:tcBorders>
              <w:top w:val="nil"/>
              <w:left w:val="nil"/>
              <w:bottom w:val="single" w:sz="4" w:space="0" w:color="auto"/>
              <w:right w:val="single" w:sz="4" w:space="0" w:color="auto"/>
            </w:tcBorders>
            <w:shd w:val="clear" w:color="auto" w:fill="auto"/>
            <w:noWrap/>
            <w:vAlign w:val="center"/>
            <w:hideMark/>
          </w:tcPr>
          <w:p w14:paraId="77F905A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5046210027.00</w:t>
            </w:r>
          </w:p>
        </w:tc>
        <w:tc>
          <w:tcPr>
            <w:tcW w:w="6096" w:type="dxa"/>
            <w:tcBorders>
              <w:top w:val="nil"/>
              <w:left w:val="nil"/>
              <w:bottom w:val="single" w:sz="4" w:space="0" w:color="auto"/>
              <w:right w:val="single" w:sz="4" w:space="0" w:color="auto"/>
            </w:tcBorders>
            <w:shd w:val="clear" w:color="auto" w:fill="auto"/>
            <w:noWrap/>
            <w:vAlign w:val="bottom"/>
            <w:hideMark/>
          </w:tcPr>
          <w:p w14:paraId="275A1E2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PARA OXIGENO ADULTO</w:t>
            </w:r>
          </w:p>
        </w:tc>
        <w:tc>
          <w:tcPr>
            <w:tcW w:w="1021" w:type="dxa"/>
            <w:tcBorders>
              <w:top w:val="nil"/>
              <w:left w:val="nil"/>
              <w:bottom w:val="single" w:sz="4" w:space="0" w:color="auto"/>
              <w:right w:val="single" w:sz="4" w:space="0" w:color="auto"/>
            </w:tcBorders>
            <w:shd w:val="clear" w:color="auto" w:fill="auto"/>
            <w:noWrap/>
            <w:vAlign w:val="center"/>
            <w:hideMark/>
          </w:tcPr>
          <w:p w14:paraId="4742784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0D470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46A044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605B50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4DAD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589</w:t>
            </w:r>
          </w:p>
        </w:tc>
        <w:tc>
          <w:tcPr>
            <w:tcW w:w="1275" w:type="dxa"/>
            <w:tcBorders>
              <w:top w:val="nil"/>
              <w:left w:val="nil"/>
              <w:bottom w:val="single" w:sz="4" w:space="0" w:color="auto"/>
              <w:right w:val="single" w:sz="4" w:space="0" w:color="auto"/>
            </w:tcBorders>
            <w:shd w:val="clear" w:color="auto" w:fill="auto"/>
            <w:noWrap/>
            <w:vAlign w:val="center"/>
            <w:hideMark/>
          </w:tcPr>
          <w:p w14:paraId="50018E3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5046210105.00</w:t>
            </w:r>
          </w:p>
        </w:tc>
        <w:tc>
          <w:tcPr>
            <w:tcW w:w="6096" w:type="dxa"/>
            <w:tcBorders>
              <w:top w:val="nil"/>
              <w:left w:val="nil"/>
              <w:bottom w:val="single" w:sz="4" w:space="0" w:color="auto"/>
              <w:right w:val="single" w:sz="4" w:space="0" w:color="auto"/>
            </w:tcBorders>
            <w:shd w:val="clear" w:color="auto" w:fill="auto"/>
            <w:noWrap/>
            <w:vAlign w:val="bottom"/>
            <w:hideMark/>
          </w:tcPr>
          <w:p w14:paraId="66B90F3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CUBREBOCA</w:t>
            </w:r>
          </w:p>
        </w:tc>
        <w:tc>
          <w:tcPr>
            <w:tcW w:w="1021" w:type="dxa"/>
            <w:tcBorders>
              <w:top w:val="nil"/>
              <w:left w:val="nil"/>
              <w:bottom w:val="single" w:sz="4" w:space="0" w:color="auto"/>
              <w:right w:val="single" w:sz="4" w:space="0" w:color="auto"/>
            </w:tcBorders>
            <w:shd w:val="clear" w:color="auto" w:fill="auto"/>
            <w:noWrap/>
            <w:vAlign w:val="center"/>
            <w:hideMark/>
          </w:tcPr>
          <w:p w14:paraId="6488D4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56663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D9C737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2B610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FFAF5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590</w:t>
            </w:r>
          </w:p>
        </w:tc>
        <w:tc>
          <w:tcPr>
            <w:tcW w:w="1275" w:type="dxa"/>
            <w:tcBorders>
              <w:top w:val="nil"/>
              <w:left w:val="nil"/>
              <w:bottom w:val="single" w:sz="4" w:space="0" w:color="auto"/>
              <w:right w:val="single" w:sz="4" w:space="0" w:color="auto"/>
            </w:tcBorders>
            <w:shd w:val="clear" w:color="auto" w:fill="auto"/>
            <w:noWrap/>
            <w:vAlign w:val="center"/>
            <w:hideMark/>
          </w:tcPr>
          <w:p w14:paraId="52F704A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5046210518.00</w:t>
            </w:r>
          </w:p>
        </w:tc>
        <w:tc>
          <w:tcPr>
            <w:tcW w:w="6096" w:type="dxa"/>
            <w:tcBorders>
              <w:top w:val="nil"/>
              <w:left w:val="nil"/>
              <w:bottom w:val="single" w:sz="4" w:space="0" w:color="auto"/>
              <w:right w:val="single" w:sz="4" w:space="0" w:color="auto"/>
            </w:tcBorders>
            <w:shd w:val="clear" w:color="auto" w:fill="auto"/>
            <w:noWrap/>
            <w:vAlign w:val="bottom"/>
            <w:hideMark/>
          </w:tcPr>
          <w:p w14:paraId="697A8FA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VIA AREA, CONECTOR DE 15MM, LINEA DE INFLAMACION, BALON, VALVULA Y MANGUITO INFLABLE MAT PVC GRADO MEDICO CALIBRE 2.5</w:t>
            </w:r>
          </w:p>
        </w:tc>
        <w:tc>
          <w:tcPr>
            <w:tcW w:w="1021" w:type="dxa"/>
            <w:tcBorders>
              <w:top w:val="nil"/>
              <w:left w:val="nil"/>
              <w:bottom w:val="single" w:sz="4" w:space="0" w:color="auto"/>
              <w:right w:val="single" w:sz="4" w:space="0" w:color="auto"/>
            </w:tcBorders>
            <w:shd w:val="clear" w:color="auto" w:fill="auto"/>
            <w:noWrap/>
            <w:vAlign w:val="center"/>
            <w:hideMark/>
          </w:tcPr>
          <w:p w14:paraId="1DE4CAD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473CA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0EFA21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41BF3C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36BE6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591</w:t>
            </w:r>
          </w:p>
        </w:tc>
        <w:tc>
          <w:tcPr>
            <w:tcW w:w="1275" w:type="dxa"/>
            <w:tcBorders>
              <w:top w:val="nil"/>
              <w:left w:val="nil"/>
              <w:bottom w:val="single" w:sz="4" w:space="0" w:color="auto"/>
              <w:right w:val="single" w:sz="4" w:space="0" w:color="auto"/>
            </w:tcBorders>
            <w:shd w:val="clear" w:color="auto" w:fill="auto"/>
            <w:noWrap/>
            <w:vAlign w:val="center"/>
            <w:hideMark/>
          </w:tcPr>
          <w:p w14:paraId="22338CB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5046210519.00</w:t>
            </w:r>
          </w:p>
        </w:tc>
        <w:tc>
          <w:tcPr>
            <w:tcW w:w="6096" w:type="dxa"/>
            <w:tcBorders>
              <w:top w:val="nil"/>
              <w:left w:val="nil"/>
              <w:bottom w:val="single" w:sz="4" w:space="0" w:color="auto"/>
              <w:right w:val="single" w:sz="4" w:space="0" w:color="auto"/>
            </w:tcBorders>
            <w:shd w:val="clear" w:color="auto" w:fill="auto"/>
            <w:noWrap/>
            <w:vAlign w:val="bottom"/>
            <w:hideMark/>
          </w:tcPr>
          <w:p w14:paraId="2EA97EA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VIA AREA, CONECTOR DE 15MM, LINEA DE INFLAMACION, BALON, VALVULA Y MANGUITO INFLABLE MAT PVC GRADO MEDICO CALIBRE 4</w:t>
            </w:r>
          </w:p>
        </w:tc>
        <w:tc>
          <w:tcPr>
            <w:tcW w:w="1021" w:type="dxa"/>
            <w:tcBorders>
              <w:top w:val="nil"/>
              <w:left w:val="nil"/>
              <w:bottom w:val="single" w:sz="4" w:space="0" w:color="auto"/>
              <w:right w:val="single" w:sz="4" w:space="0" w:color="auto"/>
            </w:tcBorders>
            <w:shd w:val="clear" w:color="auto" w:fill="auto"/>
            <w:noWrap/>
            <w:vAlign w:val="center"/>
            <w:hideMark/>
          </w:tcPr>
          <w:p w14:paraId="376D8F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36A80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D9BC5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BFB188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6332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592</w:t>
            </w:r>
          </w:p>
        </w:tc>
        <w:tc>
          <w:tcPr>
            <w:tcW w:w="1275" w:type="dxa"/>
            <w:tcBorders>
              <w:top w:val="nil"/>
              <w:left w:val="nil"/>
              <w:bottom w:val="single" w:sz="4" w:space="0" w:color="auto"/>
              <w:right w:val="single" w:sz="4" w:space="0" w:color="auto"/>
            </w:tcBorders>
            <w:shd w:val="clear" w:color="auto" w:fill="auto"/>
            <w:noWrap/>
            <w:vAlign w:val="center"/>
            <w:hideMark/>
          </w:tcPr>
          <w:p w14:paraId="1B9EED0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5046210520.00</w:t>
            </w:r>
          </w:p>
        </w:tc>
        <w:tc>
          <w:tcPr>
            <w:tcW w:w="6096" w:type="dxa"/>
            <w:tcBorders>
              <w:top w:val="nil"/>
              <w:left w:val="nil"/>
              <w:bottom w:val="single" w:sz="4" w:space="0" w:color="auto"/>
              <w:right w:val="single" w:sz="4" w:space="0" w:color="auto"/>
            </w:tcBorders>
            <w:shd w:val="clear" w:color="auto" w:fill="auto"/>
            <w:noWrap/>
            <w:vAlign w:val="bottom"/>
            <w:hideMark/>
          </w:tcPr>
          <w:p w14:paraId="3AF81A5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QUIRURGICA CON VISOR. CAJA CON 25 PIEZAS.</w:t>
            </w:r>
          </w:p>
        </w:tc>
        <w:tc>
          <w:tcPr>
            <w:tcW w:w="1021" w:type="dxa"/>
            <w:tcBorders>
              <w:top w:val="nil"/>
              <w:left w:val="nil"/>
              <w:bottom w:val="single" w:sz="4" w:space="0" w:color="auto"/>
              <w:right w:val="single" w:sz="4" w:space="0" w:color="auto"/>
            </w:tcBorders>
            <w:shd w:val="clear" w:color="auto" w:fill="auto"/>
            <w:noWrap/>
            <w:vAlign w:val="center"/>
            <w:hideMark/>
          </w:tcPr>
          <w:p w14:paraId="5B17F5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3A53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5A0918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E1DFCE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E971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593</w:t>
            </w:r>
          </w:p>
        </w:tc>
        <w:tc>
          <w:tcPr>
            <w:tcW w:w="1275" w:type="dxa"/>
            <w:tcBorders>
              <w:top w:val="nil"/>
              <w:left w:val="nil"/>
              <w:bottom w:val="single" w:sz="4" w:space="0" w:color="auto"/>
              <w:right w:val="single" w:sz="4" w:space="0" w:color="auto"/>
            </w:tcBorders>
            <w:shd w:val="clear" w:color="auto" w:fill="auto"/>
            <w:noWrap/>
            <w:vAlign w:val="center"/>
            <w:hideMark/>
          </w:tcPr>
          <w:p w14:paraId="48A5B04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5046210523.00</w:t>
            </w:r>
          </w:p>
        </w:tc>
        <w:tc>
          <w:tcPr>
            <w:tcW w:w="6096" w:type="dxa"/>
            <w:tcBorders>
              <w:top w:val="nil"/>
              <w:left w:val="nil"/>
              <w:bottom w:val="single" w:sz="4" w:space="0" w:color="auto"/>
              <w:right w:val="single" w:sz="4" w:space="0" w:color="auto"/>
            </w:tcBorders>
            <w:shd w:val="clear" w:color="auto" w:fill="auto"/>
            <w:noWrap/>
            <w:vAlign w:val="bottom"/>
            <w:hideMark/>
          </w:tcPr>
          <w:p w14:paraId="1768F4A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VIA AREA, CONECTOR DE 15MM, LINEA DE INFLACION, BALON, VALVULA Y MANGUITO INFLABLE MAT. PVC GRADO MEDICO CALIBRE 3</w:t>
            </w:r>
          </w:p>
        </w:tc>
        <w:tc>
          <w:tcPr>
            <w:tcW w:w="1021" w:type="dxa"/>
            <w:tcBorders>
              <w:top w:val="nil"/>
              <w:left w:val="nil"/>
              <w:bottom w:val="single" w:sz="4" w:space="0" w:color="auto"/>
              <w:right w:val="single" w:sz="4" w:space="0" w:color="auto"/>
            </w:tcBorders>
            <w:shd w:val="clear" w:color="auto" w:fill="auto"/>
            <w:noWrap/>
            <w:vAlign w:val="center"/>
            <w:hideMark/>
          </w:tcPr>
          <w:p w14:paraId="307E88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469A0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C907D2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802F23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7B6CE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594</w:t>
            </w:r>
          </w:p>
        </w:tc>
        <w:tc>
          <w:tcPr>
            <w:tcW w:w="1275" w:type="dxa"/>
            <w:tcBorders>
              <w:top w:val="nil"/>
              <w:left w:val="nil"/>
              <w:bottom w:val="single" w:sz="4" w:space="0" w:color="auto"/>
              <w:right w:val="single" w:sz="4" w:space="0" w:color="auto"/>
            </w:tcBorders>
            <w:shd w:val="clear" w:color="auto" w:fill="auto"/>
            <w:noWrap/>
            <w:vAlign w:val="center"/>
            <w:hideMark/>
          </w:tcPr>
          <w:p w14:paraId="3D0D2F8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5046210524.00</w:t>
            </w:r>
          </w:p>
        </w:tc>
        <w:tc>
          <w:tcPr>
            <w:tcW w:w="6096" w:type="dxa"/>
            <w:tcBorders>
              <w:top w:val="nil"/>
              <w:left w:val="nil"/>
              <w:bottom w:val="single" w:sz="4" w:space="0" w:color="auto"/>
              <w:right w:val="single" w:sz="4" w:space="0" w:color="auto"/>
            </w:tcBorders>
            <w:shd w:val="clear" w:color="auto" w:fill="auto"/>
            <w:noWrap/>
            <w:vAlign w:val="bottom"/>
            <w:hideMark/>
          </w:tcPr>
          <w:p w14:paraId="3DE5DF7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VIA AREA, CONECTOR DE 15MM, LINEA DE INFLACION, BALON, VALVULA Y MANGUITO INFLABLE MAT. PVC GRADO MEDICO CALIBRE 5</w:t>
            </w:r>
          </w:p>
        </w:tc>
        <w:tc>
          <w:tcPr>
            <w:tcW w:w="1021" w:type="dxa"/>
            <w:tcBorders>
              <w:top w:val="nil"/>
              <w:left w:val="nil"/>
              <w:bottom w:val="single" w:sz="4" w:space="0" w:color="auto"/>
              <w:right w:val="single" w:sz="4" w:space="0" w:color="auto"/>
            </w:tcBorders>
            <w:shd w:val="clear" w:color="auto" w:fill="auto"/>
            <w:noWrap/>
            <w:vAlign w:val="center"/>
            <w:hideMark/>
          </w:tcPr>
          <w:p w14:paraId="36BA5DE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B21F7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A6D23C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8ADF85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142A0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595</w:t>
            </w:r>
          </w:p>
        </w:tc>
        <w:tc>
          <w:tcPr>
            <w:tcW w:w="1275" w:type="dxa"/>
            <w:tcBorders>
              <w:top w:val="nil"/>
              <w:left w:val="nil"/>
              <w:bottom w:val="single" w:sz="4" w:space="0" w:color="auto"/>
              <w:right w:val="single" w:sz="4" w:space="0" w:color="auto"/>
            </w:tcBorders>
            <w:shd w:val="clear" w:color="auto" w:fill="auto"/>
            <w:noWrap/>
            <w:vAlign w:val="center"/>
            <w:hideMark/>
          </w:tcPr>
          <w:p w14:paraId="249C87B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5046210525.00</w:t>
            </w:r>
          </w:p>
        </w:tc>
        <w:tc>
          <w:tcPr>
            <w:tcW w:w="6096" w:type="dxa"/>
            <w:tcBorders>
              <w:top w:val="nil"/>
              <w:left w:val="nil"/>
              <w:bottom w:val="single" w:sz="4" w:space="0" w:color="auto"/>
              <w:right w:val="single" w:sz="4" w:space="0" w:color="auto"/>
            </w:tcBorders>
            <w:shd w:val="clear" w:color="auto" w:fill="auto"/>
            <w:noWrap/>
            <w:vAlign w:val="bottom"/>
            <w:hideMark/>
          </w:tcPr>
          <w:p w14:paraId="24101E8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VÍA AÉREA, CONECTOR DE 15 MM, LINEA DE INFLAMACIÓN, BALÓN, VALVULA Y MANGUITO INFLABLE MAT. PVC GRADO MEDICO.CALIBRE 1.5</w:t>
            </w:r>
          </w:p>
        </w:tc>
        <w:tc>
          <w:tcPr>
            <w:tcW w:w="1021" w:type="dxa"/>
            <w:tcBorders>
              <w:top w:val="nil"/>
              <w:left w:val="nil"/>
              <w:bottom w:val="single" w:sz="4" w:space="0" w:color="auto"/>
              <w:right w:val="single" w:sz="4" w:space="0" w:color="auto"/>
            </w:tcBorders>
            <w:shd w:val="clear" w:color="auto" w:fill="auto"/>
            <w:noWrap/>
            <w:vAlign w:val="center"/>
            <w:hideMark/>
          </w:tcPr>
          <w:p w14:paraId="1970C63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71E2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A15FD9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DD025F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1C4EA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596</w:t>
            </w:r>
          </w:p>
        </w:tc>
        <w:tc>
          <w:tcPr>
            <w:tcW w:w="1275" w:type="dxa"/>
            <w:tcBorders>
              <w:top w:val="nil"/>
              <w:left w:val="nil"/>
              <w:bottom w:val="single" w:sz="4" w:space="0" w:color="auto"/>
              <w:right w:val="single" w:sz="4" w:space="0" w:color="auto"/>
            </w:tcBorders>
            <w:shd w:val="clear" w:color="auto" w:fill="auto"/>
            <w:noWrap/>
            <w:vAlign w:val="center"/>
            <w:hideMark/>
          </w:tcPr>
          <w:p w14:paraId="1A02805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5046210526.00</w:t>
            </w:r>
          </w:p>
        </w:tc>
        <w:tc>
          <w:tcPr>
            <w:tcW w:w="6096" w:type="dxa"/>
            <w:tcBorders>
              <w:top w:val="nil"/>
              <w:left w:val="nil"/>
              <w:bottom w:val="single" w:sz="4" w:space="0" w:color="auto"/>
              <w:right w:val="single" w:sz="4" w:space="0" w:color="auto"/>
            </w:tcBorders>
            <w:shd w:val="clear" w:color="auto" w:fill="auto"/>
            <w:noWrap/>
            <w:vAlign w:val="bottom"/>
            <w:hideMark/>
          </w:tcPr>
          <w:p w14:paraId="6D014B8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VÍA AÉREA, CONECTOR DE 15 MM, LINEA DE INFLAMACIÓN, BALÓN, VALVULA Y MANGUITO INFLABLE MAT. PVC GRADO MEDICO.CALIBRE 2</w:t>
            </w:r>
          </w:p>
        </w:tc>
        <w:tc>
          <w:tcPr>
            <w:tcW w:w="1021" w:type="dxa"/>
            <w:tcBorders>
              <w:top w:val="nil"/>
              <w:left w:val="nil"/>
              <w:bottom w:val="single" w:sz="4" w:space="0" w:color="auto"/>
              <w:right w:val="single" w:sz="4" w:space="0" w:color="auto"/>
            </w:tcBorders>
            <w:shd w:val="clear" w:color="auto" w:fill="auto"/>
            <w:noWrap/>
            <w:vAlign w:val="center"/>
            <w:hideMark/>
          </w:tcPr>
          <w:p w14:paraId="65BAC13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9474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233870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21AA4B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4DF37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597</w:t>
            </w:r>
          </w:p>
        </w:tc>
        <w:tc>
          <w:tcPr>
            <w:tcW w:w="1275" w:type="dxa"/>
            <w:tcBorders>
              <w:top w:val="nil"/>
              <w:left w:val="nil"/>
              <w:bottom w:val="single" w:sz="4" w:space="0" w:color="auto"/>
              <w:right w:val="single" w:sz="4" w:space="0" w:color="auto"/>
            </w:tcBorders>
            <w:shd w:val="clear" w:color="auto" w:fill="auto"/>
            <w:noWrap/>
            <w:vAlign w:val="center"/>
            <w:hideMark/>
          </w:tcPr>
          <w:p w14:paraId="1A82E31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5046210527.00</w:t>
            </w:r>
          </w:p>
        </w:tc>
        <w:tc>
          <w:tcPr>
            <w:tcW w:w="6096" w:type="dxa"/>
            <w:tcBorders>
              <w:top w:val="nil"/>
              <w:left w:val="nil"/>
              <w:bottom w:val="single" w:sz="4" w:space="0" w:color="auto"/>
              <w:right w:val="single" w:sz="4" w:space="0" w:color="auto"/>
            </w:tcBorders>
            <w:shd w:val="clear" w:color="auto" w:fill="auto"/>
            <w:noWrap/>
            <w:vAlign w:val="bottom"/>
            <w:hideMark/>
          </w:tcPr>
          <w:p w14:paraId="2A4DE92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VÍA AÉREA, CONECTOR DE 15 MM, LINEA DE INFLAMACIÓN, BALÓN, VALVULA Y MANGUITO INFLABLE MAT. PVC GRADO MEDICO.CALIBRE 3.5</w:t>
            </w:r>
          </w:p>
        </w:tc>
        <w:tc>
          <w:tcPr>
            <w:tcW w:w="1021" w:type="dxa"/>
            <w:tcBorders>
              <w:top w:val="nil"/>
              <w:left w:val="nil"/>
              <w:bottom w:val="single" w:sz="4" w:space="0" w:color="auto"/>
              <w:right w:val="single" w:sz="4" w:space="0" w:color="auto"/>
            </w:tcBorders>
            <w:shd w:val="clear" w:color="auto" w:fill="auto"/>
            <w:noWrap/>
            <w:vAlign w:val="center"/>
            <w:hideMark/>
          </w:tcPr>
          <w:p w14:paraId="09F65F2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AE0B4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EF46D8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BFB208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2ED8A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598</w:t>
            </w:r>
          </w:p>
        </w:tc>
        <w:tc>
          <w:tcPr>
            <w:tcW w:w="1275" w:type="dxa"/>
            <w:tcBorders>
              <w:top w:val="nil"/>
              <w:left w:val="nil"/>
              <w:bottom w:val="single" w:sz="4" w:space="0" w:color="auto"/>
              <w:right w:val="single" w:sz="4" w:space="0" w:color="auto"/>
            </w:tcBorders>
            <w:shd w:val="clear" w:color="auto" w:fill="auto"/>
            <w:noWrap/>
            <w:vAlign w:val="center"/>
            <w:hideMark/>
          </w:tcPr>
          <w:p w14:paraId="7739568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5046210528.00</w:t>
            </w:r>
          </w:p>
        </w:tc>
        <w:tc>
          <w:tcPr>
            <w:tcW w:w="6096" w:type="dxa"/>
            <w:tcBorders>
              <w:top w:val="nil"/>
              <w:left w:val="nil"/>
              <w:bottom w:val="single" w:sz="4" w:space="0" w:color="auto"/>
              <w:right w:val="single" w:sz="4" w:space="0" w:color="auto"/>
            </w:tcBorders>
            <w:shd w:val="clear" w:color="auto" w:fill="auto"/>
            <w:noWrap/>
            <w:vAlign w:val="bottom"/>
            <w:hideMark/>
          </w:tcPr>
          <w:p w14:paraId="6DB9622A"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VÍA AÉREA, CONECTOR DE 15 MM, LINEA DE INFLAMACIÓN, BALÓN, VALVULA Y MANGUITO INFLABLE MAT. PVC GRADO MEDICO.CALIBRE 4.5</w:t>
            </w:r>
          </w:p>
        </w:tc>
        <w:tc>
          <w:tcPr>
            <w:tcW w:w="1021" w:type="dxa"/>
            <w:tcBorders>
              <w:top w:val="nil"/>
              <w:left w:val="nil"/>
              <w:bottom w:val="single" w:sz="4" w:space="0" w:color="auto"/>
              <w:right w:val="single" w:sz="4" w:space="0" w:color="auto"/>
            </w:tcBorders>
            <w:shd w:val="clear" w:color="auto" w:fill="auto"/>
            <w:noWrap/>
            <w:vAlign w:val="center"/>
            <w:hideMark/>
          </w:tcPr>
          <w:p w14:paraId="7BF7DF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44BB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AEB9D3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E25A65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1B6A7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599</w:t>
            </w:r>
          </w:p>
        </w:tc>
        <w:tc>
          <w:tcPr>
            <w:tcW w:w="1275" w:type="dxa"/>
            <w:tcBorders>
              <w:top w:val="nil"/>
              <w:left w:val="nil"/>
              <w:bottom w:val="single" w:sz="4" w:space="0" w:color="auto"/>
              <w:right w:val="single" w:sz="4" w:space="0" w:color="auto"/>
            </w:tcBorders>
            <w:shd w:val="clear" w:color="auto" w:fill="auto"/>
            <w:noWrap/>
            <w:vAlign w:val="center"/>
            <w:hideMark/>
          </w:tcPr>
          <w:p w14:paraId="72D0B45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5046210529.00</w:t>
            </w:r>
          </w:p>
        </w:tc>
        <w:tc>
          <w:tcPr>
            <w:tcW w:w="6096" w:type="dxa"/>
            <w:tcBorders>
              <w:top w:val="nil"/>
              <w:left w:val="nil"/>
              <w:bottom w:val="single" w:sz="4" w:space="0" w:color="auto"/>
              <w:right w:val="single" w:sz="4" w:space="0" w:color="auto"/>
            </w:tcBorders>
            <w:shd w:val="clear" w:color="auto" w:fill="auto"/>
            <w:noWrap/>
            <w:vAlign w:val="bottom"/>
            <w:hideMark/>
          </w:tcPr>
          <w:p w14:paraId="4BA36EB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MASCARILLA LARINGEA TUBO DE VÍA AÉREA, CONECTOR DE 15 MM, LINEA DE INFLAMACIÓN, BALÓN, VALVULA Y MANGUITO INFLABLE MATERIAL PVC, GRADO MEDICO.CALIBRE 1</w:t>
            </w:r>
          </w:p>
        </w:tc>
        <w:tc>
          <w:tcPr>
            <w:tcW w:w="1021" w:type="dxa"/>
            <w:tcBorders>
              <w:top w:val="nil"/>
              <w:left w:val="nil"/>
              <w:bottom w:val="single" w:sz="4" w:space="0" w:color="auto"/>
              <w:right w:val="single" w:sz="4" w:space="0" w:color="auto"/>
            </w:tcBorders>
            <w:shd w:val="clear" w:color="auto" w:fill="auto"/>
            <w:noWrap/>
            <w:vAlign w:val="center"/>
            <w:hideMark/>
          </w:tcPr>
          <w:p w14:paraId="57DAEE6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F86DF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99F44F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64D995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6A9B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600</w:t>
            </w:r>
          </w:p>
        </w:tc>
        <w:tc>
          <w:tcPr>
            <w:tcW w:w="1275" w:type="dxa"/>
            <w:tcBorders>
              <w:top w:val="nil"/>
              <w:left w:val="nil"/>
              <w:bottom w:val="single" w:sz="4" w:space="0" w:color="auto"/>
              <w:right w:val="single" w:sz="4" w:space="0" w:color="auto"/>
            </w:tcBorders>
            <w:shd w:val="clear" w:color="auto" w:fill="auto"/>
            <w:noWrap/>
            <w:vAlign w:val="center"/>
            <w:hideMark/>
          </w:tcPr>
          <w:p w14:paraId="65EB364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5046810004.00</w:t>
            </w:r>
          </w:p>
        </w:tc>
        <w:tc>
          <w:tcPr>
            <w:tcW w:w="6096" w:type="dxa"/>
            <w:tcBorders>
              <w:top w:val="nil"/>
              <w:left w:val="nil"/>
              <w:bottom w:val="single" w:sz="4" w:space="0" w:color="auto"/>
              <w:right w:val="single" w:sz="4" w:space="0" w:color="auto"/>
            </w:tcBorders>
            <w:shd w:val="clear" w:color="auto" w:fill="auto"/>
            <w:noWrap/>
            <w:vAlign w:val="bottom"/>
            <w:hideMark/>
          </w:tcPr>
          <w:p w14:paraId="0B8ECB7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PAÑALES TIPO BRAGA PARA ADULTO (CHICO, MEDIANO, GRANDE O EXTRAGRANDE)</w:t>
            </w:r>
          </w:p>
        </w:tc>
        <w:tc>
          <w:tcPr>
            <w:tcW w:w="1021" w:type="dxa"/>
            <w:tcBorders>
              <w:top w:val="nil"/>
              <w:left w:val="nil"/>
              <w:bottom w:val="single" w:sz="4" w:space="0" w:color="auto"/>
              <w:right w:val="single" w:sz="4" w:space="0" w:color="auto"/>
            </w:tcBorders>
            <w:shd w:val="clear" w:color="auto" w:fill="auto"/>
            <w:noWrap/>
            <w:vAlign w:val="center"/>
            <w:hideMark/>
          </w:tcPr>
          <w:p w14:paraId="002158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39A67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0B3A1A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301</w:t>
            </w:r>
          </w:p>
        </w:tc>
      </w:tr>
      <w:tr w:rsidR="00A008DB" w:rsidRPr="00A008DB" w14:paraId="03DE774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116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601</w:t>
            </w:r>
          </w:p>
        </w:tc>
        <w:tc>
          <w:tcPr>
            <w:tcW w:w="1275" w:type="dxa"/>
            <w:tcBorders>
              <w:top w:val="nil"/>
              <w:left w:val="nil"/>
              <w:bottom w:val="single" w:sz="4" w:space="0" w:color="auto"/>
              <w:right w:val="single" w:sz="4" w:space="0" w:color="auto"/>
            </w:tcBorders>
            <w:shd w:val="clear" w:color="auto" w:fill="auto"/>
            <w:noWrap/>
            <w:vAlign w:val="center"/>
            <w:hideMark/>
          </w:tcPr>
          <w:p w14:paraId="36CD8E3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5046930007.00</w:t>
            </w:r>
          </w:p>
        </w:tc>
        <w:tc>
          <w:tcPr>
            <w:tcW w:w="6096" w:type="dxa"/>
            <w:tcBorders>
              <w:top w:val="nil"/>
              <w:left w:val="nil"/>
              <w:bottom w:val="single" w:sz="4" w:space="0" w:color="auto"/>
              <w:right w:val="single" w:sz="4" w:space="0" w:color="auto"/>
            </w:tcBorders>
            <w:shd w:val="clear" w:color="auto" w:fill="auto"/>
            <w:noWrap/>
            <w:vAlign w:val="bottom"/>
            <w:hideMark/>
          </w:tcPr>
          <w:p w14:paraId="06D6375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PARAFINA PREPARADA CON PUNTO DE FUSION DE 37 GRADOS</w:t>
            </w:r>
          </w:p>
        </w:tc>
        <w:tc>
          <w:tcPr>
            <w:tcW w:w="1021" w:type="dxa"/>
            <w:tcBorders>
              <w:top w:val="nil"/>
              <w:left w:val="nil"/>
              <w:bottom w:val="single" w:sz="4" w:space="0" w:color="auto"/>
              <w:right w:val="single" w:sz="4" w:space="0" w:color="auto"/>
            </w:tcBorders>
            <w:shd w:val="clear" w:color="auto" w:fill="auto"/>
            <w:noWrap/>
            <w:vAlign w:val="center"/>
            <w:hideMark/>
          </w:tcPr>
          <w:p w14:paraId="6314D5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3155162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3E94C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0A27F4A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91AD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602</w:t>
            </w:r>
          </w:p>
        </w:tc>
        <w:tc>
          <w:tcPr>
            <w:tcW w:w="1275" w:type="dxa"/>
            <w:tcBorders>
              <w:top w:val="nil"/>
              <w:left w:val="nil"/>
              <w:bottom w:val="single" w:sz="4" w:space="0" w:color="auto"/>
              <w:right w:val="single" w:sz="4" w:space="0" w:color="auto"/>
            </w:tcBorders>
            <w:shd w:val="clear" w:color="auto" w:fill="auto"/>
            <w:noWrap/>
            <w:vAlign w:val="center"/>
            <w:hideMark/>
          </w:tcPr>
          <w:p w14:paraId="57C2FD2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5047530096.00</w:t>
            </w:r>
          </w:p>
        </w:tc>
        <w:tc>
          <w:tcPr>
            <w:tcW w:w="6096" w:type="dxa"/>
            <w:tcBorders>
              <w:top w:val="nil"/>
              <w:left w:val="nil"/>
              <w:bottom w:val="single" w:sz="4" w:space="0" w:color="auto"/>
              <w:right w:val="single" w:sz="4" w:space="0" w:color="auto"/>
            </w:tcBorders>
            <w:shd w:val="clear" w:color="auto" w:fill="auto"/>
            <w:noWrap/>
            <w:vAlign w:val="bottom"/>
            <w:hideMark/>
          </w:tcPr>
          <w:p w14:paraId="6E77BF8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PUNTAS DE PAPEL #35</w:t>
            </w:r>
          </w:p>
        </w:tc>
        <w:tc>
          <w:tcPr>
            <w:tcW w:w="1021" w:type="dxa"/>
            <w:tcBorders>
              <w:top w:val="nil"/>
              <w:left w:val="nil"/>
              <w:bottom w:val="single" w:sz="4" w:space="0" w:color="auto"/>
              <w:right w:val="single" w:sz="4" w:space="0" w:color="auto"/>
            </w:tcBorders>
            <w:shd w:val="clear" w:color="auto" w:fill="auto"/>
            <w:noWrap/>
            <w:vAlign w:val="center"/>
            <w:hideMark/>
          </w:tcPr>
          <w:p w14:paraId="02FB748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3B190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0AA9F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4B691E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E1FD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2DBEF06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5048410036.00</w:t>
            </w:r>
          </w:p>
        </w:tc>
        <w:tc>
          <w:tcPr>
            <w:tcW w:w="6096" w:type="dxa"/>
            <w:tcBorders>
              <w:top w:val="nil"/>
              <w:left w:val="nil"/>
              <w:bottom w:val="single" w:sz="4" w:space="0" w:color="auto"/>
              <w:right w:val="single" w:sz="4" w:space="0" w:color="auto"/>
            </w:tcBorders>
            <w:shd w:val="clear" w:color="auto" w:fill="auto"/>
            <w:noWrap/>
            <w:vAlign w:val="bottom"/>
            <w:hideMark/>
          </w:tcPr>
          <w:p w14:paraId="111A58B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SET DE LIGADURA DE VARICES ESOFAGICAS, TAMBOR CON 7 LIGAS</w:t>
            </w:r>
          </w:p>
        </w:tc>
        <w:tc>
          <w:tcPr>
            <w:tcW w:w="1021" w:type="dxa"/>
            <w:tcBorders>
              <w:top w:val="nil"/>
              <w:left w:val="nil"/>
              <w:bottom w:val="single" w:sz="4" w:space="0" w:color="auto"/>
              <w:right w:val="single" w:sz="4" w:space="0" w:color="auto"/>
            </w:tcBorders>
            <w:shd w:val="clear" w:color="auto" w:fill="auto"/>
            <w:noWrap/>
            <w:vAlign w:val="center"/>
            <w:hideMark/>
          </w:tcPr>
          <w:p w14:paraId="3AC9690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CDF1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6BC668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404AF5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090A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604</w:t>
            </w:r>
          </w:p>
        </w:tc>
        <w:tc>
          <w:tcPr>
            <w:tcW w:w="1275" w:type="dxa"/>
            <w:tcBorders>
              <w:top w:val="nil"/>
              <w:left w:val="nil"/>
              <w:bottom w:val="single" w:sz="4" w:space="0" w:color="auto"/>
              <w:right w:val="single" w:sz="4" w:space="0" w:color="auto"/>
            </w:tcBorders>
            <w:shd w:val="clear" w:color="auto" w:fill="auto"/>
            <w:noWrap/>
            <w:vAlign w:val="center"/>
            <w:hideMark/>
          </w:tcPr>
          <w:p w14:paraId="54D5CC4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5048410037.00</w:t>
            </w:r>
          </w:p>
        </w:tc>
        <w:tc>
          <w:tcPr>
            <w:tcW w:w="6096" w:type="dxa"/>
            <w:tcBorders>
              <w:top w:val="nil"/>
              <w:left w:val="nil"/>
              <w:bottom w:val="single" w:sz="4" w:space="0" w:color="auto"/>
              <w:right w:val="single" w:sz="4" w:space="0" w:color="auto"/>
            </w:tcBorders>
            <w:shd w:val="clear" w:color="auto" w:fill="auto"/>
            <w:noWrap/>
            <w:vAlign w:val="bottom"/>
            <w:hideMark/>
          </w:tcPr>
          <w:p w14:paraId="290AC69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PROLENE C/A REDONDA DEL 0</w:t>
            </w:r>
          </w:p>
        </w:tc>
        <w:tc>
          <w:tcPr>
            <w:tcW w:w="1021" w:type="dxa"/>
            <w:tcBorders>
              <w:top w:val="nil"/>
              <w:left w:val="nil"/>
              <w:bottom w:val="single" w:sz="4" w:space="0" w:color="auto"/>
              <w:right w:val="single" w:sz="4" w:space="0" w:color="auto"/>
            </w:tcBorders>
            <w:shd w:val="clear" w:color="auto" w:fill="auto"/>
            <w:noWrap/>
            <w:vAlign w:val="center"/>
            <w:hideMark/>
          </w:tcPr>
          <w:p w14:paraId="1D715FE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SOBRE</w:t>
            </w:r>
          </w:p>
        </w:tc>
        <w:tc>
          <w:tcPr>
            <w:tcW w:w="1148" w:type="dxa"/>
            <w:tcBorders>
              <w:top w:val="nil"/>
              <w:left w:val="nil"/>
              <w:bottom w:val="single" w:sz="4" w:space="0" w:color="auto"/>
              <w:right w:val="single" w:sz="4" w:space="0" w:color="auto"/>
            </w:tcBorders>
            <w:shd w:val="clear" w:color="auto" w:fill="auto"/>
            <w:noWrap/>
            <w:vAlign w:val="center"/>
            <w:hideMark/>
          </w:tcPr>
          <w:p w14:paraId="2179F5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ECAC56C"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13C0843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C7F7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605</w:t>
            </w:r>
          </w:p>
        </w:tc>
        <w:tc>
          <w:tcPr>
            <w:tcW w:w="1275" w:type="dxa"/>
            <w:tcBorders>
              <w:top w:val="nil"/>
              <w:left w:val="nil"/>
              <w:bottom w:val="single" w:sz="4" w:space="0" w:color="auto"/>
              <w:right w:val="single" w:sz="4" w:space="0" w:color="auto"/>
            </w:tcBorders>
            <w:shd w:val="clear" w:color="auto" w:fill="auto"/>
            <w:noWrap/>
            <w:vAlign w:val="center"/>
            <w:hideMark/>
          </w:tcPr>
          <w:p w14:paraId="2C7C05B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5048410038.00</w:t>
            </w:r>
          </w:p>
        </w:tc>
        <w:tc>
          <w:tcPr>
            <w:tcW w:w="6096" w:type="dxa"/>
            <w:tcBorders>
              <w:top w:val="nil"/>
              <w:left w:val="nil"/>
              <w:bottom w:val="single" w:sz="4" w:space="0" w:color="auto"/>
              <w:right w:val="single" w:sz="4" w:space="0" w:color="auto"/>
            </w:tcBorders>
            <w:shd w:val="clear" w:color="auto" w:fill="auto"/>
            <w:noWrap/>
            <w:vAlign w:val="bottom"/>
            <w:hideMark/>
          </w:tcPr>
          <w:p w14:paraId="2CF50F8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PROLENE C/A REDONDA DEL 1</w:t>
            </w:r>
          </w:p>
        </w:tc>
        <w:tc>
          <w:tcPr>
            <w:tcW w:w="1021" w:type="dxa"/>
            <w:tcBorders>
              <w:top w:val="nil"/>
              <w:left w:val="nil"/>
              <w:bottom w:val="single" w:sz="4" w:space="0" w:color="auto"/>
              <w:right w:val="single" w:sz="4" w:space="0" w:color="auto"/>
            </w:tcBorders>
            <w:shd w:val="clear" w:color="auto" w:fill="auto"/>
            <w:noWrap/>
            <w:vAlign w:val="center"/>
            <w:hideMark/>
          </w:tcPr>
          <w:p w14:paraId="5062AA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SOBRE</w:t>
            </w:r>
          </w:p>
        </w:tc>
        <w:tc>
          <w:tcPr>
            <w:tcW w:w="1148" w:type="dxa"/>
            <w:tcBorders>
              <w:top w:val="nil"/>
              <w:left w:val="nil"/>
              <w:bottom w:val="single" w:sz="4" w:space="0" w:color="auto"/>
              <w:right w:val="single" w:sz="4" w:space="0" w:color="auto"/>
            </w:tcBorders>
            <w:shd w:val="clear" w:color="auto" w:fill="auto"/>
            <w:noWrap/>
            <w:vAlign w:val="center"/>
            <w:hideMark/>
          </w:tcPr>
          <w:p w14:paraId="7420C6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859AFF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58817CB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9C80D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606</w:t>
            </w:r>
          </w:p>
        </w:tc>
        <w:tc>
          <w:tcPr>
            <w:tcW w:w="1275" w:type="dxa"/>
            <w:tcBorders>
              <w:top w:val="nil"/>
              <w:left w:val="nil"/>
              <w:bottom w:val="single" w:sz="4" w:space="0" w:color="auto"/>
              <w:right w:val="single" w:sz="4" w:space="0" w:color="auto"/>
            </w:tcBorders>
            <w:shd w:val="clear" w:color="auto" w:fill="auto"/>
            <w:noWrap/>
            <w:vAlign w:val="center"/>
            <w:hideMark/>
          </w:tcPr>
          <w:p w14:paraId="1E0718D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5048410042.00</w:t>
            </w:r>
          </w:p>
        </w:tc>
        <w:tc>
          <w:tcPr>
            <w:tcW w:w="6096" w:type="dxa"/>
            <w:tcBorders>
              <w:top w:val="nil"/>
              <w:left w:val="nil"/>
              <w:bottom w:val="single" w:sz="4" w:space="0" w:color="auto"/>
              <w:right w:val="single" w:sz="4" w:space="0" w:color="auto"/>
            </w:tcBorders>
            <w:shd w:val="clear" w:color="auto" w:fill="auto"/>
            <w:noWrap/>
            <w:vAlign w:val="bottom"/>
            <w:hideMark/>
          </w:tcPr>
          <w:p w14:paraId="1151939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SET DE LIGADURA DE VARICES ESOFAGICAS TAMBOR CON 6 LIGAS (1 BARRIL)</w:t>
            </w:r>
          </w:p>
        </w:tc>
        <w:tc>
          <w:tcPr>
            <w:tcW w:w="1021" w:type="dxa"/>
            <w:tcBorders>
              <w:top w:val="nil"/>
              <w:left w:val="nil"/>
              <w:bottom w:val="single" w:sz="4" w:space="0" w:color="auto"/>
              <w:right w:val="single" w:sz="4" w:space="0" w:color="auto"/>
            </w:tcBorders>
            <w:shd w:val="clear" w:color="auto" w:fill="auto"/>
            <w:noWrap/>
            <w:vAlign w:val="center"/>
            <w:hideMark/>
          </w:tcPr>
          <w:p w14:paraId="01975E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13DD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02B4EF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D61DC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9B2B6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607</w:t>
            </w:r>
          </w:p>
        </w:tc>
        <w:tc>
          <w:tcPr>
            <w:tcW w:w="1275" w:type="dxa"/>
            <w:tcBorders>
              <w:top w:val="nil"/>
              <w:left w:val="nil"/>
              <w:bottom w:val="single" w:sz="4" w:space="0" w:color="auto"/>
              <w:right w:val="single" w:sz="4" w:space="0" w:color="auto"/>
            </w:tcBorders>
            <w:shd w:val="clear" w:color="auto" w:fill="auto"/>
            <w:noWrap/>
            <w:vAlign w:val="center"/>
            <w:hideMark/>
          </w:tcPr>
          <w:p w14:paraId="2DDC4EC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5048420003.00</w:t>
            </w:r>
          </w:p>
        </w:tc>
        <w:tc>
          <w:tcPr>
            <w:tcW w:w="6096" w:type="dxa"/>
            <w:tcBorders>
              <w:top w:val="nil"/>
              <w:left w:val="nil"/>
              <w:bottom w:val="single" w:sz="4" w:space="0" w:color="auto"/>
              <w:right w:val="single" w:sz="4" w:space="0" w:color="auto"/>
            </w:tcBorders>
            <w:shd w:val="clear" w:color="auto" w:fill="auto"/>
            <w:noWrap/>
            <w:vAlign w:val="bottom"/>
            <w:hideMark/>
          </w:tcPr>
          <w:p w14:paraId="77C8069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PINZA GRASPER</w:t>
            </w:r>
          </w:p>
        </w:tc>
        <w:tc>
          <w:tcPr>
            <w:tcW w:w="1021" w:type="dxa"/>
            <w:tcBorders>
              <w:top w:val="nil"/>
              <w:left w:val="nil"/>
              <w:bottom w:val="single" w:sz="4" w:space="0" w:color="auto"/>
              <w:right w:val="single" w:sz="4" w:space="0" w:color="auto"/>
            </w:tcBorders>
            <w:shd w:val="clear" w:color="auto" w:fill="auto"/>
            <w:noWrap/>
            <w:vAlign w:val="center"/>
            <w:hideMark/>
          </w:tcPr>
          <w:p w14:paraId="4FB1627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1C1FA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8F796D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19440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62FDA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608</w:t>
            </w:r>
          </w:p>
        </w:tc>
        <w:tc>
          <w:tcPr>
            <w:tcW w:w="1275" w:type="dxa"/>
            <w:tcBorders>
              <w:top w:val="nil"/>
              <w:left w:val="nil"/>
              <w:bottom w:val="single" w:sz="4" w:space="0" w:color="auto"/>
              <w:right w:val="single" w:sz="4" w:space="0" w:color="auto"/>
            </w:tcBorders>
            <w:shd w:val="clear" w:color="auto" w:fill="auto"/>
            <w:noWrap/>
            <w:vAlign w:val="center"/>
            <w:hideMark/>
          </w:tcPr>
          <w:p w14:paraId="06AAA533"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5048590519.00</w:t>
            </w:r>
          </w:p>
        </w:tc>
        <w:tc>
          <w:tcPr>
            <w:tcW w:w="6096" w:type="dxa"/>
            <w:tcBorders>
              <w:top w:val="nil"/>
              <w:left w:val="nil"/>
              <w:bottom w:val="single" w:sz="4" w:space="0" w:color="auto"/>
              <w:right w:val="single" w:sz="4" w:space="0" w:color="auto"/>
            </w:tcBorders>
            <w:shd w:val="clear" w:color="auto" w:fill="auto"/>
            <w:noWrap/>
            <w:vAlign w:val="bottom"/>
            <w:hideMark/>
          </w:tcPr>
          <w:p w14:paraId="5B9056B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1021" w:type="dxa"/>
            <w:tcBorders>
              <w:top w:val="nil"/>
              <w:left w:val="nil"/>
              <w:bottom w:val="single" w:sz="4" w:space="0" w:color="auto"/>
              <w:right w:val="single" w:sz="4" w:space="0" w:color="auto"/>
            </w:tcBorders>
            <w:shd w:val="clear" w:color="auto" w:fill="auto"/>
            <w:noWrap/>
            <w:vAlign w:val="center"/>
            <w:hideMark/>
          </w:tcPr>
          <w:p w14:paraId="4B5B855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184DA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C67C5B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637</w:t>
            </w:r>
          </w:p>
        </w:tc>
      </w:tr>
      <w:tr w:rsidR="00A008DB" w:rsidRPr="00A008DB" w14:paraId="6D6EC4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541AF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609</w:t>
            </w:r>
          </w:p>
        </w:tc>
        <w:tc>
          <w:tcPr>
            <w:tcW w:w="1275" w:type="dxa"/>
            <w:tcBorders>
              <w:top w:val="nil"/>
              <w:left w:val="nil"/>
              <w:bottom w:val="single" w:sz="4" w:space="0" w:color="auto"/>
              <w:right w:val="single" w:sz="4" w:space="0" w:color="auto"/>
            </w:tcBorders>
            <w:shd w:val="clear" w:color="auto" w:fill="auto"/>
            <w:noWrap/>
            <w:vAlign w:val="center"/>
            <w:hideMark/>
          </w:tcPr>
          <w:p w14:paraId="0D9B155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5049080100.00</w:t>
            </w:r>
          </w:p>
        </w:tc>
        <w:tc>
          <w:tcPr>
            <w:tcW w:w="6096" w:type="dxa"/>
            <w:tcBorders>
              <w:top w:val="nil"/>
              <w:left w:val="nil"/>
              <w:bottom w:val="single" w:sz="4" w:space="0" w:color="auto"/>
              <w:right w:val="single" w:sz="4" w:space="0" w:color="auto"/>
            </w:tcBorders>
            <w:shd w:val="clear" w:color="auto" w:fill="auto"/>
            <w:noWrap/>
            <w:vAlign w:val="bottom"/>
            <w:hideMark/>
          </w:tcPr>
          <w:p w14:paraId="118EEA3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CONECTOR DE OXIGENO DE PLASTICO</w:t>
            </w:r>
          </w:p>
        </w:tc>
        <w:tc>
          <w:tcPr>
            <w:tcW w:w="1021" w:type="dxa"/>
            <w:tcBorders>
              <w:top w:val="nil"/>
              <w:left w:val="nil"/>
              <w:bottom w:val="single" w:sz="4" w:space="0" w:color="auto"/>
              <w:right w:val="single" w:sz="4" w:space="0" w:color="auto"/>
            </w:tcBorders>
            <w:shd w:val="clear" w:color="auto" w:fill="auto"/>
            <w:noWrap/>
            <w:vAlign w:val="center"/>
            <w:hideMark/>
          </w:tcPr>
          <w:p w14:paraId="32BB6B7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166BE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636553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4584949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8335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610</w:t>
            </w:r>
          </w:p>
        </w:tc>
        <w:tc>
          <w:tcPr>
            <w:tcW w:w="1275" w:type="dxa"/>
            <w:tcBorders>
              <w:top w:val="nil"/>
              <w:left w:val="nil"/>
              <w:bottom w:val="single" w:sz="4" w:space="0" w:color="auto"/>
              <w:right w:val="single" w:sz="4" w:space="0" w:color="auto"/>
            </w:tcBorders>
            <w:shd w:val="clear" w:color="auto" w:fill="auto"/>
            <w:noWrap/>
            <w:vAlign w:val="center"/>
            <w:hideMark/>
          </w:tcPr>
          <w:p w14:paraId="3DA7E92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5049080198.00</w:t>
            </w:r>
          </w:p>
        </w:tc>
        <w:tc>
          <w:tcPr>
            <w:tcW w:w="6096" w:type="dxa"/>
            <w:tcBorders>
              <w:top w:val="nil"/>
              <w:left w:val="nil"/>
              <w:bottom w:val="single" w:sz="4" w:space="0" w:color="auto"/>
              <w:right w:val="single" w:sz="4" w:space="0" w:color="auto"/>
            </w:tcBorders>
            <w:shd w:val="clear" w:color="auto" w:fill="auto"/>
            <w:noWrap/>
            <w:vAlign w:val="bottom"/>
            <w:hideMark/>
          </w:tcPr>
          <w:p w14:paraId="6DA7865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TUBO PREFORMADO DE POLIURETANO CON GLOBO DE ELASTOMERO DE ALTO VOLUMEN Y BAJA RESISTENCIA CAL 4.5</w:t>
            </w:r>
          </w:p>
        </w:tc>
        <w:tc>
          <w:tcPr>
            <w:tcW w:w="1021" w:type="dxa"/>
            <w:tcBorders>
              <w:top w:val="nil"/>
              <w:left w:val="nil"/>
              <w:bottom w:val="single" w:sz="4" w:space="0" w:color="auto"/>
              <w:right w:val="single" w:sz="4" w:space="0" w:color="auto"/>
            </w:tcBorders>
            <w:shd w:val="clear" w:color="auto" w:fill="auto"/>
            <w:noWrap/>
            <w:vAlign w:val="center"/>
            <w:hideMark/>
          </w:tcPr>
          <w:p w14:paraId="4ED9419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B55E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E4D9C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90B64E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446B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611</w:t>
            </w:r>
          </w:p>
        </w:tc>
        <w:tc>
          <w:tcPr>
            <w:tcW w:w="1275" w:type="dxa"/>
            <w:tcBorders>
              <w:top w:val="nil"/>
              <w:left w:val="nil"/>
              <w:bottom w:val="single" w:sz="4" w:space="0" w:color="auto"/>
              <w:right w:val="single" w:sz="4" w:space="0" w:color="auto"/>
            </w:tcBorders>
            <w:shd w:val="clear" w:color="auto" w:fill="auto"/>
            <w:noWrap/>
            <w:vAlign w:val="center"/>
            <w:hideMark/>
          </w:tcPr>
          <w:p w14:paraId="7DE4708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5049480001.00</w:t>
            </w:r>
          </w:p>
        </w:tc>
        <w:tc>
          <w:tcPr>
            <w:tcW w:w="6096" w:type="dxa"/>
            <w:tcBorders>
              <w:top w:val="nil"/>
              <w:left w:val="nil"/>
              <w:bottom w:val="single" w:sz="4" w:space="0" w:color="auto"/>
              <w:right w:val="single" w:sz="4" w:space="0" w:color="auto"/>
            </w:tcBorders>
            <w:shd w:val="clear" w:color="auto" w:fill="auto"/>
            <w:noWrap/>
            <w:vAlign w:val="bottom"/>
            <w:hideMark/>
          </w:tcPr>
          <w:p w14:paraId="3FBD648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VASELINA</w:t>
            </w:r>
          </w:p>
        </w:tc>
        <w:tc>
          <w:tcPr>
            <w:tcW w:w="1021" w:type="dxa"/>
            <w:tcBorders>
              <w:top w:val="nil"/>
              <w:left w:val="nil"/>
              <w:bottom w:val="single" w:sz="4" w:space="0" w:color="auto"/>
              <w:right w:val="single" w:sz="4" w:space="0" w:color="auto"/>
            </w:tcBorders>
            <w:shd w:val="clear" w:color="auto" w:fill="auto"/>
            <w:noWrap/>
            <w:vAlign w:val="center"/>
            <w:hideMark/>
          </w:tcPr>
          <w:p w14:paraId="5FC64A2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517EC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1E4292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EEC8BEB"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29EF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612</w:t>
            </w:r>
          </w:p>
        </w:tc>
        <w:tc>
          <w:tcPr>
            <w:tcW w:w="1275" w:type="dxa"/>
            <w:tcBorders>
              <w:top w:val="nil"/>
              <w:left w:val="nil"/>
              <w:bottom w:val="single" w:sz="4" w:space="0" w:color="auto"/>
              <w:right w:val="single" w:sz="4" w:space="0" w:color="auto"/>
            </w:tcBorders>
            <w:shd w:val="clear" w:color="auto" w:fill="auto"/>
            <w:noWrap/>
            <w:vAlign w:val="center"/>
            <w:hideMark/>
          </w:tcPr>
          <w:p w14:paraId="74E5DEAA"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5049500188.00</w:t>
            </w:r>
          </w:p>
        </w:tc>
        <w:tc>
          <w:tcPr>
            <w:tcW w:w="6096" w:type="dxa"/>
            <w:tcBorders>
              <w:top w:val="nil"/>
              <w:left w:val="nil"/>
              <w:bottom w:val="single" w:sz="4" w:space="0" w:color="auto"/>
              <w:right w:val="single" w:sz="4" w:space="0" w:color="auto"/>
            </w:tcBorders>
            <w:shd w:val="clear" w:color="auto" w:fill="auto"/>
            <w:noWrap/>
            <w:vAlign w:val="bottom"/>
            <w:hideMark/>
          </w:tcPr>
          <w:p w14:paraId="319C06DC"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SOLUCION PARA LIMPIAR AUTOCLAVE</w:t>
            </w:r>
          </w:p>
        </w:tc>
        <w:tc>
          <w:tcPr>
            <w:tcW w:w="1021" w:type="dxa"/>
            <w:tcBorders>
              <w:top w:val="nil"/>
              <w:left w:val="nil"/>
              <w:bottom w:val="single" w:sz="4" w:space="0" w:color="auto"/>
              <w:right w:val="single" w:sz="4" w:space="0" w:color="auto"/>
            </w:tcBorders>
            <w:shd w:val="clear" w:color="auto" w:fill="auto"/>
            <w:noWrap/>
            <w:vAlign w:val="center"/>
            <w:hideMark/>
          </w:tcPr>
          <w:p w14:paraId="49BFFD5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14:paraId="6567B1A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617177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9</w:t>
            </w:r>
          </w:p>
        </w:tc>
      </w:tr>
      <w:tr w:rsidR="00A008DB" w:rsidRPr="00A008DB" w14:paraId="39D27AD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C0A61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613</w:t>
            </w:r>
          </w:p>
        </w:tc>
        <w:tc>
          <w:tcPr>
            <w:tcW w:w="1275" w:type="dxa"/>
            <w:tcBorders>
              <w:top w:val="nil"/>
              <w:left w:val="nil"/>
              <w:bottom w:val="single" w:sz="4" w:space="0" w:color="auto"/>
              <w:right w:val="single" w:sz="4" w:space="0" w:color="auto"/>
            </w:tcBorders>
            <w:shd w:val="clear" w:color="auto" w:fill="auto"/>
            <w:noWrap/>
            <w:vAlign w:val="center"/>
            <w:hideMark/>
          </w:tcPr>
          <w:p w14:paraId="70B0938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5049500243.00</w:t>
            </w:r>
          </w:p>
        </w:tc>
        <w:tc>
          <w:tcPr>
            <w:tcW w:w="6096" w:type="dxa"/>
            <w:tcBorders>
              <w:top w:val="nil"/>
              <w:left w:val="nil"/>
              <w:bottom w:val="single" w:sz="4" w:space="0" w:color="auto"/>
              <w:right w:val="single" w:sz="4" w:space="0" w:color="auto"/>
            </w:tcBorders>
            <w:shd w:val="clear" w:color="auto" w:fill="auto"/>
            <w:noWrap/>
            <w:vAlign w:val="bottom"/>
            <w:hideMark/>
          </w:tcPr>
          <w:p w14:paraId="41186D5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PINZA HEMOSTATICA RECTA</w:t>
            </w:r>
          </w:p>
        </w:tc>
        <w:tc>
          <w:tcPr>
            <w:tcW w:w="1021" w:type="dxa"/>
            <w:tcBorders>
              <w:top w:val="nil"/>
              <w:left w:val="nil"/>
              <w:bottom w:val="single" w:sz="4" w:space="0" w:color="auto"/>
              <w:right w:val="single" w:sz="4" w:space="0" w:color="auto"/>
            </w:tcBorders>
            <w:shd w:val="clear" w:color="auto" w:fill="auto"/>
            <w:noWrap/>
            <w:vAlign w:val="center"/>
            <w:hideMark/>
          </w:tcPr>
          <w:p w14:paraId="6127B7F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C84C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E27D99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4746E6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BEC0C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614</w:t>
            </w:r>
          </w:p>
        </w:tc>
        <w:tc>
          <w:tcPr>
            <w:tcW w:w="1275" w:type="dxa"/>
            <w:tcBorders>
              <w:top w:val="nil"/>
              <w:left w:val="nil"/>
              <w:bottom w:val="single" w:sz="4" w:space="0" w:color="auto"/>
              <w:right w:val="single" w:sz="4" w:space="0" w:color="auto"/>
            </w:tcBorders>
            <w:shd w:val="clear" w:color="auto" w:fill="auto"/>
            <w:noWrap/>
            <w:vAlign w:val="center"/>
            <w:hideMark/>
          </w:tcPr>
          <w:p w14:paraId="62F5664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5049500291.00</w:t>
            </w:r>
          </w:p>
        </w:tc>
        <w:tc>
          <w:tcPr>
            <w:tcW w:w="6096" w:type="dxa"/>
            <w:tcBorders>
              <w:top w:val="nil"/>
              <w:left w:val="nil"/>
              <w:bottom w:val="single" w:sz="4" w:space="0" w:color="auto"/>
              <w:right w:val="single" w:sz="4" w:space="0" w:color="auto"/>
            </w:tcBorders>
            <w:shd w:val="clear" w:color="auto" w:fill="auto"/>
            <w:noWrap/>
            <w:vAlign w:val="bottom"/>
            <w:hideMark/>
          </w:tcPr>
          <w:p w14:paraId="7B60CA0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PUNTAS PARA ELECTROCAUTERIO</w:t>
            </w:r>
          </w:p>
        </w:tc>
        <w:tc>
          <w:tcPr>
            <w:tcW w:w="1021" w:type="dxa"/>
            <w:tcBorders>
              <w:top w:val="nil"/>
              <w:left w:val="nil"/>
              <w:bottom w:val="single" w:sz="4" w:space="0" w:color="auto"/>
              <w:right w:val="single" w:sz="4" w:space="0" w:color="auto"/>
            </w:tcBorders>
            <w:shd w:val="clear" w:color="auto" w:fill="auto"/>
            <w:noWrap/>
            <w:vAlign w:val="center"/>
            <w:hideMark/>
          </w:tcPr>
          <w:p w14:paraId="4B32E5B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7AA2F3B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86DB98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1C33CF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BC3BE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615</w:t>
            </w:r>
          </w:p>
        </w:tc>
        <w:tc>
          <w:tcPr>
            <w:tcW w:w="1275" w:type="dxa"/>
            <w:tcBorders>
              <w:top w:val="nil"/>
              <w:left w:val="nil"/>
              <w:bottom w:val="single" w:sz="4" w:space="0" w:color="auto"/>
              <w:right w:val="single" w:sz="4" w:space="0" w:color="auto"/>
            </w:tcBorders>
            <w:shd w:val="clear" w:color="auto" w:fill="auto"/>
            <w:noWrap/>
            <w:vAlign w:val="center"/>
            <w:hideMark/>
          </w:tcPr>
          <w:p w14:paraId="2D523E7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5049500293.00</w:t>
            </w:r>
          </w:p>
        </w:tc>
        <w:tc>
          <w:tcPr>
            <w:tcW w:w="6096" w:type="dxa"/>
            <w:tcBorders>
              <w:top w:val="nil"/>
              <w:left w:val="nil"/>
              <w:bottom w:val="single" w:sz="4" w:space="0" w:color="auto"/>
              <w:right w:val="single" w:sz="4" w:space="0" w:color="auto"/>
            </w:tcBorders>
            <w:shd w:val="clear" w:color="auto" w:fill="auto"/>
            <w:noWrap/>
            <w:vAlign w:val="bottom"/>
            <w:hideMark/>
          </w:tcPr>
          <w:p w14:paraId="4733549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BANDITAS (CURITAS)</w:t>
            </w:r>
          </w:p>
        </w:tc>
        <w:tc>
          <w:tcPr>
            <w:tcW w:w="1021" w:type="dxa"/>
            <w:tcBorders>
              <w:top w:val="nil"/>
              <w:left w:val="nil"/>
              <w:bottom w:val="single" w:sz="4" w:space="0" w:color="auto"/>
              <w:right w:val="single" w:sz="4" w:space="0" w:color="auto"/>
            </w:tcBorders>
            <w:shd w:val="clear" w:color="auto" w:fill="auto"/>
            <w:noWrap/>
            <w:vAlign w:val="center"/>
            <w:hideMark/>
          </w:tcPr>
          <w:p w14:paraId="174205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AE41E4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7C6A36BF"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2C0D2C9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079CA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616</w:t>
            </w:r>
          </w:p>
        </w:tc>
        <w:tc>
          <w:tcPr>
            <w:tcW w:w="1275" w:type="dxa"/>
            <w:tcBorders>
              <w:top w:val="nil"/>
              <w:left w:val="nil"/>
              <w:bottom w:val="single" w:sz="4" w:space="0" w:color="auto"/>
              <w:right w:val="single" w:sz="4" w:space="0" w:color="auto"/>
            </w:tcBorders>
            <w:shd w:val="clear" w:color="auto" w:fill="auto"/>
            <w:noWrap/>
            <w:vAlign w:val="center"/>
            <w:hideMark/>
          </w:tcPr>
          <w:p w14:paraId="6110F42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5049500300.00</w:t>
            </w:r>
          </w:p>
        </w:tc>
        <w:tc>
          <w:tcPr>
            <w:tcW w:w="6096" w:type="dxa"/>
            <w:tcBorders>
              <w:top w:val="nil"/>
              <w:left w:val="nil"/>
              <w:bottom w:val="single" w:sz="4" w:space="0" w:color="auto"/>
              <w:right w:val="single" w:sz="4" w:space="0" w:color="auto"/>
            </w:tcBorders>
            <w:shd w:val="clear" w:color="auto" w:fill="auto"/>
            <w:noWrap/>
            <w:vAlign w:val="bottom"/>
            <w:hideMark/>
          </w:tcPr>
          <w:p w14:paraId="62744FD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CONTENEDORES PARA PUNZO-CORTANTES CAP. 1.0 LTO.</w:t>
            </w:r>
          </w:p>
        </w:tc>
        <w:tc>
          <w:tcPr>
            <w:tcW w:w="1021" w:type="dxa"/>
            <w:tcBorders>
              <w:top w:val="nil"/>
              <w:left w:val="nil"/>
              <w:bottom w:val="single" w:sz="4" w:space="0" w:color="auto"/>
              <w:right w:val="single" w:sz="4" w:space="0" w:color="auto"/>
            </w:tcBorders>
            <w:shd w:val="clear" w:color="auto" w:fill="auto"/>
            <w:noWrap/>
            <w:vAlign w:val="center"/>
            <w:hideMark/>
          </w:tcPr>
          <w:p w14:paraId="2326ED3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679DE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D21FDA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4</w:t>
            </w:r>
          </w:p>
        </w:tc>
      </w:tr>
      <w:tr w:rsidR="00A008DB" w:rsidRPr="00A008DB" w14:paraId="1B1ECF6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7366E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617</w:t>
            </w:r>
          </w:p>
        </w:tc>
        <w:tc>
          <w:tcPr>
            <w:tcW w:w="1275" w:type="dxa"/>
            <w:tcBorders>
              <w:top w:val="nil"/>
              <w:left w:val="nil"/>
              <w:bottom w:val="single" w:sz="4" w:space="0" w:color="auto"/>
              <w:right w:val="single" w:sz="4" w:space="0" w:color="auto"/>
            </w:tcBorders>
            <w:shd w:val="clear" w:color="auto" w:fill="auto"/>
            <w:noWrap/>
            <w:vAlign w:val="center"/>
            <w:hideMark/>
          </w:tcPr>
          <w:p w14:paraId="36409167"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5049500345.00</w:t>
            </w:r>
          </w:p>
        </w:tc>
        <w:tc>
          <w:tcPr>
            <w:tcW w:w="6096" w:type="dxa"/>
            <w:tcBorders>
              <w:top w:val="nil"/>
              <w:left w:val="nil"/>
              <w:bottom w:val="single" w:sz="4" w:space="0" w:color="auto"/>
              <w:right w:val="single" w:sz="4" w:space="0" w:color="auto"/>
            </w:tcBorders>
            <w:shd w:val="clear" w:color="auto" w:fill="auto"/>
            <w:noWrap/>
            <w:vAlign w:val="bottom"/>
            <w:hideMark/>
          </w:tcPr>
          <w:p w14:paraId="6616E73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BATA PARA PACIENTE DESECHABLE DE 40 A 50 GR., MANGA CORTA CUELLO REDONDO CON TIRAS DE AMARRAR A NIVEL DE LA CINTURA, COLOR AZUL TALLA EXTRA GRANDE LARGO DE 150 CMS NO ESTERIL. PIEZA</w:t>
            </w:r>
          </w:p>
        </w:tc>
        <w:tc>
          <w:tcPr>
            <w:tcW w:w="1021" w:type="dxa"/>
            <w:tcBorders>
              <w:top w:val="nil"/>
              <w:left w:val="nil"/>
              <w:bottom w:val="single" w:sz="4" w:space="0" w:color="auto"/>
              <w:right w:val="single" w:sz="4" w:space="0" w:color="auto"/>
            </w:tcBorders>
            <w:shd w:val="clear" w:color="auto" w:fill="auto"/>
            <w:noWrap/>
            <w:vAlign w:val="center"/>
            <w:hideMark/>
          </w:tcPr>
          <w:p w14:paraId="17B04DA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148" w:type="dxa"/>
            <w:tcBorders>
              <w:top w:val="nil"/>
              <w:left w:val="nil"/>
              <w:bottom w:val="single" w:sz="4" w:space="0" w:color="auto"/>
              <w:right w:val="single" w:sz="4" w:space="0" w:color="auto"/>
            </w:tcBorders>
            <w:shd w:val="clear" w:color="auto" w:fill="auto"/>
            <w:noWrap/>
            <w:vAlign w:val="center"/>
            <w:hideMark/>
          </w:tcPr>
          <w:p w14:paraId="619F7CA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E7EA222"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1000</w:t>
            </w:r>
          </w:p>
        </w:tc>
      </w:tr>
      <w:tr w:rsidR="00A008DB" w:rsidRPr="00A008DB" w14:paraId="219EF81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07DF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618</w:t>
            </w:r>
          </w:p>
        </w:tc>
        <w:tc>
          <w:tcPr>
            <w:tcW w:w="1275" w:type="dxa"/>
            <w:tcBorders>
              <w:top w:val="nil"/>
              <w:left w:val="nil"/>
              <w:bottom w:val="single" w:sz="4" w:space="0" w:color="auto"/>
              <w:right w:val="single" w:sz="4" w:space="0" w:color="auto"/>
            </w:tcBorders>
            <w:shd w:val="clear" w:color="auto" w:fill="auto"/>
            <w:noWrap/>
            <w:vAlign w:val="center"/>
            <w:hideMark/>
          </w:tcPr>
          <w:p w14:paraId="3125D5A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5049500347.00</w:t>
            </w:r>
          </w:p>
        </w:tc>
        <w:tc>
          <w:tcPr>
            <w:tcW w:w="6096" w:type="dxa"/>
            <w:tcBorders>
              <w:top w:val="nil"/>
              <w:left w:val="nil"/>
              <w:bottom w:val="single" w:sz="4" w:space="0" w:color="auto"/>
              <w:right w:val="single" w:sz="4" w:space="0" w:color="auto"/>
            </w:tcBorders>
            <w:shd w:val="clear" w:color="auto" w:fill="auto"/>
            <w:noWrap/>
            <w:vAlign w:val="bottom"/>
            <w:hideMark/>
          </w:tcPr>
          <w:p w14:paraId="1381F94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1021" w:type="dxa"/>
            <w:tcBorders>
              <w:top w:val="nil"/>
              <w:left w:val="nil"/>
              <w:bottom w:val="single" w:sz="4" w:space="0" w:color="auto"/>
              <w:right w:val="single" w:sz="4" w:space="0" w:color="auto"/>
            </w:tcBorders>
            <w:shd w:val="clear" w:color="auto" w:fill="auto"/>
            <w:noWrap/>
            <w:vAlign w:val="center"/>
            <w:hideMark/>
          </w:tcPr>
          <w:p w14:paraId="7C44E69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4E37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5AE0FC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0C4AC3C"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9F6A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619</w:t>
            </w:r>
          </w:p>
        </w:tc>
        <w:tc>
          <w:tcPr>
            <w:tcW w:w="1275" w:type="dxa"/>
            <w:tcBorders>
              <w:top w:val="nil"/>
              <w:left w:val="nil"/>
              <w:bottom w:val="single" w:sz="4" w:space="0" w:color="auto"/>
              <w:right w:val="single" w:sz="4" w:space="0" w:color="auto"/>
            </w:tcBorders>
            <w:shd w:val="clear" w:color="auto" w:fill="auto"/>
            <w:noWrap/>
            <w:vAlign w:val="center"/>
            <w:hideMark/>
          </w:tcPr>
          <w:p w14:paraId="00BE332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5049500355.00</w:t>
            </w:r>
          </w:p>
        </w:tc>
        <w:tc>
          <w:tcPr>
            <w:tcW w:w="6096" w:type="dxa"/>
            <w:tcBorders>
              <w:top w:val="nil"/>
              <w:left w:val="nil"/>
              <w:bottom w:val="single" w:sz="4" w:space="0" w:color="auto"/>
              <w:right w:val="single" w:sz="4" w:space="0" w:color="auto"/>
            </w:tcBorders>
            <w:shd w:val="clear" w:color="auto" w:fill="auto"/>
            <w:noWrap/>
            <w:vAlign w:val="bottom"/>
            <w:hideMark/>
          </w:tcPr>
          <w:p w14:paraId="1BBCA8C6"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1021" w:type="dxa"/>
            <w:tcBorders>
              <w:top w:val="nil"/>
              <w:left w:val="nil"/>
              <w:bottom w:val="single" w:sz="4" w:space="0" w:color="auto"/>
              <w:right w:val="single" w:sz="4" w:space="0" w:color="auto"/>
            </w:tcBorders>
            <w:shd w:val="clear" w:color="auto" w:fill="auto"/>
            <w:noWrap/>
            <w:vAlign w:val="center"/>
            <w:hideMark/>
          </w:tcPr>
          <w:p w14:paraId="2FA36C5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80956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EF10E7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3BD052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10301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620</w:t>
            </w:r>
          </w:p>
        </w:tc>
        <w:tc>
          <w:tcPr>
            <w:tcW w:w="1275" w:type="dxa"/>
            <w:tcBorders>
              <w:top w:val="nil"/>
              <w:left w:val="nil"/>
              <w:bottom w:val="single" w:sz="4" w:space="0" w:color="auto"/>
              <w:right w:val="single" w:sz="4" w:space="0" w:color="auto"/>
            </w:tcBorders>
            <w:shd w:val="clear" w:color="auto" w:fill="auto"/>
            <w:noWrap/>
            <w:vAlign w:val="center"/>
            <w:hideMark/>
          </w:tcPr>
          <w:p w14:paraId="4C12E33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5049500356.00</w:t>
            </w:r>
          </w:p>
        </w:tc>
        <w:tc>
          <w:tcPr>
            <w:tcW w:w="6096" w:type="dxa"/>
            <w:tcBorders>
              <w:top w:val="nil"/>
              <w:left w:val="nil"/>
              <w:bottom w:val="single" w:sz="4" w:space="0" w:color="auto"/>
              <w:right w:val="single" w:sz="4" w:space="0" w:color="auto"/>
            </w:tcBorders>
            <w:shd w:val="clear" w:color="auto" w:fill="auto"/>
            <w:noWrap/>
            <w:vAlign w:val="bottom"/>
            <w:hideMark/>
          </w:tcPr>
          <w:p w14:paraId="0BA28A2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PLACAS DESECHABLE PARA ELECTROCAUTERIO INFANTIL</w:t>
            </w:r>
          </w:p>
        </w:tc>
        <w:tc>
          <w:tcPr>
            <w:tcW w:w="1021" w:type="dxa"/>
            <w:tcBorders>
              <w:top w:val="nil"/>
              <w:left w:val="nil"/>
              <w:bottom w:val="single" w:sz="4" w:space="0" w:color="auto"/>
              <w:right w:val="single" w:sz="4" w:space="0" w:color="auto"/>
            </w:tcBorders>
            <w:shd w:val="clear" w:color="auto" w:fill="auto"/>
            <w:noWrap/>
            <w:vAlign w:val="center"/>
            <w:hideMark/>
          </w:tcPr>
          <w:p w14:paraId="759BF1D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9A550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DBC816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5F7B6891"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7AFC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621</w:t>
            </w:r>
          </w:p>
        </w:tc>
        <w:tc>
          <w:tcPr>
            <w:tcW w:w="1275" w:type="dxa"/>
            <w:tcBorders>
              <w:top w:val="nil"/>
              <w:left w:val="nil"/>
              <w:bottom w:val="single" w:sz="4" w:space="0" w:color="auto"/>
              <w:right w:val="single" w:sz="4" w:space="0" w:color="auto"/>
            </w:tcBorders>
            <w:shd w:val="clear" w:color="auto" w:fill="auto"/>
            <w:noWrap/>
            <w:vAlign w:val="center"/>
            <w:hideMark/>
          </w:tcPr>
          <w:p w14:paraId="6A417D0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5049500357.00</w:t>
            </w:r>
          </w:p>
        </w:tc>
        <w:tc>
          <w:tcPr>
            <w:tcW w:w="6096" w:type="dxa"/>
            <w:tcBorders>
              <w:top w:val="nil"/>
              <w:left w:val="nil"/>
              <w:bottom w:val="single" w:sz="4" w:space="0" w:color="auto"/>
              <w:right w:val="single" w:sz="4" w:space="0" w:color="auto"/>
            </w:tcBorders>
            <w:shd w:val="clear" w:color="auto" w:fill="auto"/>
            <w:noWrap/>
            <w:vAlign w:val="bottom"/>
            <w:hideMark/>
          </w:tcPr>
          <w:p w14:paraId="6D661144"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AGUJA DESECHABLE HIPODERMICA CALIBRE 18 O 18 G X 25 MM. CAJA CON 100 PIEZAS.</w:t>
            </w:r>
          </w:p>
        </w:tc>
        <w:tc>
          <w:tcPr>
            <w:tcW w:w="1021" w:type="dxa"/>
            <w:tcBorders>
              <w:top w:val="nil"/>
              <w:left w:val="nil"/>
              <w:bottom w:val="single" w:sz="4" w:space="0" w:color="auto"/>
              <w:right w:val="single" w:sz="4" w:space="0" w:color="auto"/>
            </w:tcBorders>
            <w:shd w:val="clear" w:color="auto" w:fill="auto"/>
            <w:noWrap/>
            <w:vAlign w:val="center"/>
            <w:hideMark/>
          </w:tcPr>
          <w:p w14:paraId="7FB13F7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PIEZAS</w:t>
            </w:r>
          </w:p>
        </w:tc>
        <w:tc>
          <w:tcPr>
            <w:tcW w:w="1148" w:type="dxa"/>
            <w:tcBorders>
              <w:top w:val="nil"/>
              <w:left w:val="nil"/>
              <w:bottom w:val="single" w:sz="4" w:space="0" w:color="auto"/>
              <w:right w:val="single" w:sz="4" w:space="0" w:color="auto"/>
            </w:tcBorders>
            <w:shd w:val="clear" w:color="auto" w:fill="auto"/>
            <w:noWrap/>
            <w:vAlign w:val="center"/>
            <w:hideMark/>
          </w:tcPr>
          <w:p w14:paraId="4DDD53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C/100</w:t>
            </w:r>
          </w:p>
        </w:tc>
        <w:tc>
          <w:tcPr>
            <w:tcW w:w="1060" w:type="dxa"/>
            <w:tcBorders>
              <w:top w:val="nil"/>
              <w:left w:val="nil"/>
              <w:bottom w:val="single" w:sz="4" w:space="0" w:color="auto"/>
              <w:right w:val="single" w:sz="4" w:space="0" w:color="auto"/>
            </w:tcBorders>
            <w:shd w:val="clear" w:color="auto" w:fill="auto"/>
            <w:noWrap/>
            <w:vAlign w:val="center"/>
            <w:hideMark/>
          </w:tcPr>
          <w:p w14:paraId="3EDA805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30F90C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677B6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622</w:t>
            </w:r>
          </w:p>
        </w:tc>
        <w:tc>
          <w:tcPr>
            <w:tcW w:w="1275" w:type="dxa"/>
            <w:tcBorders>
              <w:top w:val="nil"/>
              <w:left w:val="nil"/>
              <w:bottom w:val="single" w:sz="4" w:space="0" w:color="auto"/>
              <w:right w:val="single" w:sz="4" w:space="0" w:color="auto"/>
            </w:tcBorders>
            <w:shd w:val="clear" w:color="auto" w:fill="auto"/>
            <w:noWrap/>
            <w:vAlign w:val="center"/>
            <w:hideMark/>
          </w:tcPr>
          <w:p w14:paraId="48F5505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5049500359.00</w:t>
            </w:r>
          </w:p>
        </w:tc>
        <w:tc>
          <w:tcPr>
            <w:tcW w:w="6096" w:type="dxa"/>
            <w:tcBorders>
              <w:top w:val="nil"/>
              <w:left w:val="nil"/>
              <w:bottom w:val="single" w:sz="4" w:space="0" w:color="auto"/>
              <w:right w:val="single" w:sz="4" w:space="0" w:color="auto"/>
            </w:tcBorders>
            <w:shd w:val="clear" w:color="auto" w:fill="auto"/>
            <w:noWrap/>
            <w:vAlign w:val="bottom"/>
            <w:hideMark/>
          </w:tcPr>
          <w:p w14:paraId="06180F7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1021" w:type="dxa"/>
            <w:tcBorders>
              <w:top w:val="nil"/>
              <w:left w:val="nil"/>
              <w:bottom w:val="single" w:sz="4" w:space="0" w:color="auto"/>
              <w:right w:val="single" w:sz="4" w:space="0" w:color="auto"/>
            </w:tcBorders>
            <w:shd w:val="clear" w:color="auto" w:fill="auto"/>
            <w:noWrap/>
            <w:vAlign w:val="center"/>
            <w:hideMark/>
          </w:tcPr>
          <w:p w14:paraId="64163D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4A8E7D"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B4938A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0D665A5"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31CC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623</w:t>
            </w:r>
          </w:p>
        </w:tc>
        <w:tc>
          <w:tcPr>
            <w:tcW w:w="1275" w:type="dxa"/>
            <w:tcBorders>
              <w:top w:val="nil"/>
              <w:left w:val="nil"/>
              <w:bottom w:val="single" w:sz="4" w:space="0" w:color="auto"/>
              <w:right w:val="single" w:sz="4" w:space="0" w:color="auto"/>
            </w:tcBorders>
            <w:shd w:val="clear" w:color="auto" w:fill="auto"/>
            <w:noWrap/>
            <w:vAlign w:val="center"/>
            <w:hideMark/>
          </w:tcPr>
          <w:p w14:paraId="5C84080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5049500393.00</w:t>
            </w:r>
          </w:p>
        </w:tc>
        <w:tc>
          <w:tcPr>
            <w:tcW w:w="6096" w:type="dxa"/>
            <w:tcBorders>
              <w:top w:val="nil"/>
              <w:left w:val="nil"/>
              <w:bottom w:val="single" w:sz="4" w:space="0" w:color="auto"/>
              <w:right w:val="single" w:sz="4" w:space="0" w:color="auto"/>
            </w:tcBorders>
            <w:shd w:val="clear" w:color="auto" w:fill="auto"/>
            <w:noWrap/>
            <w:vAlign w:val="bottom"/>
            <w:hideMark/>
          </w:tcPr>
          <w:p w14:paraId="50345EE3"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LIMPIADOR DE INSTRUMENTOS DE TRIPLE ENZIMA. SOLUCION ACUOSA DE ENZIMAS Y SURFACTANES Y SALES ACIDAS ORGANICAS.SOLUCION ACUOSA CON PH NEUTRO DE ENZIMAS PROTEASAS, LIPASA</w:t>
            </w:r>
          </w:p>
        </w:tc>
        <w:tc>
          <w:tcPr>
            <w:tcW w:w="1021" w:type="dxa"/>
            <w:tcBorders>
              <w:top w:val="nil"/>
              <w:left w:val="nil"/>
              <w:bottom w:val="single" w:sz="4" w:space="0" w:color="auto"/>
              <w:right w:val="single" w:sz="4" w:space="0" w:color="auto"/>
            </w:tcBorders>
            <w:shd w:val="clear" w:color="auto" w:fill="auto"/>
            <w:noWrap/>
            <w:vAlign w:val="center"/>
            <w:hideMark/>
          </w:tcPr>
          <w:p w14:paraId="042917B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7F748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FA5A5C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FF2BCB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0618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624</w:t>
            </w:r>
          </w:p>
        </w:tc>
        <w:tc>
          <w:tcPr>
            <w:tcW w:w="1275" w:type="dxa"/>
            <w:tcBorders>
              <w:top w:val="nil"/>
              <w:left w:val="nil"/>
              <w:bottom w:val="single" w:sz="4" w:space="0" w:color="auto"/>
              <w:right w:val="single" w:sz="4" w:space="0" w:color="auto"/>
            </w:tcBorders>
            <w:shd w:val="clear" w:color="auto" w:fill="auto"/>
            <w:noWrap/>
            <w:vAlign w:val="center"/>
            <w:hideMark/>
          </w:tcPr>
          <w:p w14:paraId="50F7E9FC"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5049500530.00</w:t>
            </w:r>
          </w:p>
        </w:tc>
        <w:tc>
          <w:tcPr>
            <w:tcW w:w="6096" w:type="dxa"/>
            <w:tcBorders>
              <w:top w:val="nil"/>
              <w:left w:val="nil"/>
              <w:bottom w:val="single" w:sz="4" w:space="0" w:color="auto"/>
              <w:right w:val="single" w:sz="4" w:space="0" w:color="auto"/>
            </w:tcBorders>
            <w:shd w:val="clear" w:color="auto" w:fill="auto"/>
            <w:noWrap/>
            <w:vAlign w:val="bottom"/>
            <w:hideMark/>
          </w:tcPr>
          <w:p w14:paraId="51D847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AMBU PEDIATRICO</w:t>
            </w:r>
          </w:p>
        </w:tc>
        <w:tc>
          <w:tcPr>
            <w:tcW w:w="1021" w:type="dxa"/>
            <w:tcBorders>
              <w:top w:val="nil"/>
              <w:left w:val="nil"/>
              <w:bottom w:val="single" w:sz="4" w:space="0" w:color="auto"/>
              <w:right w:val="single" w:sz="4" w:space="0" w:color="auto"/>
            </w:tcBorders>
            <w:shd w:val="clear" w:color="auto" w:fill="auto"/>
            <w:noWrap/>
            <w:vAlign w:val="center"/>
            <w:hideMark/>
          </w:tcPr>
          <w:p w14:paraId="7135591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A810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8898CFE"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941F41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3FC8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625</w:t>
            </w:r>
          </w:p>
        </w:tc>
        <w:tc>
          <w:tcPr>
            <w:tcW w:w="1275" w:type="dxa"/>
            <w:tcBorders>
              <w:top w:val="nil"/>
              <w:left w:val="nil"/>
              <w:bottom w:val="single" w:sz="4" w:space="0" w:color="auto"/>
              <w:right w:val="single" w:sz="4" w:space="0" w:color="auto"/>
            </w:tcBorders>
            <w:shd w:val="clear" w:color="auto" w:fill="auto"/>
            <w:noWrap/>
            <w:vAlign w:val="center"/>
            <w:hideMark/>
          </w:tcPr>
          <w:p w14:paraId="7FF6CE6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5049500531.00</w:t>
            </w:r>
          </w:p>
        </w:tc>
        <w:tc>
          <w:tcPr>
            <w:tcW w:w="6096" w:type="dxa"/>
            <w:tcBorders>
              <w:top w:val="nil"/>
              <w:left w:val="nil"/>
              <w:bottom w:val="single" w:sz="4" w:space="0" w:color="auto"/>
              <w:right w:val="single" w:sz="4" w:space="0" w:color="auto"/>
            </w:tcBorders>
            <w:shd w:val="clear" w:color="auto" w:fill="auto"/>
            <w:noWrap/>
            <w:vAlign w:val="bottom"/>
            <w:hideMark/>
          </w:tcPr>
          <w:p w14:paraId="3A5878B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AMBU ADULTO</w:t>
            </w:r>
          </w:p>
        </w:tc>
        <w:tc>
          <w:tcPr>
            <w:tcW w:w="1021" w:type="dxa"/>
            <w:tcBorders>
              <w:top w:val="nil"/>
              <w:left w:val="nil"/>
              <w:bottom w:val="single" w:sz="4" w:space="0" w:color="auto"/>
              <w:right w:val="single" w:sz="4" w:space="0" w:color="auto"/>
            </w:tcBorders>
            <w:shd w:val="clear" w:color="auto" w:fill="auto"/>
            <w:noWrap/>
            <w:vAlign w:val="center"/>
            <w:hideMark/>
          </w:tcPr>
          <w:p w14:paraId="6F1AF82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AE4E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20FF54A"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9EAE4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3F13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626</w:t>
            </w:r>
          </w:p>
        </w:tc>
        <w:tc>
          <w:tcPr>
            <w:tcW w:w="1275" w:type="dxa"/>
            <w:tcBorders>
              <w:top w:val="nil"/>
              <w:left w:val="nil"/>
              <w:bottom w:val="single" w:sz="4" w:space="0" w:color="auto"/>
              <w:right w:val="single" w:sz="4" w:space="0" w:color="auto"/>
            </w:tcBorders>
            <w:shd w:val="clear" w:color="auto" w:fill="auto"/>
            <w:noWrap/>
            <w:vAlign w:val="center"/>
            <w:hideMark/>
          </w:tcPr>
          <w:p w14:paraId="48E528A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5049500537.00</w:t>
            </w:r>
          </w:p>
        </w:tc>
        <w:tc>
          <w:tcPr>
            <w:tcW w:w="6096" w:type="dxa"/>
            <w:tcBorders>
              <w:top w:val="nil"/>
              <w:left w:val="nil"/>
              <w:bottom w:val="single" w:sz="4" w:space="0" w:color="auto"/>
              <w:right w:val="single" w:sz="4" w:space="0" w:color="auto"/>
            </w:tcBorders>
            <w:shd w:val="clear" w:color="auto" w:fill="auto"/>
            <w:noWrap/>
            <w:vAlign w:val="bottom"/>
            <w:hideMark/>
          </w:tcPr>
          <w:p w14:paraId="1A5482B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PUNTAS NASALES</w:t>
            </w:r>
          </w:p>
        </w:tc>
        <w:tc>
          <w:tcPr>
            <w:tcW w:w="1021" w:type="dxa"/>
            <w:tcBorders>
              <w:top w:val="nil"/>
              <w:left w:val="nil"/>
              <w:bottom w:val="single" w:sz="4" w:space="0" w:color="auto"/>
              <w:right w:val="single" w:sz="4" w:space="0" w:color="auto"/>
            </w:tcBorders>
            <w:shd w:val="clear" w:color="auto" w:fill="auto"/>
            <w:noWrap/>
            <w:vAlign w:val="center"/>
            <w:hideMark/>
          </w:tcPr>
          <w:p w14:paraId="3727188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E56E9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9CFF4B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w:t>
            </w:r>
          </w:p>
        </w:tc>
      </w:tr>
      <w:tr w:rsidR="00A008DB" w:rsidRPr="00A008DB" w14:paraId="348838F7"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47E19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627</w:t>
            </w:r>
          </w:p>
        </w:tc>
        <w:tc>
          <w:tcPr>
            <w:tcW w:w="1275" w:type="dxa"/>
            <w:tcBorders>
              <w:top w:val="nil"/>
              <w:left w:val="nil"/>
              <w:bottom w:val="single" w:sz="4" w:space="0" w:color="auto"/>
              <w:right w:val="single" w:sz="4" w:space="0" w:color="auto"/>
            </w:tcBorders>
            <w:shd w:val="clear" w:color="auto" w:fill="auto"/>
            <w:noWrap/>
            <w:vAlign w:val="center"/>
            <w:hideMark/>
          </w:tcPr>
          <w:p w14:paraId="47A5FF80"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5049500538.00</w:t>
            </w:r>
          </w:p>
        </w:tc>
        <w:tc>
          <w:tcPr>
            <w:tcW w:w="6096" w:type="dxa"/>
            <w:tcBorders>
              <w:top w:val="nil"/>
              <w:left w:val="nil"/>
              <w:bottom w:val="single" w:sz="4" w:space="0" w:color="auto"/>
              <w:right w:val="single" w:sz="4" w:space="0" w:color="auto"/>
            </w:tcBorders>
            <w:shd w:val="clear" w:color="auto" w:fill="auto"/>
            <w:noWrap/>
            <w:vAlign w:val="bottom"/>
            <w:hideMark/>
          </w:tcPr>
          <w:p w14:paraId="46479A5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ASEPTO JERINGA DE 90 ML.</w:t>
            </w:r>
          </w:p>
        </w:tc>
        <w:tc>
          <w:tcPr>
            <w:tcW w:w="1021" w:type="dxa"/>
            <w:tcBorders>
              <w:top w:val="nil"/>
              <w:left w:val="nil"/>
              <w:bottom w:val="single" w:sz="4" w:space="0" w:color="auto"/>
              <w:right w:val="single" w:sz="4" w:space="0" w:color="auto"/>
            </w:tcBorders>
            <w:shd w:val="clear" w:color="auto" w:fill="auto"/>
            <w:noWrap/>
            <w:vAlign w:val="center"/>
            <w:hideMark/>
          </w:tcPr>
          <w:p w14:paraId="43F877A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126A0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13796E46"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62B112E"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FE24C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628</w:t>
            </w:r>
          </w:p>
        </w:tc>
        <w:tc>
          <w:tcPr>
            <w:tcW w:w="1275" w:type="dxa"/>
            <w:tcBorders>
              <w:top w:val="nil"/>
              <w:left w:val="nil"/>
              <w:bottom w:val="single" w:sz="4" w:space="0" w:color="auto"/>
              <w:right w:val="single" w:sz="4" w:space="0" w:color="auto"/>
            </w:tcBorders>
            <w:shd w:val="clear" w:color="auto" w:fill="auto"/>
            <w:noWrap/>
            <w:vAlign w:val="center"/>
            <w:hideMark/>
          </w:tcPr>
          <w:p w14:paraId="78D610A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5049500550.00</w:t>
            </w:r>
          </w:p>
        </w:tc>
        <w:tc>
          <w:tcPr>
            <w:tcW w:w="6096" w:type="dxa"/>
            <w:tcBorders>
              <w:top w:val="nil"/>
              <w:left w:val="nil"/>
              <w:bottom w:val="single" w:sz="4" w:space="0" w:color="auto"/>
              <w:right w:val="single" w:sz="4" w:space="0" w:color="auto"/>
            </w:tcBorders>
            <w:shd w:val="clear" w:color="auto" w:fill="auto"/>
            <w:noWrap/>
            <w:vAlign w:val="bottom"/>
            <w:hideMark/>
          </w:tcPr>
          <w:p w14:paraId="474ABEF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AMBU NEONATAL</w:t>
            </w:r>
          </w:p>
        </w:tc>
        <w:tc>
          <w:tcPr>
            <w:tcW w:w="1021" w:type="dxa"/>
            <w:tcBorders>
              <w:top w:val="nil"/>
              <w:left w:val="nil"/>
              <w:bottom w:val="single" w:sz="4" w:space="0" w:color="auto"/>
              <w:right w:val="single" w:sz="4" w:space="0" w:color="auto"/>
            </w:tcBorders>
            <w:shd w:val="clear" w:color="auto" w:fill="auto"/>
            <w:noWrap/>
            <w:vAlign w:val="center"/>
            <w:hideMark/>
          </w:tcPr>
          <w:p w14:paraId="198E2A1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F2361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012A40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3474660"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3F08D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629</w:t>
            </w:r>
          </w:p>
        </w:tc>
        <w:tc>
          <w:tcPr>
            <w:tcW w:w="1275" w:type="dxa"/>
            <w:tcBorders>
              <w:top w:val="nil"/>
              <w:left w:val="nil"/>
              <w:bottom w:val="single" w:sz="4" w:space="0" w:color="auto"/>
              <w:right w:val="single" w:sz="4" w:space="0" w:color="auto"/>
            </w:tcBorders>
            <w:shd w:val="clear" w:color="auto" w:fill="auto"/>
            <w:noWrap/>
            <w:vAlign w:val="center"/>
            <w:hideMark/>
          </w:tcPr>
          <w:p w14:paraId="26433F7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5049500551.00</w:t>
            </w:r>
          </w:p>
        </w:tc>
        <w:tc>
          <w:tcPr>
            <w:tcW w:w="6096" w:type="dxa"/>
            <w:tcBorders>
              <w:top w:val="nil"/>
              <w:left w:val="nil"/>
              <w:bottom w:val="single" w:sz="4" w:space="0" w:color="auto"/>
              <w:right w:val="single" w:sz="4" w:space="0" w:color="auto"/>
            </w:tcBorders>
            <w:shd w:val="clear" w:color="auto" w:fill="auto"/>
            <w:noWrap/>
            <w:vAlign w:val="bottom"/>
            <w:hideMark/>
          </w:tcPr>
          <w:p w14:paraId="7CE712A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AEROCHAMBER C/MASCARILLA PEDIATRICO O ADULTO</w:t>
            </w:r>
          </w:p>
        </w:tc>
        <w:tc>
          <w:tcPr>
            <w:tcW w:w="1021" w:type="dxa"/>
            <w:tcBorders>
              <w:top w:val="nil"/>
              <w:left w:val="nil"/>
              <w:bottom w:val="single" w:sz="4" w:space="0" w:color="auto"/>
              <w:right w:val="single" w:sz="4" w:space="0" w:color="auto"/>
            </w:tcBorders>
            <w:shd w:val="clear" w:color="auto" w:fill="auto"/>
            <w:noWrap/>
            <w:vAlign w:val="center"/>
            <w:hideMark/>
          </w:tcPr>
          <w:p w14:paraId="47C3304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2053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13181A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2CE798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3838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630</w:t>
            </w:r>
          </w:p>
        </w:tc>
        <w:tc>
          <w:tcPr>
            <w:tcW w:w="1275" w:type="dxa"/>
            <w:tcBorders>
              <w:top w:val="nil"/>
              <w:left w:val="nil"/>
              <w:bottom w:val="single" w:sz="4" w:space="0" w:color="auto"/>
              <w:right w:val="single" w:sz="4" w:space="0" w:color="auto"/>
            </w:tcBorders>
            <w:shd w:val="clear" w:color="auto" w:fill="auto"/>
            <w:noWrap/>
            <w:vAlign w:val="center"/>
            <w:hideMark/>
          </w:tcPr>
          <w:p w14:paraId="04B9A3C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5049500565.00</w:t>
            </w:r>
          </w:p>
        </w:tc>
        <w:tc>
          <w:tcPr>
            <w:tcW w:w="6096" w:type="dxa"/>
            <w:tcBorders>
              <w:top w:val="nil"/>
              <w:left w:val="nil"/>
              <w:bottom w:val="single" w:sz="4" w:space="0" w:color="auto"/>
              <w:right w:val="single" w:sz="4" w:space="0" w:color="auto"/>
            </w:tcBorders>
            <w:shd w:val="clear" w:color="auto" w:fill="auto"/>
            <w:noWrap/>
            <w:vAlign w:val="bottom"/>
            <w:hideMark/>
          </w:tcPr>
          <w:p w14:paraId="60CD5CBE"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CAMPOS DESECHABLES ESTERIL DE 90 X 90 CON ADHESIVO</w:t>
            </w:r>
          </w:p>
        </w:tc>
        <w:tc>
          <w:tcPr>
            <w:tcW w:w="1021" w:type="dxa"/>
            <w:tcBorders>
              <w:top w:val="nil"/>
              <w:left w:val="nil"/>
              <w:bottom w:val="single" w:sz="4" w:space="0" w:color="auto"/>
              <w:right w:val="single" w:sz="4" w:space="0" w:color="auto"/>
            </w:tcBorders>
            <w:shd w:val="clear" w:color="auto" w:fill="auto"/>
            <w:noWrap/>
            <w:vAlign w:val="center"/>
            <w:hideMark/>
          </w:tcPr>
          <w:p w14:paraId="416BBD8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51AE5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19A2D74"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282</w:t>
            </w:r>
          </w:p>
        </w:tc>
      </w:tr>
      <w:tr w:rsidR="00A008DB" w:rsidRPr="00A008DB" w14:paraId="24F2A12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1A223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lastRenderedPageBreak/>
              <w:t>631</w:t>
            </w:r>
          </w:p>
        </w:tc>
        <w:tc>
          <w:tcPr>
            <w:tcW w:w="1275" w:type="dxa"/>
            <w:tcBorders>
              <w:top w:val="nil"/>
              <w:left w:val="nil"/>
              <w:bottom w:val="single" w:sz="4" w:space="0" w:color="auto"/>
              <w:right w:val="single" w:sz="4" w:space="0" w:color="auto"/>
            </w:tcBorders>
            <w:shd w:val="clear" w:color="auto" w:fill="auto"/>
            <w:noWrap/>
            <w:vAlign w:val="center"/>
            <w:hideMark/>
          </w:tcPr>
          <w:p w14:paraId="239E70F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5049500575.00</w:t>
            </w:r>
          </w:p>
        </w:tc>
        <w:tc>
          <w:tcPr>
            <w:tcW w:w="6096" w:type="dxa"/>
            <w:tcBorders>
              <w:top w:val="nil"/>
              <w:left w:val="nil"/>
              <w:bottom w:val="single" w:sz="4" w:space="0" w:color="auto"/>
              <w:right w:val="single" w:sz="4" w:space="0" w:color="auto"/>
            </w:tcBorders>
            <w:shd w:val="clear" w:color="auto" w:fill="auto"/>
            <w:noWrap/>
            <w:vAlign w:val="bottom"/>
            <w:hideMark/>
          </w:tcPr>
          <w:p w14:paraId="1060924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APOSITO ANTIMICROBIANO CON ALGINATO DE  PLATA 10CM X 20CM</w:t>
            </w:r>
          </w:p>
        </w:tc>
        <w:tc>
          <w:tcPr>
            <w:tcW w:w="1021" w:type="dxa"/>
            <w:tcBorders>
              <w:top w:val="nil"/>
              <w:left w:val="nil"/>
              <w:bottom w:val="single" w:sz="4" w:space="0" w:color="auto"/>
              <w:right w:val="single" w:sz="4" w:space="0" w:color="auto"/>
            </w:tcBorders>
            <w:shd w:val="clear" w:color="auto" w:fill="auto"/>
            <w:noWrap/>
            <w:vAlign w:val="center"/>
            <w:hideMark/>
          </w:tcPr>
          <w:p w14:paraId="63D9039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6A8D9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C/5</w:t>
            </w:r>
          </w:p>
        </w:tc>
        <w:tc>
          <w:tcPr>
            <w:tcW w:w="1060" w:type="dxa"/>
            <w:tcBorders>
              <w:top w:val="nil"/>
              <w:left w:val="nil"/>
              <w:bottom w:val="single" w:sz="4" w:space="0" w:color="auto"/>
              <w:right w:val="single" w:sz="4" w:space="0" w:color="auto"/>
            </w:tcBorders>
            <w:shd w:val="clear" w:color="auto" w:fill="auto"/>
            <w:noWrap/>
            <w:vAlign w:val="center"/>
            <w:hideMark/>
          </w:tcPr>
          <w:p w14:paraId="6DC7CC3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B4C42BF"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1CB4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632</w:t>
            </w:r>
          </w:p>
        </w:tc>
        <w:tc>
          <w:tcPr>
            <w:tcW w:w="1275" w:type="dxa"/>
            <w:tcBorders>
              <w:top w:val="nil"/>
              <w:left w:val="nil"/>
              <w:bottom w:val="single" w:sz="4" w:space="0" w:color="auto"/>
              <w:right w:val="single" w:sz="4" w:space="0" w:color="auto"/>
            </w:tcBorders>
            <w:shd w:val="clear" w:color="auto" w:fill="auto"/>
            <w:noWrap/>
            <w:vAlign w:val="center"/>
            <w:hideMark/>
          </w:tcPr>
          <w:p w14:paraId="674284F9"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5049500780.00</w:t>
            </w:r>
          </w:p>
        </w:tc>
        <w:tc>
          <w:tcPr>
            <w:tcW w:w="6096" w:type="dxa"/>
            <w:tcBorders>
              <w:top w:val="nil"/>
              <w:left w:val="nil"/>
              <w:bottom w:val="single" w:sz="4" w:space="0" w:color="auto"/>
              <w:right w:val="single" w:sz="4" w:space="0" w:color="auto"/>
            </w:tcBorders>
            <w:shd w:val="clear" w:color="auto" w:fill="auto"/>
            <w:noWrap/>
            <w:vAlign w:val="bottom"/>
            <w:hideMark/>
          </w:tcPr>
          <w:p w14:paraId="7DF43A5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SISTEMA DE TERAPIA DE ALTO FLUJO ADULTO</w:t>
            </w:r>
          </w:p>
        </w:tc>
        <w:tc>
          <w:tcPr>
            <w:tcW w:w="1021" w:type="dxa"/>
            <w:tcBorders>
              <w:top w:val="nil"/>
              <w:left w:val="nil"/>
              <w:bottom w:val="single" w:sz="4" w:space="0" w:color="auto"/>
              <w:right w:val="single" w:sz="4" w:space="0" w:color="auto"/>
            </w:tcBorders>
            <w:shd w:val="clear" w:color="auto" w:fill="auto"/>
            <w:noWrap/>
            <w:vAlign w:val="center"/>
            <w:hideMark/>
          </w:tcPr>
          <w:p w14:paraId="1D6E2AE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7125A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DBE5EEB"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098A4F3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A9905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633</w:t>
            </w:r>
          </w:p>
        </w:tc>
        <w:tc>
          <w:tcPr>
            <w:tcW w:w="1275" w:type="dxa"/>
            <w:tcBorders>
              <w:top w:val="nil"/>
              <w:left w:val="nil"/>
              <w:bottom w:val="single" w:sz="4" w:space="0" w:color="auto"/>
              <w:right w:val="single" w:sz="4" w:space="0" w:color="auto"/>
            </w:tcBorders>
            <w:shd w:val="clear" w:color="auto" w:fill="auto"/>
            <w:noWrap/>
            <w:vAlign w:val="center"/>
            <w:hideMark/>
          </w:tcPr>
          <w:p w14:paraId="6F14776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5049500782.00</w:t>
            </w:r>
          </w:p>
        </w:tc>
        <w:tc>
          <w:tcPr>
            <w:tcW w:w="6096" w:type="dxa"/>
            <w:tcBorders>
              <w:top w:val="nil"/>
              <w:left w:val="nil"/>
              <w:bottom w:val="single" w:sz="4" w:space="0" w:color="auto"/>
              <w:right w:val="single" w:sz="4" w:space="0" w:color="auto"/>
            </w:tcBorders>
            <w:shd w:val="clear" w:color="auto" w:fill="auto"/>
            <w:noWrap/>
            <w:vAlign w:val="bottom"/>
            <w:hideMark/>
          </w:tcPr>
          <w:p w14:paraId="7F36BEE1"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CÁNULA NASAL DE ALTO FLUJO ADULTO</w:t>
            </w:r>
          </w:p>
        </w:tc>
        <w:tc>
          <w:tcPr>
            <w:tcW w:w="1021" w:type="dxa"/>
            <w:tcBorders>
              <w:top w:val="nil"/>
              <w:left w:val="nil"/>
              <w:bottom w:val="single" w:sz="4" w:space="0" w:color="auto"/>
              <w:right w:val="single" w:sz="4" w:space="0" w:color="auto"/>
            </w:tcBorders>
            <w:shd w:val="clear" w:color="auto" w:fill="auto"/>
            <w:noWrap/>
            <w:vAlign w:val="center"/>
            <w:hideMark/>
          </w:tcPr>
          <w:p w14:paraId="7245AAC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B4B9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139980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3</w:t>
            </w:r>
          </w:p>
        </w:tc>
      </w:tr>
      <w:tr w:rsidR="00A008DB" w:rsidRPr="00A008DB" w14:paraId="3ED7BD3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E92F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634</w:t>
            </w:r>
          </w:p>
        </w:tc>
        <w:tc>
          <w:tcPr>
            <w:tcW w:w="1275" w:type="dxa"/>
            <w:tcBorders>
              <w:top w:val="nil"/>
              <w:left w:val="nil"/>
              <w:bottom w:val="single" w:sz="4" w:space="0" w:color="auto"/>
              <w:right w:val="single" w:sz="4" w:space="0" w:color="auto"/>
            </w:tcBorders>
            <w:shd w:val="clear" w:color="auto" w:fill="auto"/>
            <w:noWrap/>
            <w:vAlign w:val="center"/>
            <w:hideMark/>
          </w:tcPr>
          <w:p w14:paraId="3C287288"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5049504021.00</w:t>
            </w:r>
          </w:p>
        </w:tc>
        <w:tc>
          <w:tcPr>
            <w:tcW w:w="6096" w:type="dxa"/>
            <w:tcBorders>
              <w:top w:val="nil"/>
              <w:left w:val="nil"/>
              <w:bottom w:val="single" w:sz="4" w:space="0" w:color="auto"/>
              <w:right w:val="single" w:sz="4" w:space="0" w:color="auto"/>
            </w:tcBorders>
            <w:shd w:val="clear" w:color="auto" w:fill="auto"/>
            <w:noWrap/>
            <w:vAlign w:val="bottom"/>
            <w:hideMark/>
          </w:tcPr>
          <w:p w14:paraId="76BEA7B7"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NEBULIZADOR DE LARGO VOLUMEN 500ML</w:t>
            </w:r>
          </w:p>
        </w:tc>
        <w:tc>
          <w:tcPr>
            <w:tcW w:w="1021" w:type="dxa"/>
            <w:tcBorders>
              <w:top w:val="nil"/>
              <w:left w:val="nil"/>
              <w:bottom w:val="single" w:sz="4" w:space="0" w:color="auto"/>
              <w:right w:val="single" w:sz="4" w:space="0" w:color="auto"/>
            </w:tcBorders>
            <w:shd w:val="clear" w:color="auto" w:fill="auto"/>
            <w:noWrap/>
            <w:vAlign w:val="center"/>
            <w:hideMark/>
          </w:tcPr>
          <w:p w14:paraId="0B350F4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9874C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2CC5E46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7D2D1C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82247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635</w:t>
            </w:r>
          </w:p>
        </w:tc>
        <w:tc>
          <w:tcPr>
            <w:tcW w:w="1275" w:type="dxa"/>
            <w:tcBorders>
              <w:top w:val="nil"/>
              <w:left w:val="nil"/>
              <w:bottom w:val="single" w:sz="4" w:space="0" w:color="auto"/>
              <w:right w:val="single" w:sz="4" w:space="0" w:color="auto"/>
            </w:tcBorders>
            <w:shd w:val="clear" w:color="auto" w:fill="auto"/>
            <w:noWrap/>
            <w:vAlign w:val="center"/>
            <w:hideMark/>
          </w:tcPr>
          <w:p w14:paraId="1CBCF7DE"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5049504030.00</w:t>
            </w:r>
          </w:p>
        </w:tc>
        <w:tc>
          <w:tcPr>
            <w:tcW w:w="6096" w:type="dxa"/>
            <w:tcBorders>
              <w:top w:val="nil"/>
              <w:left w:val="nil"/>
              <w:bottom w:val="single" w:sz="4" w:space="0" w:color="auto"/>
              <w:right w:val="single" w:sz="4" w:space="0" w:color="auto"/>
            </w:tcBorders>
            <w:shd w:val="clear" w:color="auto" w:fill="auto"/>
            <w:noWrap/>
            <w:vAlign w:val="bottom"/>
            <w:hideMark/>
          </w:tcPr>
          <w:p w14:paraId="187DBA0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HUMEDECEDOR PARA OXIGENO DE PLASTICO CON NIVELES PARA AGUA DE MINIMO Y MAXIMO CON ENTRADA DE ROSCA.</w:t>
            </w:r>
          </w:p>
        </w:tc>
        <w:tc>
          <w:tcPr>
            <w:tcW w:w="1021" w:type="dxa"/>
            <w:tcBorders>
              <w:top w:val="nil"/>
              <w:left w:val="nil"/>
              <w:bottom w:val="single" w:sz="4" w:space="0" w:color="auto"/>
              <w:right w:val="single" w:sz="4" w:space="0" w:color="auto"/>
            </w:tcBorders>
            <w:shd w:val="clear" w:color="auto" w:fill="auto"/>
            <w:noWrap/>
            <w:vAlign w:val="center"/>
            <w:hideMark/>
          </w:tcPr>
          <w:p w14:paraId="2A5618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F2DEF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75F8DE1"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2E9F502A"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C65506"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636</w:t>
            </w:r>
          </w:p>
        </w:tc>
        <w:tc>
          <w:tcPr>
            <w:tcW w:w="1275" w:type="dxa"/>
            <w:tcBorders>
              <w:top w:val="nil"/>
              <w:left w:val="nil"/>
              <w:bottom w:val="single" w:sz="4" w:space="0" w:color="auto"/>
              <w:right w:val="single" w:sz="4" w:space="0" w:color="auto"/>
            </w:tcBorders>
            <w:shd w:val="clear" w:color="auto" w:fill="auto"/>
            <w:noWrap/>
            <w:vAlign w:val="center"/>
            <w:hideMark/>
          </w:tcPr>
          <w:p w14:paraId="7CB8949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5049506080.00</w:t>
            </w:r>
          </w:p>
        </w:tc>
        <w:tc>
          <w:tcPr>
            <w:tcW w:w="6096" w:type="dxa"/>
            <w:tcBorders>
              <w:top w:val="nil"/>
              <w:left w:val="nil"/>
              <w:bottom w:val="single" w:sz="4" w:space="0" w:color="auto"/>
              <w:right w:val="single" w:sz="4" w:space="0" w:color="auto"/>
            </w:tcBorders>
            <w:shd w:val="clear" w:color="auto" w:fill="auto"/>
            <w:noWrap/>
            <w:vAlign w:val="bottom"/>
            <w:hideMark/>
          </w:tcPr>
          <w:p w14:paraId="5028E3F5"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YESO PARIS</w:t>
            </w:r>
          </w:p>
        </w:tc>
        <w:tc>
          <w:tcPr>
            <w:tcW w:w="1021" w:type="dxa"/>
            <w:tcBorders>
              <w:top w:val="nil"/>
              <w:left w:val="nil"/>
              <w:bottom w:val="single" w:sz="4" w:space="0" w:color="auto"/>
              <w:right w:val="single" w:sz="4" w:space="0" w:color="auto"/>
            </w:tcBorders>
            <w:shd w:val="clear" w:color="auto" w:fill="auto"/>
            <w:noWrap/>
            <w:vAlign w:val="center"/>
            <w:hideMark/>
          </w:tcPr>
          <w:p w14:paraId="4BBE00F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BULTO</w:t>
            </w:r>
          </w:p>
        </w:tc>
        <w:tc>
          <w:tcPr>
            <w:tcW w:w="1148" w:type="dxa"/>
            <w:tcBorders>
              <w:top w:val="nil"/>
              <w:left w:val="nil"/>
              <w:bottom w:val="single" w:sz="4" w:space="0" w:color="auto"/>
              <w:right w:val="single" w:sz="4" w:space="0" w:color="auto"/>
            </w:tcBorders>
            <w:shd w:val="clear" w:color="auto" w:fill="auto"/>
            <w:noWrap/>
            <w:vAlign w:val="center"/>
            <w:hideMark/>
          </w:tcPr>
          <w:p w14:paraId="5337470A"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0AAD1F8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8D28DD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D3381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637</w:t>
            </w:r>
          </w:p>
        </w:tc>
        <w:tc>
          <w:tcPr>
            <w:tcW w:w="1275" w:type="dxa"/>
            <w:tcBorders>
              <w:top w:val="nil"/>
              <w:left w:val="nil"/>
              <w:bottom w:val="single" w:sz="4" w:space="0" w:color="auto"/>
              <w:right w:val="single" w:sz="4" w:space="0" w:color="auto"/>
            </w:tcBorders>
            <w:shd w:val="clear" w:color="auto" w:fill="auto"/>
            <w:noWrap/>
            <w:vAlign w:val="center"/>
            <w:hideMark/>
          </w:tcPr>
          <w:p w14:paraId="321BCC95"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5049800701.00</w:t>
            </w:r>
          </w:p>
        </w:tc>
        <w:tc>
          <w:tcPr>
            <w:tcW w:w="6096" w:type="dxa"/>
            <w:tcBorders>
              <w:top w:val="nil"/>
              <w:left w:val="nil"/>
              <w:bottom w:val="single" w:sz="4" w:space="0" w:color="auto"/>
              <w:right w:val="single" w:sz="4" w:space="0" w:color="auto"/>
            </w:tcBorders>
            <w:shd w:val="clear" w:color="auto" w:fill="auto"/>
            <w:noWrap/>
            <w:vAlign w:val="bottom"/>
            <w:hideMark/>
          </w:tcPr>
          <w:p w14:paraId="6F843E20"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GUIADORES FLEXIBLES PARA ENTUBAR</w:t>
            </w:r>
          </w:p>
        </w:tc>
        <w:tc>
          <w:tcPr>
            <w:tcW w:w="1021" w:type="dxa"/>
            <w:tcBorders>
              <w:top w:val="nil"/>
              <w:left w:val="nil"/>
              <w:bottom w:val="single" w:sz="4" w:space="0" w:color="auto"/>
              <w:right w:val="single" w:sz="4" w:space="0" w:color="auto"/>
            </w:tcBorders>
            <w:shd w:val="clear" w:color="auto" w:fill="auto"/>
            <w:noWrap/>
            <w:vAlign w:val="center"/>
            <w:hideMark/>
          </w:tcPr>
          <w:p w14:paraId="3F505533"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E15DD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BDAED68"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33C7C39"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99447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638</w:t>
            </w:r>
          </w:p>
        </w:tc>
        <w:tc>
          <w:tcPr>
            <w:tcW w:w="1275" w:type="dxa"/>
            <w:tcBorders>
              <w:top w:val="nil"/>
              <w:left w:val="nil"/>
              <w:bottom w:val="single" w:sz="4" w:space="0" w:color="auto"/>
              <w:right w:val="single" w:sz="4" w:space="0" w:color="auto"/>
            </w:tcBorders>
            <w:shd w:val="clear" w:color="auto" w:fill="auto"/>
            <w:noWrap/>
            <w:vAlign w:val="center"/>
            <w:hideMark/>
          </w:tcPr>
          <w:p w14:paraId="22E408EF"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5049800702.00</w:t>
            </w:r>
          </w:p>
        </w:tc>
        <w:tc>
          <w:tcPr>
            <w:tcW w:w="6096" w:type="dxa"/>
            <w:tcBorders>
              <w:top w:val="nil"/>
              <w:left w:val="nil"/>
              <w:bottom w:val="single" w:sz="4" w:space="0" w:color="auto"/>
              <w:right w:val="single" w:sz="4" w:space="0" w:color="auto"/>
            </w:tcBorders>
            <w:shd w:val="clear" w:color="auto" w:fill="auto"/>
            <w:noWrap/>
            <w:vAlign w:val="bottom"/>
            <w:hideMark/>
          </w:tcPr>
          <w:p w14:paraId="213776C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GUIADOR ESTILETE PARA FERULIZAR TUBO ENDOTRAQUEAL PUNTA SUAVE CALIBRE 14 FR</w:t>
            </w:r>
          </w:p>
        </w:tc>
        <w:tc>
          <w:tcPr>
            <w:tcW w:w="1021" w:type="dxa"/>
            <w:tcBorders>
              <w:top w:val="nil"/>
              <w:left w:val="nil"/>
              <w:bottom w:val="single" w:sz="4" w:space="0" w:color="auto"/>
              <w:right w:val="single" w:sz="4" w:space="0" w:color="auto"/>
            </w:tcBorders>
            <w:shd w:val="clear" w:color="auto" w:fill="auto"/>
            <w:noWrap/>
            <w:vAlign w:val="center"/>
            <w:hideMark/>
          </w:tcPr>
          <w:p w14:paraId="67D5058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42570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76115D7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328C9A34"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765B4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639</w:t>
            </w:r>
          </w:p>
        </w:tc>
        <w:tc>
          <w:tcPr>
            <w:tcW w:w="1275" w:type="dxa"/>
            <w:tcBorders>
              <w:top w:val="nil"/>
              <w:left w:val="nil"/>
              <w:bottom w:val="single" w:sz="4" w:space="0" w:color="auto"/>
              <w:right w:val="single" w:sz="4" w:space="0" w:color="auto"/>
            </w:tcBorders>
            <w:shd w:val="clear" w:color="auto" w:fill="auto"/>
            <w:noWrap/>
            <w:vAlign w:val="center"/>
            <w:hideMark/>
          </w:tcPr>
          <w:p w14:paraId="61982142"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5049950501.00</w:t>
            </w:r>
          </w:p>
        </w:tc>
        <w:tc>
          <w:tcPr>
            <w:tcW w:w="6096" w:type="dxa"/>
            <w:tcBorders>
              <w:top w:val="nil"/>
              <w:left w:val="nil"/>
              <w:bottom w:val="single" w:sz="4" w:space="0" w:color="auto"/>
              <w:right w:val="single" w:sz="4" w:space="0" w:color="auto"/>
            </w:tcBorders>
            <w:shd w:val="clear" w:color="auto" w:fill="auto"/>
            <w:noWrap/>
            <w:vAlign w:val="bottom"/>
            <w:hideMark/>
          </w:tcPr>
          <w:p w14:paraId="2440CDD9"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ESTUCHE DE GRAPAS PARA ENGRAPADORA</w:t>
            </w:r>
          </w:p>
        </w:tc>
        <w:tc>
          <w:tcPr>
            <w:tcW w:w="1021" w:type="dxa"/>
            <w:tcBorders>
              <w:top w:val="nil"/>
              <w:left w:val="nil"/>
              <w:bottom w:val="single" w:sz="4" w:space="0" w:color="auto"/>
              <w:right w:val="single" w:sz="4" w:space="0" w:color="auto"/>
            </w:tcBorders>
            <w:shd w:val="clear" w:color="auto" w:fill="auto"/>
            <w:noWrap/>
            <w:vAlign w:val="center"/>
            <w:hideMark/>
          </w:tcPr>
          <w:p w14:paraId="6525D4B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75F983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C/6</w:t>
            </w:r>
          </w:p>
        </w:tc>
        <w:tc>
          <w:tcPr>
            <w:tcW w:w="1060" w:type="dxa"/>
            <w:tcBorders>
              <w:top w:val="nil"/>
              <w:left w:val="nil"/>
              <w:bottom w:val="single" w:sz="4" w:space="0" w:color="auto"/>
              <w:right w:val="single" w:sz="4" w:space="0" w:color="auto"/>
            </w:tcBorders>
            <w:shd w:val="clear" w:color="auto" w:fill="auto"/>
            <w:noWrap/>
            <w:vAlign w:val="center"/>
            <w:hideMark/>
          </w:tcPr>
          <w:p w14:paraId="295EBD3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644DCEF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048678"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640</w:t>
            </w:r>
          </w:p>
        </w:tc>
        <w:tc>
          <w:tcPr>
            <w:tcW w:w="1275" w:type="dxa"/>
            <w:tcBorders>
              <w:top w:val="nil"/>
              <w:left w:val="nil"/>
              <w:bottom w:val="single" w:sz="4" w:space="0" w:color="auto"/>
              <w:right w:val="single" w:sz="4" w:space="0" w:color="auto"/>
            </w:tcBorders>
            <w:shd w:val="clear" w:color="auto" w:fill="auto"/>
            <w:noWrap/>
            <w:vAlign w:val="center"/>
            <w:hideMark/>
          </w:tcPr>
          <w:p w14:paraId="63A791AB"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5314650044.00</w:t>
            </w:r>
          </w:p>
        </w:tc>
        <w:tc>
          <w:tcPr>
            <w:tcW w:w="6096" w:type="dxa"/>
            <w:tcBorders>
              <w:top w:val="nil"/>
              <w:left w:val="nil"/>
              <w:bottom w:val="single" w:sz="4" w:space="0" w:color="auto"/>
              <w:right w:val="single" w:sz="4" w:space="0" w:color="auto"/>
            </w:tcBorders>
            <w:shd w:val="clear" w:color="auto" w:fill="auto"/>
            <w:noWrap/>
            <w:vAlign w:val="bottom"/>
            <w:hideMark/>
          </w:tcPr>
          <w:p w14:paraId="2E8C326D"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LARINGOSCOPIO, HOJA MILLER, RECTA, 10.2 CM. Nº 1: INFANTE.</w:t>
            </w:r>
          </w:p>
        </w:tc>
        <w:tc>
          <w:tcPr>
            <w:tcW w:w="1021" w:type="dxa"/>
            <w:tcBorders>
              <w:top w:val="nil"/>
              <w:left w:val="nil"/>
              <w:bottom w:val="single" w:sz="4" w:space="0" w:color="auto"/>
              <w:right w:val="single" w:sz="4" w:space="0" w:color="auto"/>
            </w:tcBorders>
            <w:shd w:val="clear" w:color="auto" w:fill="auto"/>
            <w:noWrap/>
            <w:vAlign w:val="center"/>
            <w:hideMark/>
          </w:tcPr>
          <w:p w14:paraId="5377494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420B4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AB81D6D"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7CF580A6"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0AAB6F"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641</w:t>
            </w:r>
          </w:p>
        </w:tc>
        <w:tc>
          <w:tcPr>
            <w:tcW w:w="1275" w:type="dxa"/>
            <w:tcBorders>
              <w:top w:val="nil"/>
              <w:left w:val="nil"/>
              <w:bottom w:val="single" w:sz="4" w:space="0" w:color="auto"/>
              <w:right w:val="single" w:sz="4" w:space="0" w:color="auto"/>
            </w:tcBorders>
            <w:shd w:val="clear" w:color="auto" w:fill="auto"/>
            <w:noWrap/>
            <w:vAlign w:val="center"/>
            <w:hideMark/>
          </w:tcPr>
          <w:p w14:paraId="6C5F8DE6"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5314650051.00</w:t>
            </w:r>
          </w:p>
        </w:tc>
        <w:tc>
          <w:tcPr>
            <w:tcW w:w="6096" w:type="dxa"/>
            <w:tcBorders>
              <w:top w:val="nil"/>
              <w:left w:val="nil"/>
              <w:bottom w:val="single" w:sz="4" w:space="0" w:color="auto"/>
              <w:right w:val="single" w:sz="4" w:space="0" w:color="auto"/>
            </w:tcBorders>
            <w:shd w:val="clear" w:color="auto" w:fill="auto"/>
            <w:noWrap/>
            <w:vAlign w:val="bottom"/>
            <w:hideMark/>
          </w:tcPr>
          <w:p w14:paraId="28D3A2D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LARINGOSCOPIO, HOJA MC INTOCH. CURVA, 12.4 CM. Nº 3: ADULTO.</w:t>
            </w:r>
          </w:p>
        </w:tc>
        <w:tc>
          <w:tcPr>
            <w:tcW w:w="1021" w:type="dxa"/>
            <w:tcBorders>
              <w:top w:val="nil"/>
              <w:left w:val="nil"/>
              <w:bottom w:val="single" w:sz="4" w:space="0" w:color="auto"/>
              <w:right w:val="single" w:sz="4" w:space="0" w:color="auto"/>
            </w:tcBorders>
            <w:shd w:val="clear" w:color="auto" w:fill="auto"/>
            <w:noWrap/>
            <w:vAlign w:val="center"/>
            <w:hideMark/>
          </w:tcPr>
          <w:p w14:paraId="5A1A2C4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217F67"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5216390"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02DB3DC2"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554B60"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642</w:t>
            </w:r>
          </w:p>
        </w:tc>
        <w:tc>
          <w:tcPr>
            <w:tcW w:w="1275" w:type="dxa"/>
            <w:tcBorders>
              <w:top w:val="nil"/>
              <w:left w:val="nil"/>
              <w:bottom w:val="single" w:sz="4" w:space="0" w:color="auto"/>
              <w:right w:val="single" w:sz="4" w:space="0" w:color="auto"/>
            </w:tcBorders>
            <w:shd w:val="clear" w:color="auto" w:fill="auto"/>
            <w:noWrap/>
            <w:vAlign w:val="center"/>
            <w:hideMark/>
          </w:tcPr>
          <w:p w14:paraId="7039917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5314650077.00</w:t>
            </w:r>
          </w:p>
        </w:tc>
        <w:tc>
          <w:tcPr>
            <w:tcW w:w="6096" w:type="dxa"/>
            <w:tcBorders>
              <w:top w:val="nil"/>
              <w:left w:val="nil"/>
              <w:bottom w:val="single" w:sz="4" w:space="0" w:color="auto"/>
              <w:right w:val="single" w:sz="4" w:space="0" w:color="auto"/>
            </w:tcBorders>
            <w:shd w:val="clear" w:color="auto" w:fill="auto"/>
            <w:noWrap/>
            <w:vAlign w:val="bottom"/>
            <w:hideMark/>
          </w:tcPr>
          <w:p w14:paraId="6B8D87B8"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LARINGOSCOPIO, HOJA MC INTOCH, CURVA, 15.8 CM. Nº 4: ADULTO.</w:t>
            </w:r>
          </w:p>
        </w:tc>
        <w:tc>
          <w:tcPr>
            <w:tcW w:w="1021" w:type="dxa"/>
            <w:tcBorders>
              <w:top w:val="nil"/>
              <w:left w:val="nil"/>
              <w:bottom w:val="single" w:sz="4" w:space="0" w:color="auto"/>
              <w:right w:val="single" w:sz="4" w:space="0" w:color="auto"/>
            </w:tcBorders>
            <w:shd w:val="clear" w:color="auto" w:fill="auto"/>
            <w:noWrap/>
            <w:vAlign w:val="center"/>
            <w:hideMark/>
          </w:tcPr>
          <w:p w14:paraId="2F9C9ECC"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84C2D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4E328313"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17C7EE73"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DCE464"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643</w:t>
            </w:r>
          </w:p>
        </w:tc>
        <w:tc>
          <w:tcPr>
            <w:tcW w:w="1275" w:type="dxa"/>
            <w:tcBorders>
              <w:top w:val="nil"/>
              <w:left w:val="nil"/>
              <w:bottom w:val="single" w:sz="4" w:space="0" w:color="auto"/>
              <w:right w:val="single" w:sz="4" w:space="0" w:color="auto"/>
            </w:tcBorders>
            <w:shd w:val="clear" w:color="auto" w:fill="auto"/>
            <w:noWrap/>
            <w:vAlign w:val="center"/>
            <w:hideMark/>
          </w:tcPr>
          <w:p w14:paraId="48328A8D"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5314650135.00</w:t>
            </w:r>
          </w:p>
        </w:tc>
        <w:tc>
          <w:tcPr>
            <w:tcW w:w="6096" w:type="dxa"/>
            <w:tcBorders>
              <w:top w:val="nil"/>
              <w:left w:val="nil"/>
              <w:bottom w:val="single" w:sz="4" w:space="0" w:color="auto"/>
              <w:right w:val="single" w:sz="4" w:space="0" w:color="auto"/>
            </w:tcBorders>
            <w:shd w:val="clear" w:color="auto" w:fill="auto"/>
            <w:noWrap/>
            <w:vAlign w:val="bottom"/>
            <w:hideMark/>
          </w:tcPr>
          <w:p w14:paraId="55FA12DF"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LARINGOSCOPIO, HOJA MILLER, RECTA, 15.5 CM. Nº 2: NIÑO</w:t>
            </w:r>
          </w:p>
        </w:tc>
        <w:tc>
          <w:tcPr>
            <w:tcW w:w="1021" w:type="dxa"/>
            <w:tcBorders>
              <w:top w:val="nil"/>
              <w:left w:val="nil"/>
              <w:bottom w:val="single" w:sz="4" w:space="0" w:color="auto"/>
              <w:right w:val="single" w:sz="4" w:space="0" w:color="auto"/>
            </w:tcBorders>
            <w:shd w:val="clear" w:color="auto" w:fill="auto"/>
            <w:noWrap/>
            <w:vAlign w:val="center"/>
            <w:hideMark/>
          </w:tcPr>
          <w:p w14:paraId="75B2D212"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31ED4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5E69B169"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4001980D"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137B6E"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644</w:t>
            </w:r>
          </w:p>
        </w:tc>
        <w:tc>
          <w:tcPr>
            <w:tcW w:w="1275" w:type="dxa"/>
            <w:tcBorders>
              <w:top w:val="nil"/>
              <w:left w:val="nil"/>
              <w:bottom w:val="single" w:sz="4" w:space="0" w:color="auto"/>
              <w:right w:val="single" w:sz="4" w:space="0" w:color="auto"/>
            </w:tcBorders>
            <w:shd w:val="clear" w:color="auto" w:fill="auto"/>
            <w:noWrap/>
            <w:vAlign w:val="center"/>
            <w:hideMark/>
          </w:tcPr>
          <w:p w14:paraId="42731A01"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5314650150.00</w:t>
            </w:r>
          </w:p>
        </w:tc>
        <w:tc>
          <w:tcPr>
            <w:tcW w:w="6096" w:type="dxa"/>
            <w:tcBorders>
              <w:top w:val="nil"/>
              <w:left w:val="nil"/>
              <w:bottom w:val="single" w:sz="4" w:space="0" w:color="auto"/>
              <w:right w:val="single" w:sz="4" w:space="0" w:color="auto"/>
            </w:tcBorders>
            <w:shd w:val="clear" w:color="auto" w:fill="auto"/>
            <w:noWrap/>
            <w:vAlign w:val="bottom"/>
            <w:hideMark/>
          </w:tcPr>
          <w:p w14:paraId="54B979B2"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HOJA PARA LARINGOSCOPIO,H OJA MILLER, RECTA, 8.5 CM. Nº 0: PREMATURO.</w:t>
            </w:r>
          </w:p>
        </w:tc>
        <w:tc>
          <w:tcPr>
            <w:tcW w:w="1021" w:type="dxa"/>
            <w:tcBorders>
              <w:top w:val="nil"/>
              <w:left w:val="nil"/>
              <w:bottom w:val="single" w:sz="4" w:space="0" w:color="auto"/>
              <w:right w:val="single" w:sz="4" w:space="0" w:color="auto"/>
            </w:tcBorders>
            <w:shd w:val="clear" w:color="auto" w:fill="auto"/>
            <w:noWrap/>
            <w:vAlign w:val="center"/>
            <w:hideMark/>
          </w:tcPr>
          <w:p w14:paraId="6A7E79A1"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PZA</w:t>
            </w:r>
          </w:p>
        </w:tc>
        <w:tc>
          <w:tcPr>
            <w:tcW w:w="1148" w:type="dxa"/>
            <w:tcBorders>
              <w:top w:val="nil"/>
              <w:left w:val="nil"/>
              <w:bottom w:val="single" w:sz="4" w:space="0" w:color="auto"/>
              <w:right w:val="single" w:sz="4" w:space="0" w:color="auto"/>
            </w:tcBorders>
            <w:shd w:val="clear" w:color="auto" w:fill="auto"/>
            <w:noWrap/>
            <w:vAlign w:val="center"/>
            <w:hideMark/>
          </w:tcPr>
          <w:p w14:paraId="110CF8C5"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39B06AE5"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1</w:t>
            </w:r>
          </w:p>
        </w:tc>
      </w:tr>
      <w:tr w:rsidR="00A008DB" w:rsidRPr="00A008DB" w14:paraId="5153B498" w14:textId="77777777" w:rsidTr="00893F69">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3301C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645</w:t>
            </w:r>
          </w:p>
        </w:tc>
        <w:tc>
          <w:tcPr>
            <w:tcW w:w="1275" w:type="dxa"/>
            <w:tcBorders>
              <w:top w:val="nil"/>
              <w:left w:val="nil"/>
              <w:bottom w:val="single" w:sz="4" w:space="0" w:color="auto"/>
              <w:right w:val="single" w:sz="4" w:space="0" w:color="auto"/>
            </w:tcBorders>
            <w:shd w:val="clear" w:color="auto" w:fill="auto"/>
            <w:noWrap/>
            <w:vAlign w:val="center"/>
            <w:hideMark/>
          </w:tcPr>
          <w:p w14:paraId="77D87EC4" w14:textId="77777777" w:rsidR="00A008DB" w:rsidRPr="00A008DB" w:rsidRDefault="00A008DB" w:rsidP="00893F69">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5318620066.00</w:t>
            </w:r>
          </w:p>
        </w:tc>
        <w:tc>
          <w:tcPr>
            <w:tcW w:w="6096" w:type="dxa"/>
            <w:tcBorders>
              <w:top w:val="nil"/>
              <w:left w:val="nil"/>
              <w:bottom w:val="single" w:sz="4" w:space="0" w:color="auto"/>
              <w:right w:val="single" w:sz="4" w:space="0" w:color="auto"/>
            </w:tcBorders>
            <w:shd w:val="clear" w:color="auto" w:fill="auto"/>
            <w:noWrap/>
            <w:vAlign w:val="bottom"/>
            <w:hideMark/>
          </w:tcPr>
          <w:p w14:paraId="478423FB" w14:textId="77777777" w:rsidR="00A008DB" w:rsidRPr="00A008DB" w:rsidRDefault="00A008DB" w:rsidP="00A008DB">
            <w:pPr>
              <w:rPr>
                <w:rFonts w:ascii="Calibri" w:hAnsi="Calibri"/>
                <w:color w:val="000000"/>
                <w:sz w:val="16"/>
                <w:szCs w:val="16"/>
                <w:lang w:val="es-MX" w:eastAsia="es-MX"/>
              </w:rPr>
            </w:pPr>
            <w:r w:rsidRPr="00A008DB">
              <w:rPr>
                <w:rFonts w:ascii="Calibri" w:hAnsi="Calibri"/>
                <w:color w:val="000000"/>
                <w:sz w:val="16"/>
                <w:szCs w:val="16"/>
                <w:lang w:val="es-MX" w:eastAsia="es-MX"/>
              </w:rPr>
              <w:t>TERMOMETRO DIGITAL</w:t>
            </w:r>
          </w:p>
        </w:tc>
        <w:tc>
          <w:tcPr>
            <w:tcW w:w="1021" w:type="dxa"/>
            <w:tcBorders>
              <w:top w:val="nil"/>
              <w:left w:val="nil"/>
              <w:bottom w:val="single" w:sz="4" w:space="0" w:color="auto"/>
              <w:right w:val="single" w:sz="4" w:space="0" w:color="auto"/>
            </w:tcBorders>
            <w:shd w:val="clear" w:color="auto" w:fill="auto"/>
            <w:noWrap/>
            <w:vAlign w:val="center"/>
            <w:hideMark/>
          </w:tcPr>
          <w:p w14:paraId="33653AE9"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91D79B" w14:textId="77777777" w:rsidR="00A008DB" w:rsidRPr="00A008DB" w:rsidRDefault="00A008DB" w:rsidP="00A008DB">
            <w:pPr>
              <w:jc w:val="center"/>
              <w:rPr>
                <w:rFonts w:ascii="Calibri" w:hAnsi="Calibri"/>
                <w:color w:val="000000"/>
                <w:sz w:val="16"/>
                <w:szCs w:val="16"/>
                <w:lang w:val="es-MX" w:eastAsia="es-MX"/>
              </w:rPr>
            </w:pPr>
            <w:r w:rsidRPr="00A008DB">
              <w:rPr>
                <w:rFonts w:ascii="Calibri" w:hAnsi="Calibri"/>
                <w:color w:val="000000"/>
                <w:sz w:val="16"/>
                <w:szCs w:val="16"/>
                <w:lang w:val="es-MX" w:eastAsia="es-MX"/>
              </w:rPr>
              <w:t>C/1</w:t>
            </w:r>
          </w:p>
        </w:tc>
        <w:tc>
          <w:tcPr>
            <w:tcW w:w="1060" w:type="dxa"/>
            <w:tcBorders>
              <w:top w:val="nil"/>
              <w:left w:val="nil"/>
              <w:bottom w:val="single" w:sz="4" w:space="0" w:color="auto"/>
              <w:right w:val="single" w:sz="4" w:space="0" w:color="auto"/>
            </w:tcBorders>
            <w:shd w:val="clear" w:color="auto" w:fill="auto"/>
            <w:noWrap/>
            <w:vAlign w:val="center"/>
            <w:hideMark/>
          </w:tcPr>
          <w:p w14:paraId="6F0942C7" w14:textId="77777777" w:rsidR="00A008DB" w:rsidRPr="00A008DB" w:rsidRDefault="00A008DB" w:rsidP="00A008DB">
            <w:pPr>
              <w:jc w:val="right"/>
              <w:rPr>
                <w:rFonts w:ascii="Calibri" w:hAnsi="Calibri"/>
                <w:color w:val="000000"/>
                <w:sz w:val="16"/>
                <w:szCs w:val="16"/>
                <w:lang w:val="es-MX" w:eastAsia="es-MX"/>
              </w:rPr>
            </w:pPr>
            <w:r w:rsidRPr="00A008DB">
              <w:rPr>
                <w:rFonts w:ascii="Calibri" w:hAnsi="Calibri"/>
                <w:color w:val="000000"/>
                <w:sz w:val="16"/>
                <w:szCs w:val="16"/>
                <w:lang w:val="es-MX" w:eastAsia="es-MX"/>
              </w:rPr>
              <w:t>27</w:t>
            </w:r>
          </w:p>
        </w:tc>
      </w:tr>
    </w:tbl>
    <w:p w14:paraId="699E3B01" w14:textId="77777777" w:rsidR="0072088D" w:rsidRDefault="0072088D"/>
    <w:p w14:paraId="1FF21F3D" w14:textId="77777777" w:rsidR="00A008DB" w:rsidRDefault="00A008DB"/>
    <w:p w14:paraId="26A519D0" w14:textId="77777777" w:rsidR="00A008DB" w:rsidRDefault="00A008DB"/>
    <w:p w14:paraId="26DC1250" w14:textId="77777777" w:rsidR="00A008DB" w:rsidRDefault="00A008DB"/>
    <w:p w14:paraId="63B7410E" w14:textId="77777777" w:rsidR="00A008DB" w:rsidRDefault="00A008DB"/>
    <w:p w14:paraId="3D3C32CD" w14:textId="77777777" w:rsidR="00893F69" w:rsidRDefault="00893F69"/>
    <w:p w14:paraId="4975B2A5" w14:textId="77777777" w:rsidR="00893F69" w:rsidRDefault="00893F69"/>
    <w:p w14:paraId="43534B6B" w14:textId="77777777" w:rsidR="00893F69" w:rsidRDefault="00893F69"/>
    <w:p w14:paraId="6D811BCA" w14:textId="77777777" w:rsidR="00893F69" w:rsidRDefault="00893F69"/>
    <w:p w14:paraId="0D13FF02" w14:textId="77777777" w:rsidR="00893F69" w:rsidRDefault="00893F69"/>
    <w:p w14:paraId="532AB57C" w14:textId="77777777" w:rsidR="00893F69" w:rsidRDefault="00893F69"/>
    <w:p w14:paraId="28813402" w14:textId="77777777" w:rsidR="00893F69" w:rsidRDefault="00893F69"/>
    <w:p w14:paraId="7FB50205" w14:textId="77777777" w:rsidR="00893F69" w:rsidRDefault="00893F69"/>
    <w:p w14:paraId="5E1B7D17" w14:textId="77777777" w:rsidR="00893F69" w:rsidRDefault="00893F69"/>
    <w:p w14:paraId="5F9ABE2F" w14:textId="77777777" w:rsidR="00893F69" w:rsidRDefault="00893F69"/>
    <w:p w14:paraId="4E7F0151" w14:textId="77777777" w:rsidR="00893F69" w:rsidRDefault="00893F69"/>
    <w:p w14:paraId="79625E02" w14:textId="77777777" w:rsidR="00893F69" w:rsidRDefault="00893F69"/>
    <w:p w14:paraId="4DBD6DE8" w14:textId="77777777" w:rsidR="00893F69" w:rsidRDefault="00893F69"/>
    <w:p w14:paraId="772E4ECB" w14:textId="77777777" w:rsidR="00893F69" w:rsidRDefault="00893F69"/>
    <w:p w14:paraId="4691C911" w14:textId="77777777" w:rsidR="00893F69" w:rsidRDefault="00893F69"/>
    <w:p w14:paraId="61DB6CD0" w14:textId="77777777" w:rsidR="00893F69" w:rsidRDefault="00893F69"/>
    <w:p w14:paraId="39EA4706" w14:textId="77777777" w:rsidR="00893F69" w:rsidRDefault="00893F69"/>
    <w:p w14:paraId="6BB37463" w14:textId="77777777" w:rsidR="00893F69" w:rsidRDefault="00893F69"/>
    <w:p w14:paraId="5E84F78B" w14:textId="77777777" w:rsidR="00893F69" w:rsidRDefault="00893F69"/>
    <w:p w14:paraId="2E1979D2" w14:textId="77777777" w:rsidR="00893F69" w:rsidRDefault="00893F69"/>
    <w:p w14:paraId="22633D77" w14:textId="77777777" w:rsidR="00893F69" w:rsidRDefault="00893F69"/>
    <w:p w14:paraId="5439BF58" w14:textId="77777777" w:rsidR="00893F69" w:rsidRDefault="00893F69"/>
    <w:p w14:paraId="466E66E3" w14:textId="77777777" w:rsidR="00893F69" w:rsidRDefault="00893F69"/>
    <w:p w14:paraId="146DFD17" w14:textId="77777777" w:rsidR="00893F69" w:rsidRDefault="00893F69"/>
    <w:p w14:paraId="5A93210A" w14:textId="77777777" w:rsidR="00893F69" w:rsidRDefault="00893F69"/>
    <w:p w14:paraId="0847A68F" w14:textId="77777777" w:rsidR="00A008DB" w:rsidRDefault="00A008DB"/>
    <w:p w14:paraId="3FCD61B7" w14:textId="77777777" w:rsidR="00A008DB" w:rsidRDefault="00A008DB"/>
    <w:p w14:paraId="72F972E1" w14:textId="77777777" w:rsidR="00A008DB" w:rsidRDefault="00A008DB"/>
    <w:p w14:paraId="66B90D42" w14:textId="77777777" w:rsidR="00A008DB" w:rsidRDefault="00A008DB"/>
    <w:p w14:paraId="764A7951" w14:textId="77777777" w:rsidR="0072088D" w:rsidRDefault="0072088D"/>
    <w:tbl>
      <w:tblPr>
        <w:tblW w:w="11341" w:type="dxa"/>
        <w:tblInd w:w="-431" w:type="dxa"/>
        <w:tblCellMar>
          <w:left w:w="70" w:type="dxa"/>
          <w:right w:w="70" w:type="dxa"/>
        </w:tblCellMar>
        <w:tblLook w:val="04A0" w:firstRow="1" w:lastRow="0" w:firstColumn="1" w:lastColumn="0" w:noHBand="0" w:noVBand="1"/>
      </w:tblPr>
      <w:tblGrid>
        <w:gridCol w:w="852"/>
        <w:gridCol w:w="1275"/>
        <w:gridCol w:w="6096"/>
        <w:gridCol w:w="992"/>
        <w:gridCol w:w="1148"/>
        <w:gridCol w:w="978"/>
      </w:tblGrid>
      <w:tr w:rsidR="00E63AAA" w:rsidRPr="00E63AAA" w14:paraId="6227C67B" w14:textId="77777777" w:rsidTr="00E63AAA">
        <w:trPr>
          <w:trHeight w:val="127"/>
        </w:trPr>
        <w:tc>
          <w:tcPr>
            <w:tcW w:w="11341"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14:paraId="3C2492FD" w14:textId="174F1815" w:rsidR="00E63AAA" w:rsidRPr="00E63AAA" w:rsidRDefault="00E63AAA" w:rsidP="00E63AAA">
            <w:pPr>
              <w:jc w:val="center"/>
              <w:rPr>
                <w:rFonts w:ascii="Calibri" w:hAnsi="Calibri"/>
                <w:color w:val="000000"/>
                <w:sz w:val="16"/>
                <w:szCs w:val="16"/>
                <w:lang w:val="es-MX" w:eastAsia="es-MX"/>
              </w:rPr>
            </w:pPr>
            <w:r w:rsidRPr="00003D50">
              <w:rPr>
                <w:rFonts w:ascii="Calibri" w:hAnsi="Calibri"/>
                <w:b/>
                <w:bCs/>
                <w:color w:val="000000"/>
                <w:sz w:val="18"/>
                <w:szCs w:val="18"/>
                <w:lang w:val="es-MX" w:eastAsia="es-MX"/>
              </w:rPr>
              <w:lastRenderedPageBreak/>
              <w:t>PARTIDA 2. MATERIAL DE CUR</w:t>
            </w:r>
            <w:r>
              <w:rPr>
                <w:rFonts w:ascii="Calibri" w:hAnsi="Calibri"/>
                <w:b/>
                <w:bCs/>
                <w:color w:val="000000"/>
                <w:sz w:val="18"/>
                <w:szCs w:val="18"/>
                <w:lang w:val="es-MX" w:eastAsia="es-MX"/>
              </w:rPr>
              <w:t xml:space="preserve">ACIÓN PARA EL HOSPITAL </w:t>
            </w:r>
            <w:r w:rsidRPr="00003D50">
              <w:rPr>
                <w:rFonts w:ascii="Calibri" w:hAnsi="Calibri"/>
                <w:b/>
                <w:bCs/>
                <w:color w:val="000000"/>
                <w:sz w:val="18"/>
                <w:szCs w:val="18"/>
                <w:lang w:val="es-MX" w:eastAsia="es-MX"/>
              </w:rPr>
              <w:t>MATERNO INFANTIL</w:t>
            </w:r>
          </w:p>
        </w:tc>
      </w:tr>
      <w:tr w:rsidR="00E63AAA" w:rsidRPr="00E63AAA" w14:paraId="1FDE5350" w14:textId="77777777" w:rsidTr="00E63AAA">
        <w:trPr>
          <w:trHeight w:val="597"/>
        </w:trPr>
        <w:tc>
          <w:tcPr>
            <w:tcW w:w="852"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73A972D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RENGLON</w:t>
            </w:r>
          </w:p>
        </w:tc>
        <w:tc>
          <w:tcPr>
            <w:tcW w:w="1275" w:type="dxa"/>
            <w:tcBorders>
              <w:top w:val="single" w:sz="4" w:space="0" w:color="auto"/>
              <w:left w:val="nil"/>
              <w:bottom w:val="single" w:sz="4" w:space="0" w:color="auto"/>
              <w:right w:val="single" w:sz="4" w:space="0" w:color="auto"/>
            </w:tcBorders>
            <w:shd w:val="clear" w:color="auto" w:fill="7DE6FF"/>
            <w:noWrap/>
            <w:vAlign w:val="center"/>
            <w:hideMark/>
          </w:tcPr>
          <w:p w14:paraId="46A848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CLAVE</w:t>
            </w:r>
          </w:p>
        </w:tc>
        <w:tc>
          <w:tcPr>
            <w:tcW w:w="6096" w:type="dxa"/>
            <w:tcBorders>
              <w:top w:val="single" w:sz="4" w:space="0" w:color="auto"/>
              <w:left w:val="nil"/>
              <w:bottom w:val="single" w:sz="4" w:space="0" w:color="auto"/>
              <w:right w:val="single" w:sz="4" w:space="0" w:color="auto"/>
            </w:tcBorders>
            <w:shd w:val="clear" w:color="auto" w:fill="7DE6FF"/>
            <w:noWrap/>
            <w:vAlign w:val="center"/>
            <w:hideMark/>
          </w:tcPr>
          <w:p w14:paraId="40F7E3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DESCRIPCION</w:t>
            </w:r>
          </w:p>
        </w:tc>
        <w:tc>
          <w:tcPr>
            <w:tcW w:w="992" w:type="dxa"/>
            <w:tcBorders>
              <w:top w:val="single" w:sz="4" w:space="0" w:color="auto"/>
              <w:left w:val="nil"/>
              <w:bottom w:val="single" w:sz="4" w:space="0" w:color="auto"/>
              <w:right w:val="single" w:sz="4" w:space="0" w:color="auto"/>
            </w:tcBorders>
            <w:shd w:val="clear" w:color="auto" w:fill="7DE6FF"/>
            <w:noWrap/>
            <w:vAlign w:val="center"/>
            <w:hideMark/>
          </w:tcPr>
          <w:p w14:paraId="00D9750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7DE6FF"/>
            <w:noWrap/>
            <w:vAlign w:val="center"/>
            <w:hideMark/>
          </w:tcPr>
          <w:p w14:paraId="316C0B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PRESENTACION</w:t>
            </w:r>
          </w:p>
        </w:tc>
        <w:tc>
          <w:tcPr>
            <w:tcW w:w="978" w:type="dxa"/>
            <w:tcBorders>
              <w:top w:val="single" w:sz="4" w:space="0" w:color="auto"/>
              <w:left w:val="nil"/>
              <w:bottom w:val="single" w:sz="4" w:space="0" w:color="auto"/>
              <w:right w:val="single" w:sz="4" w:space="0" w:color="auto"/>
            </w:tcBorders>
            <w:shd w:val="clear" w:color="auto" w:fill="7DE6FF"/>
            <w:noWrap/>
            <w:vAlign w:val="center"/>
            <w:hideMark/>
          </w:tcPr>
          <w:p w14:paraId="18F591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CANTIDAD</w:t>
            </w:r>
          </w:p>
        </w:tc>
      </w:tr>
      <w:tr w:rsidR="00E63AAA" w:rsidRPr="00E63AAA" w14:paraId="14C80E5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2EE7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3583AE8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600040109.00</w:t>
            </w:r>
          </w:p>
        </w:tc>
        <w:tc>
          <w:tcPr>
            <w:tcW w:w="6096" w:type="dxa"/>
            <w:tcBorders>
              <w:top w:val="nil"/>
              <w:left w:val="nil"/>
              <w:bottom w:val="single" w:sz="4" w:space="0" w:color="auto"/>
              <w:right w:val="single" w:sz="4" w:space="0" w:color="auto"/>
            </w:tcBorders>
            <w:shd w:val="clear" w:color="auto" w:fill="auto"/>
            <w:noWrap/>
            <w:vAlign w:val="bottom"/>
            <w:hideMark/>
          </w:tcPr>
          <w:p w14:paraId="17CC0B5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ABATELENGUAS. DE MADERA, DESECHABLES. LARGO 142 MM. ANCHO 18 MM.</w:t>
            </w:r>
          </w:p>
        </w:tc>
        <w:tc>
          <w:tcPr>
            <w:tcW w:w="992" w:type="dxa"/>
            <w:tcBorders>
              <w:top w:val="nil"/>
              <w:left w:val="nil"/>
              <w:bottom w:val="single" w:sz="4" w:space="0" w:color="auto"/>
              <w:right w:val="single" w:sz="4" w:space="0" w:color="auto"/>
            </w:tcBorders>
            <w:shd w:val="clear" w:color="auto" w:fill="auto"/>
            <w:noWrap/>
            <w:vAlign w:val="center"/>
            <w:hideMark/>
          </w:tcPr>
          <w:p w14:paraId="09DBB5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D12E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C/500</w:t>
            </w:r>
          </w:p>
        </w:tc>
        <w:tc>
          <w:tcPr>
            <w:tcW w:w="978" w:type="dxa"/>
            <w:tcBorders>
              <w:top w:val="nil"/>
              <w:left w:val="nil"/>
              <w:bottom w:val="single" w:sz="4" w:space="0" w:color="auto"/>
              <w:right w:val="single" w:sz="4" w:space="0" w:color="auto"/>
            </w:tcBorders>
            <w:shd w:val="clear" w:color="auto" w:fill="auto"/>
            <w:noWrap/>
            <w:vAlign w:val="center"/>
            <w:hideMark/>
          </w:tcPr>
          <w:p w14:paraId="0FF3BDE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5EE8BF5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DC1D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6C6DC3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600340103.00</w:t>
            </w:r>
          </w:p>
        </w:tc>
        <w:tc>
          <w:tcPr>
            <w:tcW w:w="6096" w:type="dxa"/>
            <w:tcBorders>
              <w:top w:val="nil"/>
              <w:left w:val="nil"/>
              <w:bottom w:val="single" w:sz="4" w:space="0" w:color="auto"/>
              <w:right w:val="single" w:sz="4" w:space="0" w:color="auto"/>
            </w:tcBorders>
            <w:shd w:val="clear" w:color="auto" w:fill="auto"/>
            <w:noWrap/>
            <w:vAlign w:val="bottom"/>
            <w:hideMark/>
          </w:tcPr>
          <w:p w14:paraId="49F528D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AGUA OXIGENADA EN CONCENTRACION DEL 2.5-3.5%  480 ML.</w:t>
            </w:r>
          </w:p>
        </w:tc>
        <w:tc>
          <w:tcPr>
            <w:tcW w:w="992" w:type="dxa"/>
            <w:tcBorders>
              <w:top w:val="nil"/>
              <w:left w:val="nil"/>
              <w:bottom w:val="single" w:sz="4" w:space="0" w:color="auto"/>
              <w:right w:val="single" w:sz="4" w:space="0" w:color="auto"/>
            </w:tcBorders>
            <w:shd w:val="clear" w:color="auto" w:fill="auto"/>
            <w:noWrap/>
            <w:vAlign w:val="center"/>
            <w:hideMark/>
          </w:tcPr>
          <w:p w14:paraId="5D2D51F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AE6C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496F95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645D0C2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008D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0A42144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600400543.00</w:t>
            </w:r>
          </w:p>
        </w:tc>
        <w:tc>
          <w:tcPr>
            <w:tcW w:w="6096" w:type="dxa"/>
            <w:tcBorders>
              <w:top w:val="nil"/>
              <w:left w:val="nil"/>
              <w:bottom w:val="single" w:sz="4" w:space="0" w:color="auto"/>
              <w:right w:val="single" w:sz="4" w:space="0" w:color="auto"/>
            </w:tcBorders>
            <w:shd w:val="clear" w:color="auto" w:fill="auto"/>
            <w:noWrap/>
            <w:vAlign w:val="bottom"/>
            <w:hideMark/>
          </w:tcPr>
          <w:p w14:paraId="24102C3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92" w:type="dxa"/>
            <w:tcBorders>
              <w:top w:val="nil"/>
              <w:left w:val="nil"/>
              <w:bottom w:val="single" w:sz="4" w:space="0" w:color="auto"/>
              <w:right w:val="single" w:sz="4" w:space="0" w:color="auto"/>
            </w:tcBorders>
            <w:shd w:val="clear" w:color="auto" w:fill="auto"/>
            <w:noWrap/>
            <w:vAlign w:val="center"/>
            <w:hideMark/>
          </w:tcPr>
          <w:p w14:paraId="1B7D776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5A65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E4DF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4101D32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A90C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5052DD1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600400840.00</w:t>
            </w:r>
          </w:p>
        </w:tc>
        <w:tc>
          <w:tcPr>
            <w:tcW w:w="6096" w:type="dxa"/>
            <w:tcBorders>
              <w:top w:val="nil"/>
              <w:left w:val="nil"/>
              <w:bottom w:val="single" w:sz="4" w:space="0" w:color="auto"/>
              <w:right w:val="single" w:sz="4" w:space="0" w:color="auto"/>
            </w:tcBorders>
            <w:shd w:val="clear" w:color="auto" w:fill="auto"/>
            <w:noWrap/>
            <w:vAlign w:val="bottom"/>
            <w:hideMark/>
          </w:tcPr>
          <w:p w14:paraId="15F8250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BIOPSIA, DESECHABLE. TIPO: TRUCUT. LONGITUD: CALIBRE: 20 CM 18 G. PIEZA.</w:t>
            </w:r>
          </w:p>
        </w:tc>
        <w:tc>
          <w:tcPr>
            <w:tcW w:w="992" w:type="dxa"/>
            <w:tcBorders>
              <w:top w:val="nil"/>
              <w:left w:val="nil"/>
              <w:bottom w:val="single" w:sz="4" w:space="0" w:color="auto"/>
              <w:right w:val="single" w:sz="4" w:space="0" w:color="auto"/>
            </w:tcBorders>
            <w:shd w:val="clear" w:color="auto" w:fill="auto"/>
            <w:noWrap/>
            <w:vAlign w:val="center"/>
            <w:hideMark/>
          </w:tcPr>
          <w:p w14:paraId="6BB1526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B464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F8C36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6B3448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0D8D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68FA52A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600403711.00</w:t>
            </w:r>
          </w:p>
        </w:tc>
        <w:tc>
          <w:tcPr>
            <w:tcW w:w="6096" w:type="dxa"/>
            <w:tcBorders>
              <w:top w:val="nil"/>
              <w:left w:val="nil"/>
              <w:bottom w:val="single" w:sz="4" w:space="0" w:color="auto"/>
              <w:right w:val="single" w:sz="4" w:space="0" w:color="auto"/>
            </w:tcBorders>
            <w:shd w:val="clear" w:color="auto" w:fill="auto"/>
            <w:noWrap/>
            <w:vAlign w:val="bottom"/>
            <w:hideMark/>
          </w:tcPr>
          <w:p w14:paraId="66417A8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CON PABELLON LUER LOCK HEMBRA DE PLASTICO DESECHABLE LONGITUD 32MM. CALIBRE 20G.</w:t>
            </w:r>
          </w:p>
        </w:tc>
        <w:tc>
          <w:tcPr>
            <w:tcW w:w="992" w:type="dxa"/>
            <w:tcBorders>
              <w:top w:val="nil"/>
              <w:left w:val="nil"/>
              <w:bottom w:val="single" w:sz="4" w:space="0" w:color="auto"/>
              <w:right w:val="single" w:sz="4" w:space="0" w:color="auto"/>
            </w:tcBorders>
            <w:shd w:val="clear" w:color="auto" w:fill="auto"/>
            <w:noWrap/>
            <w:vAlign w:val="center"/>
            <w:hideMark/>
          </w:tcPr>
          <w:p w14:paraId="790761A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3AAC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5089E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466052F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596D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7FBC3C4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600403729.00</w:t>
            </w:r>
          </w:p>
        </w:tc>
        <w:tc>
          <w:tcPr>
            <w:tcW w:w="6096" w:type="dxa"/>
            <w:tcBorders>
              <w:top w:val="nil"/>
              <w:left w:val="nil"/>
              <w:bottom w:val="single" w:sz="4" w:space="0" w:color="auto"/>
              <w:right w:val="single" w:sz="4" w:space="0" w:color="auto"/>
            </w:tcBorders>
            <w:shd w:val="clear" w:color="auto" w:fill="auto"/>
            <w:noWrap/>
            <w:vAlign w:val="bottom"/>
            <w:hideMark/>
          </w:tcPr>
          <w:p w14:paraId="7361D0A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CON PABELLON LUER-LOCK HEMBRA DE PLASTICO, DESECHABLE LONGITUD 38 MM, CALIBRE 20 G.</w:t>
            </w:r>
          </w:p>
        </w:tc>
        <w:tc>
          <w:tcPr>
            <w:tcW w:w="992" w:type="dxa"/>
            <w:tcBorders>
              <w:top w:val="nil"/>
              <w:left w:val="nil"/>
              <w:bottom w:val="single" w:sz="4" w:space="0" w:color="auto"/>
              <w:right w:val="single" w:sz="4" w:space="0" w:color="auto"/>
            </w:tcBorders>
            <w:shd w:val="clear" w:color="auto" w:fill="auto"/>
            <w:noWrap/>
            <w:vAlign w:val="center"/>
            <w:hideMark/>
          </w:tcPr>
          <w:p w14:paraId="0A8E74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1A35F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69612E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05C407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5C34F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046889A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600403745.00</w:t>
            </w:r>
          </w:p>
        </w:tc>
        <w:tc>
          <w:tcPr>
            <w:tcW w:w="6096" w:type="dxa"/>
            <w:tcBorders>
              <w:top w:val="nil"/>
              <w:left w:val="nil"/>
              <w:bottom w:val="single" w:sz="4" w:space="0" w:color="auto"/>
              <w:right w:val="single" w:sz="4" w:space="0" w:color="auto"/>
            </w:tcBorders>
            <w:shd w:val="clear" w:color="auto" w:fill="auto"/>
            <w:noWrap/>
            <w:vAlign w:val="bottom"/>
            <w:hideMark/>
          </w:tcPr>
          <w:p w14:paraId="3976704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CON PABELLON LUER LOCK HEMBRA DE PLASTICO DESECHABLE LONGITUD 32MM. CALIBRE 21G.</w:t>
            </w:r>
          </w:p>
        </w:tc>
        <w:tc>
          <w:tcPr>
            <w:tcW w:w="992" w:type="dxa"/>
            <w:tcBorders>
              <w:top w:val="nil"/>
              <w:left w:val="nil"/>
              <w:bottom w:val="single" w:sz="4" w:space="0" w:color="auto"/>
              <w:right w:val="single" w:sz="4" w:space="0" w:color="auto"/>
            </w:tcBorders>
            <w:shd w:val="clear" w:color="auto" w:fill="auto"/>
            <w:noWrap/>
            <w:vAlign w:val="center"/>
            <w:hideMark/>
          </w:tcPr>
          <w:p w14:paraId="0FBD9FF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ADC6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3D94CBD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42F9AB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229EE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5137C7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600403760.00</w:t>
            </w:r>
          </w:p>
        </w:tc>
        <w:tc>
          <w:tcPr>
            <w:tcW w:w="6096" w:type="dxa"/>
            <w:tcBorders>
              <w:top w:val="nil"/>
              <w:left w:val="nil"/>
              <w:bottom w:val="single" w:sz="4" w:space="0" w:color="auto"/>
              <w:right w:val="single" w:sz="4" w:space="0" w:color="auto"/>
            </w:tcBorders>
            <w:shd w:val="clear" w:color="auto" w:fill="auto"/>
            <w:noWrap/>
            <w:vAlign w:val="bottom"/>
            <w:hideMark/>
          </w:tcPr>
          <w:p w14:paraId="63F4596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CON PABELLON LUER LOCK HEMBRA DE PLASTICO DESECHABLE LONGITUD 16MM. CALIBRE 25G.</w:t>
            </w:r>
          </w:p>
        </w:tc>
        <w:tc>
          <w:tcPr>
            <w:tcW w:w="992" w:type="dxa"/>
            <w:tcBorders>
              <w:top w:val="nil"/>
              <w:left w:val="nil"/>
              <w:bottom w:val="single" w:sz="4" w:space="0" w:color="auto"/>
              <w:right w:val="single" w:sz="4" w:space="0" w:color="auto"/>
            </w:tcBorders>
            <w:shd w:val="clear" w:color="auto" w:fill="auto"/>
            <w:noWrap/>
            <w:vAlign w:val="center"/>
            <w:hideMark/>
          </w:tcPr>
          <w:p w14:paraId="301642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0F396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201AE61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71F4253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35B26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4A0A164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600403786.00</w:t>
            </w:r>
          </w:p>
        </w:tc>
        <w:tc>
          <w:tcPr>
            <w:tcW w:w="6096" w:type="dxa"/>
            <w:tcBorders>
              <w:top w:val="nil"/>
              <w:left w:val="nil"/>
              <w:bottom w:val="single" w:sz="4" w:space="0" w:color="auto"/>
              <w:right w:val="single" w:sz="4" w:space="0" w:color="auto"/>
            </w:tcBorders>
            <w:shd w:val="clear" w:color="auto" w:fill="auto"/>
            <w:noWrap/>
            <w:vAlign w:val="bottom"/>
            <w:hideMark/>
          </w:tcPr>
          <w:p w14:paraId="0004606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CON PABELLON LUER LOCK HEMBRA DE PLASTICO DESECHABLE LONGITUD 32MM. CALIBRE 22G.</w:t>
            </w:r>
          </w:p>
        </w:tc>
        <w:tc>
          <w:tcPr>
            <w:tcW w:w="992" w:type="dxa"/>
            <w:tcBorders>
              <w:top w:val="nil"/>
              <w:left w:val="nil"/>
              <w:bottom w:val="single" w:sz="4" w:space="0" w:color="auto"/>
              <w:right w:val="single" w:sz="4" w:space="0" w:color="auto"/>
            </w:tcBorders>
            <w:shd w:val="clear" w:color="auto" w:fill="auto"/>
            <w:noWrap/>
            <w:vAlign w:val="center"/>
            <w:hideMark/>
          </w:tcPr>
          <w:p w14:paraId="42F3306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93AE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A95052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54</w:t>
            </w:r>
          </w:p>
        </w:tc>
      </w:tr>
      <w:tr w:rsidR="00E63AAA" w:rsidRPr="00E63AAA" w14:paraId="45E7D86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44FD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77BA68C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600407613.00</w:t>
            </w:r>
          </w:p>
        </w:tc>
        <w:tc>
          <w:tcPr>
            <w:tcW w:w="6096" w:type="dxa"/>
            <w:tcBorders>
              <w:top w:val="nil"/>
              <w:left w:val="nil"/>
              <w:bottom w:val="single" w:sz="4" w:space="0" w:color="auto"/>
              <w:right w:val="single" w:sz="4" w:space="0" w:color="auto"/>
            </w:tcBorders>
            <w:shd w:val="clear" w:color="auto" w:fill="auto"/>
            <w:noWrap/>
            <w:vAlign w:val="bottom"/>
            <w:hideMark/>
          </w:tcPr>
          <w:p w14:paraId="4553818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BIOPSIA, DESECHABLE, TIPO: TRUCUT. LONG. 9.65 CM. CAL. 14 G.</w:t>
            </w:r>
          </w:p>
        </w:tc>
        <w:tc>
          <w:tcPr>
            <w:tcW w:w="992" w:type="dxa"/>
            <w:tcBorders>
              <w:top w:val="nil"/>
              <w:left w:val="nil"/>
              <w:bottom w:val="single" w:sz="4" w:space="0" w:color="auto"/>
              <w:right w:val="single" w:sz="4" w:space="0" w:color="auto"/>
            </w:tcBorders>
            <w:shd w:val="clear" w:color="auto" w:fill="auto"/>
            <w:noWrap/>
            <w:vAlign w:val="center"/>
            <w:hideMark/>
          </w:tcPr>
          <w:p w14:paraId="2F9BDD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839A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C12C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14463D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65AF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5A18F0A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600580153.00</w:t>
            </w:r>
          </w:p>
        </w:tc>
        <w:tc>
          <w:tcPr>
            <w:tcW w:w="6096" w:type="dxa"/>
            <w:tcBorders>
              <w:top w:val="nil"/>
              <w:left w:val="nil"/>
              <w:bottom w:val="single" w:sz="4" w:space="0" w:color="auto"/>
              <w:right w:val="single" w:sz="4" w:space="0" w:color="auto"/>
            </w:tcBorders>
            <w:shd w:val="clear" w:color="auto" w:fill="auto"/>
            <w:noWrap/>
            <w:vAlign w:val="bottom"/>
            <w:hideMark/>
          </w:tcPr>
          <w:p w14:paraId="09D50D1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ALGODON EN LAMINAS ENROLLADO O PLISADO 300 GR.</w:t>
            </w:r>
          </w:p>
        </w:tc>
        <w:tc>
          <w:tcPr>
            <w:tcW w:w="992" w:type="dxa"/>
            <w:tcBorders>
              <w:top w:val="nil"/>
              <w:left w:val="nil"/>
              <w:bottom w:val="single" w:sz="4" w:space="0" w:color="auto"/>
              <w:right w:val="single" w:sz="4" w:space="0" w:color="auto"/>
            </w:tcBorders>
            <w:shd w:val="clear" w:color="auto" w:fill="auto"/>
            <w:noWrap/>
            <w:vAlign w:val="center"/>
            <w:hideMark/>
          </w:tcPr>
          <w:p w14:paraId="4D62E2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A575F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7ABB4D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6F54E94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B7AF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4CDABDD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600660039.00</w:t>
            </w:r>
          </w:p>
        </w:tc>
        <w:tc>
          <w:tcPr>
            <w:tcW w:w="6096" w:type="dxa"/>
            <w:tcBorders>
              <w:top w:val="nil"/>
              <w:left w:val="nil"/>
              <w:bottom w:val="single" w:sz="4" w:space="0" w:color="auto"/>
              <w:right w:val="single" w:sz="4" w:space="0" w:color="auto"/>
            </w:tcBorders>
            <w:shd w:val="clear" w:color="auto" w:fill="auto"/>
            <w:noWrap/>
            <w:vAlign w:val="bottom"/>
            <w:hideMark/>
          </w:tcPr>
          <w:p w14:paraId="7EB1939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ALCOHOL DESNATURALIZADO  1 LTO.</w:t>
            </w:r>
          </w:p>
        </w:tc>
        <w:tc>
          <w:tcPr>
            <w:tcW w:w="992" w:type="dxa"/>
            <w:tcBorders>
              <w:top w:val="nil"/>
              <w:left w:val="nil"/>
              <w:bottom w:val="single" w:sz="4" w:space="0" w:color="auto"/>
              <w:right w:val="single" w:sz="4" w:space="0" w:color="auto"/>
            </w:tcBorders>
            <w:shd w:val="clear" w:color="auto" w:fill="auto"/>
            <w:noWrap/>
            <w:vAlign w:val="center"/>
            <w:hideMark/>
          </w:tcPr>
          <w:p w14:paraId="7D788B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8BD65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AB57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EDBA00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87434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0B2C007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600660054.00</w:t>
            </w:r>
          </w:p>
        </w:tc>
        <w:tc>
          <w:tcPr>
            <w:tcW w:w="6096" w:type="dxa"/>
            <w:tcBorders>
              <w:top w:val="nil"/>
              <w:left w:val="nil"/>
              <w:bottom w:val="single" w:sz="4" w:space="0" w:color="auto"/>
              <w:right w:val="single" w:sz="4" w:space="0" w:color="auto"/>
            </w:tcBorders>
            <w:shd w:val="clear" w:color="auto" w:fill="auto"/>
            <w:noWrap/>
            <w:vAlign w:val="bottom"/>
            <w:hideMark/>
          </w:tcPr>
          <w:p w14:paraId="32198AC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JABON NEUTRO, ADICIONADO CON GLICERINA PASTILLA DE 100 G.</w:t>
            </w:r>
          </w:p>
        </w:tc>
        <w:tc>
          <w:tcPr>
            <w:tcW w:w="992" w:type="dxa"/>
            <w:tcBorders>
              <w:top w:val="nil"/>
              <w:left w:val="nil"/>
              <w:bottom w:val="single" w:sz="4" w:space="0" w:color="auto"/>
              <w:right w:val="single" w:sz="4" w:space="0" w:color="auto"/>
            </w:tcBorders>
            <w:shd w:val="clear" w:color="auto" w:fill="auto"/>
            <w:noWrap/>
            <w:vAlign w:val="center"/>
            <w:hideMark/>
          </w:tcPr>
          <w:p w14:paraId="18EDAF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7AB48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B6C8F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22A7A13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9696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6E1910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600660773.00</w:t>
            </w:r>
          </w:p>
        </w:tc>
        <w:tc>
          <w:tcPr>
            <w:tcW w:w="6096" w:type="dxa"/>
            <w:tcBorders>
              <w:top w:val="nil"/>
              <w:left w:val="nil"/>
              <w:bottom w:val="single" w:sz="4" w:space="0" w:color="auto"/>
              <w:right w:val="single" w:sz="4" w:space="0" w:color="auto"/>
            </w:tcBorders>
            <w:shd w:val="clear" w:color="auto" w:fill="auto"/>
            <w:noWrap/>
            <w:vAlign w:val="bottom"/>
            <w:hideMark/>
          </w:tcPr>
          <w:p w14:paraId="52955B0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ALCOHOL DESNATURALIZADO   20 LTS.</w:t>
            </w:r>
          </w:p>
        </w:tc>
        <w:tc>
          <w:tcPr>
            <w:tcW w:w="992" w:type="dxa"/>
            <w:tcBorders>
              <w:top w:val="nil"/>
              <w:left w:val="nil"/>
              <w:bottom w:val="single" w:sz="4" w:space="0" w:color="auto"/>
              <w:right w:val="single" w:sz="4" w:space="0" w:color="auto"/>
            </w:tcBorders>
            <w:shd w:val="clear" w:color="auto" w:fill="auto"/>
            <w:noWrap/>
            <w:vAlign w:val="center"/>
            <w:hideMark/>
          </w:tcPr>
          <w:p w14:paraId="46D32CC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69E8C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014A2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5A75EB8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E0734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24B247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600660872.00</w:t>
            </w:r>
          </w:p>
        </w:tc>
        <w:tc>
          <w:tcPr>
            <w:tcW w:w="6096" w:type="dxa"/>
            <w:tcBorders>
              <w:top w:val="nil"/>
              <w:left w:val="nil"/>
              <w:bottom w:val="single" w:sz="4" w:space="0" w:color="auto"/>
              <w:right w:val="single" w:sz="4" w:space="0" w:color="auto"/>
            </w:tcBorders>
            <w:shd w:val="clear" w:color="auto" w:fill="auto"/>
            <w:noWrap/>
            <w:vAlign w:val="bottom"/>
            <w:hideMark/>
          </w:tcPr>
          <w:p w14:paraId="667D20B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92" w:type="dxa"/>
            <w:tcBorders>
              <w:top w:val="nil"/>
              <w:left w:val="nil"/>
              <w:bottom w:val="single" w:sz="4" w:space="0" w:color="auto"/>
              <w:right w:val="single" w:sz="4" w:space="0" w:color="auto"/>
            </w:tcBorders>
            <w:shd w:val="clear" w:color="auto" w:fill="auto"/>
            <w:noWrap/>
            <w:vAlign w:val="center"/>
            <w:hideMark/>
          </w:tcPr>
          <w:p w14:paraId="695DD8D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5566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7756DD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4BB319B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DA932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744C46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600660880.00</w:t>
            </w:r>
          </w:p>
        </w:tc>
        <w:tc>
          <w:tcPr>
            <w:tcW w:w="6096" w:type="dxa"/>
            <w:tcBorders>
              <w:top w:val="nil"/>
              <w:left w:val="nil"/>
              <w:bottom w:val="single" w:sz="4" w:space="0" w:color="auto"/>
              <w:right w:val="single" w:sz="4" w:space="0" w:color="auto"/>
            </w:tcBorders>
            <w:shd w:val="clear" w:color="auto" w:fill="auto"/>
            <w:noWrap/>
            <w:vAlign w:val="bottom"/>
            <w:hideMark/>
          </w:tcPr>
          <w:p w14:paraId="2D4A442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992" w:type="dxa"/>
            <w:tcBorders>
              <w:top w:val="nil"/>
              <w:left w:val="nil"/>
              <w:bottom w:val="single" w:sz="4" w:space="0" w:color="auto"/>
              <w:right w:val="single" w:sz="4" w:space="0" w:color="auto"/>
            </w:tcBorders>
            <w:shd w:val="clear" w:color="auto" w:fill="auto"/>
            <w:noWrap/>
            <w:vAlign w:val="center"/>
            <w:hideMark/>
          </w:tcPr>
          <w:p w14:paraId="152438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9834C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C/6</w:t>
            </w:r>
          </w:p>
        </w:tc>
        <w:tc>
          <w:tcPr>
            <w:tcW w:w="978" w:type="dxa"/>
            <w:tcBorders>
              <w:top w:val="nil"/>
              <w:left w:val="nil"/>
              <w:bottom w:val="single" w:sz="4" w:space="0" w:color="auto"/>
              <w:right w:val="single" w:sz="4" w:space="0" w:color="auto"/>
            </w:tcBorders>
            <w:shd w:val="clear" w:color="auto" w:fill="auto"/>
            <w:noWrap/>
            <w:vAlign w:val="center"/>
            <w:hideMark/>
          </w:tcPr>
          <w:p w14:paraId="4F2EA66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8DEF6F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E0F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37D52D5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600660922.00</w:t>
            </w:r>
          </w:p>
        </w:tc>
        <w:tc>
          <w:tcPr>
            <w:tcW w:w="6096" w:type="dxa"/>
            <w:tcBorders>
              <w:top w:val="nil"/>
              <w:left w:val="nil"/>
              <w:bottom w:val="single" w:sz="4" w:space="0" w:color="auto"/>
              <w:right w:val="single" w:sz="4" w:space="0" w:color="auto"/>
            </w:tcBorders>
            <w:shd w:val="clear" w:color="auto" w:fill="auto"/>
            <w:noWrap/>
            <w:vAlign w:val="bottom"/>
            <w:hideMark/>
          </w:tcPr>
          <w:p w14:paraId="083930E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92" w:type="dxa"/>
            <w:tcBorders>
              <w:top w:val="nil"/>
              <w:left w:val="nil"/>
              <w:bottom w:val="single" w:sz="4" w:space="0" w:color="auto"/>
              <w:right w:val="single" w:sz="4" w:space="0" w:color="auto"/>
            </w:tcBorders>
            <w:shd w:val="clear" w:color="auto" w:fill="auto"/>
            <w:noWrap/>
            <w:vAlign w:val="center"/>
            <w:hideMark/>
          </w:tcPr>
          <w:p w14:paraId="151607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17793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923A9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811525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B462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2F44F79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600661003.00</w:t>
            </w:r>
          </w:p>
        </w:tc>
        <w:tc>
          <w:tcPr>
            <w:tcW w:w="6096" w:type="dxa"/>
            <w:tcBorders>
              <w:top w:val="nil"/>
              <w:left w:val="nil"/>
              <w:bottom w:val="single" w:sz="4" w:space="0" w:color="auto"/>
              <w:right w:val="single" w:sz="4" w:space="0" w:color="auto"/>
            </w:tcBorders>
            <w:shd w:val="clear" w:color="auto" w:fill="auto"/>
            <w:noWrap/>
            <w:vAlign w:val="bottom"/>
            <w:hideMark/>
          </w:tcPr>
          <w:p w14:paraId="03DB4AA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ESTERILIZANTE Y DESINFECTANTE DE SUPEROXIDACION CON PH NEUTRO, NO CORROSIVA. SOLUCION AL 100%. ENVASE CON 1 LTO.</w:t>
            </w:r>
          </w:p>
        </w:tc>
        <w:tc>
          <w:tcPr>
            <w:tcW w:w="992" w:type="dxa"/>
            <w:tcBorders>
              <w:top w:val="nil"/>
              <w:left w:val="nil"/>
              <w:bottom w:val="single" w:sz="4" w:space="0" w:color="auto"/>
              <w:right w:val="single" w:sz="4" w:space="0" w:color="auto"/>
            </w:tcBorders>
            <w:shd w:val="clear" w:color="auto" w:fill="auto"/>
            <w:noWrap/>
            <w:vAlign w:val="center"/>
            <w:hideMark/>
          </w:tcPr>
          <w:p w14:paraId="0ECC9B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67F1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09610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04B222B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90909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040812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600661011.00</w:t>
            </w:r>
          </w:p>
        </w:tc>
        <w:tc>
          <w:tcPr>
            <w:tcW w:w="6096" w:type="dxa"/>
            <w:tcBorders>
              <w:top w:val="nil"/>
              <w:left w:val="nil"/>
              <w:bottom w:val="single" w:sz="4" w:space="0" w:color="auto"/>
              <w:right w:val="single" w:sz="4" w:space="0" w:color="auto"/>
            </w:tcBorders>
            <w:shd w:val="clear" w:color="auto" w:fill="auto"/>
            <w:noWrap/>
            <w:vAlign w:val="bottom"/>
            <w:hideMark/>
          </w:tcPr>
          <w:p w14:paraId="44A8653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92" w:type="dxa"/>
            <w:tcBorders>
              <w:top w:val="nil"/>
              <w:left w:val="nil"/>
              <w:bottom w:val="single" w:sz="4" w:space="0" w:color="auto"/>
              <w:right w:val="single" w:sz="4" w:space="0" w:color="auto"/>
            </w:tcBorders>
            <w:shd w:val="clear" w:color="auto" w:fill="auto"/>
            <w:noWrap/>
            <w:vAlign w:val="center"/>
            <w:hideMark/>
          </w:tcPr>
          <w:p w14:paraId="0B3FE48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2F821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29F4F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0855831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EB06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136BCA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600661024.00</w:t>
            </w:r>
          </w:p>
        </w:tc>
        <w:tc>
          <w:tcPr>
            <w:tcW w:w="6096" w:type="dxa"/>
            <w:tcBorders>
              <w:top w:val="nil"/>
              <w:left w:val="nil"/>
              <w:bottom w:val="single" w:sz="4" w:space="0" w:color="auto"/>
              <w:right w:val="single" w:sz="4" w:space="0" w:color="auto"/>
            </w:tcBorders>
            <w:shd w:val="clear" w:color="auto" w:fill="auto"/>
            <w:noWrap/>
            <w:vAlign w:val="bottom"/>
            <w:hideMark/>
          </w:tcPr>
          <w:p w14:paraId="294FFDE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IODOPOVIDONA, ESPUMA, CADA 100 ML. CONTIENEN: IODOPOVIDONA 8 G. EQUIVALENTE  A 0.8 G. DE YODO.   120 ML</w:t>
            </w:r>
          </w:p>
        </w:tc>
        <w:tc>
          <w:tcPr>
            <w:tcW w:w="992" w:type="dxa"/>
            <w:tcBorders>
              <w:top w:val="nil"/>
              <w:left w:val="nil"/>
              <w:bottom w:val="single" w:sz="4" w:space="0" w:color="auto"/>
              <w:right w:val="single" w:sz="4" w:space="0" w:color="auto"/>
            </w:tcBorders>
            <w:shd w:val="clear" w:color="auto" w:fill="auto"/>
            <w:noWrap/>
            <w:vAlign w:val="center"/>
            <w:hideMark/>
          </w:tcPr>
          <w:p w14:paraId="7CCC62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DF61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FB39B3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1519</w:t>
            </w:r>
          </w:p>
        </w:tc>
      </w:tr>
      <w:tr w:rsidR="00E63AAA" w:rsidRPr="00E63AAA" w14:paraId="2EAE813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93C0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665F48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600661052.00</w:t>
            </w:r>
          </w:p>
        </w:tc>
        <w:tc>
          <w:tcPr>
            <w:tcW w:w="6096" w:type="dxa"/>
            <w:tcBorders>
              <w:top w:val="nil"/>
              <w:left w:val="nil"/>
              <w:bottom w:val="single" w:sz="4" w:space="0" w:color="auto"/>
              <w:right w:val="single" w:sz="4" w:space="0" w:color="auto"/>
            </w:tcBorders>
            <w:shd w:val="clear" w:color="auto" w:fill="auto"/>
            <w:noWrap/>
            <w:vAlign w:val="bottom"/>
            <w:hideMark/>
          </w:tcPr>
          <w:p w14:paraId="705B357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992" w:type="dxa"/>
            <w:tcBorders>
              <w:top w:val="nil"/>
              <w:left w:val="nil"/>
              <w:bottom w:val="single" w:sz="4" w:space="0" w:color="auto"/>
              <w:right w:val="single" w:sz="4" w:space="0" w:color="auto"/>
            </w:tcBorders>
            <w:shd w:val="clear" w:color="auto" w:fill="auto"/>
            <w:noWrap/>
            <w:vAlign w:val="center"/>
            <w:hideMark/>
          </w:tcPr>
          <w:p w14:paraId="762013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A31CB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7929D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w:t>
            </w:r>
          </w:p>
        </w:tc>
      </w:tr>
      <w:tr w:rsidR="00E63AAA" w:rsidRPr="00E63AAA" w14:paraId="4E1A42E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9F14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2CED30A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600661060.00</w:t>
            </w:r>
          </w:p>
        </w:tc>
        <w:tc>
          <w:tcPr>
            <w:tcW w:w="6096" w:type="dxa"/>
            <w:tcBorders>
              <w:top w:val="nil"/>
              <w:left w:val="nil"/>
              <w:bottom w:val="single" w:sz="4" w:space="0" w:color="auto"/>
              <w:right w:val="single" w:sz="4" w:space="0" w:color="auto"/>
            </w:tcBorders>
            <w:shd w:val="clear" w:color="auto" w:fill="auto"/>
            <w:noWrap/>
            <w:vAlign w:val="bottom"/>
            <w:hideMark/>
          </w:tcPr>
          <w:p w14:paraId="22700AA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992" w:type="dxa"/>
            <w:tcBorders>
              <w:top w:val="nil"/>
              <w:left w:val="nil"/>
              <w:bottom w:val="single" w:sz="4" w:space="0" w:color="auto"/>
              <w:right w:val="single" w:sz="4" w:space="0" w:color="auto"/>
            </w:tcBorders>
            <w:shd w:val="clear" w:color="auto" w:fill="auto"/>
            <w:noWrap/>
            <w:vAlign w:val="center"/>
            <w:hideMark/>
          </w:tcPr>
          <w:p w14:paraId="3F56556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183A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296612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304</w:t>
            </w:r>
          </w:p>
        </w:tc>
      </w:tr>
      <w:tr w:rsidR="00E63AAA" w:rsidRPr="00E63AAA" w14:paraId="7A66F0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8660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1E32F4F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600820054.00</w:t>
            </w:r>
          </w:p>
        </w:tc>
        <w:tc>
          <w:tcPr>
            <w:tcW w:w="6096" w:type="dxa"/>
            <w:tcBorders>
              <w:top w:val="nil"/>
              <w:left w:val="nil"/>
              <w:bottom w:val="single" w:sz="4" w:space="0" w:color="auto"/>
              <w:right w:val="single" w:sz="4" w:space="0" w:color="auto"/>
            </w:tcBorders>
            <w:shd w:val="clear" w:color="auto" w:fill="auto"/>
            <w:noWrap/>
            <w:vAlign w:val="bottom"/>
            <w:hideMark/>
          </w:tcPr>
          <w:p w14:paraId="23ED59B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APLICADORES SIN ALGODON DE MADERA</w:t>
            </w:r>
          </w:p>
        </w:tc>
        <w:tc>
          <w:tcPr>
            <w:tcW w:w="992" w:type="dxa"/>
            <w:tcBorders>
              <w:top w:val="nil"/>
              <w:left w:val="nil"/>
              <w:bottom w:val="single" w:sz="4" w:space="0" w:color="auto"/>
              <w:right w:val="single" w:sz="4" w:space="0" w:color="auto"/>
            </w:tcBorders>
            <w:shd w:val="clear" w:color="auto" w:fill="auto"/>
            <w:noWrap/>
            <w:vAlign w:val="center"/>
            <w:hideMark/>
          </w:tcPr>
          <w:p w14:paraId="63987A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A469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C/750</w:t>
            </w:r>
          </w:p>
        </w:tc>
        <w:tc>
          <w:tcPr>
            <w:tcW w:w="978" w:type="dxa"/>
            <w:tcBorders>
              <w:top w:val="nil"/>
              <w:left w:val="nil"/>
              <w:bottom w:val="single" w:sz="4" w:space="0" w:color="auto"/>
              <w:right w:val="single" w:sz="4" w:space="0" w:color="auto"/>
            </w:tcBorders>
            <w:shd w:val="clear" w:color="auto" w:fill="auto"/>
            <w:noWrap/>
            <w:vAlign w:val="center"/>
            <w:hideMark/>
          </w:tcPr>
          <w:p w14:paraId="1D5FAC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851391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26021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7F2C370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600820104.00</w:t>
            </w:r>
          </w:p>
        </w:tc>
        <w:tc>
          <w:tcPr>
            <w:tcW w:w="6096" w:type="dxa"/>
            <w:tcBorders>
              <w:top w:val="nil"/>
              <w:left w:val="nil"/>
              <w:bottom w:val="single" w:sz="4" w:space="0" w:color="auto"/>
              <w:right w:val="single" w:sz="4" w:space="0" w:color="auto"/>
            </w:tcBorders>
            <w:shd w:val="clear" w:color="auto" w:fill="auto"/>
            <w:noWrap/>
            <w:vAlign w:val="bottom"/>
            <w:hideMark/>
          </w:tcPr>
          <w:p w14:paraId="5E46EFB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APLICADORES CON ALGODON DE MADERA</w:t>
            </w:r>
          </w:p>
        </w:tc>
        <w:tc>
          <w:tcPr>
            <w:tcW w:w="992" w:type="dxa"/>
            <w:tcBorders>
              <w:top w:val="nil"/>
              <w:left w:val="nil"/>
              <w:bottom w:val="single" w:sz="4" w:space="0" w:color="auto"/>
              <w:right w:val="single" w:sz="4" w:space="0" w:color="auto"/>
            </w:tcBorders>
            <w:shd w:val="clear" w:color="auto" w:fill="auto"/>
            <w:noWrap/>
            <w:vAlign w:val="center"/>
            <w:hideMark/>
          </w:tcPr>
          <w:p w14:paraId="6267FF7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C1A3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C/150</w:t>
            </w:r>
          </w:p>
        </w:tc>
        <w:tc>
          <w:tcPr>
            <w:tcW w:w="978" w:type="dxa"/>
            <w:tcBorders>
              <w:top w:val="nil"/>
              <w:left w:val="nil"/>
              <w:bottom w:val="single" w:sz="4" w:space="0" w:color="auto"/>
              <w:right w:val="single" w:sz="4" w:space="0" w:color="auto"/>
            </w:tcBorders>
            <w:shd w:val="clear" w:color="auto" w:fill="auto"/>
            <w:noWrap/>
            <w:vAlign w:val="center"/>
            <w:hideMark/>
          </w:tcPr>
          <w:p w14:paraId="019DA8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878A9F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0866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00458A0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600880017.00</w:t>
            </w:r>
          </w:p>
        </w:tc>
        <w:tc>
          <w:tcPr>
            <w:tcW w:w="6096" w:type="dxa"/>
            <w:tcBorders>
              <w:top w:val="nil"/>
              <w:left w:val="nil"/>
              <w:bottom w:val="single" w:sz="4" w:space="0" w:color="auto"/>
              <w:right w:val="single" w:sz="4" w:space="0" w:color="auto"/>
            </w:tcBorders>
            <w:shd w:val="clear" w:color="auto" w:fill="auto"/>
            <w:noWrap/>
            <w:vAlign w:val="bottom"/>
            <w:hideMark/>
          </w:tcPr>
          <w:p w14:paraId="06CC37E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APOSITOS TRANSPARENTE, MICROPOROSO, AUTOADHERIBLES, ESTERILE Y DESECHABLE. MEDIDAS: 7.0 A 8.5 X 5. 08 A 6.0 CM</w:t>
            </w:r>
          </w:p>
        </w:tc>
        <w:tc>
          <w:tcPr>
            <w:tcW w:w="992" w:type="dxa"/>
            <w:tcBorders>
              <w:top w:val="nil"/>
              <w:left w:val="nil"/>
              <w:bottom w:val="single" w:sz="4" w:space="0" w:color="auto"/>
              <w:right w:val="single" w:sz="4" w:space="0" w:color="auto"/>
            </w:tcBorders>
            <w:shd w:val="clear" w:color="auto" w:fill="auto"/>
            <w:noWrap/>
            <w:vAlign w:val="center"/>
            <w:hideMark/>
          </w:tcPr>
          <w:p w14:paraId="638A910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EBCE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5258EC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205CAAD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1DCF3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26</w:t>
            </w:r>
          </w:p>
        </w:tc>
        <w:tc>
          <w:tcPr>
            <w:tcW w:w="1275" w:type="dxa"/>
            <w:tcBorders>
              <w:top w:val="nil"/>
              <w:left w:val="nil"/>
              <w:bottom w:val="single" w:sz="4" w:space="0" w:color="auto"/>
              <w:right w:val="single" w:sz="4" w:space="0" w:color="auto"/>
            </w:tcBorders>
            <w:shd w:val="clear" w:color="auto" w:fill="auto"/>
            <w:noWrap/>
            <w:vAlign w:val="center"/>
            <w:hideMark/>
          </w:tcPr>
          <w:p w14:paraId="7AA319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600880025.00</w:t>
            </w:r>
          </w:p>
        </w:tc>
        <w:tc>
          <w:tcPr>
            <w:tcW w:w="6096" w:type="dxa"/>
            <w:tcBorders>
              <w:top w:val="nil"/>
              <w:left w:val="nil"/>
              <w:bottom w:val="single" w:sz="4" w:space="0" w:color="auto"/>
              <w:right w:val="single" w:sz="4" w:space="0" w:color="auto"/>
            </w:tcBorders>
            <w:shd w:val="clear" w:color="auto" w:fill="auto"/>
            <w:noWrap/>
            <w:vAlign w:val="bottom"/>
            <w:hideMark/>
          </w:tcPr>
          <w:p w14:paraId="5E28004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APOSITOS TRANSPARENTE, MICROPOROSO, AUTOADHERIBLE, ESTERILE Y DESECHABLE, MEDIDAS, 10.0 A 10.16. X 12.0 A 14.0 CM.</w:t>
            </w:r>
          </w:p>
        </w:tc>
        <w:tc>
          <w:tcPr>
            <w:tcW w:w="992" w:type="dxa"/>
            <w:tcBorders>
              <w:top w:val="nil"/>
              <w:left w:val="nil"/>
              <w:bottom w:val="single" w:sz="4" w:space="0" w:color="auto"/>
              <w:right w:val="single" w:sz="4" w:space="0" w:color="auto"/>
            </w:tcBorders>
            <w:shd w:val="clear" w:color="auto" w:fill="auto"/>
            <w:noWrap/>
            <w:vAlign w:val="center"/>
            <w:hideMark/>
          </w:tcPr>
          <w:p w14:paraId="3F9FA5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913D3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0E731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19662B8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1240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3D4C3A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600880504.00</w:t>
            </w:r>
          </w:p>
        </w:tc>
        <w:tc>
          <w:tcPr>
            <w:tcW w:w="6096" w:type="dxa"/>
            <w:tcBorders>
              <w:top w:val="nil"/>
              <w:left w:val="nil"/>
              <w:bottom w:val="single" w:sz="4" w:space="0" w:color="auto"/>
              <w:right w:val="single" w:sz="4" w:space="0" w:color="auto"/>
            </w:tcBorders>
            <w:shd w:val="clear" w:color="auto" w:fill="auto"/>
            <w:noWrap/>
            <w:vAlign w:val="bottom"/>
            <w:hideMark/>
          </w:tcPr>
          <w:p w14:paraId="30703E9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APOSITOS CON PETROLATO. MEDIDAS: 10 X 10 CM. ENVASE INDIVIDUAL. PIEZA.</w:t>
            </w:r>
          </w:p>
        </w:tc>
        <w:tc>
          <w:tcPr>
            <w:tcW w:w="992" w:type="dxa"/>
            <w:tcBorders>
              <w:top w:val="nil"/>
              <w:left w:val="nil"/>
              <w:bottom w:val="single" w:sz="4" w:space="0" w:color="auto"/>
              <w:right w:val="single" w:sz="4" w:space="0" w:color="auto"/>
            </w:tcBorders>
            <w:shd w:val="clear" w:color="auto" w:fill="auto"/>
            <w:noWrap/>
            <w:vAlign w:val="center"/>
            <w:hideMark/>
          </w:tcPr>
          <w:p w14:paraId="5D1F21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456C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6297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19F099D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A099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4F2544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600880652.00</w:t>
            </w:r>
          </w:p>
        </w:tc>
        <w:tc>
          <w:tcPr>
            <w:tcW w:w="6096" w:type="dxa"/>
            <w:tcBorders>
              <w:top w:val="nil"/>
              <w:left w:val="nil"/>
              <w:bottom w:val="single" w:sz="4" w:space="0" w:color="auto"/>
              <w:right w:val="single" w:sz="4" w:space="0" w:color="auto"/>
            </w:tcBorders>
            <w:shd w:val="clear" w:color="auto" w:fill="auto"/>
            <w:noWrap/>
            <w:vAlign w:val="bottom"/>
            <w:hideMark/>
          </w:tcPr>
          <w:p w14:paraId="63C8CC3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HIDROCOLOIDE PARA EL TRATAMIENTO DE HERIDAS EXTRADELGADO, AUTOADHERIBLE, ESTERIL, TAMAÑO DE 10.0 CM, 0.6 CM X 10.0 CM 0.6 CM</w:t>
            </w:r>
          </w:p>
        </w:tc>
        <w:tc>
          <w:tcPr>
            <w:tcW w:w="992" w:type="dxa"/>
            <w:tcBorders>
              <w:top w:val="nil"/>
              <w:left w:val="nil"/>
              <w:bottom w:val="single" w:sz="4" w:space="0" w:color="auto"/>
              <w:right w:val="single" w:sz="4" w:space="0" w:color="auto"/>
            </w:tcBorders>
            <w:shd w:val="clear" w:color="auto" w:fill="auto"/>
            <w:noWrap/>
            <w:vAlign w:val="center"/>
            <w:hideMark/>
          </w:tcPr>
          <w:p w14:paraId="294EF6E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62DA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C55FDA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F34A1D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4B24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63B6AB7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600880694.00</w:t>
            </w:r>
          </w:p>
        </w:tc>
        <w:tc>
          <w:tcPr>
            <w:tcW w:w="6096" w:type="dxa"/>
            <w:tcBorders>
              <w:top w:val="nil"/>
              <w:left w:val="nil"/>
              <w:bottom w:val="single" w:sz="4" w:space="0" w:color="auto"/>
              <w:right w:val="single" w:sz="4" w:space="0" w:color="auto"/>
            </w:tcBorders>
            <w:shd w:val="clear" w:color="auto" w:fill="auto"/>
            <w:noWrap/>
            <w:vAlign w:val="bottom"/>
            <w:hideMark/>
          </w:tcPr>
          <w:p w14:paraId="71DD7A2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ABSORBENTE A BASE DE ALGINATO DE CALCIO Y SODIO DE ORIGEN NATURAL. ESTERIL. TAMAÑO DE 10.0 CM ± 2.0 CM X 20.0 CM ± 2.0 CM. PIEZA.</w:t>
            </w:r>
          </w:p>
        </w:tc>
        <w:tc>
          <w:tcPr>
            <w:tcW w:w="992" w:type="dxa"/>
            <w:tcBorders>
              <w:top w:val="nil"/>
              <w:left w:val="nil"/>
              <w:bottom w:val="single" w:sz="4" w:space="0" w:color="auto"/>
              <w:right w:val="single" w:sz="4" w:space="0" w:color="auto"/>
            </w:tcBorders>
            <w:shd w:val="clear" w:color="auto" w:fill="auto"/>
            <w:noWrap/>
            <w:vAlign w:val="center"/>
            <w:hideMark/>
          </w:tcPr>
          <w:p w14:paraId="58A511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8FC1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90FD3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69D4209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3297F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7CFCC22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600880710.00</w:t>
            </w:r>
          </w:p>
        </w:tc>
        <w:tc>
          <w:tcPr>
            <w:tcW w:w="6096" w:type="dxa"/>
            <w:tcBorders>
              <w:top w:val="nil"/>
              <w:left w:val="nil"/>
              <w:bottom w:val="single" w:sz="4" w:space="0" w:color="auto"/>
              <w:right w:val="single" w:sz="4" w:space="0" w:color="auto"/>
            </w:tcBorders>
            <w:shd w:val="clear" w:color="auto" w:fill="auto"/>
            <w:noWrap/>
            <w:vAlign w:val="bottom"/>
            <w:hideMark/>
          </w:tcPr>
          <w:p w14:paraId="07B17A2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DE NYLON TRENZADO Y SELLADO AL CALOR QUE CONTIENE UN TEJIDO DE CARBON ACTIVADO IMPREGNADO DE PLATA, DE 10.5 X 10.5 CM</w:t>
            </w:r>
          </w:p>
        </w:tc>
        <w:tc>
          <w:tcPr>
            <w:tcW w:w="992" w:type="dxa"/>
            <w:tcBorders>
              <w:top w:val="nil"/>
              <w:left w:val="nil"/>
              <w:bottom w:val="single" w:sz="4" w:space="0" w:color="auto"/>
              <w:right w:val="single" w:sz="4" w:space="0" w:color="auto"/>
            </w:tcBorders>
            <w:shd w:val="clear" w:color="auto" w:fill="auto"/>
            <w:noWrap/>
            <w:vAlign w:val="center"/>
            <w:hideMark/>
          </w:tcPr>
          <w:p w14:paraId="3EA833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D2C02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11223EE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E1BF5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F371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5B435B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600880744.00</w:t>
            </w:r>
          </w:p>
        </w:tc>
        <w:tc>
          <w:tcPr>
            <w:tcW w:w="6096" w:type="dxa"/>
            <w:tcBorders>
              <w:top w:val="nil"/>
              <w:left w:val="nil"/>
              <w:bottom w:val="single" w:sz="4" w:space="0" w:color="auto"/>
              <w:right w:val="single" w:sz="4" w:space="0" w:color="auto"/>
            </w:tcBorders>
            <w:shd w:val="clear" w:color="auto" w:fill="auto"/>
            <w:noWrap/>
            <w:vAlign w:val="bottom"/>
            <w:hideMark/>
          </w:tcPr>
          <w:p w14:paraId="42146EA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HIDROGEL CON ALANTOINA AL 0.6% Y COLAGENO PARA HUMECTACION Y REGENERACION DE TEJIDO. ENVASE CON 90 GR.</w:t>
            </w:r>
          </w:p>
        </w:tc>
        <w:tc>
          <w:tcPr>
            <w:tcW w:w="992" w:type="dxa"/>
            <w:tcBorders>
              <w:top w:val="nil"/>
              <w:left w:val="nil"/>
              <w:bottom w:val="single" w:sz="4" w:space="0" w:color="auto"/>
              <w:right w:val="single" w:sz="4" w:space="0" w:color="auto"/>
            </w:tcBorders>
            <w:shd w:val="clear" w:color="auto" w:fill="auto"/>
            <w:noWrap/>
            <w:vAlign w:val="center"/>
            <w:hideMark/>
          </w:tcPr>
          <w:p w14:paraId="24E6BAA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93E1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E2F780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A775BD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A873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4660D57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600880777.00</w:t>
            </w:r>
          </w:p>
        </w:tc>
        <w:tc>
          <w:tcPr>
            <w:tcW w:w="6096" w:type="dxa"/>
            <w:tcBorders>
              <w:top w:val="nil"/>
              <w:left w:val="nil"/>
              <w:bottom w:val="single" w:sz="4" w:space="0" w:color="auto"/>
              <w:right w:val="single" w:sz="4" w:space="0" w:color="auto"/>
            </w:tcBorders>
            <w:shd w:val="clear" w:color="auto" w:fill="auto"/>
            <w:noWrap/>
            <w:vAlign w:val="bottom"/>
            <w:hideMark/>
          </w:tcPr>
          <w:p w14:paraId="0BEA31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APOSITOS CON 80% A 90% DE COLAGENO Y 10 A 20% DE ALGINATO. MEDIDA DE 10 A 10.2 CM X 11 A 11.25 CM. PIEZA.</w:t>
            </w:r>
          </w:p>
        </w:tc>
        <w:tc>
          <w:tcPr>
            <w:tcW w:w="992" w:type="dxa"/>
            <w:tcBorders>
              <w:top w:val="nil"/>
              <w:left w:val="nil"/>
              <w:bottom w:val="single" w:sz="4" w:space="0" w:color="auto"/>
              <w:right w:val="single" w:sz="4" w:space="0" w:color="auto"/>
            </w:tcBorders>
            <w:shd w:val="clear" w:color="auto" w:fill="auto"/>
            <w:noWrap/>
            <w:vAlign w:val="center"/>
            <w:hideMark/>
          </w:tcPr>
          <w:p w14:paraId="3270BA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BFB2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A3265C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73</w:t>
            </w:r>
          </w:p>
        </w:tc>
      </w:tr>
      <w:tr w:rsidR="00E63AAA" w:rsidRPr="00E63AAA" w14:paraId="026DD38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0BD5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30FFBE6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600880827.00</w:t>
            </w:r>
          </w:p>
        </w:tc>
        <w:tc>
          <w:tcPr>
            <w:tcW w:w="6096" w:type="dxa"/>
            <w:tcBorders>
              <w:top w:val="nil"/>
              <w:left w:val="nil"/>
              <w:bottom w:val="single" w:sz="4" w:space="0" w:color="auto"/>
              <w:right w:val="single" w:sz="4" w:space="0" w:color="auto"/>
            </w:tcBorders>
            <w:shd w:val="clear" w:color="auto" w:fill="auto"/>
            <w:noWrap/>
            <w:vAlign w:val="bottom"/>
            <w:hideMark/>
          </w:tcPr>
          <w:p w14:paraId="5E3949D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CON BARRERA ANTIMICROBIANA. ESTERIL Y DESECHABLE. 10 CM X 10 CM A 20 CM.</w:t>
            </w:r>
          </w:p>
        </w:tc>
        <w:tc>
          <w:tcPr>
            <w:tcW w:w="992" w:type="dxa"/>
            <w:tcBorders>
              <w:top w:val="nil"/>
              <w:left w:val="nil"/>
              <w:bottom w:val="single" w:sz="4" w:space="0" w:color="auto"/>
              <w:right w:val="single" w:sz="4" w:space="0" w:color="auto"/>
            </w:tcBorders>
            <w:shd w:val="clear" w:color="auto" w:fill="auto"/>
            <w:noWrap/>
            <w:vAlign w:val="center"/>
            <w:hideMark/>
          </w:tcPr>
          <w:p w14:paraId="56D1B8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93B41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B6FFD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2F8F68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57C4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w:t>
            </w:r>
          </w:p>
        </w:tc>
        <w:tc>
          <w:tcPr>
            <w:tcW w:w="1275" w:type="dxa"/>
            <w:tcBorders>
              <w:top w:val="nil"/>
              <w:left w:val="nil"/>
              <w:bottom w:val="single" w:sz="4" w:space="0" w:color="auto"/>
              <w:right w:val="single" w:sz="4" w:space="0" w:color="auto"/>
            </w:tcBorders>
            <w:shd w:val="clear" w:color="auto" w:fill="auto"/>
            <w:noWrap/>
            <w:vAlign w:val="center"/>
            <w:hideMark/>
          </w:tcPr>
          <w:p w14:paraId="24106A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600880843.00</w:t>
            </w:r>
          </w:p>
        </w:tc>
        <w:tc>
          <w:tcPr>
            <w:tcW w:w="6096" w:type="dxa"/>
            <w:tcBorders>
              <w:top w:val="nil"/>
              <w:left w:val="nil"/>
              <w:bottom w:val="single" w:sz="4" w:space="0" w:color="auto"/>
              <w:right w:val="single" w:sz="4" w:space="0" w:color="auto"/>
            </w:tcBorders>
            <w:shd w:val="clear" w:color="auto" w:fill="auto"/>
            <w:noWrap/>
            <w:vAlign w:val="bottom"/>
            <w:hideMark/>
          </w:tcPr>
          <w:p w14:paraId="24C6F1A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92" w:type="dxa"/>
            <w:tcBorders>
              <w:top w:val="nil"/>
              <w:left w:val="nil"/>
              <w:bottom w:val="single" w:sz="4" w:space="0" w:color="auto"/>
              <w:right w:val="single" w:sz="4" w:space="0" w:color="auto"/>
            </w:tcBorders>
            <w:shd w:val="clear" w:color="auto" w:fill="auto"/>
            <w:noWrap/>
            <w:vAlign w:val="center"/>
            <w:hideMark/>
          </w:tcPr>
          <w:p w14:paraId="7F32812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922A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6645C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59549E8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BB844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53CDA3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600880876.00</w:t>
            </w:r>
          </w:p>
        </w:tc>
        <w:tc>
          <w:tcPr>
            <w:tcW w:w="6096" w:type="dxa"/>
            <w:tcBorders>
              <w:top w:val="nil"/>
              <w:left w:val="nil"/>
              <w:bottom w:val="single" w:sz="4" w:space="0" w:color="auto"/>
              <w:right w:val="single" w:sz="4" w:space="0" w:color="auto"/>
            </w:tcBorders>
            <w:shd w:val="clear" w:color="auto" w:fill="auto"/>
            <w:noWrap/>
            <w:vAlign w:val="bottom"/>
            <w:hideMark/>
          </w:tcPr>
          <w:p w14:paraId="1300A99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92" w:type="dxa"/>
            <w:tcBorders>
              <w:top w:val="nil"/>
              <w:left w:val="nil"/>
              <w:bottom w:val="single" w:sz="4" w:space="0" w:color="auto"/>
              <w:right w:val="single" w:sz="4" w:space="0" w:color="auto"/>
            </w:tcBorders>
            <w:shd w:val="clear" w:color="auto" w:fill="auto"/>
            <w:noWrap/>
            <w:vAlign w:val="center"/>
            <w:hideMark/>
          </w:tcPr>
          <w:p w14:paraId="1B75A2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D785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092B33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00B3A1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5357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7E5DE46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600880884.00</w:t>
            </w:r>
          </w:p>
        </w:tc>
        <w:tc>
          <w:tcPr>
            <w:tcW w:w="6096" w:type="dxa"/>
            <w:tcBorders>
              <w:top w:val="nil"/>
              <w:left w:val="nil"/>
              <w:bottom w:val="single" w:sz="4" w:space="0" w:color="auto"/>
              <w:right w:val="single" w:sz="4" w:space="0" w:color="auto"/>
            </w:tcBorders>
            <w:shd w:val="clear" w:color="auto" w:fill="auto"/>
            <w:noWrap/>
            <w:vAlign w:val="bottom"/>
            <w:hideMark/>
          </w:tcPr>
          <w:p w14:paraId="730FB1E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92" w:type="dxa"/>
            <w:tcBorders>
              <w:top w:val="nil"/>
              <w:left w:val="nil"/>
              <w:bottom w:val="single" w:sz="4" w:space="0" w:color="auto"/>
              <w:right w:val="single" w:sz="4" w:space="0" w:color="auto"/>
            </w:tcBorders>
            <w:shd w:val="clear" w:color="auto" w:fill="auto"/>
            <w:noWrap/>
            <w:vAlign w:val="center"/>
            <w:hideMark/>
          </w:tcPr>
          <w:p w14:paraId="3C28181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3242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8221EF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19A3832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C0FD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w:t>
            </w:r>
          </w:p>
        </w:tc>
        <w:tc>
          <w:tcPr>
            <w:tcW w:w="1275" w:type="dxa"/>
            <w:tcBorders>
              <w:top w:val="nil"/>
              <w:left w:val="nil"/>
              <w:bottom w:val="single" w:sz="4" w:space="0" w:color="auto"/>
              <w:right w:val="single" w:sz="4" w:space="0" w:color="auto"/>
            </w:tcBorders>
            <w:shd w:val="clear" w:color="auto" w:fill="auto"/>
            <w:noWrap/>
            <w:vAlign w:val="center"/>
            <w:hideMark/>
          </w:tcPr>
          <w:p w14:paraId="6BBB438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601100067.00</w:t>
            </w:r>
          </w:p>
        </w:tc>
        <w:tc>
          <w:tcPr>
            <w:tcW w:w="6096" w:type="dxa"/>
            <w:tcBorders>
              <w:top w:val="nil"/>
              <w:left w:val="nil"/>
              <w:bottom w:val="single" w:sz="4" w:space="0" w:color="auto"/>
              <w:right w:val="single" w:sz="4" w:space="0" w:color="auto"/>
            </w:tcBorders>
            <w:shd w:val="clear" w:color="auto" w:fill="auto"/>
            <w:noWrap/>
            <w:vAlign w:val="bottom"/>
            <w:hideMark/>
          </w:tcPr>
          <w:p w14:paraId="0A1ABE3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BALON</w:t>
            </w:r>
          </w:p>
        </w:tc>
        <w:tc>
          <w:tcPr>
            <w:tcW w:w="992" w:type="dxa"/>
            <w:tcBorders>
              <w:top w:val="nil"/>
              <w:left w:val="nil"/>
              <w:bottom w:val="single" w:sz="4" w:space="0" w:color="auto"/>
              <w:right w:val="single" w:sz="4" w:space="0" w:color="auto"/>
            </w:tcBorders>
            <w:shd w:val="clear" w:color="auto" w:fill="auto"/>
            <w:noWrap/>
            <w:vAlign w:val="center"/>
            <w:hideMark/>
          </w:tcPr>
          <w:p w14:paraId="3F00A0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2570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6909A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4D499AB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AB6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375AA0E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601250228.00</w:t>
            </w:r>
          </w:p>
        </w:tc>
        <w:tc>
          <w:tcPr>
            <w:tcW w:w="6096" w:type="dxa"/>
            <w:tcBorders>
              <w:top w:val="nil"/>
              <w:left w:val="nil"/>
              <w:bottom w:val="single" w:sz="4" w:space="0" w:color="auto"/>
              <w:right w:val="single" w:sz="4" w:space="0" w:color="auto"/>
            </w:tcBorders>
            <w:shd w:val="clear" w:color="auto" w:fill="auto"/>
            <w:noWrap/>
            <w:vAlign w:val="bottom"/>
            <w:hideMark/>
          </w:tcPr>
          <w:p w14:paraId="2ADA9FB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992" w:type="dxa"/>
            <w:tcBorders>
              <w:top w:val="nil"/>
              <w:left w:val="nil"/>
              <w:bottom w:val="single" w:sz="4" w:space="0" w:color="auto"/>
              <w:right w:val="single" w:sz="4" w:space="0" w:color="auto"/>
            </w:tcBorders>
            <w:shd w:val="clear" w:color="auto" w:fill="auto"/>
            <w:noWrap/>
            <w:vAlign w:val="center"/>
            <w:hideMark/>
          </w:tcPr>
          <w:p w14:paraId="202F2B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99CC1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37C3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910</w:t>
            </w:r>
          </w:p>
        </w:tc>
      </w:tr>
      <w:tr w:rsidR="00E63AAA" w:rsidRPr="00E63AAA" w14:paraId="5C16203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C0D74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500FFAF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601250244.00</w:t>
            </w:r>
          </w:p>
        </w:tc>
        <w:tc>
          <w:tcPr>
            <w:tcW w:w="6096" w:type="dxa"/>
            <w:tcBorders>
              <w:top w:val="nil"/>
              <w:left w:val="nil"/>
              <w:bottom w:val="single" w:sz="4" w:space="0" w:color="auto"/>
              <w:right w:val="single" w:sz="4" w:space="0" w:color="auto"/>
            </w:tcBorders>
            <w:shd w:val="clear" w:color="auto" w:fill="auto"/>
            <w:noWrap/>
            <w:vAlign w:val="bottom"/>
            <w:hideMark/>
          </w:tcPr>
          <w:p w14:paraId="101AA6D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92" w:type="dxa"/>
            <w:tcBorders>
              <w:top w:val="nil"/>
              <w:left w:val="nil"/>
              <w:bottom w:val="single" w:sz="4" w:space="0" w:color="auto"/>
              <w:right w:val="single" w:sz="4" w:space="0" w:color="auto"/>
            </w:tcBorders>
            <w:shd w:val="clear" w:color="auto" w:fill="auto"/>
            <w:noWrap/>
            <w:vAlign w:val="center"/>
            <w:hideMark/>
          </w:tcPr>
          <w:p w14:paraId="697FAE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5AD0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108DD1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910</w:t>
            </w:r>
          </w:p>
        </w:tc>
      </w:tr>
      <w:tr w:rsidR="00E63AAA" w:rsidRPr="00E63AAA" w14:paraId="24CC3F5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F5A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2EA7EB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601250483.00</w:t>
            </w:r>
          </w:p>
        </w:tc>
        <w:tc>
          <w:tcPr>
            <w:tcW w:w="6096" w:type="dxa"/>
            <w:tcBorders>
              <w:top w:val="nil"/>
              <w:left w:val="nil"/>
              <w:bottom w:val="single" w:sz="4" w:space="0" w:color="auto"/>
              <w:right w:val="single" w:sz="4" w:space="0" w:color="auto"/>
            </w:tcBorders>
            <w:shd w:val="clear" w:color="auto" w:fill="auto"/>
            <w:noWrap/>
            <w:vAlign w:val="bottom"/>
            <w:hideMark/>
          </w:tcPr>
          <w:p w14:paraId="7B0E290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992" w:type="dxa"/>
            <w:tcBorders>
              <w:top w:val="nil"/>
              <w:left w:val="nil"/>
              <w:bottom w:val="single" w:sz="4" w:space="0" w:color="auto"/>
              <w:right w:val="single" w:sz="4" w:space="0" w:color="auto"/>
            </w:tcBorders>
            <w:shd w:val="clear" w:color="auto" w:fill="auto"/>
            <w:noWrap/>
            <w:vAlign w:val="center"/>
            <w:hideMark/>
          </w:tcPr>
          <w:p w14:paraId="6949FB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42D37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CB848C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35E1DAA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A62E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6460BAB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601250491.00</w:t>
            </w:r>
          </w:p>
        </w:tc>
        <w:tc>
          <w:tcPr>
            <w:tcW w:w="6096" w:type="dxa"/>
            <w:tcBorders>
              <w:top w:val="nil"/>
              <w:left w:val="nil"/>
              <w:bottom w:val="single" w:sz="4" w:space="0" w:color="auto"/>
              <w:right w:val="single" w:sz="4" w:space="0" w:color="auto"/>
            </w:tcBorders>
            <w:shd w:val="clear" w:color="auto" w:fill="auto"/>
            <w:noWrap/>
            <w:vAlign w:val="bottom"/>
            <w:hideMark/>
          </w:tcPr>
          <w:p w14:paraId="6DE7BD9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w:t>
            </w:r>
            <w:r w:rsidRPr="00E63AAA">
              <w:rPr>
                <w:rFonts w:ascii="Calibri" w:hAnsi="Calibri"/>
                <w:color w:val="000000"/>
                <w:sz w:val="16"/>
                <w:szCs w:val="16"/>
                <w:lang w:val="es-MX" w:eastAsia="es-MX"/>
              </w:rPr>
              <w:lastRenderedPageBreak/>
              <w:t>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92" w:type="dxa"/>
            <w:tcBorders>
              <w:top w:val="nil"/>
              <w:left w:val="nil"/>
              <w:bottom w:val="single" w:sz="4" w:space="0" w:color="auto"/>
              <w:right w:val="single" w:sz="4" w:space="0" w:color="auto"/>
            </w:tcBorders>
            <w:shd w:val="clear" w:color="auto" w:fill="auto"/>
            <w:noWrap/>
            <w:vAlign w:val="center"/>
            <w:hideMark/>
          </w:tcPr>
          <w:p w14:paraId="6E6061A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028E44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E18CC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03A988A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8EF4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6B4370F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601250533.00</w:t>
            </w:r>
          </w:p>
        </w:tc>
        <w:tc>
          <w:tcPr>
            <w:tcW w:w="6096" w:type="dxa"/>
            <w:tcBorders>
              <w:top w:val="nil"/>
              <w:left w:val="nil"/>
              <w:bottom w:val="single" w:sz="4" w:space="0" w:color="auto"/>
              <w:right w:val="single" w:sz="4" w:space="0" w:color="auto"/>
            </w:tcBorders>
            <w:shd w:val="clear" w:color="auto" w:fill="auto"/>
            <w:noWrap/>
            <w:vAlign w:val="bottom"/>
            <w:hideMark/>
          </w:tcPr>
          <w:p w14:paraId="15522B4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ANTIRREFLUJIO,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ACCESORIOS,PARA TOMA DE MUESTRA, O BIEN OPCIONAL PARA PODER VERTER EL POLVO GELATINIZANTE, DIAMETRO INTERNO 7 MM. CAPACIDAD 3000 ML.</w:t>
            </w:r>
          </w:p>
        </w:tc>
        <w:tc>
          <w:tcPr>
            <w:tcW w:w="992" w:type="dxa"/>
            <w:tcBorders>
              <w:top w:val="nil"/>
              <w:left w:val="nil"/>
              <w:bottom w:val="single" w:sz="4" w:space="0" w:color="auto"/>
              <w:right w:val="single" w:sz="4" w:space="0" w:color="auto"/>
            </w:tcBorders>
            <w:shd w:val="clear" w:color="auto" w:fill="auto"/>
            <w:noWrap/>
            <w:vAlign w:val="center"/>
            <w:hideMark/>
          </w:tcPr>
          <w:p w14:paraId="0C53BB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4C32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D348A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583353B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EB7A3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79BCF8E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601250582.00</w:t>
            </w:r>
          </w:p>
        </w:tc>
        <w:tc>
          <w:tcPr>
            <w:tcW w:w="6096" w:type="dxa"/>
            <w:tcBorders>
              <w:top w:val="nil"/>
              <w:left w:val="nil"/>
              <w:bottom w:val="single" w:sz="4" w:space="0" w:color="auto"/>
              <w:right w:val="single" w:sz="4" w:space="0" w:color="auto"/>
            </w:tcBorders>
            <w:shd w:val="clear" w:color="auto" w:fill="auto"/>
            <w:noWrap/>
            <w:vAlign w:val="bottom"/>
            <w:hideMark/>
          </w:tcPr>
          <w:p w14:paraId="61A6B7F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92" w:type="dxa"/>
            <w:tcBorders>
              <w:top w:val="nil"/>
              <w:left w:val="nil"/>
              <w:bottom w:val="single" w:sz="4" w:space="0" w:color="auto"/>
              <w:right w:val="single" w:sz="4" w:space="0" w:color="auto"/>
            </w:tcBorders>
            <w:shd w:val="clear" w:color="auto" w:fill="auto"/>
            <w:noWrap/>
            <w:vAlign w:val="center"/>
            <w:hideMark/>
          </w:tcPr>
          <w:p w14:paraId="53EBB7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FBBF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9010B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74CC78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1FA4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w:t>
            </w:r>
          </w:p>
        </w:tc>
        <w:tc>
          <w:tcPr>
            <w:tcW w:w="1275" w:type="dxa"/>
            <w:tcBorders>
              <w:top w:val="nil"/>
              <w:left w:val="nil"/>
              <w:bottom w:val="single" w:sz="4" w:space="0" w:color="auto"/>
              <w:right w:val="single" w:sz="4" w:space="0" w:color="auto"/>
            </w:tcBorders>
            <w:shd w:val="clear" w:color="auto" w:fill="auto"/>
            <w:noWrap/>
            <w:vAlign w:val="center"/>
            <w:hideMark/>
          </w:tcPr>
          <w:p w14:paraId="0D00D4C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601250590.00</w:t>
            </w:r>
          </w:p>
        </w:tc>
        <w:tc>
          <w:tcPr>
            <w:tcW w:w="6096" w:type="dxa"/>
            <w:tcBorders>
              <w:top w:val="nil"/>
              <w:left w:val="nil"/>
              <w:bottom w:val="single" w:sz="4" w:space="0" w:color="auto"/>
              <w:right w:val="single" w:sz="4" w:space="0" w:color="auto"/>
            </w:tcBorders>
            <w:shd w:val="clear" w:color="auto" w:fill="auto"/>
            <w:noWrap/>
            <w:vAlign w:val="bottom"/>
            <w:hideMark/>
          </w:tcPr>
          <w:p w14:paraId="73EF035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92" w:type="dxa"/>
            <w:tcBorders>
              <w:top w:val="nil"/>
              <w:left w:val="nil"/>
              <w:bottom w:val="single" w:sz="4" w:space="0" w:color="auto"/>
              <w:right w:val="single" w:sz="4" w:space="0" w:color="auto"/>
            </w:tcBorders>
            <w:shd w:val="clear" w:color="auto" w:fill="auto"/>
            <w:noWrap/>
            <w:vAlign w:val="center"/>
            <w:hideMark/>
          </w:tcPr>
          <w:p w14:paraId="336044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F2719B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A11C8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0FFCB0A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904E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w:t>
            </w:r>
          </w:p>
        </w:tc>
        <w:tc>
          <w:tcPr>
            <w:tcW w:w="1275" w:type="dxa"/>
            <w:tcBorders>
              <w:top w:val="nil"/>
              <w:left w:val="nil"/>
              <w:bottom w:val="single" w:sz="4" w:space="0" w:color="auto"/>
              <w:right w:val="single" w:sz="4" w:space="0" w:color="auto"/>
            </w:tcBorders>
            <w:shd w:val="clear" w:color="auto" w:fill="auto"/>
            <w:noWrap/>
            <w:vAlign w:val="center"/>
            <w:hideMark/>
          </w:tcPr>
          <w:p w14:paraId="2615F7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601251879.00</w:t>
            </w:r>
          </w:p>
        </w:tc>
        <w:tc>
          <w:tcPr>
            <w:tcW w:w="6096" w:type="dxa"/>
            <w:tcBorders>
              <w:top w:val="nil"/>
              <w:left w:val="nil"/>
              <w:bottom w:val="single" w:sz="4" w:space="0" w:color="auto"/>
              <w:right w:val="single" w:sz="4" w:space="0" w:color="auto"/>
            </w:tcBorders>
            <w:shd w:val="clear" w:color="auto" w:fill="auto"/>
            <w:noWrap/>
            <w:vAlign w:val="bottom"/>
            <w:hideMark/>
          </w:tcPr>
          <w:p w14:paraId="33C0758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992" w:type="dxa"/>
            <w:tcBorders>
              <w:top w:val="nil"/>
              <w:left w:val="nil"/>
              <w:bottom w:val="single" w:sz="4" w:space="0" w:color="auto"/>
              <w:right w:val="single" w:sz="4" w:space="0" w:color="auto"/>
            </w:tcBorders>
            <w:shd w:val="clear" w:color="auto" w:fill="auto"/>
            <w:noWrap/>
            <w:vAlign w:val="center"/>
            <w:hideMark/>
          </w:tcPr>
          <w:p w14:paraId="796940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C9A4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3CB0E9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w:t>
            </w:r>
          </w:p>
        </w:tc>
      </w:tr>
      <w:tr w:rsidR="00E63AAA" w:rsidRPr="00E63AAA" w14:paraId="75D729B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117D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76022C7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601251895.00</w:t>
            </w:r>
          </w:p>
        </w:tc>
        <w:tc>
          <w:tcPr>
            <w:tcW w:w="6096" w:type="dxa"/>
            <w:tcBorders>
              <w:top w:val="nil"/>
              <w:left w:val="nil"/>
              <w:bottom w:val="single" w:sz="4" w:space="0" w:color="auto"/>
              <w:right w:val="single" w:sz="4" w:space="0" w:color="auto"/>
            </w:tcBorders>
            <w:shd w:val="clear" w:color="auto" w:fill="auto"/>
            <w:noWrap/>
            <w:vAlign w:val="bottom"/>
            <w:hideMark/>
          </w:tcPr>
          <w:p w14:paraId="4C701A4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92" w:type="dxa"/>
            <w:tcBorders>
              <w:top w:val="nil"/>
              <w:left w:val="nil"/>
              <w:bottom w:val="single" w:sz="4" w:space="0" w:color="auto"/>
              <w:right w:val="single" w:sz="4" w:space="0" w:color="auto"/>
            </w:tcBorders>
            <w:shd w:val="clear" w:color="auto" w:fill="auto"/>
            <w:noWrap/>
            <w:vAlign w:val="center"/>
            <w:hideMark/>
          </w:tcPr>
          <w:p w14:paraId="03AE1D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A0E3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3C35C51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13BDADE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6774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4DF875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601251929.00</w:t>
            </w:r>
          </w:p>
        </w:tc>
        <w:tc>
          <w:tcPr>
            <w:tcW w:w="6096" w:type="dxa"/>
            <w:tcBorders>
              <w:top w:val="nil"/>
              <w:left w:val="nil"/>
              <w:bottom w:val="single" w:sz="4" w:space="0" w:color="auto"/>
              <w:right w:val="single" w:sz="4" w:space="0" w:color="auto"/>
            </w:tcBorders>
            <w:shd w:val="clear" w:color="auto" w:fill="auto"/>
            <w:noWrap/>
            <w:vAlign w:val="bottom"/>
            <w:hideMark/>
          </w:tcPr>
          <w:p w14:paraId="4FC35C7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92" w:type="dxa"/>
            <w:tcBorders>
              <w:top w:val="nil"/>
              <w:left w:val="nil"/>
              <w:bottom w:val="single" w:sz="4" w:space="0" w:color="auto"/>
              <w:right w:val="single" w:sz="4" w:space="0" w:color="auto"/>
            </w:tcBorders>
            <w:shd w:val="clear" w:color="auto" w:fill="auto"/>
            <w:noWrap/>
            <w:vAlign w:val="center"/>
            <w:hideMark/>
          </w:tcPr>
          <w:p w14:paraId="14BF602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D89B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C/250</w:t>
            </w:r>
          </w:p>
        </w:tc>
        <w:tc>
          <w:tcPr>
            <w:tcW w:w="978" w:type="dxa"/>
            <w:tcBorders>
              <w:top w:val="nil"/>
              <w:left w:val="nil"/>
              <w:bottom w:val="single" w:sz="4" w:space="0" w:color="auto"/>
              <w:right w:val="single" w:sz="4" w:space="0" w:color="auto"/>
            </w:tcBorders>
            <w:shd w:val="clear" w:color="auto" w:fill="auto"/>
            <w:noWrap/>
            <w:vAlign w:val="center"/>
            <w:hideMark/>
          </w:tcPr>
          <w:p w14:paraId="6CE4773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8C139E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C550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14:paraId="22B7F42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601252505.00</w:t>
            </w:r>
          </w:p>
        </w:tc>
        <w:tc>
          <w:tcPr>
            <w:tcW w:w="6096" w:type="dxa"/>
            <w:tcBorders>
              <w:top w:val="nil"/>
              <w:left w:val="nil"/>
              <w:bottom w:val="single" w:sz="4" w:space="0" w:color="auto"/>
              <w:right w:val="single" w:sz="4" w:space="0" w:color="auto"/>
            </w:tcBorders>
            <w:shd w:val="clear" w:color="auto" w:fill="auto"/>
            <w:noWrap/>
            <w:vAlign w:val="bottom"/>
            <w:hideMark/>
          </w:tcPr>
          <w:p w14:paraId="061E2F5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USO GENERAL, DE POLIETILENO. MEDIDA: 30 X 20 CM,</w:t>
            </w:r>
          </w:p>
        </w:tc>
        <w:tc>
          <w:tcPr>
            <w:tcW w:w="992" w:type="dxa"/>
            <w:tcBorders>
              <w:top w:val="nil"/>
              <w:left w:val="nil"/>
              <w:bottom w:val="single" w:sz="4" w:space="0" w:color="auto"/>
              <w:right w:val="single" w:sz="4" w:space="0" w:color="auto"/>
            </w:tcBorders>
            <w:shd w:val="clear" w:color="auto" w:fill="auto"/>
            <w:noWrap/>
            <w:vAlign w:val="center"/>
            <w:hideMark/>
          </w:tcPr>
          <w:p w14:paraId="4F0B1F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B61ED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DCAD10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2C1FFF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831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49</w:t>
            </w:r>
          </w:p>
        </w:tc>
        <w:tc>
          <w:tcPr>
            <w:tcW w:w="1275" w:type="dxa"/>
            <w:tcBorders>
              <w:top w:val="nil"/>
              <w:left w:val="nil"/>
              <w:bottom w:val="single" w:sz="4" w:space="0" w:color="auto"/>
              <w:right w:val="single" w:sz="4" w:space="0" w:color="auto"/>
            </w:tcBorders>
            <w:shd w:val="clear" w:color="auto" w:fill="auto"/>
            <w:noWrap/>
            <w:vAlign w:val="center"/>
            <w:hideMark/>
          </w:tcPr>
          <w:p w14:paraId="1BE49E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601252653.00</w:t>
            </w:r>
          </w:p>
        </w:tc>
        <w:tc>
          <w:tcPr>
            <w:tcW w:w="6096" w:type="dxa"/>
            <w:tcBorders>
              <w:top w:val="nil"/>
              <w:left w:val="nil"/>
              <w:bottom w:val="single" w:sz="4" w:space="0" w:color="auto"/>
              <w:right w:val="single" w:sz="4" w:space="0" w:color="auto"/>
            </w:tcBorders>
            <w:shd w:val="clear" w:color="auto" w:fill="auto"/>
            <w:noWrap/>
            <w:vAlign w:val="bottom"/>
            <w:hideMark/>
          </w:tcPr>
          <w:p w14:paraId="2CA5B72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992" w:type="dxa"/>
            <w:tcBorders>
              <w:top w:val="nil"/>
              <w:left w:val="nil"/>
              <w:bottom w:val="single" w:sz="4" w:space="0" w:color="auto"/>
              <w:right w:val="single" w:sz="4" w:space="0" w:color="auto"/>
            </w:tcBorders>
            <w:shd w:val="clear" w:color="auto" w:fill="auto"/>
            <w:noWrap/>
            <w:vAlign w:val="center"/>
            <w:hideMark/>
          </w:tcPr>
          <w:p w14:paraId="6C6FAC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2E35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6ECF537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4D4D431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851A1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50</w:t>
            </w:r>
          </w:p>
        </w:tc>
        <w:tc>
          <w:tcPr>
            <w:tcW w:w="1275" w:type="dxa"/>
            <w:tcBorders>
              <w:top w:val="nil"/>
              <w:left w:val="nil"/>
              <w:bottom w:val="single" w:sz="4" w:space="0" w:color="auto"/>
              <w:right w:val="single" w:sz="4" w:space="0" w:color="auto"/>
            </w:tcBorders>
            <w:shd w:val="clear" w:color="auto" w:fill="auto"/>
            <w:noWrap/>
            <w:vAlign w:val="center"/>
            <w:hideMark/>
          </w:tcPr>
          <w:p w14:paraId="1845E3A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601252679.00</w:t>
            </w:r>
          </w:p>
        </w:tc>
        <w:tc>
          <w:tcPr>
            <w:tcW w:w="6096" w:type="dxa"/>
            <w:tcBorders>
              <w:top w:val="nil"/>
              <w:left w:val="nil"/>
              <w:bottom w:val="single" w:sz="4" w:space="0" w:color="auto"/>
              <w:right w:val="single" w:sz="4" w:space="0" w:color="auto"/>
            </w:tcBorders>
            <w:shd w:val="clear" w:color="auto" w:fill="auto"/>
            <w:noWrap/>
            <w:vAlign w:val="bottom"/>
            <w:hideMark/>
          </w:tcPr>
          <w:p w14:paraId="4C3A6F1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992" w:type="dxa"/>
            <w:tcBorders>
              <w:top w:val="nil"/>
              <w:left w:val="nil"/>
              <w:bottom w:val="single" w:sz="4" w:space="0" w:color="auto"/>
              <w:right w:val="single" w:sz="4" w:space="0" w:color="auto"/>
            </w:tcBorders>
            <w:shd w:val="clear" w:color="auto" w:fill="auto"/>
            <w:noWrap/>
            <w:vAlign w:val="center"/>
            <w:hideMark/>
          </w:tcPr>
          <w:p w14:paraId="78C439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CE23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7125AC3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0C4DD85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1322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51</w:t>
            </w:r>
          </w:p>
        </w:tc>
        <w:tc>
          <w:tcPr>
            <w:tcW w:w="1275" w:type="dxa"/>
            <w:tcBorders>
              <w:top w:val="nil"/>
              <w:left w:val="nil"/>
              <w:bottom w:val="single" w:sz="4" w:space="0" w:color="auto"/>
              <w:right w:val="single" w:sz="4" w:space="0" w:color="auto"/>
            </w:tcBorders>
            <w:shd w:val="clear" w:color="auto" w:fill="auto"/>
            <w:noWrap/>
            <w:vAlign w:val="center"/>
            <w:hideMark/>
          </w:tcPr>
          <w:p w14:paraId="0123E4C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601252711.00</w:t>
            </w:r>
          </w:p>
        </w:tc>
        <w:tc>
          <w:tcPr>
            <w:tcW w:w="6096" w:type="dxa"/>
            <w:tcBorders>
              <w:top w:val="nil"/>
              <w:left w:val="nil"/>
              <w:bottom w:val="single" w:sz="4" w:space="0" w:color="auto"/>
              <w:right w:val="single" w:sz="4" w:space="0" w:color="auto"/>
            </w:tcBorders>
            <w:shd w:val="clear" w:color="auto" w:fill="auto"/>
            <w:noWrap/>
            <w:vAlign w:val="bottom"/>
            <w:hideMark/>
          </w:tcPr>
          <w:p w14:paraId="590BCCC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992" w:type="dxa"/>
            <w:tcBorders>
              <w:top w:val="nil"/>
              <w:left w:val="nil"/>
              <w:bottom w:val="single" w:sz="4" w:space="0" w:color="auto"/>
              <w:right w:val="single" w:sz="4" w:space="0" w:color="auto"/>
            </w:tcBorders>
            <w:shd w:val="clear" w:color="auto" w:fill="auto"/>
            <w:noWrap/>
            <w:vAlign w:val="center"/>
            <w:hideMark/>
          </w:tcPr>
          <w:p w14:paraId="34BADF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220E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359E130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55A1F1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71DBE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52</w:t>
            </w:r>
          </w:p>
        </w:tc>
        <w:tc>
          <w:tcPr>
            <w:tcW w:w="1275" w:type="dxa"/>
            <w:tcBorders>
              <w:top w:val="nil"/>
              <w:left w:val="nil"/>
              <w:bottom w:val="single" w:sz="4" w:space="0" w:color="auto"/>
              <w:right w:val="single" w:sz="4" w:space="0" w:color="auto"/>
            </w:tcBorders>
            <w:shd w:val="clear" w:color="auto" w:fill="auto"/>
            <w:noWrap/>
            <w:vAlign w:val="center"/>
            <w:hideMark/>
          </w:tcPr>
          <w:p w14:paraId="280CD86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601252760.00</w:t>
            </w:r>
          </w:p>
        </w:tc>
        <w:tc>
          <w:tcPr>
            <w:tcW w:w="6096" w:type="dxa"/>
            <w:tcBorders>
              <w:top w:val="nil"/>
              <w:left w:val="nil"/>
              <w:bottom w:val="single" w:sz="4" w:space="0" w:color="auto"/>
              <w:right w:val="single" w:sz="4" w:space="0" w:color="auto"/>
            </w:tcBorders>
            <w:shd w:val="clear" w:color="auto" w:fill="auto"/>
            <w:noWrap/>
            <w:vAlign w:val="bottom"/>
            <w:hideMark/>
          </w:tcPr>
          <w:p w14:paraId="0FD77BF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992" w:type="dxa"/>
            <w:tcBorders>
              <w:top w:val="nil"/>
              <w:left w:val="nil"/>
              <w:bottom w:val="single" w:sz="4" w:space="0" w:color="auto"/>
              <w:right w:val="single" w:sz="4" w:space="0" w:color="auto"/>
            </w:tcBorders>
            <w:shd w:val="clear" w:color="auto" w:fill="auto"/>
            <w:noWrap/>
            <w:vAlign w:val="center"/>
            <w:hideMark/>
          </w:tcPr>
          <w:p w14:paraId="58BC10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CCCB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689D4B2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074BA0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68A1F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521A08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601252836.00</w:t>
            </w:r>
          </w:p>
        </w:tc>
        <w:tc>
          <w:tcPr>
            <w:tcW w:w="6096" w:type="dxa"/>
            <w:tcBorders>
              <w:top w:val="nil"/>
              <w:left w:val="nil"/>
              <w:bottom w:val="single" w:sz="4" w:space="0" w:color="auto"/>
              <w:right w:val="single" w:sz="4" w:space="0" w:color="auto"/>
            </w:tcBorders>
            <w:shd w:val="clear" w:color="auto" w:fill="auto"/>
            <w:noWrap/>
            <w:vAlign w:val="bottom"/>
            <w:hideMark/>
          </w:tcPr>
          <w:p w14:paraId="4BCE71E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992" w:type="dxa"/>
            <w:tcBorders>
              <w:top w:val="nil"/>
              <w:left w:val="nil"/>
              <w:bottom w:val="single" w:sz="4" w:space="0" w:color="auto"/>
              <w:right w:val="single" w:sz="4" w:space="0" w:color="auto"/>
            </w:tcBorders>
            <w:shd w:val="clear" w:color="auto" w:fill="auto"/>
            <w:noWrap/>
            <w:vAlign w:val="center"/>
            <w:hideMark/>
          </w:tcPr>
          <w:p w14:paraId="49F5C2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42F30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C/250</w:t>
            </w:r>
          </w:p>
        </w:tc>
        <w:tc>
          <w:tcPr>
            <w:tcW w:w="978" w:type="dxa"/>
            <w:tcBorders>
              <w:top w:val="nil"/>
              <w:left w:val="nil"/>
              <w:bottom w:val="single" w:sz="4" w:space="0" w:color="auto"/>
              <w:right w:val="single" w:sz="4" w:space="0" w:color="auto"/>
            </w:tcBorders>
            <w:shd w:val="clear" w:color="auto" w:fill="auto"/>
            <w:noWrap/>
            <w:vAlign w:val="center"/>
            <w:hideMark/>
          </w:tcPr>
          <w:p w14:paraId="47724EF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4C78A8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55B7B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54</w:t>
            </w:r>
          </w:p>
        </w:tc>
        <w:tc>
          <w:tcPr>
            <w:tcW w:w="1275" w:type="dxa"/>
            <w:tcBorders>
              <w:top w:val="nil"/>
              <w:left w:val="nil"/>
              <w:bottom w:val="single" w:sz="4" w:space="0" w:color="auto"/>
              <w:right w:val="single" w:sz="4" w:space="0" w:color="auto"/>
            </w:tcBorders>
            <w:shd w:val="clear" w:color="auto" w:fill="auto"/>
            <w:noWrap/>
            <w:vAlign w:val="center"/>
            <w:hideMark/>
          </w:tcPr>
          <w:p w14:paraId="2275733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601252844.00</w:t>
            </w:r>
          </w:p>
        </w:tc>
        <w:tc>
          <w:tcPr>
            <w:tcW w:w="6096" w:type="dxa"/>
            <w:tcBorders>
              <w:top w:val="nil"/>
              <w:left w:val="nil"/>
              <w:bottom w:val="single" w:sz="4" w:space="0" w:color="auto"/>
              <w:right w:val="single" w:sz="4" w:space="0" w:color="auto"/>
            </w:tcBorders>
            <w:shd w:val="clear" w:color="auto" w:fill="auto"/>
            <w:noWrap/>
            <w:vAlign w:val="bottom"/>
            <w:hideMark/>
          </w:tcPr>
          <w:p w14:paraId="0ED2FF4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992" w:type="dxa"/>
            <w:tcBorders>
              <w:top w:val="nil"/>
              <w:left w:val="nil"/>
              <w:bottom w:val="single" w:sz="4" w:space="0" w:color="auto"/>
              <w:right w:val="single" w:sz="4" w:space="0" w:color="auto"/>
            </w:tcBorders>
            <w:shd w:val="clear" w:color="auto" w:fill="auto"/>
            <w:noWrap/>
            <w:vAlign w:val="center"/>
            <w:hideMark/>
          </w:tcPr>
          <w:p w14:paraId="4F98BE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C008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C/250</w:t>
            </w:r>
          </w:p>
        </w:tc>
        <w:tc>
          <w:tcPr>
            <w:tcW w:w="978" w:type="dxa"/>
            <w:tcBorders>
              <w:top w:val="nil"/>
              <w:left w:val="nil"/>
              <w:bottom w:val="single" w:sz="4" w:space="0" w:color="auto"/>
              <w:right w:val="single" w:sz="4" w:space="0" w:color="auto"/>
            </w:tcBorders>
            <w:shd w:val="clear" w:color="auto" w:fill="auto"/>
            <w:noWrap/>
            <w:vAlign w:val="center"/>
            <w:hideMark/>
          </w:tcPr>
          <w:p w14:paraId="2F1ED2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4F9BED2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EFAB3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55</w:t>
            </w:r>
          </w:p>
        </w:tc>
        <w:tc>
          <w:tcPr>
            <w:tcW w:w="1275" w:type="dxa"/>
            <w:tcBorders>
              <w:top w:val="nil"/>
              <w:left w:val="nil"/>
              <w:bottom w:val="single" w:sz="4" w:space="0" w:color="auto"/>
              <w:right w:val="single" w:sz="4" w:space="0" w:color="auto"/>
            </w:tcBorders>
            <w:shd w:val="clear" w:color="auto" w:fill="auto"/>
            <w:noWrap/>
            <w:vAlign w:val="center"/>
            <w:hideMark/>
          </w:tcPr>
          <w:p w14:paraId="44883D6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601252877.00</w:t>
            </w:r>
          </w:p>
        </w:tc>
        <w:tc>
          <w:tcPr>
            <w:tcW w:w="6096" w:type="dxa"/>
            <w:tcBorders>
              <w:top w:val="nil"/>
              <w:left w:val="nil"/>
              <w:bottom w:val="single" w:sz="4" w:space="0" w:color="auto"/>
              <w:right w:val="single" w:sz="4" w:space="0" w:color="auto"/>
            </w:tcBorders>
            <w:shd w:val="clear" w:color="auto" w:fill="auto"/>
            <w:noWrap/>
            <w:vAlign w:val="bottom"/>
            <w:hideMark/>
          </w:tcPr>
          <w:p w14:paraId="39A8DC9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992" w:type="dxa"/>
            <w:tcBorders>
              <w:top w:val="nil"/>
              <w:left w:val="nil"/>
              <w:bottom w:val="single" w:sz="4" w:space="0" w:color="auto"/>
              <w:right w:val="single" w:sz="4" w:space="0" w:color="auto"/>
            </w:tcBorders>
            <w:shd w:val="clear" w:color="auto" w:fill="auto"/>
            <w:noWrap/>
            <w:vAlign w:val="center"/>
            <w:hideMark/>
          </w:tcPr>
          <w:p w14:paraId="1E23082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FBEF8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C/1000</w:t>
            </w:r>
          </w:p>
        </w:tc>
        <w:tc>
          <w:tcPr>
            <w:tcW w:w="978" w:type="dxa"/>
            <w:tcBorders>
              <w:top w:val="nil"/>
              <w:left w:val="nil"/>
              <w:bottom w:val="single" w:sz="4" w:space="0" w:color="auto"/>
              <w:right w:val="single" w:sz="4" w:space="0" w:color="auto"/>
            </w:tcBorders>
            <w:shd w:val="clear" w:color="auto" w:fill="auto"/>
            <w:noWrap/>
            <w:vAlign w:val="center"/>
            <w:hideMark/>
          </w:tcPr>
          <w:p w14:paraId="1C2196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4C329A1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E710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56</w:t>
            </w:r>
          </w:p>
        </w:tc>
        <w:tc>
          <w:tcPr>
            <w:tcW w:w="1275" w:type="dxa"/>
            <w:tcBorders>
              <w:top w:val="nil"/>
              <w:left w:val="nil"/>
              <w:bottom w:val="single" w:sz="4" w:space="0" w:color="auto"/>
              <w:right w:val="single" w:sz="4" w:space="0" w:color="auto"/>
            </w:tcBorders>
            <w:shd w:val="clear" w:color="auto" w:fill="auto"/>
            <w:noWrap/>
            <w:vAlign w:val="center"/>
            <w:hideMark/>
          </w:tcPr>
          <w:p w14:paraId="5A6AEBD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601253776.00</w:t>
            </w:r>
          </w:p>
        </w:tc>
        <w:tc>
          <w:tcPr>
            <w:tcW w:w="6096" w:type="dxa"/>
            <w:tcBorders>
              <w:top w:val="nil"/>
              <w:left w:val="nil"/>
              <w:bottom w:val="single" w:sz="4" w:space="0" w:color="auto"/>
              <w:right w:val="single" w:sz="4" w:space="0" w:color="auto"/>
            </w:tcBorders>
            <w:shd w:val="clear" w:color="auto" w:fill="auto"/>
            <w:noWrap/>
            <w:vAlign w:val="bottom"/>
            <w:hideMark/>
          </w:tcPr>
          <w:p w14:paraId="52E76CB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92" w:type="dxa"/>
            <w:tcBorders>
              <w:top w:val="nil"/>
              <w:left w:val="nil"/>
              <w:bottom w:val="single" w:sz="4" w:space="0" w:color="auto"/>
              <w:right w:val="single" w:sz="4" w:space="0" w:color="auto"/>
            </w:tcBorders>
            <w:shd w:val="clear" w:color="auto" w:fill="auto"/>
            <w:noWrap/>
            <w:vAlign w:val="center"/>
            <w:hideMark/>
          </w:tcPr>
          <w:p w14:paraId="134213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E1B58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35FD299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E73465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4E62A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57</w:t>
            </w:r>
          </w:p>
        </w:tc>
        <w:tc>
          <w:tcPr>
            <w:tcW w:w="1275" w:type="dxa"/>
            <w:tcBorders>
              <w:top w:val="nil"/>
              <w:left w:val="nil"/>
              <w:bottom w:val="single" w:sz="4" w:space="0" w:color="auto"/>
              <w:right w:val="single" w:sz="4" w:space="0" w:color="auto"/>
            </w:tcBorders>
            <w:shd w:val="clear" w:color="auto" w:fill="auto"/>
            <w:noWrap/>
            <w:vAlign w:val="center"/>
            <w:hideMark/>
          </w:tcPr>
          <w:p w14:paraId="762CB6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601253917.00</w:t>
            </w:r>
          </w:p>
        </w:tc>
        <w:tc>
          <w:tcPr>
            <w:tcW w:w="6096" w:type="dxa"/>
            <w:tcBorders>
              <w:top w:val="nil"/>
              <w:left w:val="nil"/>
              <w:bottom w:val="single" w:sz="4" w:space="0" w:color="auto"/>
              <w:right w:val="single" w:sz="4" w:space="0" w:color="auto"/>
            </w:tcBorders>
            <w:shd w:val="clear" w:color="auto" w:fill="auto"/>
            <w:noWrap/>
            <w:vAlign w:val="bottom"/>
            <w:hideMark/>
          </w:tcPr>
          <w:p w14:paraId="2C6FBCE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92" w:type="dxa"/>
            <w:tcBorders>
              <w:top w:val="nil"/>
              <w:left w:val="nil"/>
              <w:bottom w:val="single" w:sz="4" w:space="0" w:color="auto"/>
              <w:right w:val="single" w:sz="4" w:space="0" w:color="auto"/>
            </w:tcBorders>
            <w:shd w:val="clear" w:color="auto" w:fill="auto"/>
            <w:noWrap/>
            <w:vAlign w:val="center"/>
            <w:hideMark/>
          </w:tcPr>
          <w:p w14:paraId="55AE15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74E83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9FD88B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2260386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5EAB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14:paraId="75D5397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601300015.00</w:t>
            </w:r>
          </w:p>
        </w:tc>
        <w:tc>
          <w:tcPr>
            <w:tcW w:w="6096" w:type="dxa"/>
            <w:tcBorders>
              <w:top w:val="nil"/>
              <w:left w:val="nil"/>
              <w:bottom w:val="single" w:sz="4" w:space="0" w:color="auto"/>
              <w:right w:val="single" w:sz="4" w:space="0" w:color="auto"/>
            </w:tcBorders>
            <w:shd w:val="clear" w:color="auto" w:fill="auto"/>
            <w:noWrap/>
            <w:vAlign w:val="bottom"/>
            <w:hideMark/>
          </w:tcPr>
          <w:p w14:paraId="100B3E7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92" w:type="dxa"/>
            <w:tcBorders>
              <w:top w:val="nil"/>
              <w:left w:val="nil"/>
              <w:bottom w:val="single" w:sz="4" w:space="0" w:color="auto"/>
              <w:right w:val="single" w:sz="4" w:space="0" w:color="auto"/>
            </w:tcBorders>
            <w:shd w:val="clear" w:color="auto" w:fill="auto"/>
            <w:noWrap/>
            <w:vAlign w:val="center"/>
            <w:hideMark/>
          </w:tcPr>
          <w:p w14:paraId="1A68FF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919E80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1E752C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18209</w:t>
            </w:r>
          </w:p>
        </w:tc>
      </w:tr>
      <w:tr w:rsidR="00E63AAA" w:rsidRPr="00E63AAA" w14:paraId="2EEB67E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6158A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59</w:t>
            </w:r>
          </w:p>
        </w:tc>
        <w:tc>
          <w:tcPr>
            <w:tcW w:w="1275" w:type="dxa"/>
            <w:tcBorders>
              <w:top w:val="nil"/>
              <w:left w:val="nil"/>
              <w:bottom w:val="single" w:sz="4" w:space="0" w:color="auto"/>
              <w:right w:val="single" w:sz="4" w:space="0" w:color="auto"/>
            </w:tcBorders>
            <w:shd w:val="clear" w:color="auto" w:fill="auto"/>
            <w:noWrap/>
            <w:vAlign w:val="center"/>
            <w:hideMark/>
          </w:tcPr>
          <w:p w14:paraId="11940D1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601300019.00</w:t>
            </w:r>
          </w:p>
        </w:tc>
        <w:tc>
          <w:tcPr>
            <w:tcW w:w="6096" w:type="dxa"/>
            <w:tcBorders>
              <w:top w:val="nil"/>
              <w:left w:val="nil"/>
              <w:bottom w:val="single" w:sz="4" w:space="0" w:color="auto"/>
              <w:right w:val="single" w:sz="4" w:space="0" w:color="auto"/>
            </w:tcBorders>
            <w:shd w:val="clear" w:color="auto" w:fill="auto"/>
            <w:noWrap/>
            <w:vAlign w:val="bottom"/>
            <w:hideMark/>
          </w:tcPr>
          <w:p w14:paraId="77C5F05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92" w:type="dxa"/>
            <w:tcBorders>
              <w:top w:val="nil"/>
              <w:left w:val="nil"/>
              <w:bottom w:val="single" w:sz="4" w:space="0" w:color="auto"/>
              <w:right w:val="single" w:sz="4" w:space="0" w:color="auto"/>
            </w:tcBorders>
            <w:shd w:val="clear" w:color="auto" w:fill="auto"/>
            <w:noWrap/>
            <w:vAlign w:val="center"/>
            <w:hideMark/>
          </w:tcPr>
          <w:p w14:paraId="7FA1DE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E929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w:t>
            </w:r>
          </w:p>
        </w:tc>
        <w:tc>
          <w:tcPr>
            <w:tcW w:w="978" w:type="dxa"/>
            <w:tcBorders>
              <w:top w:val="nil"/>
              <w:left w:val="nil"/>
              <w:bottom w:val="single" w:sz="4" w:space="0" w:color="auto"/>
              <w:right w:val="single" w:sz="4" w:space="0" w:color="auto"/>
            </w:tcBorders>
            <w:shd w:val="clear" w:color="auto" w:fill="auto"/>
            <w:noWrap/>
            <w:vAlign w:val="center"/>
            <w:hideMark/>
          </w:tcPr>
          <w:p w14:paraId="2EDEA84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256157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FE62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60</w:t>
            </w:r>
          </w:p>
        </w:tc>
        <w:tc>
          <w:tcPr>
            <w:tcW w:w="1275" w:type="dxa"/>
            <w:tcBorders>
              <w:top w:val="nil"/>
              <w:left w:val="nil"/>
              <w:bottom w:val="single" w:sz="4" w:space="0" w:color="auto"/>
              <w:right w:val="single" w:sz="4" w:space="0" w:color="auto"/>
            </w:tcBorders>
            <w:shd w:val="clear" w:color="auto" w:fill="auto"/>
            <w:noWrap/>
            <w:vAlign w:val="center"/>
            <w:hideMark/>
          </w:tcPr>
          <w:p w14:paraId="152740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601300020.00</w:t>
            </w:r>
          </w:p>
        </w:tc>
        <w:tc>
          <w:tcPr>
            <w:tcW w:w="6096" w:type="dxa"/>
            <w:tcBorders>
              <w:top w:val="nil"/>
              <w:left w:val="nil"/>
              <w:bottom w:val="single" w:sz="4" w:space="0" w:color="auto"/>
              <w:right w:val="single" w:sz="4" w:space="0" w:color="auto"/>
            </w:tcBorders>
            <w:shd w:val="clear" w:color="auto" w:fill="auto"/>
            <w:noWrap/>
            <w:vAlign w:val="bottom"/>
            <w:hideMark/>
          </w:tcPr>
          <w:p w14:paraId="1DF08C1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92" w:type="dxa"/>
            <w:tcBorders>
              <w:top w:val="nil"/>
              <w:left w:val="nil"/>
              <w:bottom w:val="single" w:sz="4" w:space="0" w:color="auto"/>
              <w:right w:val="single" w:sz="4" w:space="0" w:color="auto"/>
            </w:tcBorders>
            <w:shd w:val="clear" w:color="auto" w:fill="auto"/>
            <w:noWrap/>
            <w:vAlign w:val="center"/>
            <w:hideMark/>
          </w:tcPr>
          <w:p w14:paraId="303C44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15ED6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w:t>
            </w:r>
          </w:p>
        </w:tc>
        <w:tc>
          <w:tcPr>
            <w:tcW w:w="978" w:type="dxa"/>
            <w:tcBorders>
              <w:top w:val="nil"/>
              <w:left w:val="nil"/>
              <w:bottom w:val="single" w:sz="4" w:space="0" w:color="auto"/>
              <w:right w:val="single" w:sz="4" w:space="0" w:color="auto"/>
            </w:tcBorders>
            <w:shd w:val="clear" w:color="auto" w:fill="auto"/>
            <w:noWrap/>
            <w:vAlign w:val="center"/>
            <w:hideMark/>
          </w:tcPr>
          <w:p w14:paraId="4B42878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054A4A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8264C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61</w:t>
            </w:r>
          </w:p>
        </w:tc>
        <w:tc>
          <w:tcPr>
            <w:tcW w:w="1275" w:type="dxa"/>
            <w:tcBorders>
              <w:top w:val="nil"/>
              <w:left w:val="nil"/>
              <w:bottom w:val="single" w:sz="4" w:space="0" w:color="auto"/>
              <w:right w:val="single" w:sz="4" w:space="0" w:color="auto"/>
            </w:tcBorders>
            <w:shd w:val="clear" w:color="auto" w:fill="auto"/>
            <w:noWrap/>
            <w:vAlign w:val="center"/>
            <w:hideMark/>
          </w:tcPr>
          <w:p w14:paraId="645FF0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601300021.00</w:t>
            </w:r>
          </w:p>
        </w:tc>
        <w:tc>
          <w:tcPr>
            <w:tcW w:w="6096" w:type="dxa"/>
            <w:tcBorders>
              <w:top w:val="nil"/>
              <w:left w:val="nil"/>
              <w:bottom w:val="single" w:sz="4" w:space="0" w:color="auto"/>
              <w:right w:val="single" w:sz="4" w:space="0" w:color="auto"/>
            </w:tcBorders>
            <w:shd w:val="clear" w:color="auto" w:fill="auto"/>
            <w:noWrap/>
            <w:vAlign w:val="bottom"/>
            <w:hideMark/>
          </w:tcPr>
          <w:p w14:paraId="4F9ADED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w:t>
            </w:r>
            <w:r w:rsidRPr="00E63AAA">
              <w:rPr>
                <w:rFonts w:ascii="Calibri" w:hAnsi="Calibri"/>
                <w:color w:val="000000"/>
                <w:sz w:val="16"/>
                <w:szCs w:val="16"/>
                <w:lang w:val="es-MX" w:eastAsia="es-MX"/>
              </w:rPr>
              <w:lastRenderedPageBreak/>
              <w:t>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92" w:type="dxa"/>
            <w:tcBorders>
              <w:top w:val="nil"/>
              <w:left w:val="nil"/>
              <w:bottom w:val="single" w:sz="4" w:space="0" w:color="auto"/>
              <w:right w:val="single" w:sz="4" w:space="0" w:color="auto"/>
            </w:tcBorders>
            <w:shd w:val="clear" w:color="auto" w:fill="auto"/>
            <w:noWrap/>
            <w:vAlign w:val="center"/>
            <w:hideMark/>
          </w:tcPr>
          <w:p w14:paraId="036353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14971D3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w:t>
            </w:r>
          </w:p>
        </w:tc>
        <w:tc>
          <w:tcPr>
            <w:tcW w:w="978" w:type="dxa"/>
            <w:tcBorders>
              <w:top w:val="nil"/>
              <w:left w:val="nil"/>
              <w:bottom w:val="single" w:sz="4" w:space="0" w:color="auto"/>
              <w:right w:val="single" w:sz="4" w:space="0" w:color="auto"/>
            </w:tcBorders>
            <w:shd w:val="clear" w:color="auto" w:fill="auto"/>
            <w:noWrap/>
            <w:vAlign w:val="center"/>
            <w:hideMark/>
          </w:tcPr>
          <w:p w14:paraId="04496F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10F4BE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3CBB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26F80F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601300023.00</w:t>
            </w:r>
          </w:p>
        </w:tc>
        <w:tc>
          <w:tcPr>
            <w:tcW w:w="6096" w:type="dxa"/>
            <w:tcBorders>
              <w:top w:val="nil"/>
              <w:left w:val="nil"/>
              <w:bottom w:val="single" w:sz="4" w:space="0" w:color="auto"/>
              <w:right w:val="single" w:sz="4" w:space="0" w:color="auto"/>
            </w:tcBorders>
            <w:shd w:val="clear" w:color="auto" w:fill="auto"/>
            <w:noWrap/>
            <w:vAlign w:val="bottom"/>
            <w:hideMark/>
          </w:tcPr>
          <w:p w14:paraId="158890A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CUBREZAPATOS CON ELASTICO A LA ALTURA DEL TALON, DE TELA NO TEJIDA DE POLIPROPILENO, DE MAS DE TRES CAPAS, IMPERMEABLE A LA PENETRACION DE LIQUIDOS Y FLUIDOS, ANTIESTATICA Y PLANTILLA REFORZADA. DESECHABLE. PAR.</w:t>
            </w:r>
          </w:p>
        </w:tc>
        <w:tc>
          <w:tcPr>
            <w:tcW w:w="992" w:type="dxa"/>
            <w:tcBorders>
              <w:top w:val="nil"/>
              <w:left w:val="nil"/>
              <w:bottom w:val="single" w:sz="4" w:space="0" w:color="auto"/>
              <w:right w:val="single" w:sz="4" w:space="0" w:color="auto"/>
            </w:tcBorders>
            <w:shd w:val="clear" w:color="auto" w:fill="auto"/>
            <w:noWrap/>
            <w:vAlign w:val="center"/>
            <w:hideMark/>
          </w:tcPr>
          <w:p w14:paraId="33232D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7A547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AB5872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759</w:t>
            </w:r>
          </w:p>
        </w:tc>
      </w:tr>
      <w:tr w:rsidR="00E63AAA" w:rsidRPr="00E63AAA" w14:paraId="653E70E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DF70C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63</w:t>
            </w:r>
          </w:p>
        </w:tc>
        <w:tc>
          <w:tcPr>
            <w:tcW w:w="1275" w:type="dxa"/>
            <w:tcBorders>
              <w:top w:val="nil"/>
              <w:left w:val="nil"/>
              <w:bottom w:val="single" w:sz="4" w:space="0" w:color="auto"/>
              <w:right w:val="single" w:sz="4" w:space="0" w:color="auto"/>
            </w:tcBorders>
            <w:shd w:val="clear" w:color="auto" w:fill="auto"/>
            <w:noWrap/>
            <w:vAlign w:val="center"/>
            <w:hideMark/>
          </w:tcPr>
          <w:p w14:paraId="40F63AF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601320054.00</w:t>
            </w:r>
          </w:p>
        </w:tc>
        <w:tc>
          <w:tcPr>
            <w:tcW w:w="6096" w:type="dxa"/>
            <w:tcBorders>
              <w:top w:val="nil"/>
              <w:left w:val="nil"/>
              <w:bottom w:val="single" w:sz="4" w:space="0" w:color="auto"/>
              <w:right w:val="single" w:sz="4" w:space="0" w:color="auto"/>
            </w:tcBorders>
            <w:shd w:val="clear" w:color="auto" w:fill="auto"/>
            <w:noWrap/>
            <w:vAlign w:val="bottom"/>
            <w:hideMark/>
          </w:tcPr>
          <w:p w14:paraId="413FEF5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BRAZALETES PARA IDENTIFICACION. DE PLASTICO. ADULTO. ENVASE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4CCCC0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EECE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157283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502ED06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F232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64</w:t>
            </w:r>
          </w:p>
        </w:tc>
        <w:tc>
          <w:tcPr>
            <w:tcW w:w="1275" w:type="dxa"/>
            <w:tcBorders>
              <w:top w:val="nil"/>
              <w:left w:val="nil"/>
              <w:bottom w:val="single" w:sz="4" w:space="0" w:color="auto"/>
              <w:right w:val="single" w:sz="4" w:space="0" w:color="auto"/>
            </w:tcBorders>
            <w:shd w:val="clear" w:color="auto" w:fill="auto"/>
            <w:noWrap/>
            <w:vAlign w:val="center"/>
            <w:hideMark/>
          </w:tcPr>
          <w:p w14:paraId="5373FD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601320203.00</w:t>
            </w:r>
          </w:p>
        </w:tc>
        <w:tc>
          <w:tcPr>
            <w:tcW w:w="6096" w:type="dxa"/>
            <w:tcBorders>
              <w:top w:val="nil"/>
              <w:left w:val="nil"/>
              <w:bottom w:val="single" w:sz="4" w:space="0" w:color="auto"/>
              <w:right w:val="single" w:sz="4" w:space="0" w:color="auto"/>
            </w:tcBorders>
            <w:shd w:val="clear" w:color="auto" w:fill="auto"/>
            <w:noWrap/>
            <w:vAlign w:val="bottom"/>
            <w:hideMark/>
          </w:tcPr>
          <w:p w14:paraId="23C7BD5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BRAZALETES PARA IDENTIFICACION. DE PLASTICO. INFANTIL. ENVASE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40B8AA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7855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2E6412B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76203F0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FD8B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4FD7112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601640014.00</w:t>
            </w:r>
          </w:p>
        </w:tc>
        <w:tc>
          <w:tcPr>
            <w:tcW w:w="6096" w:type="dxa"/>
            <w:tcBorders>
              <w:top w:val="nil"/>
              <w:left w:val="nil"/>
              <w:bottom w:val="single" w:sz="4" w:space="0" w:color="auto"/>
              <w:right w:val="single" w:sz="4" w:space="0" w:color="auto"/>
            </w:tcBorders>
            <w:shd w:val="clear" w:color="auto" w:fill="auto"/>
            <w:noWrap/>
            <w:vAlign w:val="bottom"/>
            <w:hideMark/>
          </w:tcPr>
          <w:p w14:paraId="08B9AD6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563E37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D14B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756C06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26634C9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1FDD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66</w:t>
            </w:r>
          </w:p>
        </w:tc>
        <w:tc>
          <w:tcPr>
            <w:tcW w:w="1275" w:type="dxa"/>
            <w:tcBorders>
              <w:top w:val="nil"/>
              <w:left w:val="nil"/>
              <w:bottom w:val="single" w:sz="4" w:space="0" w:color="auto"/>
              <w:right w:val="single" w:sz="4" w:space="0" w:color="auto"/>
            </w:tcBorders>
            <w:shd w:val="clear" w:color="auto" w:fill="auto"/>
            <w:noWrap/>
            <w:vAlign w:val="center"/>
            <w:hideMark/>
          </w:tcPr>
          <w:p w14:paraId="378C893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601640022.00</w:t>
            </w:r>
          </w:p>
        </w:tc>
        <w:tc>
          <w:tcPr>
            <w:tcW w:w="6096" w:type="dxa"/>
            <w:tcBorders>
              <w:top w:val="nil"/>
              <w:left w:val="nil"/>
              <w:bottom w:val="single" w:sz="4" w:space="0" w:color="auto"/>
              <w:right w:val="single" w:sz="4" w:space="0" w:color="auto"/>
            </w:tcBorders>
            <w:shd w:val="clear" w:color="auto" w:fill="auto"/>
            <w:noWrap/>
            <w:vAlign w:val="bottom"/>
            <w:hideMark/>
          </w:tcPr>
          <w:p w14:paraId="2577EB7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049176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7CA5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7F67E9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E14211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7EC9C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67</w:t>
            </w:r>
          </w:p>
        </w:tc>
        <w:tc>
          <w:tcPr>
            <w:tcW w:w="1275" w:type="dxa"/>
            <w:tcBorders>
              <w:top w:val="nil"/>
              <w:left w:val="nil"/>
              <w:bottom w:val="single" w:sz="4" w:space="0" w:color="auto"/>
              <w:right w:val="single" w:sz="4" w:space="0" w:color="auto"/>
            </w:tcBorders>
            <w:shd w:val="clear" w:color="auto" w:fill="auto"/>
            <w:noWrap/>
            <w:vAlign w:val="center"/>
            <w:hideMark/>
          </w:tcPr>
          <w:p w14:paraId="7D0F873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601650815.00</w:t>
            </w:r>
          </w:p>
        </w:tc>
        <w:tc>
          <w:tcPr>
            <w:tcW w:w="6096" w:type="dxa"/>
            <w:tcBorders>
              <w:top w:val="nil"/>
              <w:left w:val="nil"/>
              <w:bottom w:val="single" w:sz="4" w:space="0" w:color="auto"/>
              <w:right w:val="single" w:sz="4" w:space="0" w:color="auto"/>
            </w:tcBorders>
            <w:shd w:val="clear" w:color="auto" w:fill="auto"/>
            <w:noWrap/>
            <w:vAlign w:val="bottom"/>
            <w:hideMark/>
          </w:tcPr>
          <w:p w14:paraId="57C45F5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992" w:type="dxa"/>
            <w:tcBorders>
              <w:top w:val="nil"/>
              <w:left w:val="nil"/>
              <w:bottom w:val="single" w:sz="4" w:space="0" w:color="auto"/>
              <w:right w:val="single" w:sz="4" w:space="0" w:color="auto"/>
            </w:tcBorders>
            <w:shd w:val="clear" w:color="auto" w:fill="auto"/>
            <w:noWrap/>
            <w:vAlign w:val="center"/>
            <w:hideMark/>
          </w:tcPr>
          <w:p w14:paraId="238981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43FFC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B8BC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143C13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45157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68</w:t>
            </w:r>
          </w:p>
        </w:tc>
        <w:tc>
          <w:tcPr>
            <w:tcW w:w="1275" w:type="dxa"/>
            <w:tcBorders>
              <w:top w:val="nil"/>
              <w:left w:val="nil"/>
              <w:bottom w:val="single" w:sz="4" w:space="0" w:color="auto"/>
              <w:right w:val="single" w:sz="4" w:space="0" w:color="auto"/>
            </w:tcBorders>
            <w:shd w:val="clear" w:color="auto" w:fill="auto"/>
            <w:noWrap/>
            <w:vAlign w:val="center"/>
            <w:hideMark/>
          </w:tcPr>
          <w:p w14:paraId="465547F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601650849.00</w:t>
            </w:r>
          </w:p>
        </w:tc>
        <w:tc>
          <w:tcPr>
            <w:tcW w:w="6096" w:type="dxa"/>
            <w:tcBorders>
              <w:top w:val="nil"/>
              <w:left w:val="nil"/>
              <w:bottom w:val="single" w:sz="4" w:space="0" w:color="auto"/>
              <w:right w:val="single" w:sz="4" w:space="0" w:color="auto"/>
            </w:tcBorders>
            <w:shd w:val="clear" w:color="auto" w:fill="auto"/>
            <w:noWrap/>
            <w:vAlign w:val="bottom"/>
            <w:hideMark/>
          </w:tcPr>
          <w:p w14:paraId="50B7222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92" w:type="dxa"/>
            <w:tcBorders>
              <w:top w:val="nil"/>
              <w:left w:val="nil"/>
              <w:bottom w:val="single" w:sz="4" w:space="0" w:color="auto"/>
              <w:right w:val="single" w:sz="4" w:space="0" w:color="auto"/>
            </w:tcBorders>
            <w:shd w:val="clear" w:color="auto" w:fill="auto"/>
            <w:noWrap/>
            <w:vAlign w:val="center"/>
            <w:hideMark/>
          </w:tcPr>
          <w:p w14:paraId="1CA708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0A06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E970F8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013306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CF69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69</w:t>
            </w:r>
          </w:p>
        </w:tc>
        <w:tc>
          <w:tcPr>
            <w:tcW w:w="1275" w:type="dxa"/>
            <w:tcBorders>
              <w:top w:val="nil"/>
              <w:left w:val="nil"/>
              <w:bottom w:val="single" w:sz="4" w:space="0" w:color="auto"/>
              <w:right w:val="single" w:sz="4" w:space="0" w:color="auto"/>
            </w:tcBorders>
            <w:shd w:val="clear" w:color="auto" w:fill="auto"/>
            <w:noWrap/>
            <w:vAlign w:val="center"/>
            <w:hideMark/>
          </w:tcPr>
          <w:p w14:paraId="330859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601650864.00</w:t>
            </w:r>
          </w:p>
        </w:tc>
        <w:tc>
          <w:tcPr>
            <w:tcW w:w="6096" w:type="dxa"/>
            <w:tcBorders>
              <w:top w:val="nil"/>
              <w:left w:val="nil"/>
              <w:bottom w:val="single" w:sz="4" w:space="0" w:color="auto"/>
              <w:right w:val="single" w:sz="4" w:space="0" w:color="auto"/>
            </w:tcBorders>
            <w:shd w:val="clear" w:color="auto" w:fill="auto"/>
            <w:noWrap/>
            <w:vAlign w:val="bottom"/>
            <w:hideMark/>
          </w:tcPr>
          <w:p w14:paraId="62525D9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DRENAJE TORACICO, CON INTRODUCTOR Y MARCA RADIOPACA. ESTERIL Y DESECHABLE. CALIBRE 12.0 FR.</w:t>
            </w:r>
          </w:p>
        </w:tc>
        <w:tc>
          <w:tcPr>
            <w:tcW w:w="992" w:type="dxa"/>
            <w:tcBorders>
              <w:top w:val="nil"/>
              <w:left w:val="nil"/>
              <w:bottom w:val="single" w:sz="4" w:space="0" w:color="auto"/>
              <w:right w:val="single" w:sz="4" w:space="0" w:color="auto"/>
            </w:tcBorders>
            <w:shd w:val="clear" w:color="auto" w:fill="auto"/>
            <w:noWrap/>
            <w:vAlign w:val="center"/>
            <w:hideMark/>
          </w:tcPr>
          <w:p w14:paraId="0CDCDA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A8AB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4CA4DB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01E496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33D2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70</w:t>
            </w:r>
          </w:p>
        </w:tc>
        <w:tc>
          <w:tcPr>
            <w:tcW w:w="1275" w:type="dxa"/>
            <w:tcBorders>
              <w:top w:val="nil"/>
              <w:left w:val="nil"/>
              <w:bottom w:val="single" w:sz="4" w:space="0" w:color="auto"/>
              <w:right w:val="single" w:sz="4" w:space="0" w:color="auto"/>
            </w:tcBorders>
            <w:shd w:val="clear" w:color="auto" w:fill="auto"/>
            <w:noWrap/>
            <w:vAlign w:val="center"/>
            <w:hideMark/>
          </w:tcPr>
          <w:p w14:paraId="7E1019C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601650872.00</w:t>
            </w:r>
          </w:p>
        </w:tc>
        <w:tc>
          <w:tcPr>
            <w:tcW w:w="6096" w:type="dxa"/>
            <w:tcBorders>
              <w:top w:val="nil"/>
              <w:left w:val="nil"/>
              <w:bottom w:val="single" w:sz="4" w:space="0" w:color="auto"/>
              <w:right w:val="single" w:sz="4" w:space="0" w:color="auto"/>
            </w:tcBorders>
            <w:shd w:val="clear" w:color="auto" w:fill="auto"/>
            <w:noWrap/>
            <w:vAlign w:val="bottom"/>
            <w:hideMark/>
          </w:tcPr>
          <w:p w14:paraId="4AB96AB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DRENAJE TORACICO, CON INTRODUCTOR Y MARCA RADIOPACA. ESTERIL Y DESECHABLE. CALIBRE 14.0 FR.</w:t>
            </w:r>
          </w:p>
        </w:tc>
        <w:tc>
          <w:tcPr>
            <w:tcW w:w="992" w:type="dxa"/>
            <w:tcBorders>
              <w:top w:val="nil"/>
              <w:left w:val="nil"/>
              <w:bottom w:val="single" w:sz="4" w:space="0" w:color="auto"/>
              <w:right w:val="single" w:sz="4" w:space="0" w:color="auto"/>
            </w:tcBorders>
            <w:shd w:val="clear" w:color="auto" w:fill="auto"/>
            <w:noWrap/>
            <w:vAlign w:val="center"/>
            <w:hideMark/>
          </w:tcPr>
          <w:p w14:paraId="4640BC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841E6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38E2B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41C996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F311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71</w:t>
            </w:r>
          </w:p>
        </w:tc>
        <w:tc>
          <w:tcPr>
            <w:tcW w:w="1275" w:type="dxa"/>
            <w:tcBorders>
              <w:top w:val="nil"/>
              <w:left w:val="nil"/>
              <w:bottom w:val="single" w:sz="4" w:space="0" w:color="auto"/>
              <w:right w:val="single" w:sz="4" w:space="0" w:color="auto"/>
            </w:tcBorders>
            <w:shd w:val="clear" w:color="auto" w:fill="auto"/>
            <w:noWrap/>
            <w:vAlign w:val="center"/>
            <w:hideMark/>
          </w:tcPr>
          <w:p w14:paraId="0BE3985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601660103.00</w:t>
            </w:r>
          </w:p>
        </w:tc>
        <w:tc>
          <w:tcPr>
            <w:tcW w:w="6096" w:type="dxa"/>
            <w:tcBorders>
              <w:top w:val="nil"/>
              <w:left w:val="nil"/>
              <w:bottom w:val="single" w:sz="4" w:space="0" w:color="auto"/>
              <w:right w:val="single" w:sz="4" w:space="0" w:color="auto"/>
            </w:tcBorders>
            <w:shd w:val="clear" w:color="auto" w:fill="auto"/>
            <w:noWrap/>
            <w:vAlign w:val="bottom"/>
            <w:hideMark/>
          </w:tcPr>
          <w:p w14:paraId="35590F0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17-24 MM. CALIBRE 24 G.</w:t>
            </w:r>
          </w:p>
        </w:tc>
        <w:tc>
          <w:tcPr>
            <w:tcW w:w="992" w:type="dxa"/>
            <w:tcBorders>
              <w:top w:val="nil"/>
              <w:left w:val="nil"/>
              <w:bottom w:val="single" w:sz="4" w:space="0" w:color="auto"/>
              <w:right w:val="single" w:sz="4" w:space="0" w:color="auto"/>
            </w:tcBorders>
            <w:shd w:val="clear" w:color="auto" w:fill="auto"/>
            <w:noWrap/>
            <w:vAlign w:val="center"/>
            <w:hideMark/>
          </w:tcPr>
          <w:p w14:paraId="34A2B1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85FDE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0F6B580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42</w:t>
            </w:r>
          </w:p>
        </w:tc>
      </w:tr>
      <w:tr w:rsidR="00E63AAA" w:rsidRPr="00E63AAA" w14:paraId="10898B4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34BE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1A788C8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601660228.00</w:t>
            </w:r>
          </w:p>
        </w:tc>
        <w:tc>
          <w:tcPr>
            <w:tcW w:w="6096" w:type="dxa"/>
            <w:tcBorders>
              <w:top w:val="nil"/>
              <w:left w:val="nil"/>
              <w:bottom w:val="single" w:sz="4" w:space="0" w:color="auto"/>
              <w:right w:val="single" w:sz="4" w:space="0" w:color="auto"/>
            </w:tcBorders>
            <w:shd w:val="clear" w:color="auto" w:fill="auto"/>
            <w:noWrap/>
            <w:vAlign w:val="bottom"/>
            <w:hideMark/>
          </w:tcPr>
          <w:p w14:paraId="1DB398C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0DF877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1B18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A9711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50B47D1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B094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73</w:t>
            </w:r>
          </w:p>
        </w:tc>
        <w:tc>
          <w:tcPr>
            <w:tcW w:w="1275" w:type="dxa"/>
            <w:tcBorders>
              <w:top w:val="nil"/>
              <w:left w:val="nil"/>
              <w:bottom w:val="single" w:sz="4" w:space="0" w:color="auto"/>
              <w:right w:val="single" w:sz="4" w:space="0" w:color="auto"/>
            </w:tcBorders>
            <w:shd w:val="clear" w:color="auto" w:fill="auto"/>
            <w:noWrap/>
            <w:vAlign w:val="center"/>
            <w:hideMark/>
          </w:tcPr>
          <w:p w14:paraId="1C37588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601660236.00</w:t>
            </w:r>
          </w:p>
        </w:tc>
        <w:tc>
          <w:tcPr>
            <w:tcW w:w="6096" w:type="dxa"/>
            <w:tcBorders>
              <w:top w:val="nil"/>
              <w:left w:val="nil"/>
              <w:bottom w:val="single" w:sz="4" w:space="0" w:color="auto"/>
              <w:right w:val="single" w:sz="4" w:space="0" w:color="auto"/>
            </w:tcBorders>
            <w:shd w:val="clear" w:color="auto" w:fill="auto"/>
            <w:noWrap/>
            <w:vAlign w:val="bottom"/>
            <w:hideMark/>
          </w:tcPr>
          <w:p w14:paraId="124CBA4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 CON MARCA RADIOPACA, ESTERIL Y DESECHABLE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2492A0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24AB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CD013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62CD481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2E9FB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74</w:t>
            </w:r>
          </w:p>
        </w:tc>
        <w:tc>
          <w:tcPr>
            <w:tcW w:w="1275" w:type="dxa"/>
            <w:tcBorders>
              <w:top w:val="nil"/>
              <w:left w:val="nil"/>
              <w:bottom w:val="single" w:sz="4" w:space="0" w:color="auto"/>
              <w:right w:val="single" w:sz="4" w:space="0" w:color="auto"/>
            </w:tcBorders>
            <w:shd w:val="clear" w:color="auto" w:fill="auto"/>
            <w:noWrap/>
            <w:vAlign w:val="center"/>
            <w:hideMark/>
          </w:tcPr>
          <w:p w14:paraId="12B2CFB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601660244.00</w:t>
            </w:r>
          </w:p>
        </w:tc>
        <w:tc>
          <w:tcPr>
            <w:tcW w:w="6096" w:type="dxa"/>
            <w:tcBorders>
              <w:top w:val="nil"/>
              <w:left w:val="nil"/>
              <w:bottom w:val="single" w:sz="4" w:space="0" w:color="auto"/>
              <w:right w:val="single" w:sz="4" w:space="0" w:color="auto"/>
            </w:tcBorders>
            <w:shd w:val="clear" w:color="auto" w:fill="auto"/>
            <w:noWrap/>
            <w:vAlign w:val="bottom"/>
            <w:hideMark/>
          </w:tcPr>
          <w:p w14:paraId="70D80A0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  CON MARCA RADIOPACA ESTERIL Y DESECHABLE,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2B04B6B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E3133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6481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01D315B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527A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75</w:t>
            </w:r>
          </w:p>
        </w:tc>
        <w:tc>
          <w:tcPr>
            <w:tcW w:w="1275" w:type="dxa"/>
            <w:tcBorders>
              <w:top w:val="nil"/>
              <w:left w:val="nil"/>
              <w:bottom w:val="single" w:sz="4" w:space="0" w:color="auto"/>
              <w:right w:val="single" w:sz="4" w:space="0" w:color="auto"/>
            </w:tcBorders>
            <w:shd w:val="clear" w:color="auto" w:fill="auto"/>
            <w:noWrap/>
            <w:vAlign w:val="center"/>
            <w:hideMark/>
          </w:tcPr>
          <w:p w14:paraId="0F30C2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601660251.00</w:t>
            </w:r>
          </w:p>
        </w:tc>
        <w:tc>
          <w:tcPr>
            <w:tcW w:w="6096" w:type="dxa"/>
            <w:tcBorders>
              <w:top w:val="nil"/>
              <w:left w:val="nil"/>
              <w:bottom w:val="single" w:sz="4" w:space="0" w:color="auto"/>
              <w:right w:val="single" w:sz="4" w:space="0" w:color="auto"/>
            </w:tcBorders>
            <w:shd w:val="clear" w:color="auto" w:fill="auto"/>
            <w:noWrap/>
            <w:vAlign w:val="bottom"/>
            <w:hideMark/>
          </w:tcPr>
          <w:p w14:paraId="5CB10CA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  CON MARCA RADIOPACA, ESTERIL Y DESECHABLE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0F3E3CA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A8B2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FD678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041C747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405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76</w:t>
            </w:r>
          </w:p>
        </w:tc>
        <w:tc>
          <w:tcPr>
            <w:tcW w:w="1275" w:type="dxa"/>
            <w:tcBorders>
              <w:top w:val="nil"/>
              <w:left w:val="nil"/>
              <w:bottom w:val="single" w:sz="4" w:space="0" w:color="auto"/>
              <w:right w:val="single" w:sz="4" w:space="0" w:color="auto"/>
            </w:tcBorders>
            <w:shd w:val="clear" w:color="auto" w:fill="auto"/>
            <w:noWrap/>
            <w:vAlign w:val="center"/>
            <w:hideMark/>
          </w:tcPr>
          <w:p w14:paraId="418BEBD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601660269.00</w:t>
            </w:r>
          </w:p>
        </w:tc>
        <w:tc>
          <w:tcPr>
            <w:tcW w:w="6096" w:type="dxa"/>
            <w:tcBorders>
              <w:top w:val="nil"/>
              <w:left w:val="nil"/>
              <w:bottom w:val="single" w:sz="4" w:space="0" w:color="auto"/>
              <w:right w:val="single" w:sz="4" w:space="0" w:color="auto"/>
            </w:tcBorders>
            <w:shd w:val="clear" w:color="auto" w:fill="auto"/>
            <w:noWrap/>
            <w:vAlign w:val="bottom"/>
            <w:hideMark/>
          </w:tcPr>
          <w:p w14:paraId="2FE4587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  CON MARCA RADIOPACA, ESTERIL Y DESECHABLE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6622F5F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43070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47192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745502A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ACD1F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77</w:t>
            </w:r>
          </w:p>
        </w:tc>
        <w:tc>
          <w:tcPr>
            <w:tcW w:w="1275" w:type="dxa"/>
            <w:tcBorders>
              <w:top w:val="nil"/>
              <w:left w:val="nil"/>
              <w:bottom w:val="single" w:sz="4" w:space="0" w:color="auto"/>
              <w:right w:val="single" w:sz="4" w:space="0" w:color="auto"/>
            </w:tcBorders>
            <w:shd w:val="clear" w:color="auto" w:fill="auto"/>
            <w:noWrap/>
            <w:vAlign w:val="center"/>
            <w:hideMark/>
          </w:tcPr>
          <w:p w14:paraId="4AFF0D2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601660277.00</w:t>
            </w:r>
          </w:p>
        </w:tc>
        <w:tc>
          <w:tcPr>
            <w:tcW w:w="6096" w:type="dxa"/>
            <w:tcBorders>
              <w:top w:val="nil"/>
              <w:left w:val="nil"/>
              <w:bottom w:val="single" w:sz="4" w:space="0" w:color="auto"/>
              <w:right w:val="single" w:sz="4" w:space="0" w:color="auto"/>
            </w:tcBorders>
            <w:shd w:val="clear" w:color="auto" w:fill="auto"/>
            <w:noWrap/>
            <w:vAlign w:val="bottom"/>
            <w:hideMark/>
          </w:tcPr>
          <w:p w14:paraId="35A85BA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CLORURO DE POLIVINILO TRANSPARENTE, GRADUADO, CON MARCA RADIOPACA, ESTERIL Y DESECHABLE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16D0B7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2C3FD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C9AA9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5F110CE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54EA0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78</w:t>
            </w:r>
          </w:p>
        </w:tc>
        <w:tc>
          <w:tcPr>
            <w:tcW w:w="1275" w:type="dxa"/>
            <w:tcBorders>
              <w:top w:val="nil"/>
              <w:left w:val="nil"/>
              <w:bottom w:val="single" w:sz="4" w:space="0" w:color="auto"/>
              <w:right w:val="single" w:sz="4" w:space="0" w:color="auto"/>
            </w:tcBorders>
            <w:shd w:val="clear" w:color="auto" w:fill="auto"/>
            <w:noWrap/>
            <w:vAlign w:val="center"/>
            <w:hideMark/>
          </w:tcPr>
          <w:p w14:paraId="60A33B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601660301.00</w:t>
            </w:r>
          </w:p>
        </w:tc>
        <w:tc>
          <w:tcPr>
            <w:tcW w:w="6096" w:type="dxa"/>
            <w:tcBorders>
              <w:top w:val="nil"/>
              <w:left w:val="nil"/>
              <w:bottom w:val="single" w:sz="4" w:space="0" w:color="auto"/>
              <w:right w:val="single" w:sz="4" w:space="0" w:color="auto"/>
            </w:tcBorders>
            <w:shd w:val="clear" w:color="auto" w:fill="auto"/>
            <w:noWrap/>
            <w:vAlign w:val="bottom"/>
            <w:hideMark/>
          </w:tcPr>
          <w:p w14:paraId="713BF94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PEDIATRICA, DE CLORURO DEPOLIVINILO, SIN GLOBO, RADIOPACA, CON CONECTOR INCLUIDO CON ENTRADA DE 15 MM, SIN ENDOCANULA, CON OBTURADOR Y CINTA DE FIJACION. ESTERIL Y DESECHABLE. DIAMETRO INTERNO. 3.0 MM ± 0.15 MM DIAMETRO EXTERNO. 5.0 MM ± 0.5 MM LONGITUDE. 37  MM ± 5 MM</w:t>
            </w:r>
          </w:p>
        </w:tc>
        <w:tc>
          <w:tcPr>
            <w:tcW w:w="992" w:type="dxa"/>
            <w:tcBorders>
              <w:top w:val="nil"/>
              <w:left w:val="nil"/>
              <w:bottom w:val="single" w:sz="4" w:space="0" w:color="auto"/>
              <w:right w:val="single" w:sz="4" w:space="0" w:color="auto"/>
            </w:tcBorders>
            <w:shd w:val="clear" w:color="auto" w:fill="auto"/>
            <w:noWrap/>
            <w:vAlign w:val="center"/>
            <w:hideMark/>
          </w:tcPr>
          <w:p w14:paraId="24D705E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09C1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948F5F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9D8EFD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27C8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79</w:t>
            </w:r>
          </w:p>
        </w:tc>
        <w:tc>
          <w:tcPr>
            <w:tcW w:w="1275" w:type="dxa"/>
            <w:tcBorders>
              <w:top w:val="nil"/>
              <w:left w:val="nil"/>
              <w:bottom w:val="single" w:sz="4" w:space="0" w:color="auto"/>
              <w:right w:val="single" w:sz="4" w:space="0" w:color="auto"/>
            </w:tcBorders>
            <w:shd w:val="clear" w:color="auto" w:fill="auto"/>
            <w:noWrap/>
            <w:vAlign w:val="center"/>
            <w:hideMark/>
          </w:tcPr>
          <w:p w14:paraId="0D4EB7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601661001.00</w:t>
            </w:r>
          </w:p>
        </w:tc>
        <w:tc>
          <w:tcPr>
            <w:tcW w:w="6096" w:type="dxa"/>
            <w:tcBorders>
              <w:top w:val="nil"/>
              <w:left w:val="nil"/>
              <w:bottom w:val="single" w:sz="4" w:space="0" w:color="auto"/>
              <w:right w:val="single" w:sz="4" w:space="0" w:color="auto"/>
            </w:tcBorders>
            <w:shd w:val="clear" w:color="auto" w:fill="auto"/>
            <w:noWrap/>
            <w:vAlign w:val="bottom"/>
            <w:hideMark/>
          </w:tcPr>
          <w:p w14:paraId="1FF341C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DRENAJE DE BLAKE 19 FR. PIEZA.</w:t>
            </w:r>
          </w:p>
        </w:tc>
        <w:tc>
          <w:tcPr>
            <w:tcW w:w="992" w:type="dxa"/>
            <w:tcBorders>
              <w:top w:val="nil"/>
              <w:left w:val="nil"/>
              <w:bottom w:val="single" w:sz="4" w:space="0" w:color="auto"/>
              <w:right w:val="single" w:sz="4" w:space="0" w:color="auto"/>
            </w:tcBorders>
            <w:shd w:val="clear" w:color="auto" w:fill="auto"/>
            <w:noWrap/>
            <w:vAlign w:val="center"/>
            <w:hideMark/>
          </w:tcPr>
          <w:p w14:paraId="522EAB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86BE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4143F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6BD420E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76AD4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80</w:t>
            </w:r>
          </w:p>
        </w:tc>
        <w:tc>
          <w:tcPr>
            <w:tcW w:w="1275" w:type="dxa"/>
            <w:tcBorders>
              <w:top w:val="nil"/>
              <w:left w:val="nil"/>
              <w:bottom w:val="single" w:sz="4" w:space="0" w:color="auto"/>
              <w:right w:val="single" w:sz="4" w:space="0" w:color="auto"/>
            </w:tcBorders>
            <w:shd w:val="clear" w:color="auto" w:fill="auto"/>
            <w:noWrap/>
            <w:vAlign w:val="center"/>
            <w:hideMark/>
          </w:tcPr>
          <w:p w14:paraId="2DE34FC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601662158.00</w:t>
            </w:r>
          </w:p>
        </w:tc>
        <w:tc>
          <w:tcPr>
            <w:tcW w:w="6096" w:type="dxa"/>
            <w:tcBorders>
              <w:top w:val="nil"/>
              <w:left w:val="nil"/>
              <w:bottom w:val="single" w:sz="4" w:space="0" w:color="auto"/>
              <w:right w:val="single" w:sz="4" w:space="0" w:color="auto"/>
            </w:tcBorders>
            <w:shd w:val="clear" w:color="auto" w:fill="auto"/>
            <w:noWrap/>
            <w:vAlign w:val="bottom"/>
            <w:hideMark/>
          </w:tcPr>
          <w:p w14:paraId="0478088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992" w:type="dxa"/>
            <w:tcBorders>
              <w:top w:val="nil"/>
              <w:left w:val="nil"/>
              <w:bottom w:val="single" w:sz="4" w:space="0" w:color="auto"/>
              <w:right w:val="single" w:sz="4" w:space="0" w:color="auto"/>
            </w:tcBorders>
            <w:shd w:val="clear" w:color="auto" w:fill="auto"/>
            <w:noWrap/>
            <w:vAlign w:val="center"/>
            <w:hideMark/>
          </w:tcPr>
          <w:p w14:paraId="0BEB828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FB2E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3457CD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630B63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FEDF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81</w:t>
            </w:r>
          </w:p>
        </w:tc>
        <w:tc>
          <w:tcPr>
            <w:tcW w:w="1275" w:type="dxa"/>
            <w:tcBorders>
              <w:top w:val="nil"/>
              <w:left w:val="nil"/>
              <w:bottom w:val="single" w:sz="4" w:space="0" w:color="auto"/>
              <w:right w:val="single" w:sz="4" w:space="0" w:color="auto"/>
            </w:tcBorders>
            <w:shd w:val="clear" w:color="auto" w:fill="auto"/>
            <w:noWrap/>
            <w:vAlign w:val="center"/>
            <w:hideMark/>
          </w:tcPr>
          <w:p w14:paraId="23D6402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601662943.00</w:t>
            </w:r>
          </w:p>
        </w:tc>
        <w:tc>
          <w:tcPr>
            <w:tcW w:w="6096" w:type="dxa"/>
            <w:tcBorders>
              <w:top w:val="nil"/>
              <w:left w:val="nil"/>
              <w:bottom w:val="single" w:sz="4" w:space="0" w:color="auto"/>
              <w:right w:val="single" w:sz="4" w:space="0" w:color="auto"/>
            </w:tcBorders>
            <w:shd w:val="clear" w:color="auto" w:fill="auto"/>
            <w:noWrap/>
            <w:vAlign w:val="bottom"/>
            <w:hideMark/>
          </w:tcPr>
          <w:p w14:paraId="6D685DD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NEONATAL, DE CLORURO DEPOLIVINILO, SIN GLOBO, RADIOPACA, CON CONECTOR INCLUIDO CON ENTRADA DE 15 MM, SIN ENDOCANULA, CON OBTURADOR Y CINTA DE FIJACION. ESTERIL Y DESECHABLE.DIAMETRO INTERNO. 2.5 MM ± 0.5 MM DIAMETRO EXTERNO. 4.5 MM ± 0.5 MM LONGITUD. 30 MM  ± 5 MM</w:t>
            </w:r>
          </w:p>
        </w:tc>
        <w:tc>
          <w:tcPr>
            <w:tcW w:w="992" w:type="dxa"/>
            <w:tcBorders>
              <w:top w:val="nil"/>
              <w:left w:val="nil"/>
              <w:bottom w:val="single" w:sz="4" w:space="0" w:color="auto"/>
              <w:right w:val="single" w:sz="4" w:space="0" w:color="auto"/>
            </w:tcBorders>
            <w:shd w:val="clear" w:color="auto" w:fill="auto"/>
            <w:noWrap/>
            <w:vAlign w:val="center"/>
            <w:hideMark/>
          </w:tcPr>
          <w:p w14:paraId="57E46E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6843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7E6394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7162B58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CADF6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82</w:t>
            </w:r>
          </w:p>
        </w:tc>
        <w:tc>
          <w:tcPr>
            <w:tcW w:w="1275" w:type="dxa"/>
            <w:tcBorders>
              <w:top w:val="nil"/>
              <w:left w:val="nil"/>
              <w:bottom w:val="single" w:sz="4" w:space="0" w:color="auto"/>
              <w:right w:val="single" w:sz="4" w:space="0" w:color="auto"/>
            </w:tcBorders>
            <w:shd w:val="clear" w:color="auto" w:fill="auto"/>
            <w:noWrap/>
            <w:vAlign w:val="center"/>
            <w:hideMark/>
          </w:tcPr>
          <w:p w14:paraId="02EA401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601663008.00</w:t>
            </w:r>
          </w:p>
        </w:tc>
        <w:tc>
          <w:tcPr>
            <w:tcW w:w="6096" w:type="dxa"/>
            <w:tcBorders>
              <w:top w:val="nil"/>
              <w:left w:val="nil"/>
              <w:bottom w:val="single" w:sz="4" w:space="0" w:color="auto"/>
              <w:right w:val="single" w:sz="4" w:space="0" w:color="auto"/>
            </w:tcBorders>
            <w:shd w:val="clear" w:color="auto" w:fill="auto"/>
            <w:noWrap/>
            <w:vAlign w:val="bottom"/>
            <w:hideMark/>
          </w:tcPr>
          <w:p w14:paraId="6FA8ECE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3.0 MM ± 0.15 MM DIAMETRO EXTERNO: 5.2 MM ± 0.5 MM   LONGITUD: 32 MM ± 5 MM.</w:t>
            </w:r>
          </w:p>
        </w:tc>
        <w:tc>
          <w:tcPr>
            <w:tcW w:w="992" w:type="dxa"/>
            <w:tcBorders>
              <w:top w:val="nil"/>
              <w:left w:val="nil"/>
              <w:bottom w:val="single" w:sz="4" w:space="0" w:color="auto"/>
              <w:right w:val="single" w:sz="4" w:space="0" w:color="auto"/>
            </w:tcBorders>
            <w:shd w:val="clear" w:color="auto" w:fill="auto"/>
            <w:noWrap/>
            <w:vAlign w:val="center"/>
            <w:hideMark/>
          </w:tcPr>
          <w:p w14:paraId="3E94FEC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4FF3D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EED51A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30512C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DA127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83</w:t>
            </w:r>
          </w:p>
        </w:tc>
        <w:tc>
          <w:tcPr>
            <w:tcW w:w="1275" w:type="dxa"/>
            <w:tcBorders>
              <w:top w:val="nil"/>
              <w:left w:val="nil"/>
              <w:bottom w:val="single" w:sz="4" w:space="0" w:color="auto"/>
              <w:right w:val="single" w:sz="4" w:space="0" w:color="auto"/>
            </w:tcBorders>
            <w:shd w:val="clear" w:color="auto" w:fill="auto"/>
            <w:noWrap/>
            <w:vAlign w:val="center"/>
            <w:hideMark/>
          </w:tcPr>
          <w:p w14:paraId="330362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601663016.00</w:t>
            </w:r>
          </w:p>
        </w:tc>
        <w:tc>
          <w:tcPr>
            <w:tcW w:w="6096" w:type="dxa"/>
            <w:tcBorders>
              <w:top w:val="nil"/>
              <w:left w:val="nil"/>
              <w:bottom w:val="single" w:sz="4" w:space="0" w:color="auto"/>
              <w:right w:val="single" w:sz="4" w:space="0" w:color="auto"/>
            </w:tcBorders>
            <w:shd w:val="clear" w:color="auto" w:fill="auto"/>
            <w:noWrap/>
            <w:vAlign w:val="bottom"/>
            <w:hideMark/>
          </w:tcPr>
          <w:p w14:paraId="23D8726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41AA31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4B81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0C57A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DC2644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ADD2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84</w:t>
            </w:r>
          </w:p>
        </w:tc>
        <w:tc>
          <w:tcPr>
            <w:tcW w:w="1275" w:type="dxa"/>
            <w:tcBorders>
              <w:top w:val="nil"/>
              <w:left w:val="nil"/>
              <w:bottom w:val="single" w:sz="4" w:space="0" w:color="auto"/>
              <w:right w:val="single" w:sz="4" w:space="0" w:color="auto"/>
            </w:tcBorders>
            <w:shd w:val="clear" w:color="auto" w:fill="auto"/>
            <w:noWrap/>
            <w:vAlign w:val="center"/>
            <w:hideMark/>
          </w:tcPr>
          <w:p w14:paraId="1B7353E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601663057.00</w:t>
            </w:r>
          </w:p>
        </w:tc>
        <w:tc>
          <w:tcPr>
            <w:tcW w:w="6096" w:type="dxa"/>
            <w:tcBorders>
              <w:top w:val="nil"/>
              <w:left w:val="nil"/>
              <w:bottom w:val="single" w:sz="4" w:space="0" w:color="auto"/>
              <w:right w:val="single" w:sz="4" w:space="0" w:color="auto"/>
            </w:tcBorders>
            <w:shd w:val="clear" w:color="auto" w:fill="auto"/>
            <w:noWrap/>
            <w:vAlign w:val="bottom"/>
            <w:hideMark/>
          </w:tcPr>
          <w:p w14:paraId="32666EE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92" w:type="dxa"/>
            <w:tcBorders>
              <w:top w:val="nil"/>
              <w:left w:val="nil"/>
              <w:bottom w:val="single" w:sz="4" w:space="0" w:color="auto"/>
              <w:right w:val="single" w:sz="4" w:space="0" w:color="auto"/>
            </w:tcBorders>
            <w:shd w:val="clear" w:color="auto" w:fill="auto"/>
            <w:noWrap/>
            <w:vAlign w:val="center"/>
            <w:hideMark/>
          </w:tcPr>
          <w:p w14:paraId="1EB87C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981D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49FB3D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w:t>
            </w:r>
          </w:p>
        </w:tc>
      </w:tr>
      <w:tr w:rsidR="00E63AAA" w:rsidRPr="00E63AAA" w14:paraId="266894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8E656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85</w:t>
            </w:r>
          </w:p>
        </w:tc>
        <w:tc>
          <w:tcPr>
            <w:tcW w:w="1275" w:type="dxa"/>
            <w:tcBorders>
              <w:top w:val="nil"/>
              <w:left w:val="nil"/>
              <w:bottom w:val="single" w:sz="4" w:space="0" w:color="auto"/>
              <w:right w:val="single" w:sz="4" w:space="0" w:color="auto"/>
            </w:tcBorders>
            <w:shd w:val="clear" w:color="auto" w:fill="auto"/>
            <w:noWrap/>
            <w:vAlign w:val="center"/>
            <w:hideMark/>
          </w:tcPr>
          <w:p w14:paraId="52D486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601663347.00</w:t>
            </w:r>
          </w:p>
        </w:tc>
        <w:tc>
          <w:tcPr>
            <w:tcW w:w="6096" w:type="dxa"/>
            <w:tcBorders>
              <w:top w:val="nil"/>
              <w:left w:val="nil"/>
              <w:bottom w:val="single" w:sz="4" w:space="0" w:color="auto"/>
              <w:right w:val="single" w:sz="4" w:space="0" w:color="auto"/>
            </w:tcBorders>
            <w:shd w:val="clear" w:color="auto" w:fill="auto"/>
            <w:noWrap/>
            <w:vAlign w:val="bottom"/>
            <w:hideMark/>
          </w:tcPr>
          <w:p w14:paraId="3E3B4F5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045F1D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FBF5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0123AD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F9DED8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182A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86</w:t>
            </w:r>
          </w:p>
        </w:tc>
        <w:tc>
          <w:tcPr>
            <w:tcW w:w="1275" w:type="dxa"/>
            <w:tcBorders>
              <w:top w:val="nil"/>
              <w:left w:val="nil"/>
              <w:bottom w:val="single" w:sz="4" w:space="0" w:color="auto"/>
              <w:right w:val="single" w:sz="4" w:space="0" w:color="auto"/>
            </w:tcBorders>
            <w:shd w:val="clear" w:color="auto" w:fill="auto"/>
            <w:noWrap/>
            <w:vAlign w:val="center"/>
            <w:hideMark/>
          </w:tcPr>
          <w:p w14:paraId="5B18218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601663354.00</w:t>
            </w:r>
          </w:p>
        </w:tc>
        <w:tc>
          <w:tcPr>
            <w:tcW w:w="6096" w:type="dxa"/>
            <w:tcBorders>
              <w:top w:val="nil"/>
              <w:left w:val="nil"/>
              <w:bottom w:val="single" w:sz="4" w:space="0" w:color="auto"/>
              <w:right w:val="single" w:sz="4" w:space="0" w:color="auto"/>
            </w:tcBorders>
            <w:shd w:val="clear" w:color="auto" w:fill="auto"/>
            <w:noWrap/>
            <w:vAlign w:val="bottom"/>
            <w:hideMark/>
          </w:tcPr>
          <w:p w14:paraId="47CBE01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736078D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09C4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CC1531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2651DF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AF23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87</w:t>
            </w:r>
          </w:p>
        </w:tc>
        <w:tc>
          <w:tcPr>
            <w:tcW w:w="1275" w:type="dxa"/>
            <w:tcBorders>
              <w:top w:val="nil"/>
              <w:left w:val="nil"/>
              <w:bottom w:val="single" w:sz="4" w:space="0" w:color="auto"/>
              <w:right w:val="single" w:sz="4" w:space="0" w:color="auto"/>
            </w:tcBorders>
            <w:shd w:val="clear" w:color="auto" w:fill="auto"/>
            <w:noWrap/>
            <w:vAlign w:val="center"/>
            <w:hideMark/>
          </w:tcPr>
          <w:p w14:paraId="31F760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601670458.00</w:t>
            </w:r>
          </w:p>
        </w:tc>
        <w:tc>
          <w:tcPr>
            <w:tcW w:w="6096" w:type="dxa"/>
            <w:tcBorders>
              <w:top w:val="nil"/>
              <w:left w:val="nil"/>
              <w:bottom w:val="single" w:sz="4" w:space="0" w:color="auto"/>
              <w:right w:val="single" w:sz="4" w:space="0" w:color="auto"/>
            </w:tcBorders>
            <w:shd w:val="clear" w:color="auto" w:fill="auto"/>
            <w:noWrap/>
            <w:vAlign w:val="bottom"/>
            <w:hideMark/>
          </w:tcPr>
          <w:p w14:paraId="7A4126B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0 LONGITUD 50MM.</w:t>
            </w:r>
          </w:p>
        </w:tc>
        <w:tc>
          <w:tcPr>
            <w:tcW w:w="992" w:type="dxa"/>
            <w:tcBorders>
              <w:top w:val="nil"/>
              <w:left w:val="nil"/>
              <w:bottom w:val="single" w:sz="4" w:space="0" w:color="auto"/>
              <w:right w:val="single" w:sz="4" w:space="0" w:color="auto"/>
            </w:tcBorders>
            <w:shd w:val="clear" w:color="auto" w:fill="auto"/>
            <w:noWrap/>
            <w:vAlign w:val="center"/>
            <w:hideMark/>
          </w:tcPr>
          <w:p w14:paraId="30764A1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051C8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023A4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639EE67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3A42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88</w:t>
            </w:r>
          </w:p>
        </w:tc>
        <w:tc>
          <w:tcPr>
            <w:tcW w:w="1275" w:type="dxa"/>
            <w:tcBorders>
              <w:top w:val="nil"/>
              <w:left w:val="nil"/>
              <w:bottom w:val="single" w:sz="4" w:space="0" w:color="auto"/>
              <w:right w:val="single" w:sz="4" w:space="0" w:color="auto"/>
            </w:tcBorders>
            <w:shd w:val="clear" w:color="auto" w:fill="auto"/>
            <w:noWrap/>
            <w:vAlign w:val="center"/>
            <w:hideMark/>
          </w:tcPr>
          <w:p w14:paraId="0221784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601670466.00</w:t>
            </w:r>
          </w:p>
        </w:tc>
        <w:tc>
          <w:tcPr>
            <w:tcW w:w="6096" w:type="dxa"/>
            <w:tcBorders>
              <w:top w:val="nil"/>
              <w:left w:val="nil"/>
              <w:bottom w:val="single" w:sz="4" w:space="0" w:color="auto"/>
              <w:right w:val="single" w:sz="4" w:space="0" w:color="auto"/>
            </w:tcBorders>
            <w:shd w:val="clear" w:color="auto" w:fill="auto"/>
            <w:noWrap/>
            <w:vAlign w:val="bottom"/>
            <w:hideMark/>
          </w:tcPr>
          <w:p w14:paraId="59112D4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2 LONGITUD 70MM.</w:t>
            </w:r>
          </w:p>
        </w:tc>
        <w:tc>
          <w:tcPr>
            <w:tcW w:w="992" w:type="dxa"/>
            <w:tcBorders>
              <w:top w:val="nil"/>
              <w:left w:val="nil"/>
              <w:bottom w:val="single" w:sz="4" w:space="0" w:color="auto"/>
              <w:right w:val="single" w:sz="4" w:space="0" w:color="auto"/>
            </w:tcBorders>
            <w:shd w:val="clear" w:color="auto" w:fill="auto"/>
            <w:noWrap/>
            <w:vAlign w:val="center"/>
            <w:hideMark/>
          </w:tcPr>
          <w:p w14:paraId="030256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CBEA0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8DDE4C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7253A70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FC9D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89</w:t>
            </w:r>
          </w:p>
        </w:tc>
        <w:tc>
          <w:tcPr>
            <w:tcW w:w="1275" w:type="dxa"/>
            <w:tcBorders>
              <w:top w:val="nil"/>
              <w:left w:val="nil"/>
              <w:bottom w:val="single" w:sz="4" w:space="0" w:color="auto"/>
              <w:right w:val="single" w:sz="4" w:space="0" w:color="auto"/>
            </w:tcBorders>
            <w:shd w:val="clear" w:color="auto" w:fill="auto"/>
            <w:noWrap/>
            <w:vAlign w:val="center"/>
            <w:hideMark/>
          </w:tcPr>
          <w:p w14:paraId="332ED70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601670482.00</w:t>
            </w:r>
          </w:p>
        </w:tc>
        <w:tc>
          <w:tcPr>
            <w:tcW w:w="6096" w:type="dxa"/>
            <w:tcBorders>
              <w:top w:val="nil"/>
              <w:left w:val="nil"/>
              <w:bottom w:val="single" w:sz="4" w:space="0" w:color="auto"/>
              <w:right w:val="single" w:sz="4" w:space="0" w:color="auto"/>
            </w:tcBorders>
            <w:shd w:val="clear" w:color="auto" w:fill="auto"/>
            <w:noWrap/>
            <w:vAlign w:val="bottom"/>
            <w:hideMark/>
          </w:tcPr>
          <w:p w14:paraId="26FAF46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4 LONGITUD 90 MM.</w:t>
            </w:r>
          </w:p>
        </w:tc>
        <w:tc>
          <w:tcPr>
            <w:tcW w:w="992" w:type="dxa"/>
            <w:tcBorders>
              <w:top w:val="nil"/>
              <w:left w:val="nil"/>
              <w:bottom w:val="single" w:sz="4" w:space="0" w:color="auto"/>
              <w:right w:val="single" w:sz="4" w:space="0" w:color="auto"/>
            </w:tcBorders>
            <w:shd w:val="clear" w:color="auto" w:fill="auto"/>
            <w:noWrap/>
            <w:vAlign w:val="center"/>
            <w:hideMark/>
          </w:tcPr>
          <w:p w14:paraId="047E6E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6409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5C71A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1AE1EE7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3AFE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90</w:t>
            </w:r>
          </w:p>
        </w:tc>
        <w:tc>
          <w:tcPr>
            <w:tcW w:w="1275" w:type="dxa"/>
            <w:tcBorders>
              <w:top w:val="nil"/>
              <w:left w:val="nil"/>
              <w:bottom w:val="single" w:sz="4" w:space="0" w:color="auto"/>
              <w:right w:val="single" w:sz="4" w:space="0" w:color="auto"/>
            </w:tcBorders>
            <w:shd w:val="clear" w:color="auto" w:fill="auto"/>
            <w:noWrap/>
            <w:vAlign w:val="center"/>
            <w:hideMark/>
          </w:tcPr>
          <w:p w14:paraId="0837AC5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601670680.00</w:t>
            </w:r>
          </w:p>
        </w:tc>
        <w:tc>
          <w:tcPr>
            <w:tcW w:w="6096" w:type="dxa"/>
            <w:tcBorders>
              <w:top w:val="nil"/>
              <w:left w:val="nil"/>
              <w:bottom w:val="single" w:sz="4" w:space="0" w:color="auto"/>
              <w:right w:val="single" w:sz="4" w:space="0" w:color="auto"/>
            </w:tcBorders>
            <w:shd w:val="clear" w:color="auto" w:fill="auto"/>
            <w:noWrap/>
            <w:vAlign w:val="bottom"/>
            <w:hideMark/>
          </w:tcPr>
          <w:p w14:paraId="5ADB8B6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6 LONGITUD 110MM.</w:t>
            </w:r>
          </w:p>
        </w:tc>
        <w:tc>
          <w:tcPr>
            <w:tcW w:w="992" w:type="dxa"/>
            <w:tcBorders>
              <w:top w:val="nil"/>
              <w:left w:val="nil"/>
              <w:bottom w:val="single" w:sz="4" w:space="0" w:color="auto"/>
              <w:right w:val="single" w:sz="4" w:space="0" w:color="auto"/>
            </w:tcBorders>
            <w:shd w:val="clear" w:color="auto" w:fill="auto"/>
            <w:noWrap/>
            <w:vAlign w:val="center"/>
            <w:hideMark/>
          </w:tcPr>
          <w:p w14:paraId="3380BE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0C753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1F90FD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7ADD6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8553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91</w:t>
            </w:r>
          </w:p>
        </w:tc>
        <w:tc>
          <w:tcPr>
            <w:tcW w:w="1275" w:type="dxa"/>
            <w:tcBorders>
              <w:top w:val="nil"/>
              <w:left w:val="nil"/>
              <w:bottom w:val="single" w:sz="4" w:space="0" w:color="auto"/>
              <w:right w:val="single" w:sz="4" w:space="0" w:color="auto"/>
            </w:tcBorders>
            <w:shd w:val="clear" w:color="auto" w:fill="auto"/>
            <w:noWrap/>
            <w:vAlign w:val="center"/>
            <w:hideMark/>
          </w:tcPr>
          <w:p w14:paraId="5DE0FE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601670920.00</w:t>
            </w:r>
          </w:p>
        </w:tc>
        <w:tc>
          <w:tcPr>
            <w:tcW w:w="6096" w:type="dxa"/>
            <w:tcBorders>
              <w:top w:val="nil"/>
              <w:left w:val="nil"/>
              <w:bottom w:val="single" w:sz="4" w:space="0" w:color="auto"/>
              <w:right w:val="single" w:sz="4" w:space="0" w:color="auto"/>
            </w:tcBorders>
            <w:shd w:val="clear" w:color="auto" w:fill="auto"/>
            <w:noWrap/>
            <w:vAlign w:val="bottom"/>
            <w:hideMark/>
          </w:tcPr>
          <w:p w14:paraId="1BA101D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4.0 MM ± 0.15 MM DIAMETRO EXTERNO: 6.1 MM ± 0.5 MM LONGITUD: 41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0ACFBD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B1BD5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3B87D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4F697B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1D73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92</w:t>
            </w:r>
          </w:p>
        </w:tc>
        <w:tc>
          <w:tcPr>
            <w:tcW w:w="1275" w:type="dxa"/>
            <w:tcBorders>
              <w:top w:val="nil"/>
              <w:left w:val="nil"/>
              <w:bottom w:val="single" w:sz="4" w:space="0" w:color="auto"/>
              <w:right w:val="single" w:sz="4" w:space="0" w:color="auto"/>
            </w:tcBorders>
            <w:shd w:val="clear" w:color="auto" w:fill="auto"/>
            <w:noWrap/>
            <w:vAlign w:val="center"/>
            <w:hideMark/>
          </w:tcPr>
          <w:p w14:paraId="3BF68C3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601670946.00</w:t>
            </w:r>
          </w:p>
        </w:tc>
        <w:tc>
          <w:tcPr>
            <w:tcW w:w="6096" w:type="dxa"/>
            <w:tcBorders>
              <w:top w:val="nil"/>
              <w:left w:val="nil"/>
              <w:bottom w:val="single" w:sz="4" w:space="0" w:color="auto"/>
              <w:right w:val="single" w:sz="4" w:space="0" w:color="auto"/>
            </w:tcBorders>
            <w:shd w:val="clear" w:color="auto" w:fill="auto"/>
            <w:noWrap/>
            <w:vAlign w:val="bottom"/>
            <w:hideMark/>
          </w:tcPr>
          <w:p w14:paraId="7C6E10B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25851F0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04B0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1F5FCF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511AB3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2788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93</w:t>
            </w:r>
          </w:p>
        </w:tc>
        <w:tc>
          <w:tcPr>
            <w:tcW w:w="1275" w:type="dxa"/>
            <w:tcBorders>
              <w:top w:val="nil"/>
              <w:left w:val="nil"/>
              <w:bottom w:val="single" w:sz="4" w:space="0" w:color="auto"/>
              <w:right w:val="single" w:sz="4" w:space="0" w:color="auto"/>
            </w:tcBorders>
            <w:shd w:val="clear" w:color="auto" w:fill="auto"/>
            <w:noWrap/>
            <w:vAlign w:val="center"/>
            <w:hideMark/>
          </w:tcPr>
          <w:p w14:paraId="1E9DE70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601673304.00</w:t>
            </w:r>
          </w:p>
        </w:tc>
        <w:tc>
          <w:tcPr>
            <w:tcW w:w="6096" w:type="dxa"/>
            <w:tcBorders>
              <w:top w:val="nil"/>
              <w:left w:val="nil"/>
              <w:bottom w:val="single" w:sz="4" w:space="0" w:color="auto"/>
              <w:right w:val="single" w:sz="4" w:space="0" w:color="auto"/>
            </w:tcBorders>
            <w:shd w:val="clear" w:color="auto" w:fill="auto"/>
            <w:noWrap/>
            <w:vAlign w:val="bottom"/>
            <w:hideMark/>
          </w:tcPr>
          <w:p w14:paraId="2AB4C24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TAMANO 0 X 40 MM LACTANTE</w:t>
            </w:r>
          </w:p>
        </w:tc>
        <w:tc>
          <w:tcPr>
            <w:tcW w:w="992" w:type="dxa"/>
            <w:tcBorders>
              <w:top w:val="nil"/>
              <w:left w:val="nil"/>
              <w:bottom w:val="single" w:sz="4" w:space="0" w:color="auto"/>
              <w:right w:val="single" w:sz="4" w:space="0" w:color="auto"/>
            </w:tcBorders>
            <w:shd w:val="clear" w:color="auto" w:fill="auto"/>
            <w:noWrap/>
            <w:vAlign w:val="center"/>
            <w:hideMark/>
          </w:tcPr>
          <w:p w14:paraId="738CDF6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63373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49962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20431B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E2F3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94</w:t>
            </w:r>
          </w:p>
        </w:tc>
        <w:tc>
          <w:tcPr>
            <w:tcW w:w="1275" w:type="dxa"/>
            <w:tcBorders>
              <w:top w:val="nil"/>
              <w:left w:val="nil"/>
              <w:bottom w:val="single" w:sz="4" w:space="0" w:color="auto"/>
              <w:right w:val="single" w:sz="4" w:space="0" w:color="auto"/>
            </w:tcBorders>
            <w:shd w:val="clear" w:color="auto" w:fill="auto"/>
            <w:noWrap/>
            <w:vAlign w:val="center"/>
            <w:hideMark/>
          </w:tcPr>
          <w:p w14:paraId="4AA6C2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601673312.00</w:t>
            </w:r>
          </w:p>
        </w:tc>
        <w:tc>
          <w:tcPr>
            <w:tcW w:w="6096" w:type="dxa"/>
            <w:tcBorders>
              <w:top w:val="nil"/>
              <w:left w:val="nil"/>
              <w:bottom w:val="single" w:sz="4" w:space="0" w:color="auto"/>
              <w:right w:val="single" w:sz="4" w:space="0" w:color="auto"/>
            </w:tcBorders>
            <w:shd w:val="clear" w:color="auto" w:fill="auto"/>
            <w:noWrap/>
            <w:vAlign w:val="bottom"/>
            <w:hideMark/>
          </w:tcPr>
          <w:p w14:paraId="7A74945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1 LONGITUD 60 MM.</w:t>
            </w:r>
          </w:p>
        </w:tc>
        <w:tc>
          <w:tcPr>
            <w:tcW w:w="992" w:type="dxa"/>
            <w:tcBorders>
              <w:top w:val="nil"/>
              <w:left w:val="nil"/>
              <w:bottom w:val="single" w:sz="4" w:space="0" w:color="auto"/>
              <w:right w:val="single" w:sz="4" w:space="0" w:color="auto"/>
            </w:tcBorders>
            <w:shd w:val="clear" w:color="auto" w:fill="auto"/>
            <w:noWrap/>
            <w:vAlign w:val="center"/>
            <w:hideMark/>
          </w:tcPr>
          <w:p w14:paraId="656B8C7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F8C0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70626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1312D0D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F454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95</w:t>
            </w:r>
          </w:p>
        </w:tc>
        <w:tc>
          <w:tcPr>
            <w:tcW w:w="1275" w:type="dxa"/>
            <w:tcBorders>
              <w:top w:val="nil"/>
              <w:left w:val="nil"/>
              <w:bottom w:val="single" w:sz="4" w:space="0" w:color="auto"/>
              <w:right w:val="single" w:sz="4" w:space="0" w:color="auto"/>
            </w:tcBorders>
            <w:shd w:val="clear" w:color="auto" w:fill="auto"/>
            <w:noWrap/>
            <w:vAlign w:val="center"/>
            <w:hideMark/>
          </w:tcPr>
          <w:p w14:paraId="494C729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601673320.00</w:t>
            </w:r>
          </w:p>
        </w:tc>
        <w:tc>
          <w:tcPr>
            <w:tcW w:w="6096" w:type="dxa"/>
            <w:tcBorders>
              <w:top w:val="nil"/>
              <w:left w:val="nil"/>
              <w:bottom w:val="single" w:sz="4" w:space="0" w:color="auto"/>
              <w:right w:val="single" w:sz="4" w:space="0" w:color="auto"/>
            </w:tcBorders>
            <w:shd w:val="clear" w:color="auto" w:fill="auto"/>
            <w:noWrap/>
            <w:vAlign w:val="bottom"/>
            <w:hideMark/>
          </w:tcPr>
          <w:p w14:paraId="14D50DA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3 LONGITUD 80 MM.</w:t>
            </w:r>
          </w:p>
        </w:tc>
        <w:tc>
          <w:tcPr>
            <w:tcW w:w="992" w:type="dxa"/>
            <w:tcBorders>
              <w:top w:val="nil"/>
              <w:left w:val="nil"/>
              <w:bottom w:val="single" w:sz="4" w:space="0" w:color="auto"/>
              <w:right w:val="single" w:sz="4" w:space="0" w:color="auto"/>
            </w:tcBorders>
            <w:shd w:val="clear" w:color="auto" w:fill="auto"/>
            <w:noWrap/>
            <w:vAlign w:val="center"/>
            <w:hideMark/>
          </w:tcPr>
          <w:p w14:paraId="4C7AAB9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15C8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C621F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5448F7E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E35B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96</w:t>
            </w:r>
          </w:p>
        </w:tc>
        <w:tc>
          <w:tcPr>
            <w:tcW w:w="1275" w:type="dxa"/>
            <w:tcBorders>
              <w:top w:val="nil"/>
              <w:left w:val="nil"/>
              <w:bottom w:val="single" w:sz="4" w:space="0" w:color="auto"/>
              <w:right w:val="single" w:sz="4" w:space="0" w:color="auto"/>
            </w:tcBorders>
            <w:shd w:val="clear" w:color="auto" w:fill="auto"/>
            <w:noWrap/>
            <w:vAlign w:val="center"/>
            <w:hideMark/>
          </w:tcPr>
          <w:p w14:paraId="544451D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601673346.00</w:t>
            </w:r>
          </w:p>
        </w:tc>
        <w:tc>
          <w:tcPr>
            <w:tcW w:w="6096" w:type="dxa"/>
            <w:tcBorders>
              <w:top w:val="nil"/>
              <w:left w:val="nil"/>
              <w:bottom w:val="single" w:sz="4" w:space="0" w:color="auto"/>
              <w:right w:val="single" w:sz="4" w:space="0" w:color="auto"/>
            </w:tcBorders>
            <w:shd w:val="clear" w:color="auto" w:fill="auto"/>
            <w:noWrap/>
            <w:vAlign w:val="bottom"/>
            <w:hideMark/>
          </w:tcPr>
          <w:p w14:paraId="5C052EB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OROFARINGEA DE PLASTICO TRANSPARENTE MODELO: GUEDEL/BERMAN TAMAÑO 5 LONGITUD 100 MM.</w:t>
            </w:r>
          </w:p>
        </w:tc>
        <w:tc>
          <w:tcPr>
            <w:tcW w:w="992" w:type="dxa"/>
            <w:tcBorders>
              <w:top w:val="nil"/>
              <w:left w:val="nil"/>
              <w:bottom w:val="single" w:sz="4" w:space="0" w:color="auto"/>
              <w:right w:val="single" w:sz="4" w:space="0" w:color="auto"/>
            </w:tcBorders>
            <w:shd w:val="clear" w:color="auto" w:fill="auto"/>
            <w:noWrap/>
            <w:vAlign w:val="center"/>
            <w:hideMark/>
          </w:tcPr>
          <w:p w14:paraId="4DDE6C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E9466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83DC20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057B4B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5C55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97</w:t>
            </w:r>
          </w:p>
        </w:tc>
        <w:tc>
          <w:tcPr>
            <w:tcW w:w="1275" w:type="dxa"/>
            <w:tcBorders>
              <w:top w:val="nil"/>
              <w:left w:val="nil"/>
              <w:bottom w:val="single" w:sz="4" w:space="0" w:color="auto"/>
              <w:right w:val="single" w:sz="4" w:space="0" w:color="auto"/>
            </w:tcBorders>
            <w:shd w:val="clear" w:color="auto" w:fill="auto"/>
            <w:noWrap/>
            <w:vAlign w:val="center"/>
            <w:hideMark/>
          </w:tcPr>
          <w:p w14:paraId="074AF8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601673726.00</w:t>
            </w:r>
          </w:p>
        </w:tc>
        <w:tc>
          <w:tcPr>
            <w:tcW w:w="6096" w:type="dxa"/>
            <w:tcBorders>
              <w:top w:val="nil"/>
              <w:left w:val="nil"/>
              <w:bottom w:val="single" w:sz="4" w:space="0" w:color="auto"/>
              <w:right w:val="single" w:sz="4" w:space="0" w:color="auto"/>
            </w:tcBorders>
            <w:shd w:val="clear" w:color="auto" w:fill="auto"/>
            <w:noWrap/>
            <w:vAlign w:val="bottom"/>
            <w:hideMark/>
          </w:tcPr>
          <w:p w14:paraId="6221F2D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DRENAJE TORACICO, CON MARCA RADIOPACA, LONGITUD 45 CM, CALIBRE 28 FR.</w:t>
            </w:r>
          </w:p>
        </w:tc>
        <w:tc>
          <w:tcPr>
            <w:tcW w:w="992" w:type="dxa"/>
            <w:tcBorders>
              <w:top w:val="nil"/>
              <w:left w:val="nil"/>
              <w:bottom w:val="single" w:sz="4" w:space="0" w:color="auto"/>
              <w:right w:val="single" w:sz="4" w:space="0" w:color="auto"/>
            </w:tcBorders>
            <w:shd w:val="clear" w:color="auto" w:fill="auto"/>
            <w:noWrap/>
            <w:vAlign w:val="center"/>
            <w:hideMark/>
          </w:tcPr>
          <w:p w14:paraId="4B6EAC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D5D4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38BA8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4E6148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BC9F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98</w:t>
            </w:r>
          </w:p>
        </w:tc>
        <w:tc>
          <w:tcPr>
            <w:tcW w:w="1275" w:type="dxa"/>
            <w:tcBorders>
              <w:top w:val="nil"/>
              <w:left w:val="nil"/>
              <w:bottom w:val="single" w:sz="4" w:space="0" w:color="auto"/>
              <w:right w:val="single" w:sz="4" w:space="0" w:color="auto"/>
            </w:tcBorders>
            <w:shd w:val="clear" w:color="auto" w:fill="auto"/>
            <w:noWrap/>
            <w:vAlign w:val="center"/>
            <w:hideMark/>
          </w:tcPr>
          <w:p w14:paraId="524C6F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601675010.00</w:t>
            </w:r>
          </w:p>
        </w:tc>
        <w:tc>
          <w:tcPr>
            <w:tcW w:w="6096" w:type="dxa"/>
            <w:tcBorders>
              <w:top w:val="nil"/>
              <w:left w:val="nil"/>
              <w:bottom w:val="single" w:sz="4" w:space="0" w:color="auto"/>
              <w:right w:val="single" w:sz="4" w:space="0" w:color="auto"/>
            </w:tcBorders>
            <w:shd w:val="clear" w:color="auto" w:fill="auto"/>
            <w:noWrap/>
            <w:vAlign w:val="bottom"/>
            <w:hideMark/>
          </w:tcPr>
          <w:p w14:paraId="5960E89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SUMINISTRO DE OXIGENO CON TUBO DE CONEXION Y CANULA NASAL, DE PLASTICO. CON DIAMETRO INTERNO DE 2 MM. LONGITUD 180 CM.</w:t>
            </w:r>
          </w:p>
        </w:tc>
        <w:tc>
          <w:tcPr>
            <w:tcW w:w="992" w:type="dxa"/>
            <w:tcBorders>
              <w:top w:val="nil"/>
              <w:left w:val="nil"/>
              <w:bottom w:val="single" w:sz="4" w:space="0" w:color="auto"/>
              <w:right w:val="single" w:sz="4" w:space="0" w:color="auto"/>
            </w:tcBorders>
            <w:shd w:val="clear" w:color="auto" w:fill="auto"/>
            <w:noWrap/>
            <w:vAlign w:val="center"/>
            <w:hideMark/>
          </w:tcPr>
          <w:p w14:paraId="75C6C2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2C91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E9441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419F2DF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AD4C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99</w:t>
            </w:r>
          </w:p>
        </w:tc>
        <w:tc>
          <w:tcPr>
            <w:tcW w:w="1275" w:type="dxa"/>
            <w:tcBorders>
              <w:top w:val="nil"/>
              <w:left w:val="nil"/>
              <w:bottom w:val="single" w:sz="4" w:space="0" w:color="auto"/>
              <w:right w:val="single" w:sz="4" w:space="0" w:color="auto"/>
            </w:tcBorders>
            <w:shd w:val="clear" w:color="auto" w:fill="auto"/>
            <w:noWrap/>
            <w:vAlign w:val="center"/>
            <w:hideMark/>
          </w:tcPr>
          <w:p w14:paraId="586D763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601676638.00</w:t>
            </w:r>
          </w:p>
        </w:tc>
        <w:tc>
          <w:tcPr>
            <w:tcW w:w="6096" w:type="dxa"/>
            <w:tcBorders>
              <w:top w:val="nil"/>
              <w:left w:val="nil"/>
              <w:bottom w:val="single" w:sz="4" w:space="0" w:color="auto"/>
              <w:right w:val="single" w:sz="4" w:space="0" w:color="auto"/>
            </w:tcBorders>
            <w:shd w:val="clear" w:color="auto" w:fill="auto"/>
            <w:noWrap/>
            <w:vAlign w:val="bottom"/>
            <w:hideMark/>
          </w:tcPr>
          <w:p w14:paraId="7A5E074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992" w:type="dxa"/>
            <w:tcBorders>
              <w:top w:val="nil"/>
              <w:left w:val="nil"/>
              <w:bottom w:val="single" w:sz="4" w:space="0" w:color="auto"/>
              <w:right w:val="single" w:sz="4" w:space="0" w:color="auto"/>
            </w:tcBorders>
            <w:shd w:val="clear" w:color="auto" w:fill="auto"/>
            <w:noWrap/>
            <w:vAlign w:val="center"/>
            <w:hideMark/>
          </w:tcPr>
          <w:p w14:paraId="044B32E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ED5DA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42F9C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6CE1B8B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B3B0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12975D8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601676646.00</w:t>
            </w:r>
          </w:p>
        </w:tc>
        <w:tc>
          <w:tcPr>
            <w:tcW w:w="6096" w:type="dxa"/>
            <w:tcBorders>
              <w:top w:val="nil"/>
              <w:left w:val="nil"/>
              <w:bottom w:val="single" w:sz="4" w:space="0" w:color="auto"/>
              <w:right w:val="single" w:sz="4" w:space="0" w:color="auto"/>
            </w:tcBorders>
            <w:shd w:val="clear" w:color="auto" w:fill="auto"/>
            <w:noWrap/>
            <w:vAlign w:val="bottom"/>
            <w:hideMark/>
          </w:tcPr>
          <w:p w14:paraId="53EBA6F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992" w:type="dxa"/>
            <w:tcBorders>
              <w:top w:val="nil"/>
              <w:left w:val="nil"/>
              <w:bottom w:val="single" w:sz="4" w:space="0" w:color="auto"/>
              <w:right w:val="single" w:sz="4" w:space="0" w:color="auto"/>
            </w:tcBorders>
            <w:shd w:val="clear" w:color="auto" w:fill="auto"/>
            <w:noWrap/>
            <w:vAlign w:val="center"/>
            <w:hideMark/>
          </w:tcPr>
          <w:p w14:paraId="1270F7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D66B7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E57C6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w:t>
            </w:r>
          </w:p>
        </w:tc>
      </w:tr>
      <w:tr w:rsidR="00E63AAA" w:rsidRPr="00E63AAA" w14:paraId="194CB85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78C4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7623222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601676653.00</w:t>
            </w:r>
          </w:p>
        </w:tc>
        <w:tc>
          <w:tcPr>
            <w:tcW w:w="6096" w:type="dxa"/>
            <w:tcBorders>
              <w:top w:val="nil"/>
              <w:left w:val="nil"/>
              <w:bottom w:val="single" w:sz="4" w:space="0" w:color="auto"/>
              <w:right w:val="single" w:sz="4" w:space="0" w:color="auto"/>
            </w:tcBorders>
            <w:shd w:val="clear" w:color="auto" w:fill="auto"/>
            <w:noWrap/>
            <w:vAlign w:val="bottom"/>
            <w:hideMark/>
          </w:tcPr>
          <w:p w14:paraId="3CE2DE2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w:t>
            </w:r>
            <w:r w:rsidRPr="00E63AAA">
              <w:rPr>
                <w:rFonts w:ascii="Calibri" w:hAnsi="Calibri"/>
                <w:color w:val="000000"/>
                <w:sz w:val="16"/>
                <w:szCs w:val="16"/>
                <w:lang w:val="es-MX" w:eastAsia="es-MX"/>
              </w:rPr>
              <w:lastRenderedPageBreak/>
              <w:t>CM CON PUNTA FLEXIBLE EN "J" CONTENIDA EN FUNDA DE PLASTICO CON DISPENSADOR, DILATADOR VASCULAR Y SISTEMA PARA EVITAR EXTRAVASACION DE SANGRE,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66726F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4F31B3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0C9D06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F67D4B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49A3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102</w:t>
            </w:r>
          </w:p>
        </w:tc>
        <w:tc>
          <w:tcPr>
            <w:tcW w:w="1275" w:type="dxa"/>
            <w:tcBorders>
              <w:top w:val="nil"/>
              <w:left w:val="nil"/>
              <w:bottom w:val="single" w:sz="4" w:space="0" w:color="auto"/>
              <w:right w:val="single" w:sz="4" w:space="0" w:color="auto"/>
            </w:tcBorders>
            <w:shd w:val="clear" w:color="auto" w:fill="auto"/>
            <w:noWrap/>
            <w:vAlign w:val="center"/>
            <w:hideMark/>
          </w:tcPr>
          <w:p w14:paraId="370F45B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601676661.00</w:t>
            </w:r>
          </w:p>
        </w:tc>
        <w:tc>
          <w:tcPr>
            <w:tcW w:w="6096" w:type="dxa"/>
            <w:tcBorders>
              <w:top w:val="nil"/>
              <w:left w:val="nil"/>
              <w:bottom w:val="single" w:sz="4" w:space="0" w:color="auto"/>
              <w:right w:val="single" w:sz="4" w:space="0" w:color="auto"/>
            </w:tcBorders>
            <w:shd w:val="clear" w:color="auto" w:fill="auto"/>
            <w:noWrap/>
            <w:vAlign w:val="bottom"/>
            <w:hideMark/>
          </w:tcPr>
          <w:p w14:paraId="5FF180E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4EE9E8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8CD3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B8E5B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202C851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58C5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019DA8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601676935.00</w:t>
            </w:r>
          </w:p>
        </w:tc>
        <w:tc>
          <w:tcPr>
            <w:tcW w:w="6096" w:type="dxa"/>
            <w:tcBorders>
              <w:top w:val="nil"/>
              <w:left w:val="nil"/>
              <w:bottom w:val="single" w:sz="4" w:space="0" w:color="auto"/>
              <w:right w:val="single" w:sz="4" w:space="0" w:color="auto"/>
            </w:tcBorders>
            <w:shd w:val="clear" w:color="auto" w:fill="auto"/>
            <w:noWrap/>
            <w:vAlign w:val="bottom"/>
            <w:hideMark/>
          </w:tcPr>
          <w:p w14:paraId="186375A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3.5 MM ± 0.15 MM DIAMETRO EXTERNO: 5.3  MM ± 0.5 MM LONGITUD: 40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3AA58C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03EB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D7081B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37E2D6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F9E39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1B9D392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601677024.00</w:t>
            </w:r>
          </w:p>
        </w:tc>
        <w:tc>
          <w:tcPr>
            <w:tcW w:w="6096" w:type="dxa"/>
            <w:tcBorders>
              <w:top w:val="nil"/>
              <w:left w:val="nil"/>
              <w:bottom w:val="single" w:sz="4" w:space="0" w:color="auto"/>
              <w:right w:val="single" w:sz="4" w:space="0" w:color="auto"/>
            </w:tcBorders>
            <w:shd w:val="clear" w:color="auto" w:fill="auto"/>
            <w:noWrap/>
            <w:vAlign w:val="bottom"/>
            <w:hideMark/>
          </w:tcPr>
          <w:p w14:paraId="79A74FF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DIALISIS PERITONEAL CRONICA. DE INSTALACION SUBCUTANEA, BLANDO, DE SILICON CON DOS COJINETES DE POLIESTER O DACRON, CON CONECTOR, CON TAPON, SEGURO, CON BANDA RADIOPACA. ESTERIL Y DESECHABLE. TIPO: TENCKHOFF. TAMAÑO: ADULTO. PIEZA.</w:t>
            </w:r>
          </w:p>
        </w:tc>
        <w:tc>
          <w:tcPr>
            <w:tcW w:w="992" w:type="dxa"/>
            <w:tcBorders>
              <w:top w:val="nil"/>
              <w:left w:val="nil"/>
              <w:bottom w:val="single" w:sz="4" w:space="0" w:color="auto"/>
              <w:right w:val="single" w:sz="4" w:space="0" w:color="auto"/>
            </w:tcBorders>
            <w:shd w:val="clear" w:color="auto" w:fill="auto"/>
            <w:noWrap/>
            <w:vAlign w:val="center"/>
            <w:hideMark/>
          </w:tcPr>
          <w:p w14:paraId="22B3575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29E5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59B4E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C732FD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A1A6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105</w:t>
            </w:r>
          </w:p>
        </w:tc>
        <w:tc>
          <w:tcPr>
            <w:tcW w:w="1275" w:type="dxa"/>
            <w:tcBorders>
              <w:top w:val="nil"/>
              <w:left w:val="nil"/>
              <w:bottom w:val="single" w:sz="4" w:space="0" w:color="auto"/>
              <w:right w:val="single" w:sz="4" w:space="0" w:color="auto"/>
            </w:tcBorders>
            <w:shd w:val="clear" w:color="auto" w:fill="auto"/>
            <w:noWrap/>
            <w:vAlign w:val="center"/>
            <w:hideMark/>
          </w:tcPr>
          <w:p w14:paraId="26712F0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601677974.00</w:t>
            </w:r>
          </w:p>
        </w:tc>
        <w:tc>
          <w:tcPr>
            <w:tcW w:w="6096" w:type="dxa"/>
            <w:tcBorders>
              <w:top w:val="nil"/>
              <w:left w:val="nil"/>
              <w:bottom w:val="single" w:sz="4" w:space="0" w:color="auto"/>
              <w:right w:val="single" w:sz="4" w:space="0" w:color="auto"/>
            </w:tcBorders>
            <w:shd w:val="clear" w:color="auto" w:fill="auto"/>
            <w:noWrap/>
            <w:vAlign w:val="bottom"/>
            <w:hideMark/>
          </w:tcPr>
          <w:p w14:paraId="5F25937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NEUMOTORAX CON VALVULA DE HEIMLICH CON AGUJA 18 G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3F97A62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CE298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B1B96C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7CB571F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05C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1AD810B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601678089.00</w:t>
            </w:r>
          </w:p>
        </w:tc>
        <w:tc>
          <w:tcPr>
            <w:tcW w:w="6096" w:type="dxa"/>
            <w:tcBorders>
              <w:top w:val="nil"/>
              <w:left w:val="nil"/>
              <w:bottom w:val="single" w:sz="4" w:space="0" w:color="auto"/>
              <w:right w:val="single" w:sz="4" w:space="0" w:color="auto"/>
            </w:tcBorders>
            <w:shd w:val="clear" w:color="auto" w:fill="auto"/>
            <w:noWrap/>
            <w:vAlign w:val="bottom"/>
            <w:hideMark/>
          </w:tcPr>
          <w:p w14:paraId="6E0582C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647738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B02A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D5FBBD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3793</w:t>
            </w:r>
          </w:p>
        </w:tc>
      </w:tr>
      <w:tr w:rsidR="00E63AAA" w:rsidRPr="00E63AAA" w14:paraId="1BD8700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28C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107</w:t>
            </w:r>
          </w:p>
        </w:tc>
        <w:tc>
          <w:tcPr>
            <w:tcW w:w="1275" w:type="dxa"/>
            <w:tcBorders>
              <w:top w:val="nil"/>
              <w:left w:val="nil"/>
              <w:bottom w:val="single" w:sz="4" w:space="0" w:color="auto"/>
              <w:right w:val="single" w:sz="4" w:space="0" w:color="auto"/>
            </w:tcBorders>
            <w:shd w:val="clear" w:color="auto" w:fill="auto"/>
            <w:noWrap/>
            <w:vAlign w:val="center"/>
            <w:hideMark/>
          </w:tcPr>
          <w:p w14:paraId="292EBDA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601678121.00</w:t>
            </w:r>
          </w:p>
        </w:tc>
        <w:tc>
          <w:tcPr>
            <w:tcW w:w="6096" w:type="dxa"/>
            <w:tcBorders>
              <w:top w:val="nil"/>
              <w:left w:val="nil"/>
              <w:bottom w:val="single" w:sz="4" w:space="0" w:color="auto"/>
              <w:right w:val="single" w:sz="4" w:space="0" w:color="auto"/>
            </w:tcBorders>
            <w:shd w:val="clear" w:color="auto" w:fill="auto"/>
            <w:noWrap/>
            <w:vAlign w:val="bottom"/>
            <w:hideMark/>
          </w:tcPr>
          <w:p w14:paraId="012E4D3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68541A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7683F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B1536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2A009B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4D9F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108</w:t>
            </w:r>
          </w:p>
        </w:tc>
        <w:tc>
          <w:tcPr>
            <w:tcW w:w="1275" w:type="dxa"/>
            <w:tcBorders>
              <w:top w:val="nil"/>
              <w:left w:val="nil"/>
              <w:bottom w:val="single" w:sz="4" w:space="0" w:color="auto"/>
              <w:right w:val="single" w:sz="4" w:space="0" w:color="auto"/>
            </w:tcBorders>
            <w:shd w:val="clear" w:color="auto" w:fill="auto"/>
            <w:noWrap/>
            <w:vAlign w:val="center"/>
            <w:hideMark/>
          </w:tcPr>
          <w:p w14:paraId="11FDC8A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601678147.00</w:t>
            </w:r>
          </w:p>
        </w:tc>
        <w:tc>
          <w:tcPr>
            <w:tcW w:w="6096" w:type="dxa"/>
            <w:tcBorders>
              <w:top w:val="nil"/>
              <w:left w:val="nil"/>
              <w:bottom w:val="single" w:sz="4" w:space="0" w:color="auto"/>
              <w:right w:val="single" w:sz="4" w:space="0" w:color="auto"/>
            </w:tcBorders>
            <w:shd w:val="clear" w:color="auto" w:fill="auto"/>
            <w:noWrap/>
            <w:vAlign w:val="bottom"/>
            <w:hideMark/>
          </w:tcPr>
          <w:p w14:paraId="5006876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258650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CF86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0578E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D4A2B5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6619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0BE7AB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601678154.00</w:t>
            </w:r>
          </w:p>
        </w:tc>
        <w:tc>
          <w:tcPr>
            <w:tcW w:w="6096" w:type="dxa"/>
            <w:tcBorders>
              <w:top w:val="nil"/>
              <w:left w:val="nil"/>
              <w:bottom w:val="single" w:sz="4" w:space="0" w:color="auto"/>
              <w:right w:val="single" w:sz="4" w:space="0" w:color="auto"/>
            </w:tcBorders>
            <w:shd w:val="clear" w:color="auto" w:fill="auto"/>
            <w:noWrap/>
            <w:vAlign w:val="bottom"/>
            <w:hideMark/>
          </w:tcPr>
          <w:p w14:paraId="5197EB0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4C2139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AA8C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6E86A7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DAE9D3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6D21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42A4C8B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601678220.00</w:t>
            </w:r>
          </w:p>
        </w:tc>
        <w:tc>
          <w:tcPr>
            <w:tcW w:w="6096" w:type="dxa"/>
            <w:tcBorders>
              <w:top w:val="nil"/>
              <w:left w:val="nil"/>
              <w:bottom w:val="single" w:sz="4" w:space="0" w:color="auto"/>
              <w:right w:val="single" w:sz="4" w:space="0" w:color="auto"/>
            </w:tcBorders>
            <w:shd w:val="clear" w:color="auto" w:fill="auto"/>
            <w:noWrap/>
            <w:vAlign w:val="bottom"/>
            <w:hideMark/>
          </w:tcPr>
          <w:p w14:paraId="46B4101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GRADUADOS,  CON MARCA RADIOPACA,  ESTERIL Y DESECHABLE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04D9D10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355D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52B9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85E982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D1A2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111</w:t>
            </w:r>
          </w:p>
        </w:tc>
        <w:tc>
          <w:tcPr>
            <w:tcW w:w="1275" w:type="dxa"/>
            <w:tcBorders>
              <w:top w:val="nil"/>
              <w:left w:val="nil"/>
              <w:bottom w:val="single" w:sz="4" w:space="0" w:color="auto"/>
              <w:right w:val="single" w:sz="4" w:space="0" w:color="auto"/>
            </w:tcBorders>
            <w:shd w:val="clear" w:color="auto" w:fill="auto"/>
            <w:noWrap/>
            <w:vAlign w:val="center"/>
            <w:hideMark/>
          </w:tcPr>
          <w:p w14:paraId="3B50A4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601678238.00</w:t>
            </w:r>
          </w:p>
        </w:tc>
        <w:tc>
          <w:tcPr>
            <w:tcW w:w="6096" w:type="dxa"/>
            <w:tcBorders>
              <w:top w:val="nil"/>
              <w:left w:val="nil"/>
              <w:bottom w:val="single" w:sz="4" w:space="0" w:color="auto"/>
              <w:right w:val="single" w:sz="4" w:space="0" w:color="auto"/>
            </w:tcBorders>
            <w:shd w:val="clear" w:color="auto" w:fill="auto"/>
            <w:noWrap/>
            <w:vAlign w:val="bottom"/>
            <w:hideMark/>
          </w:tcPr>
          <w:p w14:paraId="1FB58E3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  CON MARCA RADIOPACA,  ESTERIL Y DESECHABLE,  CALIBRE 10 FR.</w:t>
            </w:r>
          </w:p>
        </w:tc>
        <w:tc>
          <w:tcPr>
            <w:tcW w:w="992" w:type="dxa"/>
            <w:tcBorders>
              <w:top w:val="nil"/>
              <w:left w:val="nil"/>
              <w:bottom w:val="single" w:sz="4" w:space="0" w:color="auto"/>
              <w:right w:val="single" w:sz="4" w:space="0" w:color="auto"/>
            </w:tcBorders>
            <w:shd w:val="clear" w:color="auto" w:fill="auto"/>
            <w:noWrap/>
            <w:vAlign w:val="center"/>
            <w:hideMark/>
          </w:tcPr>
          <w:p w14:paraId="131D69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6A58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CD7A8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5D43D89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0123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76B6438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601678725.00</w:t>
            </w:r>
          </w:p>
        </w:tc>
        <w:tc>
          <w:tcPr>
            <w:tcW w:w="6096" w:type="dxa"/>
            <w:tcBorders>
              <w:top w:val="nil"/>
              <w:left w:val="nil"/>
              <w:bottom w:val="single" w:sz="4" w:space="0" w:color="auto"/>
              <w:right w:val="single" w:sz="4" w:space="0" w:color="auto"/>
            </w:tcBorders>
            <w:shd w:val="clear" w:color="auto" w:fill="auto"/>
            <w:noWrap/>
            <w:vAlign w:val="bottom"/>
            <w:hideMark/>
          </w:tcPr>
          <w:p w14:paraId="494A953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CANULA PARA TRAQUEOSTOMIA PEDIATRICA # 5 CON BALON, DE CLORURO DE POLIVINILO, SIN GLOBO, RADIOPACO CON CONECTOR INCLUIDO SIN ENDOCANULA CON OBTURADOR Y CINTA DE FIJACION DIAMETRO INT. 5.0MM, DIAMTERO EXT. 7.1MM, LONG. 44MM.</w:t>
            </w:r>
          </w:p>
        </w:tc>
        <w:tc>
          <w:tcPr>
            <w:tcW w:w="992" w:type="dxa"/>
            <w:tcBorders>
              <w:top w:val="nil"/>
              <w:left w:val="nil"/>
              <w:bottom w:val="single" w:sz="4" w:space="0" w:color="auto"/>
              <w:right w:val="single" w:sz="4" w:space="0" w:color="auto"/>
            </w:tcBorders>
            <w:shd w:val="clear" w:color="auto" w:fill="auto"/>
            <w:noWrap/>
            <w:vAlign w:val="center"/>
            <w:hideMark/>
          </w:tcPr>
          <w:p w14:paraId="4D4A8DA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2A49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4C757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3FED4F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D8B1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113</w:t>
            </w:r>
          </w:p>
        </w:tc>
        <w:tc>
          <w:tcPr>
            <w:tcW w:w="1275" w:type="dxa"/>
            <w:tcBorders>
              <w:top w:val="nil"/>
              <w:left w:val="nil"/>
              <w:bottom w:val="single" w:sz="4" w:space="0" w:color="auto"/>
              <w:right w:val="single" w:sz="4" w:space="0" w:color="auto"/>
            </w:tcBorders>
            <w:shd w:val="clear" w:color="auto" w:fill="auto"/>
            <w:noWrap/>
            <w:vAlign w:val="center"/>
            <w:hideMark/>
          </w:tcPr>
          <w:p w14:paraId="2A18D91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601680085.00</w:t>
            </w:r>
          </w:p>
        </w:tc>
        <w:tc>
          <w:tcPr>
            <w:tcW w:w="6096" w:type="dxa"/>
            <w:tcBorders>
              <w:top w:val="nil"/>
              <w:left w:val="nil"/>
              <w:bottom w:val="single" w:sz="4" w:space="0" w:color="auto"/>
              <w:right w:val="single" w:sz="4" w:space="0" w:color="auto"/>
            </w:tcBorders>
            <w:shd w:val="clear" w:color="auto" w:fill="auto"/>
            <w:noWrap/>
            <w:vAlign w:val="bottom"/>
            <w:hideMark/>
          </w:tcPr>
          <w:p w14:paraId="164DD3F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992" w:type="dxa"/>
            <w:tcBorders>
              <w:top w:val="nil"/>
              <w:left w:val="nil"/>
              <w:bottom w:val="single" w:sz="4" w:space="0" w:color="auto"/>
              <w:right w:val="single" w:sz="4" w:space="0" w:color="auto"/>
            </w:tcBorders>
            <w:shd w:val="clear" w:color="auto" w:fill="auto"/>
            <w:noWrap/>
            <w:vAlign w:val="center"/>
            <w:hideMark/>
          </w:tcPr>
          <w:p w14:paraId="42C9D8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7A764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17756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304</w:t>
            </w:r>
          </w:p>
        </w:tc>
      </w:tr>
      <w:tr w:rsidR="00E63AAA" w:rsidRPr="00E63AAA" w14:paraId="24F15CB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3BFF2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42B7B68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601681356.00</w:t>
            </w:r>
          </w:p>
        </w:tc>
        <w:tc>
          <w:tcPr>
            <w:tcW w:w="6096" w:type="dxa"/>
            <w:tcBorders>
              <w:top w:val="nil"/>
              <w:left w:val="nil"/>
              <w:bottom w:val="single" w:sz="4" w:space="0" w:color="auto"/>
              <w:right w:val="single" w:sz="4" w:space="0" w:color="auto"/>
            </w:tcBorders>
            <w:shd w:val="clear" w:color="auto" w:fill="auto"/>
            <w:noWrap/>
            <w:vAlign w:val="bottom"/>
            <w:hideMark/>
          </w:tcPr>
          <w:p w14:paraId="1CE270E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3612EE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5BD7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17231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0AD1409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7F6E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115</w:t>
            </w:r>
          </w:p>
        </w:tc>
        <w:tc>
          <w:tcPr>
            <w:tcW w:w="1275" w:type="dxa"/>
            <w:tcBorders>
              <w:top w:val="nil"/>
              <w:left w:val="nil"/>
              <w:bottom w:val="single" w:sz="4" w:space="0" w:color="auto"/>
              <w:right w:val="single" w:sz="4" w:space="0" w:color="auto"/>
            </w:tcBorders>
            <w:shd w:val="clear" w:color="auto" w:fill="auto"/>
            <w:noWrap/>
            <w:vAlign w:val="center"/>
            <w:hideMark/>
          </w:tcPr>
          <w:p w14:paraId="65C9203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601681455.00</w:t>
            </w:r>
          </w:p>
        </w:tc>
        <w:tc>
          <w:tcPr>
            <w:tcW w:w="6096" w:type="dxa"/>
            <w:tcBorders>
              <w:top w:val="nil"/>
              <w:left w:val="nil"/>
              <w:bottom w:val="single" w:sz="4" w:space="0" w:color="auto"/>
              <w:right w:val="single" w:sz="4" w:space="0" w:color="auto"/>
            </w:tcBorders>
            <w:shd w:val="clear" w:color="auto" w:fill="auto"/>
            <w:noWrap/>
            <w:vAlign w:val="bottom"/>
            <w:hideMark/>
          </w:tcPr>
          <w:p w14:paraId="6FE5644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  CON MARCA RADIOPACA,  ESTERIL Y DESECHABLE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4E44B52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E6B6B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FD707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EC27A9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A8420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116</w:t>
            </w:r>
          </w:p>
        </w:tc>
        <w:tc>
          <w:tcPr>
            <w:tcW w:w="1275" w:type="dxa"/>
            <w:tcBorders>
              <w:top w:val="nil"/>
              <w:left w:val="nil"/>
              <w:bottom w:val="single" w:sz="4" w:space="0" w:color="auto"/>
              <w:right w:val="single" w:sz="4" w:space="0" w:color="auto"/>
            </w:tcBorders>
            <w:shd w:val="clear" w:color="auto" w:fill="auto"/>
            <w:noWrap/>
            <w:vAlign w:val="center"/>
            <w:hideMark/>
          </w:tcPr>
          <w:p w14:paraId="09F966C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601681752.00</w:t>
            </w:r>
          </w:p>
        </w:tc>
        <w:tc>
          <w:tcPr>
            <w:tcW w:w="6096" w:type="dxa"/>
            <w:tcBorders>
              <w:top w:val="nil"/>
              <w:left w:val="nil"/>
              <w:bottom w:val="single" w:sz="4" w:space="0" w:color="auto"/>
              <w:right w:val="single" w:sz="4" w:space="0" w:color="auto"/>
            </w:tcBorders>
            <w:shd w:val="clear" w:color="auto" w:fill="auto"/>
            <w:noWrap/>
            <w:vAlign w:val="bottom"/>
            <w:hideMark/>
          </w:tcPr>
          <w:p w14:paraId="3FE8932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5862BF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F50B4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62684D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4AF3E2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E5572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117</w:t>
            </w:r>
          </w:p>
        </w:tc>
        <w:tc>
          <w:tcPr>
            <w:tcW w:w="1275" w:type="dxa"/>
            <w:tcBorders>
              <w:top w:val="nil"/>
              <w:left w:val="nil"/>
              <w:bottom w:val="single" w:sz="4" w:space="0" w:color="auto"/>
              <w:right w:val="single" w:sz="4" w:space="0" w:color="auto"/>
            </w:tcBorders>
            <w:shd w:val="clear" w:color="auto" w:fill="auto"/>
            <w:noWrap/>
            <w:vAlign w:val="center"/>
            <w:hideMark/>
          </w:tcPr>
          <w:p w14:paraId="4A4C856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601682214.00</w:t>
            </w:r>
          </w:p>
        </w:tc>
        <w:tc>
          <w:tcPr>
            <w:tcW w:w="6096" w:type="dxa"/>
            <w:tcBorders>
              <w:top w:val="nil"/>
              <w:left w:val="nil"/>
              <w:bottom w:val="single" w:sz="4" w:space="0" w:color="auto"/>
              <w:right w:val="single" w:sz="4" w:space="0" w:color="auto"/>
            </w:tcBorders>
            <w:shd w:val="clear" w:color="auto" w:fill="auto"/>
            <w:noWrap/>
            <w:vAlign w:val="bottom"/>
            <w:hideMark/>
          </w:tcPr>
          <w:p w14:paraId="74A66FE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302090B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5CB0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AEDAC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0C1BF91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57E2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118</w:t>
            </w:r>
          </w:p>
        </w:tc>
        <w:tc>
          <w:tcPr>
            <w:tcW w:w="1275" w:type="dxa"/>
            <w:tcBorders>
              <w:top w:val="nil"/>
              <w:left w:val="nil"/>
              <w:bottom w:val="single" w:sz="4" w:space="0" w:color="auto"/>
              <w:right w:val="single" w:sz="4" w:space="0" w:color="auto"/>
            </w:tcBorders>
            <w:shd w:val="clear" w:color="auto" w:fill="auto"/>
            <w:noWrap/>
            <w:vAlign w:val="center"/>
            <w:hideMark/>
          </w:tcPr>
          <w:p w14:paraId="0B8C78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601682446.00</w:t>
            </w:r>
          </w:p>
        </w:tc>
        <w:tc>
          <w:tcPr>
            <w:tcW w:w="6096" w:type="dxa"/>
            <w:tcBorders>
              <w:top w:val="nil"/>
              <w:left w:val="nil"/>
              <w:bottom w:val="single" w:sz="4" w:space="0" w:color="auto"/>
              <w:right w:val="single" w:sz="4" w:space="0" w:color="auto"/>
            </w:tcBorders>
            <w:shd w:val="clear" w:color="auto" w:fill="auto"/>
            <w:noWrap/>
            <w:vAlign w:val="bottom"/>
            <w:hideMark/>
          </w:tcPr>
          <w:p w14:paraId="2702D02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92" w:type="dxa"/>
            <w:tcBorders>
              <w:top w:val="nil"/>
              <w:left w:val="nil"/>
              <w:bottom w:val="single" w:sz="4" w:space="0" w:color="auto"/>
              <w:right w:val="single" w:sz="4" w:space="0" w:color="auto"/>
            </w:tcBorders>
            <w:shd w:val="clear" w:color="auto" w:fill="auto"/>
            <w:noWrap/>
            <w:vAlign w:val="center"/>
            <w:hideMark/>
          </w:tcPr>
          <w:p w14:paraId="31F90C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5A3B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29EAB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12DD006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3078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6690303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601682495.00</w:t>
            </w:r>
          </w:p>
        </w:tc>
        <w:tc>
          <w:tcPr>
            <w:tcW w:w="6096" w:type="dxa"/>
            <w:tcBorders>
              <w:top w:val="nil"/>
              <w:left w:val="nil"/>
              <w:bottom w:val="single" w:sz="4" w:space="0" w:color="auto"/>
              <w:right w:val="single" w:sz="4" w:space="0" w:color="auto"/>
            </w:tcBorders>
            <w:shd w:val="clear" w:color="auto" w:fill="auto"/>
            <w:noWrap/>
            <w:vAlign w:val="bottom"/>
            <w:hideMark/>
          </w:tcPr>
          <w:p w14:paraId="4497BB7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92" w:type="dxa"/>
            <w:tcBorders>
              <w:top w:val="nil"/>
              <w:left w:val="nil"/>
              <w:bottom w:val="single" w:sz="4" w:space="0" w:color="auto"/>
              <w:right w:val="single" w:sz="4" w:space="0" w:color="auto"/>
            </w:tcBorders>
            <w:shd w:val="clear" w:color="auto" w:fill="auto"/>
            <w:noWrap/>
            <w:vAlign w:val="center"/>
            <w:hideMark/>
          </w:tcPr>
          <w:p w14:paraId="0C0001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579D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74E53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53C8C56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64C8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0C5C999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601682511.00</w:t>
            </w:r>
          </w:p>
        </w:tc>
        <w:tc>
          <w:tcPr>
            <w:tcW w:w="6096" w:type="dxa"/>
            <w:tcBorders>
              <w:top w:val="nil"/>
              <w:left w:val="nil"/>
              <w:bottom w:val="single" w:sz="4" w:space="0" w:color="auto"/>
              <w:right w:val="single" w:sz="4" w:space="0" w:color="auto"/>
            </w:tcBorders>
            <w:shd w:val="clear" w:color="auto" w:fill="auto"/>
            <w:noWrap/>
            <w:vAlign w:val="bottom"/>
            <w:hideMark/>
          </w:tcPr>
          <w:p w14:paraId="577DB03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92" w:type="dxa"/>
            <w:tcBorders>
              <w:top w:val="nil"/>
              <w:left w:val="nil"/>
              <w:bottom w:val="single" w:sz="4" w:space="0" w:color="auto"/>
              <w:right w:val="single" w:sz="4" w:space="0" w:color="auto"/>
            </w:tcBorders>
            <w:shd w:val="clear" w:color="auto" w:fill="auto"/>
            <w:noWrap/>
            <w:vAlign w:val="center"/>
            <w:hideMark/>
          </w:tcPr>
          <w:p w14:paraId="0BDD1C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944B6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01EAC6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776713A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4A06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121</w:t>
            </w:r>
          </w:p>
        </w:tc>
        <w:tc>
          <w:tcPr>
            <w:tcW w:w="1275" w:type="dxa"/>
            <w:tcBorders>
              <w:top w:val="nil"/>
              <w:left w:val="nil"/>
              <w:bottom w:val="single" w:sz="4" w:space="0" w:color="auto"/>
              <w:right w:val="single" w:sz="4" w:space="0" w:color="auto"/>
            </w:tcBorders>
            <w:shd w:val="clear" w:color="auto" w:fill="auto"/>
            <w:noWrap/>
            <w:vAlign w:val="center"/>
            <w:hideMark/>
          </w:tcPr>
          <w:p w14:paraId="2AE3FB7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601682529.00</w:t>
            </w:r>
          </w:p>
        </w:tc>
        <w:tc>
          <w:tcPr>
            <w:tcW w:w="6096" w:type="dxa"/>
            <w:tcBorders>
              <w:top w:val="nil"/>
              <w:left w:val="nil"/>
              <w:bottom w:val="single" w:sz="4" w:space="0" w:color="auto"/>
              <w:right w:val="single" w:sz="4" w:space="0" w:color="auto"/>
            </w:tcBorders>
            <w:shd w:val="clear" w:color="auto" w:fill="auto"/>
            <w:noWrap/>
            <w:vAlign w:val="bottom"/>
            <w:hideMark/>
          </w:tcPr>
          <w:p w14:paraId="0733464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92" w:type="dxa"/>
            <w:tcBorders>
              <w:top w:val="nil"/>
              <w:left w:val="nil"/>
              <w:bottom w:val="single" w:sz="4" w:space="0" w:color="auto"/>
              <w:right w:val="single" w:sz="4" w:space="0" w:color="auto"/>
            </w:tcBorders>
            <w:shd w:val="clear" w:color="auto" w:fill="auto"/>
            <w:noWrap/>
            <w:vAlign w:val="center"/>
            <w:hideMark/>
          </w:tcPr>
          <w:p w14:paraId="551C96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BF90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4276C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741FD2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6A4E8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31536EE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601682537.00</w:t>
            </w:r>
          </w:p>
        </w:tc>
        <w:tc>
          <w:tcPr>
            <w:tcW w:w="6096" w:type="dxa"/>
            <w:tcBorders>
              <w:top w:val="nil"/>
              <w:left w:val="nil"/>
              <w:bottom w:val="single" w:sz="4" w:space="0" w:color="auto"/>
              <w:right w:val="single" w:sz="4" w:space="0" w:color="auto"/>
            </w:tcBorders>
            <w:shd w:val="clear" w:color="auto" w:fill="auto"/>
            <w:noWrap/>
            <w:vAlign w:val="bottom"/>
            <w:hideMark/>
          </w:tcPr>
          <w:p w14:paraId="68D36AC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92" w:type="dxa"/>
            <w:tcBorders>
              <w:top w:val="nil"/>
              <w:left w:val="nil"/>
              <w:bottom w:val="single" w:sz="4" w:space="0" w:color="auto"/>
              <w:right w:val="single" w:sz="4" w:space="0" w:color="auto"/>
            </w:tcBorders>
            <w:shd w:val="clear" w:color="auto" w:fill="auto"/>
            <w:noWrap/>
            <w:vAlign w:val="center"/>
            <w:hideMark/>
          </w:tcPr>
          <w:p w14:paraId="11B4A8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ADCC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89CED2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0DEC6A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9AA0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123</w:t>
            </w:r>
          </w:p>
        </w:tc>
        <w:tc>
          <w:tcPr>
            <w:tcW w:w="1275" w:type="dxa"/>
            <w:tcBorders>
              <w:top w:val="nil"/>
              <w:left w:val="nil"/>
              <w:bottom w:val="single" w:sz="4" w:space="0" w:color="auto"/>
              <w:right w:val="single" w:sz="4" w:space="0" w:color="auto"/>
            </w:tcBorders>
            <w:shd w:val="clear" w:color="auto" w:fill="auto"/>
            <w:noWrap/>
            <w:vAlign w:val="center"/>
            <w:hideMark/>
          </w:tcPr>
          <w:p w14:paraId="1C1229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601682552.00</w:t>
            </w:r>
          </w:p>
        </w:tc>
        <w:tc>
          <w:tcPr>
            <w:tcW w:w="6096" w:type="dxa"/>
            <w:tcBorders>
              <w:top w:val="nil"/>
              <w:left w:val="nil"/>
              <w:bottom w:val="single" w:sz="4" w:space="0" w:color="auto"/>
              <w:right w:val="single" w:sz="4" w:space="0" w:color="auto"/>
            </w:tcBorders>
            <w:shd w:val="clear" w:color="auto" w:fill="auto"/>
            <w:noWrap/>
            <w:vAlign w:val="bottom"/>
            <w:hideMark/>
          </w:tcPr>
          <w:p w14:paraId="7FDA25A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92" w:type="dxa"/>
            <w:tcBorders>
              <w:top w:val="nil"/>
              <w:left w:val="nil"/>
              <w:bottom w:val="single" w:sz="4" w:space="0" w:color="auto"/>
              <w:right w:val="single" w:sz="4" w:space="0" w:color="auto"/>
            </w:tcBorders>
            <w:shd w:val="clear" w:color="auto" w:fill="auto"/>
            <w:noWrap/>
            <w:vAlign w:val="center"/>
            <w:hideMark/>
          </w:tcPr>
          <w:p w14:paraId="6EE2D6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536DD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EAA933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00C2BE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78B3F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5A9BD6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601682560.00</w:t>
            </w:r>
          </w:p>
        </w:tc>
        <w:tc>
          <w:tcPr>
            <w:tcW w:w="6096" w:type="dxa"/>
            <w:tcBorders>
              <w:top w:val="nil"/>
              <w:left w:val="nil"/>
              <w:bottom w:val="single" w:sz="4" w:space="0" w:color="auto"/>
              <w:right w:val="single" w:sz="4" w:space="0" w:color="auto"/>
            </w:tcBorders>
            <w:shd w:val="clear" w:color="auto" w:fill="auto"/>
            <w:noWrap/>
            <w:vAlign w:val="bottom"/>
            <w:hideMark/>
          </w:tcPr>
          <w:p w14:paraId="2790382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92" w:type="dxa"/>
            <w:tcBorders>
              <w:top w:val="nil"/>
              <w:left w:val="nil"/>
              <w:bottom w:val="single" w:sz="4" w:space="0" w:color="auto"/>
              <w:right w:val="single" w:sz="4" w:space="0" w:color="auto"/>
            </w:tcBorders>
            <w:shd w:val="clear" w:color="auto" w:fill="auto"/>
            <w:noWrap/>
            <w:vAlign w:val="center"/>
            <w:hideMark/>
          </w:tcPr>
          <w:p w14:paraId="62C721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4A38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6DDEE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ED0729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FC8E9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1CF7ED2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601682578.00</w:t>
            </w:r>
          </w:p>
        </w:tc>
        <w:tc>
          <w:tcPr>
            <w:tcW w:w="6096" w:type="dxa"/>
            <w:tcBorders>
              <w:top w:val="nil"/>
              <w:left w:val="nil"/>
              <w:bottom w:val="single" w:sz="4" w:space="0" w:color="auto"/>
              <w:right w:val="single" w:sz="4" w:space="0" w:color="auto"/>
            </w:tcBorders>
            <w:shd w:val="clear" w:color="auto" w:fill="auto"/>
            <w:noWrap/>
            <w:vAlign w:val="bottom"/>
            <w:hideMark/>
          </w:tcPr>
          <w:p w14:paraId="6E5111D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92" w:type="dxa"/>
            <w:tcBorders>
              <w:top w:val="nil"/>
              <w:left w:val="nil"/>
              <w:bottom w:val="single" w:sz="4" w:space="0" w:color="auto"/>
              <w:right w:val="single" w:sz="4" w:space="0" w:color="auto"/>
            </w:tcBorders>
            <w:shd w:val="clear" w:color="auto" w:fill="auto"/>
            <w:noWrap/>
            <w:vAlign w:val="center"/>
            <w:hideMark/>
          </w:tcPr>
          <w:p w14:paraId="3726FC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C353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6E7D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07C702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C8A0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54B148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601683311.00</w:t>
            </w:r>
          </w:p>
        </w:tc>
        <w:tc>
          <w:tcPr>
            <w:tcW w:w="6096" w:type="dxa"/>
            <w:tcBorders>
              <w:top w:val="nil"/>
              <w:left w:val="nil"/>
              <w:bottom w:val="single" w:sz="4" w:space="0" w:color="auto"/>
              <w:right w:val="single" w:sz="4" w:space="0" w:color="auto"/>
            </w:tcBorders>
            <w:shd w:val="clear" w:color="auto" w:fill="auto"/>
            <w:noWrap/>
            <w:vAlign w:val="bottom"/>
            <w:hideMark/>
          </w:tcPr>
          <w:p w14:paraId="3042A2C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076BC9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18040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D5EFF7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452A735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720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2DD489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601684277.00</w:t>
            </w:r>
          </w:p>
        </w:tc>
        <w:tc>
          <w:tcPr>
            <w:tcW w:w="6096" w:type="dxa"/>
            <w:tcBorders>
              <w:top w:val="nil"/>
              <w:left w:val="nil"/>
              <w:bottom w:val="single" w:sz="4" w:space="0" w:color="auto"/>
              <w:right w:val="single" w:sz="4" w:space="0" w:color="auto"/>
            </w:tcBorders>
            <w:shd w:val="clear" w:color="auto" w:fill="auto"/>
            <w:noWrap/>
            <w:vAlign w:val="bottom"/>
            <w:hideMark/>
          </w:tcPr>
          <w:p w14:paraId="4DAE0C1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GASTROINTESTINAL DESECHABLE Y CON  MARCA OPACA A LOS RAYOS X . TIPO: LEVIN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291394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2A00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96079B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2B829B9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98A9B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128</w:t>
            </w:r>
          </w:p>
        </w:tc>
        <w:tc>
          <w:tcPr>
            <w:tcW w:w="1275" w:type="dxa"/>
            <w:tcBorders>
              <w:top w:val="nil"/>
              <w:left w:val="nil"/>
              <w:bottom w:val="single" w:sz="4" w:space="0" w:color="auto"/>
              <w:right w:val="single" w:sz="4" w:space="0" w:color="auto"/>
            </w:tcBorders>
            <w:shd w:val="clear" w:color="auto" w:fill="auto"/>
            <w:noWrap/>
            <w:vAlign w:val="center"/>
            <w:hideMark/>
          </w:tcPr>
          <w:p w14:paraId="63B410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601684418.00</w:t>
            </w:r>
          </w:p>
        </w:tc>
        <w:tc>
          <w:tcPr>
            <w:tcW w:w="6096" w:type="dxa"/>
            <w:tcBorders>
              <w:top w:val="nil"/>
              <w:left w:val="nil"/>
              <w:bottom w:val="single" w:sz="4" w:space="0" w:color="auto"/>
              <w:right w:val="single" w:sz="4" w:space="0" w:color="auto"/>
            </w:tcBorders>
            <w:shd w:val="clear" w:color="auto" w:fill="auto"/>
            <w:noWrap/>
            <w:vAlign w:val="bottom"/>
            <w:hideMark/>
          </w:tcPr>
          <w:p w14:paraId="0DE8CBE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GASTROINTESTINAL DESECHABLE Y CON MARCA OPACA A LOS RAYOS X. TIPO: LEVIN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36E202A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8C95F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760E6C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5393D2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98B3C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19356F5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601685340.00</w:t>
            </w:r>
          </w:p>
        </w:tc>
        <w:tc>
          <w:tcPr>
            <w:tcW w:w="6096" w:type="dxa"/>
            <w:tcBorders>
              <w:top w:val="nil"/>
              <w:left w:val="nil"/>
              <w:bottom w:val="single" w:sz="4" w:space="0" w:color="auto"/>
              <w:right w:val="single" w:sz="4" w:space="0" w:color="auto"/>
            </w:tcBorders>
            <w:shd w:val="clear" w:color="auto" w:fill="auto"/>
            <w:noWrap/>
            <w:vAlign w:val="bottom"/>
            <w:hideMark/>
          </w:tcPr>
          <w:p w14:paraId="31FC861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GRADUADOS, CON MARCA RADIOPACA, ESTERIL Y DESECHABLE CAL.14 FR.</w:t>
            </w:r>
          </w:p>
        </w:tc>
        <w:tc>
          <w:tcPr>
            <w:tcW w:w="992" w:type="dxa"/>
            <w:tcBorders>
              <w:top w:val="nil"/>
              <w:left w:val="nil"/>
              <w:bottom w:val="single" w:sz="4" w:space="0" w:color="auto"/>
              <w:right w:val="single" w:sz="4" w:space="0" w:color="auto"/>
            </w:tcBorders>
            <w:shd w:val="clear" w:color="auto" w:fill="auto"/>
            <w:noWrap/>
            <w:vAlign w:val="center"/>
            <w:hideMark/>
          </w:tcPr>
          <w:p w14:paraId="3FAFF58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6AC3C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6E4DE8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A98CAF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EBDA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26350DC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601685399.00</w:t>
            </w:r>
          </w:p>
        </w:tc>
        <w:tc>
          <w:tcPr>
            <w:tcW w:w="6096" w:type="dxa"/>
            <w:tcBorders>
              <w:top w:val="nil"/>
              <w:left w:val="nil"/>
              <w:bottom w:val="single" w:sz="4" w:space="0" w:color="auto"/>
              <w:right w:val="single" w:sz="4" w:space="0" w:color="auto"/>
            </w:tcBorders>
            <w:shd w:val="clear" w:color="auto" w:fill="auto"/>
            <w:noWrap/>
            <w:vAlign w:val="bottom"/>
            <w:hideMark/>
          </w:tcPr>
          <w:p w14:paraId="5C5EBDC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  CON MARCA RADIOPACA, ESTERILY DESECHABLE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39A3220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5D633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3B4652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262316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AFBB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131</w:t>
            </w:r>
          </w:p>
        </w:tc>
        <w:tc>
          <w:tcPr>
            <w:tcW w:w="1275" w:type="dxa"/>
            <w:tcBorders>
              <w:top w:val="nil"/>
              <w:left w:val="nil"/>
              <w:bottom w:val="single" w:sz="4" w:space="0" w:color="auto"/>
              <w:right w:val="single" w:sz="4" w:space="0" w:color="auto"/>
            </w:tcBorders>
            <w:shd w:val="clear" w:color="auto" w:fill="auto"/>
            <w:noWrap/>
            <w:vAlign w:val="center"/>
            <w:hideMark/>
          </w:tcPr>
          <w:p w14:paraId="4AC47F4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601685407.00</w:t>
            </w:r>
          </w:p>
        </w:tc>
        <w:tc>
          <w:tcPr>
            <w:tcW w:w="6096" w:type="dxa"/>
            <w:tcBorders>
              <w:top w:val="nil"/>
              <w:left w:val="nil"/>
              <w:bottom w:val="single" w:sz="4" w:space="0" w:color="auto"/>
              <w:right w:val="single" w:sz="4" w:space="0" w:color="auto"/>
            </w:tcBorders>
            <w:shd w:val="clear" w:color="auto" w:fill="auto"/>
            <w:noWrap/>
            <w:vAlign w:val="bottom"/>
            <w:hideMark/>
          </w:tcPr>
          <w:p w14:paraId="6F540F3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SIN GLOBO, DE ELASTOMERO DE SILICON TRANSPARENTE, GRADUADO,  CON MARCA RADIOPACA, ESTERIL Y  DESECHABLE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06D8F9A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EDCCD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9D819C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348621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0D05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3A90EAC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601686595.00</w:t>
            </w:r>
          </w:p>
        </w:tc>
        <w:tc>
          <w:tcPr>
            <w:tcW w:w="6096" w:type="dxa"/>
            <w:tcBorders>
              <w:top w:val="nil"/>
              <w:left w:val="nil"/>
              <w:bottom w:val="single" w:sz="4" w:space="0" w:color="auto"/>
              <w:right w:val="single" w:sz="4" w:space="0" w:color="auto"/>
            </w:tcBorders>
            <w:shd w:val="clear" w:color="auto" w:fill="auto"/>
            <w:noWrap/>
            <w:vAlign w:val="bottom"/>
            <w:hideMark/>
          </w:tcPr>
          <w:p w14:paraId="648BE10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10 FR.</w:t>
            </w:r>
          </w:p>
        </w:tc>
        <w:tc>
          <w:tcPr>
            <w:tcW w:w="992" w:type="dxa"/>
            <w:tcBorders>
              <w:top w:val="nil"/>
              <w:left w:val="nil"/>
              <w:bottom w:val="single" w:sz="4" w:space="0" w:color="auto"/>
              <w:right w:val="single" w:sz="4" w:space="0" w:color="auto"/>
            </w:tcBorders>
            <w:shd w:val="clear" w:color="auto" w:fill="auto"/>
            <w:noWrap/>
            <w:vAlign w:val="center"/>
            <w:hideMark/>
          </w:tcPr>
          <w:p w14:paraId="6543E8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303B5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A60EB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09335D2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E777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133</w:t>
            </w:r>
          </w:p>
        </w:tc>
        <w:tc>
          <w:tcPr>
            <w:tcW w:w="1275" w:type="dxa"/>
            <w:tcBorders>
              <w:top w:val="nil"/>
              <w:left w:val="nil"/>
              <w:bottom w:val="single" w:sz="4" w:space="0" w:color="auto"/>
              <w:right w:val="single" w:sz="4" w:space="0" w:color="auto"/>
            </w:tcBorders>
            <w:shd w:val="clear" w:color="auto" w:fill="auto"/>
            <w:noWrap/>
            <w:vAlign w:val="center"/>
            <w:hideMark/>
          </w:tcPr>
          <w:p w14:paraId="6CECBC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601686603.00</w:t>
            </w:r>
          </w:p>
        </w:tc>
        <w:tc>
          <w:tcPr>
            <w:tcW w:w="6096" w:type="dxa"/>
            <w:tcBorders>
              <w:top w:val="nil"/>
              <w:left w:val="nil"/>
              <w:bottom w:val="single" w:sz="4" w:space="0" w:color="auto"/>
              <w:right w:val="single" w:sz="4" w:space="0" w:color="auto"/>
            </w:tcBorders>
            <w:shd w:val="clear" w:color="auto" w:fill="auto"/>
            <w:noWrap/>
            <w:vAlign w:val="bottom"/>
            <w:hideMark/>
          </w:tcPr>
          <w:p w14:paraId="5102022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46-52MM. CALIBRE 14G</w:t>
            </w:r>
          </w:p>
        </w:tc>
        <w:tc>
          <w:tcPr>
            <w:tcW w:w="992" w:type="dxa"/>
            <w:tcBorders>
              <w:top w:val="nil"/>
              <w:left w:val="nil"/>
              <w:bottom w:val="single" w:sz="4" w:space="0" w:color="auto"/>
              <w:right w:val="single" w:sz="4" w:space="0" w:color="auto"/>
            </w:tcBorders>
            <w:shd w:val="clear" w:color="auto" w:fill="auto"/>
            <w:noWrap/>
            <w:vAlign w:val="center"/>
            <w:hideMark/>
          </w:tcPr>
          <w:p w14:paraId="551A6C4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B820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3FB4768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1CF3BA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8A5C2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134</w:t>
            </w:r>
          </w:p>
        </w:tc>
        <w:tc>
          <w:tcPr>
            <w:tcW w:w="1275" w:type="dxa"/>
            <w:tcBorders>
              <w:top w:val="nil"/>
              <w:left w:val="nil"/>
              <w:bottom w:val="single" w:sz="4" w:space="0" w:color="auto"/>
              <w:right w:val="single" w:sz="4" w:space="0" w:color="auto"/>
            </w:tcBorders>
            <w:shd w:val="clear" w:color="auto" w:fill="auto"/>
            <w:noWrap/>
            <w:vAlign w:val="center"/>
            <w:hideMark/>
          </w:tcPr>
          <w:p w14:paraId="60FEA8C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601686611.00</w:t>
            </w:r>
          </w:p>
        </w:tc>
        <w:tc>
          <w:tcPr>
            <w:tcW w:w="6096" w:type="dxa"/>
            <w:tcBorders>
              <w:top w:val="nil"/>
              <w:left w:val="nil"/>
              <w:bottom w:val="single" w:sz="4" w:space="0" w:color="auto"/>
              <w:right w:val="single" w:sz="4" w:space="0" w:color="auto"/>
            </w:tcBorders>
            <w:shd w:val="clear" w:color="auto" w:fill="auto"/>
            <w:noWrap/>
            <w:vAlign w:val="bottom"/>
            <w:hideMark/>
          </w:tcPr>
          <w:p w14:paraId="249D94E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4C65A3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4F992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2B3ABB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20BC863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30947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135</w:t>
            </w:r>
          </w:p>
        </w:tc>
        <w:tc>
          <w:tcPr>
            <w:tcW w:w="1275" w:type="dxa"/>
            <w:tcBorders>
              <w:top w:val="nil"/>
              <w:left w:val="nil"/>
              <w:bottom w:val="single" w:sz="4" w:space="0" w:color="auto"/>
              <w:right w:val="single" w:sz="4" w:space="0" w:color="auto"/>
            </w:tcBorders>
            <w:shd w:val="clear" w:color="auto" w:fill="auto"/>
            <w:noWrap/>
            <w:vAlign w:val="center"/>
            <w:hideMark/>
          </w:tcPr>
          <w:p w14:paraId="00BB88F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601686629.00</w:t>
            </w:r>
          </w:p>
        </w:tc>
        <w:tc>
          <w:tcPr>
            <w:tcW w:w="6096" w:type="dxa"/>
            <w:tcBorders>
              <w:top w:val="nil"/>
              <w:left w:val="nil"/>
              <w:bottom w:val="single" w:sz="4" w:space="0" w:color="auto"/>
              <w:right w:val="single" w:sz="4" w:space="0" w:color="auto"/>
            </w:tcBorders>
            <w:shd w:val="clear" w:color="auto" w:fill="auto"/>
            <w:noWrap/>
            <w:vAlign w:val="bottom"/>
            <w:hideMark/>
          </w:tcPr>
          <w:p w14:paraId="35835F3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46-52MM. CALIBRE 16G</w:t>
            </w:r>
          </w:p>
        </w:tc>
        <w:tc>
          <w:tcPr>
            <w:tcW w:w="992" w:type="dxa"/>
            <w:tcBorders>
              <w:top w:val="nil"/>
              <w:left w:val="nil"/>
              <w:bottom w:val="single" w:sz="4" w:space="0" w:color="auto"/>
              <w:right w:val="single" w:sz="4" w:space="0" w:color="auto"/>
            </w:tcBorders>
            <w:shd w:val="clear" w:color="auto" w:fill="auto"/>
            <w:noWrap/>
            <w:vAlign w:val="center"/>
            <w:hideMark/>
          </w:tcPr>
          <w:p w14:paraId="0BE8FD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54DC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46AE1DD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F56BB5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75F1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136</w:t>
            </w:r>
          </w:p>
        </w:tc>
        <w:tc>
          <w:tcPr>
            <w:tcW w:w="1275" w:type="dxa"/>
            <w:tcBorders>
              <w:top w:val="nil"/>
              <w:left w:val="nil"/>
              <w:bottom w:val="single" w:sz="4" w:space="0" w:color="auto"/>
              <w:right w:val="single" w:sz="4" w:space="0" w:color="auto"/>
            </w:tcBorders>
            <w:shd w:val="clear" w:color="auto" w:fill="auto"/>
            <w:noWrap/>
            <w:vAlign w:val="center"/>
            <w:hideMark/>
          </w:tcPr>
          <w:p w14:paraId="76BEAF9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601686637.00</w:t>
            </w:r>
          </w:p>
        </w:tc>
        <w:tc>
          <w:tcPr>
            <w:tcW w:w="6096" w:type="dxa"/>
            <w:tcBorders>
              <w:top w:val="nil"/>
              <w:left w:val="nil"/>
              <w:bottom w:val="single" w:sz="4" w:space="0" w:color="auto"/>
              <w:right w:val="single" w:sz="4" w:space="0" w:color="auto"/>
            </w:tcBorders>
            <w:shd w:val="clear" w:color="auto" w:fill="auto"/>
            <w:noWrap/>
            <w:vAlign w:val="bottom"/>
            <w:hideMark/>
          </w:tcPr>
          <w:p w14:paraId="0C620F1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28E9AE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E60F0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DB68F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438234C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5F1E1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137</w:t>
            </w:r>
          </w:p>
        </w:tc>
        <w:tc>
          <w:tcPr>
            <w:tcW w:w="1275" w:type="dxa"/>
            <w:tcBorders>
              <w:top w:val="nil"/>
              <w:left w:val="nil"/>
              <w:bottom w:val="single" w:sz="4" w:space="0" w:color="auto"/>
              <w:right w:val="single" w:sz="4" w:space="0" w:color="auto"/>
            </w:tcBorders>
            <w:shd w:val="clear" w:color="auto" w:fill="auto"/>
            <w:noWrap/>
            <w:vAlign w:val="center"/>
            <w:hideMark/>
          </w:tcPr>
          <w:p w14:paraId="6511B4B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601686645.00</w:t>
            </w:r>
          </w:p>
        </w:tc>
        <w:tc>
          <w:tcPr>
            <w:tcW w:w="6096" w:type="dxa"/>
            <w:tcBorders>
              <w:top w:val="nil"/>
              <w:left w:val="nil"/>
              <w:bottom w:val="single" w:sz="4" w:space="0" w:color="auto"/>
              <w:right w:val="single" w:sz="4" w:space="0" w:color="auto"/>
            </w:tcBorders>
            <w:shd w:val="clear" w:color="auto" w:fill="auto"/>
            <w:noWrap/>
            <w:vAlign w:val="bottom"/>
            <w:hideMark/>
          </w:tcPr>
          <w:p w14:paraId="734DB27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28-34 MM. CALIBRE 18 G</w:t>
            </w:r>
          </w:p>
        </w:tc>
        <w:tc>
          <w:tcPr>
            <w:tcW w:w="992" w:type="dxa"/>
            <w:tcBorders>
              <w:top w:val="nil"/>
              <w:left w:val="nil"/>
              <w:bottom w:val="single" w:sz="4" w:space="0" w:color="auto"/>
              <w:right w:val="single" w:sz="4" w:space="0" w:color="auto"/>
            </w:tcBorders>
            <w:shd w:val="clear" w:color="auto" w:fill="auto"/>
            <w:noWrap/>
            <w:vAlign w:val="center"/>
            <w:hideMark/>
          </w:tcPr>
          <w:p w14:paraId="06C409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A483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2746003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54</w:t>
            </w:r>
          </w:p>
        </w:tc>
      </w:tr>
      <w:tr w:rsidR="00E63AAA" w:rsidRPr="00E63AAA" w14:paraId="01958A4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2FEC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138</w:t>
            </w:r>
          </w:p>
        </w:tc>
        <w:tc>
          <w:tcPr>
            <w:tcW w:w="1275" w:type="dxa"/>
            <w:tcBorders>
              <w:top w:val="nil"/>
              <w:left w:val="nil"/>
              <w:bottom w:val="single" w:sz="4" w:space="0" w:color="auto"/>
              <w:right w:val="single" w:sz="4" w:space="0" w:color="auto"/>
            </w:tcBorders>
            <w:shd w:val="clear" w:color="auto" w:fill="auto"/>
            <w:noWrap/>
            <w:vAlign w:val="center"/>
            <w:hideMark/>
          </w:tcPr>
          <w:p w14:paraId="4A9CFA0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601686652.00</w:t>
            </w:r>
          </w:p>
        </w:tc>
        <w:tc>
          <w:tcPr>
            <w:tcW w:w="6096" w:type="dxa"/>
            <w:tcBorders>
              <w:top w:val="nil"/>
              <w:left w:val="nil"/>
              <w:bottom w:val="single" w:sz="4" w:space="0" w:color="auto"/>
              <w:right w:val="single" w:sz="4" w:space="0" w:color="auto"/>
            </w:tcBorders>
            <w:shd w:val="clear" w:color="auto" w:fill="auto"/>
            <w:noWrap/>
            <w:vAlign w:val="bottom"/>
            <w:hideMark/>
          </w:tcPr>
          <w:p w14:paraId="03317C6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1C7E06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DDBDC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AC70EF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191</w:t>
            </w:r>
          </w:p>
        </w:tc>
      </w:tr>
      <w:tr w:rsidR="00E63AAA" w:rsidRPr="00E63AAA" w14:paraId="6D7FE0E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E74F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139</w:t>
            </w:r>
          </w:p>
        </w:tc>
        <w:tc>
          <w:tcPr>
            <w:tcW w:w="1275" w:type="dxa"/>
            <w:tcBorders>
              <w:top w:val="nil"/>
              <w:left w:val="nil"/>
              <w:bottom w:val="single" w:sz="4" w:space="0" w:color="auto"/>
              <w:right w:val="single" w:sz="4" w:space="0" w:color="auto"/>
            </w:tcBorders>
            <w:shd w:val="clear" w:color="auto" w:fill="auto"/>
            <w:noWrap/>
            <w:vAlign w:val="center"/>
            <w:hideMark/>
          </w:tcPr>
          <w:p w14:paraId="24DE6C2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601686660.00</w:t>
            </w:r>
          </w:p>
        </w:tc>
        <w:tc>
          <w:tcPr>
            <w:tcW w:w="6096" w:type="dxa"/>
            <w:tcBorders>
              <w:top w:val="nil"/>
              <w:left w:val="nil"/>
              <w:bottom w:val="single" w:sz="4" w:space="0" w:color="auto"/>
              <w:right w:val="single" w:sz="4" w:space="0" w:color="auto"/>
            </w:tcBorders>
            <w:shd w:val="clear" w:color="auto" w:fill="auto"/>
            <w:noWrap/>
            <w:vAlign w:val="bottom"/>
            <w:hideMark/>
          </w:tcPr>
          <w:p w14:paraId="03E6EC0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28-34 MM. CALIBRE 20 G.</w:t>
            </w:r>
          </w:p>
        </w:tc>
        <w:tc>
          <w:tcPr>
            <w:tcW w:w="992" w:type="dxa"/>
            <w:tcBorders>
              <w:top w:val="nil"/>
              <w:left w:val="nil"/>
              <w:bottom w:val="single" w:sz="4" w:space="0" w:color="auto"/>
              <w:right w:val="single" w:sz="4" w:space="0" w:color="auto"/>
            </w:tcBorders>
            <w:shd w:val="clear" w:color="auto" w:fill="auto"/>
            <w:noWrap/>
            <w:vAlign w:val="center"/>
            <w:hideMark/>
          </w:tcPr>
          <w:p w14:paraId="4CF9B1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21C0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03F1C78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12</w:t>
            </w:r>
          </w:p>
        </w:tc>
      </w:tr>
      <w:tr w:rsidR="00E63AAA" w:rsidRPr="00E63AAA" w14:paraId="61AB1B3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E2ED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140</w:t>
            </w:r>
          </w:p>
        </w:tc>
        <w:tc>
          <w:tcPr>
            <w:tcW w:w="1275" w:type="dxa"/>
            <w:tcBorders>
              <w:top w:val="nil"/>
              <w:left w:val="nil"/>
              <w:bottom w:val="single" w:sz="4" w:space="0" w:color="auto"/>
              <w:right w:val="single" w:sz="4" w:space="0" w:color="auto"/>
            </w:tcBorders>
            <w:shd w:val="clear" w:color="auto" w:fill="auto"/>
            <w:noWrap/>
            <w:vAlign w:val="center"/>
            <w:hideMark/>
          </w:tcPr>
          <w:p w14:paraId="65D092B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601686686.00</w:t>
            </w:r>
          </w:p>
        </w:tc>
        <w:tc>
          <w:tcPr>
            <w:tcW w:w="6096" w:type="dxa"/>
            <w:tcBorders>
              <w:top w:val="nil"/>
              <w:left w:val="nil"/>
              <w:bottom w:val="single" w:sz="4" w:space="0" w:color="auto"/>
              <w:right w:val="single" w:sz="4" w:space="0" w:color="auto"/>
            </w:tcBorders>
            <w:shd w:val="clear" w:color="auto" w:fill="auto"/>
            <w:noWrap/>
            <w:vAlign w:val="bottom"/>
            <w:hideMark/>
          </w:tcPr>
          <w:p w14:paraId="0D99833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VENOCLISIS. DE POLITETRAFLUORETILENO O POLIURETANO, RADIOPACO. CON AGUJA. LONGITUD 23-27 MM. CALIBRE 22 G.</w:t>
            </w:r>
          </w:p>
        </w:tc>
        <w:tc>
          <w:tcPr>
            <w:tcW w:w="992" w:type="dxa"/>
            <w:tcBorders>
              <w:top w:val="nil"/>
              <w:left w:val="nil"/>
              <w:bottom w:val="single" w:sz="4" w:space="0" w:color="auto"/>
              <w:right w:val="single" w:sz="4" w:space="0" w:color="auto"/>
            </w:tcBorders>
            <w:shd w:val="clear" w:color="auto" w:fill="auto"/>
            <w:noWrap/>
            <w:vAlign w:val="center"/>
            <w:hideMark/>
          </w:tcPr>
          <w:p w14:paraId="554AF3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72030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2BEA96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16</w:t>
            </w:r>
          </w:p>
        </w:tc>
      </w:tr>
      <w:tr w:rsidR="00E63AAA" w:rsidRPr="00E63AAA" w14:paraId="1744D3A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3EFE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141</w:t>
            </w:r>
          </w:p>
        </w:tc>
        <w:tc>
          <w:tcPr>
            <w:tcW w:w="1275" w:type="dxa"/>
            <w:tcBorders>
              <w:top w:val="nil"/>
              <w:left w:val="nil"/>
              <w:bottom w:val="single" w:sz="4" w:space="0" w:color="auto"/>
              <w:right w:val="single" w:sz="4" w:space="0" w:color="auto"/>
            </w:tcBorders>
            <w:shd w:val="clear" w:color="auto" w:fill="auto"/>
            <w:noWrap/>
            <w:vAlign w:val="center"/>
            <w:hideMark/>
          </w:tcPr>
          <w:p w14:paraId="17B229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601688310.00</w:t>
            </w:r>
          </w:p>
        </w:tc>
        <w:tc>
          <w:tcPr>
            <w:tcW w:w="6096" w:type="dxa"/>
            <w:tcBorders>
              <w:top w:val="nil"/>
              <w:left w:val="nil"/>
              <w:bottom w:val="single" w:sz="4" w:space="0" w:color="auto"/>
              <w:right w:val="single" w:sz="4" w:space="0" w:color="auto"/>
            </w:tcBorders>
            <w:shd w:val="clear" w:color="auto" w:fill="auto"/>
            <w:noWrap/>
            <w:vAlign w:val="bottom"/>
            <w:hideMark/>
          </w:tcPr>
          <w:p w14:paraId="28E0B8E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LATEX, PUNTA REDONDA. TIPO: NELATON. LONGITUD 40 CM.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5022F8B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AC93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A425A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2E82C4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77932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74559DA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601689243.00</w:t>
            </w:r>
          </w:p>
        </w:tc>
        <w:tc>
          <w:tcPr>
            <w:tcW w:w="6096" w:type="dxa"/>
            <w:tcBorders>
              <w:top w:val="nil"/>
              <w:left w:val="nil"/>
              <w:bottom w:val="single" w:sz="4" w:space="0" w:color="auto"/>
              <w:right w:val="single" w:sz="4" w:space="0" w:color="auto"/>
            </w:tcBorders>
            <w:shd w:val="clear" w:color="auto" w:fill="auto"/>
            <w:noWrap/>
            <w:vAlign w:val="bottom"/>
            <w:hideMark/>
          </w:tcPr>
          <w:p w14:paraId="138D0E7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992" w:type="dxa"/>
            <w:tcBorders>
              <w:top w:val="nil"/>
              <w:left w:val="nil"/>
              <w:bottom w:val="single" w:sz="4" w:space="0" w:color="auto"/>
              <w:right w:val="single" w:sz="4" w:space="0" w:color="auto"/>
            </w:tcBorders>
            <w:shd w:val="clear" w:color="auto" w:fill="auto"/>
            <w:noWrap/>
            <w:vAlign w:val="center"/>
            <w:hideMark/>
          </w:tcPr>
          <w:p w14:paraId="2571CB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A8CF8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C2E9A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759</w:t>
            </w:r>
          </w:p>
        </w:tc>
      </w:tr>
      <w:tr w:rsidR="00E63AAA" w:rsidRPr="00E63AAA" w14:paraId="52902EF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F6AA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143</w:t>
            </w:r>
          </w:p>
        </w:tc>
        <w:tc>
          <w:tcPr>
            <w:tcW w:w="1275" w:type="dxa"/>
            <w:tcBorders>
              <w:top w:val="nil"/>
              <w:left w:val="nil"/>
              <w:bottom w:val="single" w:sz="4" w:space="0" w:color="auto"/>
              <w:right w:val="single" w:sz="4" w:space="0" w:color="auto"/>
            </w:tcBorders>
            <w:shd w:val="clear" w:color="auto" w:fill="auto"/>
            <w:noWrap/>
            <w:vAlign w:val="center"/>
            <w:hideMark/>
          </w:tcPr>
          <w:p w14:paraId="7504727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601689482.00</w:t>
            </w:r>
          </w:p>
        </w:tc>
        <w:tc>
          <w:tcPr>
            <w:tcW w:w="6096" w:type="dxa"/>
            <w:tcBorders>
              <w:top w:val="nil"/>
              <w:left w:val="nil"/>
              <w:bottom w:val="single" w:sz="4" w:space="0" w:color="auto"/>
              <w:right w:val="single" w:sz="4" w:space="0" w:color="auto"/>
            </w:tcBorders>
            <w:shd w:val="clear" w:color="auto" w:fill="auto"/>
            <w:noWrap/>
            <w:vAlign w:val="bottom"/>
            <w:hideMark/>
          </w:tcPr>
          <w:p w14:paraId="46A804D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992" w:type="dxa"/>
            <w:tcBorders>
              <w:top w:val="nil"/>
              <w:left w:val="nil"/>
              <w:bottom w:val="single" w:sz="4" w:space="0" w:color="auto"/>
              <w:right w:val="single" w:sz="4" w:space="0" w:color="auto"/>
            </w:tcBorders>
            <w:shd w:val="clear" w:color="auto" w:fill="auto"/>
            <w:noWrap/>
            <w:vAlign w:val="center"/>
            <w:hideMark/>
          </w:tcPr>
          <w:p w14:paraId="36CE7C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7FB76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AB9C1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C73E1E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6A9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7D79BFA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601689599.00</w:t>
            </w:r>
          </w:p>
        </w:tc>
        <w:tc>
          <w:tcPr>
            <w:tcW w:w="6096" w:type="dxa"/>
            <w:tcBorders>
              <w:top w:val="nil"/>
              <w:left w:val="nil"/>
              <w:bottom w:val="single" w:sz="4" w:space="0" w:color="auto"/>
              <w:right w:val="single" w:sz="4" w:space="0" w:color="auto"/>
            </w:tcBorders>
            <w:shd w:val="clear" w:color="auto" w:fill="auto"/>
            <w:noWrap/>
            <w:vAlign w:val="bottom"/>
            <w:hideMark/>
          </w:tcPr>
          <w:p w14:paraId="42BAF50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DESECHABLE, CON GLOBO DE AUTORRETENCION DE 5 ML, CON VALVULA PARA JERINGA, TIPO FOLEY ( DE DOS VIAS),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19565F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AA561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EB5B8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7C1ED3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AE98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145</w:t>
            </w:r>
          </w:p>
        </w:tc>
        <w:tc>
          <w:tcPr>
            <w:tcW w:w="1275" w:type="dxa"/>
            <w:tcBorders>
              <w:top w:val="nil"/>
              <w:left w:val="nil"/>
              <w:bottom w:val="single" w:sz="4" w:space="0" w:color="auto"/>
              <w:right w:val="single" w:sz="4" w:space="0" w:color="auto"/>
            </w:tcBorders>
            <w:shd w:val="clear" w:color="auto" w:fill="auto"/>
            <w:noWrap/>
            <w:vAlign w:val="center"/>
            <w:hideMark/>
          </w:tcPr>
          <w:p w14:paraId="791F9B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601689615.00</w:t>
            </w:r>
          </w:p>
        </w:tc>
        <w:tc>
          <w:tcPr>
            <w:tcW w:w="6096" w:type="dxa"/>
            <w:tcBorders>
              <w:top w:val="nil"/>
              <w:left w:val="nil"/>
              <w:bottom w:val="single" w:sz="4" w:space="0" w:color="auto"/>
              <w:right w:val="single" w:sz="4" w:space="0" w:color="auto"/>
            </w:tcBorders>
            <w:shd w:val="clear" w:color="auto" w:fill="auto"/>
            <w:noWrap/>
            <w:vAlign w:val="bottom"/>
            <w:hideMark/>
          </w:tcPr>
          <w:p w14:paraId="4CAC298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03C321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EAE67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97CDE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C1DEDB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B5D4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146</w:t>
            </w:r>
          </w:p>
        </w:tc>
        <w:tc>
          <w:tcPr>
            <w:tcW w:w="1275" w:type="dxa"/>
            <w:tcBorders>
              <w:top w:val="nil"/>
              <w:left w:val="nil"/>
              <w:bottom w:val="single" w:sz="4" w:space="0" w:color="auto"/>
              <w:right w:val="single" w:sz="4" w:space="0" w:color="auto"/>
            </w:tcBorders>
            <w:shd w:val="clear" w:color="auto" w:fill="auto"/>
            <w:noWrap/>
            <w:vAlign w:val="center"/>
            <w:hideMark/>
          </w:tcPr>
          <w:p w14:paraId="6B97F9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601689623.00</w:t>
            </w:r>
          </w:p>
        </w:tc>
        <w:tc>
          <w:tcPr>
            <w:tcW w:w="6096" w:type="dxa"/>
            <w:tcBorders>
              <w:top w:val="nil"/>
              <w:left w:val="nil"/>
              <w:bottom w:val="single" w:sz="4" w:space="0" w:color="auto"/>
              <w:right w:val="single" w:sz="4" w:space="0" w:color="auto"/>
            </w:tcBorders>
            <w:shd w:val="clear" w:color="auto" w:fill="auto"/>
            <w:noWrap/>
            <w:vAlign w:val="bottom"/>
            <w:hideMark/>
          </w:tcPr>
          <w:p w14:paraId="405C410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2E36B4E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C5FC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D7C142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56EA590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346A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147</w:t>
            </w:r>
          </w:p>
        </w:tc>
        <w:tc>
          <w:tcPr>
            <w:tcW w:w="1275" w:type="dxa"/>
            <w:tcBorders>
              <w:top w:val="nil"/>
              <w:left w:val="nil"/>
              <w:bottom w:val="single" w:sz="4" w:space="0" w:color="auto"/>
              <w:right w:val="single" w:sz="4" w:space="0" w:color="auto"/>
            </w:tcBorders>
            <w:shd w:val="clear" w:color="auto" w:fill="auto"/>
            <w:noWrap/>
            <w:vAlign w:val="center"/>
            <w:hideMark/>
          </w:tcPr>
          <w:p w14:paraId="2CF044A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601689631.00</w:t>
            </w:r>
          </w:p>
        </w:tc>
        <w:tc>
          <w:tcPr>
            <w:tcW w:w="6096" w:type="dxa"/>
            <w:tcBorders>
              <w:top w:val="nil"/>
              <w:left w:val="nil"/>
              <w:bottom w:val="single" w:sz="4" w:space="0" w:color="auto"/>
              <w:right w:val="single" w:sz="4" w:space="0" w:color="auto"/>
            </w:tcBorders>
            <w:shd w:val="clear" w:color="auto" w:fill="auto"/>
            <w:noWrap/>
            <w:vAlign w:val="bottom"/>
            <w:hideMark/>
          </w:tcPr>
          <w:p w14:paraId="1886B30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028DFC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137A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24D34A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w:t>
            </w:r>
          </w:p>
        </w:tc>
      </w:tr>
      <w:tr w:rsidR="00E63AAA" w:rsidRPr="00E63AAA" w14:paraId="5BC1EEE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65C0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148</w:t>
            </w:r>
          </w:p>
        </w:tc>
        <w:tc>
          <w:tcPr>
            <w:tcW w:w="1275" w:type="dxa"/>
            <w:tcBorders>
              <w:top w:val="nil"/>
              <w:left w:val="nil"/>
              <w:bottom w:val="single" w:sz="4" w:space="0" w:color="auto"/>
              <w:right w:val="single" w:sz="4" w:space="0" w:color="auto"/>
            </w:tcBorders>
            <w:shd w:val="clear" w:color="auto" w:fill="auto"/>
            <w:noWrap/>
            <w:vAlign w:val="center"/>
            <w:hideMark/>
          </w:tcPr>
          <w:p w14:paraId="1599A43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601689649.00</w:t>
            </w:r>
          </w:p>
        </w:tc>
        <w:tc>
          <w:tcPr>
            <w:tcW w:w="6096" w:type="dxa"/>
            <w:tcBorders>
              <w:top w:val="nil"/>
              <w:left w:val="nil"/>
              <w:bottom w:val="single" w:sz="4" w:space="0" w:color="auto"/>
              <w:right w:val="single" w:sz="4" w:space="0" w:color="auto"/>
            </w:tcBorders>
            <w:shd w:val="clear" w:color="auto" w:fill="auto"/>
            <w:noWrap/>
            <w:vAlign w:val="bottom"/>
            <w:hideMark/>
          </w:tcPr>
          <w:p w14:paraId="423E941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75C4580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72C3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5CEDB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2D4B80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F6DA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149</w:t>
            </w:r>
          </w:p>
        </w:tc>
        <w:tc>
          <w:tcPr>
            <w:tcW w:w="1275" w:type="dxa"/>
            <w:tcBorders>
              <w:top w:val="nil"/>
              <w:left w:val="nil"/>
              <w:bottom w:val="single" w:sz="4" w:space="0" w:color="auto"/>
              <w:right w:val="single" w:sz="4" w:space="0" w:color="auto"/>
            </w:tcBorders>
            <w:shd w:val="clear" w:color="auto" w:fill="auto"/>
            <w:noWrap/>
            <w:vAlign w:val="center"/>
            <w:hideMark/>
          </w:tcPr>
          <w:p w14:paraId="4E209EC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601689656.00</w:t>
            </w:r>
          </w:p>
        </w:tc>
        <w:tc>
          <w:tcPr>
            <w:tcW w:w="6096" w:type="dxa"/>
            <w:tcBorders>
              <w:top w:val="nil"/>
              <w:left w:val="nil"/>
              <w:bottom w:val="single" w:sz="4" w:space="0" w:color="auto"/>
              <w:right w:val="single" w:sz="4" w:space="0" w:color="auto"/>
            </w:tcBorders>
            <w:shd w:val="clear" w:color="auto" w:fill="auto"/>
            <w:noWrap/>
            <w:vAlign w:val="bottom"/>
            <w:hideMark/>
          </w:tcPr>
          <w:p w14:paraId="5477E89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1723FB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7ABC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9095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D335E7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A4EC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230A980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601689664.00</w:t>
            </w:r>
          </w:p>
        </w:tc>
        <w:tc>
          <w:tcPr>
            <w:tcW w:w="6096" w:type="dxa"/>
            <w:tcBorders>
              <w:top w:val="nil"/>
              <w:left w:val="nil"/>
              <w:bottom w:val="single" w:sz="4" w:space="0" w:color="auto"/>
              <w:right w:val="single" w:sz="4" w:space="0" w:color="auto"/>
            </w:tcBorders>
            <w:shd w:val="clear" w:color="auto" w:fill="auto"/>
            <w:noWrap/>
            <w:vAlign w:val="bottom"/>
            <w:hideMark/>
          </w:tcPr>
          <w:p w14:paraId="6875F0C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0FA38F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D0DF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2A63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28F978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BD1B4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5FCD722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601689730.00</w:t>
            </w:r>
          </w:p>
        </w:tc>
        <w:tc>
          <w:tcPr>
            <w:tcW w:w="6096" w:type="dxa"/>
            <w:tcBorders>
              <w:top w:val="nil"/>
              <w:left w:val="nil"/>
              <w:bottom w:val="single" w:sz="4" w:space="0" w:color="auto"/>
              <w:right w:val="single" w:sz="4" w:space="0" w:color="auto"/>
            </w:tcBorders>
            <w:shd w:val="clear" w:color="auto" w:fill="auto"/>
            <w:noWrap/>
            <w:vAlign w:val="bottom"/>
            <w:hideMark/>
          </w:tcPr>
          <w:p w14:paraId="67A019F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041087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3675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9335D5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C25E96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B441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0331507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601689896.00</w:t>
            </w:r>
          </w:p>
        </w:tc>
        <w:tc>
          <w:tcPr>
            <w:tcW w:w="6096" w:type="dxa"/>
            <w:tcBorders>
              <w:top w:val="nil"/>
              <w:left w:val="nil"/>
              <w:bottom w:val="single" w:sz="4" w:space="0" w:color="auto"/>
              <w:right w:val="single" w:sz="4" w:space="0" w:color="auto"/>
            </w:tcBorders>
            <w:shd w:val="clear" w:color="auto" w:fill="auto"/>
            <w:noWrap/>
            <w:vAlign w:val="bottom"/>
            <w:hideMark/>
          </w:tcPr>
          <w:p w14:paraId="15E9BC6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GASTROINTESTINAL DESECHABLE Y CON MARCA OPACA A LOS RAYOS X.  TIPO: LEVIN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42ED91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0573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F26BC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0D82391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77E1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153</w:t>
            </w:r>
          </w:p>
        </w:tc>
        <w:tc>
          <w:tcPr>
            <w:tcW w:w="1275" w:type="dxa"/>
            <w:tcBorders>
              <w:top w:val="nil"/>
              <w:left w:val="nil"/>
              <w:bottom w:val="single" w:sz="4" w:space="0" w:color="auto"/>
              <w:right w:val="single" w:sz="4" w:space="0" w:color="auto"/>
            </w:tcBorders>
            <w:shd w:val="clear" w:color="auto" w:fill="auto"/>
            <w:noWrap/>
            <w:vAlign w:val="center"/>
            <w:hideMark/>
          </w:tcPr>
          <w:p w14:paraId="031941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601689904.00</w:t>
            </w:r>
          </w:p>
        </w:tc>
        <w:tc>
          <w:tcPr>
            <w:tcW w:w="6096" w:type="dxa"/>
            <w:tcBorders>
              <w:top w:val="nil"/>
              <w:left w:val="nil"/>
              <w:bottom w:val="single" w:sz="4" w:space="0" w:color="auto"/>
              <w:right w:val="single" w:sz="4" w:space="0" w:color="auto"/>
            </w:tcBorders>
            <w:shd w:val="clear" w:color="auto" w:fill="auto"/>
            <w:noWrap/>
            <w:vAlign w:val="bottom"/>
            <w:hideMark/>
          </w:tcPr>
          <w:p w14:paraId="7AEDDB0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GASTROINTESTINAL DESECHABLE Y CON MARCA OPACA A LOS RAYOS X . TIPO: LEVIN,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11F9D0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CD21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916F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B454A5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41A3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154</w:t>
            </w:r>
          </w:p>
        </w:tc>
        <w:tc>
          <w:tcPr>
            <w:tcW w:w="1275" w:type="dxa"/>
            <w:tcBorders>
              <w:top w:val="nil"/>
              <w:left w:val="nil"/>
              <w:bottom w:val="single" w:sz="4" w:space="0" w:color="auto"/>
              <w:right w:val="single" w:sz="4" w:space="0" w:color="auto"/>
            </w:tcBorders>
            <w:shd w:val="clear" w:color="auto" w:fill="auto"/>
            <w:noWrap/>
            <w:vAlign w:val="center"/>
            <w:hideMark/>
          </w:tcPr>
          <w:p w14:paraId="7EFD9B8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601890304.00</w:t>
            </w:r>
          </w:p>
        </w:tc>
        <w:tc>
          <w:tcPr>
            <w:tcW w:w="6096" w:type="dxa"/>
            <w:tcBorders>
              <w:top w:val="nil"/>
              <w:left w:val="nil"/>
              <w:bottom w:val="single" w:sz="4" w:space="0" w:color="auto"/>
              <w:right w:val="single" w:sz="4" w:space="0" w:color="auto"/>
            </w:tcBorders>
            <w:shd w:val="clear" w:color="auto" w:fill="auto"/>
            <w:noWrap/>
            <w:vAlign w:val="bottom"/>
            <w:hideMark/>
          </w:tcPr>
          <w:p w14:paraId="62452A3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CEPILLO PARA USO QUIRURGICO, DE PLASTICO DE FORMA RECTANGULAR, CON DOS AGARRADERAS LATERALES SIMETRICAS Y CERDAS DE NYLON</w:t>
            </w:r>
          </w:p>
        </w:tc>
        <w:tc>
          <w:tcPr>
            <w:tcW w:w="992" w:type="dxa"/>
            <w:tcBorders>
              <w:top w:val="nil"/>
              <w:left w:val="nil"/>
              <w:bottom w:val="single" w:sz="4" w:space="0" w:color="auto"/>
              <w:right w:val="single" w:sz="4" w:space="0" w:color="auto"/>
            </w:tcBorders>
            <w:shd w:val="clear" w:color="auto" w:fill="auto"/>
            <w:noWrap/>
            <w:vAlign w:val="center"/>
            <w:hideMark/>
          </w:tcPr>
          <w:p w14:paraId="127170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F977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16FDB8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1367</w:t>
            </w:r>
          </w:p>
        </w:tc>
      </w:tr>
      <w:tr w:rsidR="00E63AAA" w:rsidRPr="00E63AAA" w14:paraId="124ED89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41E1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155</w:t>
            </w:r>
          </w:p>
        </w:tc>
        <w:tc>
          <w:tcPr>
            <w:tcW w:w="1275" w:type="dxa"/>
            <w:tcBorders>
              <w:top w:val="nil"/>
              <w:left w:val="nil"/>
              <w:bottom w:val="single" w:sz="4" w:space="0" w:color="auto"/>
              <w:right w:val="single" w:sz="4" w:space="0" w:color="auto"/>
            </w:tcBorders>
            <w:shd w:val="clear" w:color="auto" w:fill="auto"/>
            <w:noWrap/>
            <w:vAlign w:val="center"/>
            <w:hideMark/>
          </w:tcPr>
          <w:p w14:paraId="066DC7F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601960057.00</w:t>
            </w:r>
          </w:p>
        </w:tc>
        <w:tc>
          <w:tcPr>
            <w:tcW w:w="6096" w:type="dxa"/>
            <w:tcBorders>
              <w:top w:val="nil"/>
              <w:left w:val="nil"/>
              <w:bottom w:val="single" w:sz="4" w:space="0" w:color="auto"/>
              <w:right w:val="single" w:sz="4" w:space="0" w:color="auto"/>
            </w:tcBorders>
            <w:shd w:val="clear" w:color="auto" w:fill="auto"/>
            <w:noWrap/>
            <w:vAlign w:val="bottom"/>
            <w:hideMark/>
          </w:tcPr>
          <w:p w14:paraId="3C9D9CD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CERA PARA HUESOS, (PASTA DE BECK) ESTERIL SOBRE DE 2.5 G</w:t>
            </w:r>
          </w:p>
        </w:tc>
        <w:tc>
          <w:tcPr>
            <w:tcW w:w="992" w:type="dxa"/>
            <w:tcBorders>
              <w:top w:val="nil"/>
              <w:left w:val="nil"/>
              <w:bottom w:val="single" w:sz="4" w:space="0" w:color="auto"/>
              <w:right w:val="single" w:sz="4" w:space="0" w:color="auto"/>
            </w:tcBorders>
            <w:shd w:val="clear" w:color="auto" w:fill="auto"/>
            <w:noWrap/>
            <w:vAlign w:val="center"/>
            <w:hideMark/>
          </w:tcPr>
          <w:p w14:paraId="0597720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FD27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13ED512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1113A3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D75A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61C98E3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602030108.00</w:t>
            </w:r>
          </w:p>
        </w:tc>
        <w:tc>
          <w:tcPr>
            <w:tcW w:w="6096" w:type="dxa"/>
            <w:tcBorders>
              <w:top w:val="nil"/>
              <w:left w:val="nil"/>
              <w:bottom w:val="single" w:sz="4" w:space="0" w:color="auto"/>
              <w:right w:val="single" w:sz="4" w:space="0" w:color="auto"/>
            </w:tcBorders>
            <w:shd w:val="clear" w:color="auto" w:fill="auto"/>
            <w:noWrap/>
            <w:vAlign w:val="bottom"/>
            <w:hideMark/>
          </w:tcPr>
          <w:p w14:paraId="0C61E81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METRICA AHULADA GRADUADA EN CENTIMETROS Y MILIMETROS LONGITUD: 1.50 M.</w:t>
            </w:r>
          </w:p>
        </w:tc>
        <w:tc>
          <w:tcPr>
            <w:tcW w:w="992" w:type="dxa"/>
            <w:tcBorders>
              <w:top w:val="nil"/>
              <w:left w:val="nil"/>
              <w:bottom w:val="single" w:sz="4" w:space="0" w:color="auto"/>
              <w:right w:val="single" w:sz="4" w:space="0" w:color="auto"/>
            </w:tcBorders>
            <w:shd w:val="clear" w:color="auto" w:fill="auto"/>
            <w:noWrap/>
            <w:vAlign w:val="center"/>
            <w:hideMark/>
          </w:tcPr>
          <w:p w14:paraId="23127E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85DF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5E36E7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6B1954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F36D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157</w:t>
            </w:r>
          </w:p>
        </w:tc>
        <w:tc>
          <w:tcPr>
            <w:tcW w:w="1275" w:type="dxa"/>
            <w:tcBorders>
              <w:top w:val="nil"/>
              <w:left w:val="nil"/>
              <w:bottom w:val="single" w:sz="4" w:space="0" w:color="auto"/>
              <w:right w:val="single" w:sz="4" w:space="0" w:color="auto"/>
            </w:tcBorders>
            <w:shd w:val="clear" w:color="auto" w:fill="auto"/>
            <w:noWrap/>
            <w:vAlign w:val="center"/>
            <w:hideMark/>
          </w:tcPr>
          <w:p w14:paraId="71C199E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602030165.00</w:t>
            </w:r>
          </w:p>
        </w:tc>
        <w:tc>
          <w:tcPr>
            <w:tcW w:w="6096" w:type="dxa"/>
            <w:tcBorders>
              <w:top w:val="nil"/>
              <w:left w:val="nil"/>
              <w:bottom w:val="single" w:sz="4" w:space="0" w:color="auto"/>
              <w:right w:val="single" w:sz="4" w:space="0" w:color="auto"/>
            </w:tcBorders>
            <w:shd w:val="clear" w:color="auto" w:fill="auto"/>
            <w:noWrap/>
            <w:vAlign w:val="bottom"/>
            <w:hideMark/>
          </w:tcPr>
          <w:p w14:paraId="2B3ACF4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UMBILICAL DE ALGODON TEJIDO PLANO (TRENZADO DE 21 HILOS) ESTERILES LONGITUD 41 CM. ANCHO 4 MM.</w:t>
            </w:r>
          </w:p>
        </w:tc>
        <w:tc>
          <w:tcPr>
            <w:tcW w:w="992" w:type="dxa"/>
            <w:tcBorders>
              <w:top w:val="nil"/>
              <w:left w:val="nil"/>
              <w:bottom w:val="single" w:sz="4" w:space="0" w:color="auto"/>
              <w:right w:val="single" w:sz="4" w:space="0" w:color="auto"/>
            </w:tcBorders>
            <w:shd w:val="clear" w:color="auto" w:fill="auto"/>
            <w:noWrap/>
            <w:vAlign w:val="center"/>
            <w:hideMark/>
          </w:tcPr>
          <w:p w14:paraId="0A2FE0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C03C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ED3B6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93304D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D642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158</w:t>
            </w:r>
          </w:p>
        </w:tc>
        <w:tc>
          <w:tcPr>
            <w:tcW w:w="1275" w:type="dxa"/>
            <w:tcBorders>
              <w:top w:val="nil"/>
              <w:left w:val="nil"/>
              <w:bottom w:val="single" w:sz="4" w:space="0" w:color="auto"/>
              <w:right w:val="single" w:sz="4" w:space="0" w:color="auto"/>
            </w:tcBorders>
            <w:shd w:val="clear" w:color="auto" w:fill="auto"/>
            <w:noWrap/>
            <w:vAlign w:val="center"/>
            <w:hideMark/>
          </w:tcPr>
          <w:p w14:paraId="47CFF9C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602030207.00</w:t>
            </w:r>
          </w:p>
        </w:tc>
        <w:tc>
          <w:tcPr>
            <w:tcW w:w="6096" w:type="dxa"/>
            <w:tcBorders>
              <w:top w:val="nil"/>
              <w:left w:val="nil"/>
              <w:bottom w:val="single" w:sz="4" w:space="0" w:color="auto"/>
              <w:right w:val="single" w:sz="4" w:space="0" w:color="auto"/>
            </w:tcBorders>
            <w:shd w:val="clear" w:color="auto" w:fill="auto"/>
            <w:noWrap/>
            <w:vAlign w:val="bottom"/>
            <w:hideMark/>
          </w:tcPr>
          <w:p w14:paraId="10ADBA1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TESTIGO, PARA ESTERILIZACION EN VAPOR A PRESION, TAMANO. 18 MM X 50 M</w:t>
            </w:r>
          </w:p>
        </w:tc>
        <w:tc>
          <w:tcPr>
            <w:tcW w:w="992" w:type="dxa"/>
            <w:tcBorders>
              <w:top w:val="nil"/>
              <w:left w:val="nil"/>
              <w:bottom w:val="single" w:sz="4" w:space="0" w:color="auto"/>
              <w:right w:val="single" w:sz="4" w:space="0" w:color="auto"/>
            </w:tcBorders>
            <w:shd w:val="clear" w:color="auto" w:fill="auto"/>
            <w:noWrap/>
            <w:vAlign w:val="center"/>
            <w:hideMark/>
          </w:tcPr>
          <w:p w14:paraId="73C978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32DEA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399AA9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w:t>
            </w:r>
          </w:p>
        </w:tc>
      </w:tr>
      <w:tr w:rsidR="00E63AAA" w:rsidRPr="00E63AAA" w14:paraId="6F574B9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D10E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088E709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602030298.00</w:t>
            </w:r>
          </w:p>
        </w:tc>
        <w:tc>
          <w:tcPr>
            <w:tcW w:w="6096" w:type="dxa"/>
            <w:tcBorders>
              <w:top w:val="nil"/>
              <w:left w:val="nil"/>
              <w:bottom w:val="single" w:sz="4" w:space="0" w:color="auto"/>
              <w:right w:val="single" w:sz="4" w:space="0" w:color="auto"/>
            </w:tcBorders>
            <w:shd w:val="clear" w:color="auto" w:fill="auto"/>
            <w:noWrap/>
            <w:vAlign w:val="bottom"/>
            <w:hideMark/>
          </w:tcPr>
          <w:p w14:paraId="5B8248A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TESTIGO PARA ESTERILIZACION CON GAS DE OXIDO DE ETILENO, TAMANO: 18MM X 50M</w:t>
            </w:r>
          </w:p>
        </w:tc>
        <w:tc>
          <w:tcPr>
            <w:tcW w:w="992" w:type="dxa"/>
            <w:tcBorders>
              <w:top w:val="nil"/>
              <w:left w:val="nil"/>
              <w:bottom w:val="single" w:sz="4" w:space="0" w:color="auto"/>
              <w:right w:val="single" w:sz="4" w:space="0" w:color="auto"/>
            </w:tcBorders>
            <w:shd w:val="clear" w:color="auto" w:fill="auto"/>
            <w:noWrap/>
            <w:vAlign w:val="center"/>
            <w:hideMark/>
          </w:tcPr>
          <w:p w14:paraId="302A8C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6B60F0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10672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77CA91D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FCBE6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160</w:t>
            </w:r>
          </w:p>
        </w:tc>
        <w:tc>
          <w:tcPr>
            <w:tcW w:w="1275" w:type="dxa"/>
            <w:tcBorders>
              <w:top w:val="nil"/>
              <w:left w:val="nil"/>
              <w:bottom w:val="single" w:sz="4" w:space="0" w:color="auto"/>
              <w:right w:val="single" w:sz="4" w:space="0" w:color="auto"/>
            </w:tcBorders>
            <w:shd w:val="clear" w:color="auto" w:fill="auto"/>
            <w:noWrap/>
            <w:vAlign w:val="center"/>
            <w:hideMark/>
          </w:tcPr>
          <w:p w14:paraId="35201CF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602030397.00</w:t>
            </w:r>
          </w:p>
        </w:tc>
        <w:tc>
          <w:tcPr>
            <w:tcW w:w="6096" w:type="dxa"/>
            <w:tcBorders>
              <w:top w:val="nil"/>
              <w:left w:val="nil"/>
              <w:bottom w:val="single" w:sz="4" w:space="0" w:color="auto"/>
              <w:right w:val="single" w:sz="4" w:space="0" w:color="auto"/>
            </w:tcBorders>
            <w:shd w:val="clear" w:color="auto" w:fill="auto"/>
            <w:noWrap/>
            <w:vAlign w:val="bottom"/>
            <w:hideMark/>
          </w:tcPr>
          <w:p w14:paraId="2C03795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992" w:type="dxa"/>
            <w:tcBorders>
              <w:top w:val="nil"/>
              <w:left w:val="nil"/>
              <w:bottom w:val="single" w:sz="4" w:space="0" w:color="auto"/>
              <w:right w:val="single" w:sz="4" w:space="0" w:color="auto"/>
            </w:tcBorders>
            <w:shd w:val="clear" w:color="auto" w:fill="auto"/>
            <w:noWrap/>
            <w:vAlign w:val="center"/>
            <w:hideMark/>
          </w:tcPr>
          <w:p w14:paraId="1C52A7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F713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6AB619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w:t>
            </w:r>
          </w:p>
        </w:tc>
      </w:tr>
      <w:tr w:rsidR="00E63AAA" w:rsidRPr="00E63AAA" w14:paraId="702EF09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4934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161</w:t>
            </w:r>
          </w:p>
        </w:tc>
        <w:tc>
          <w:tcPr>
            <w:tcW w:w="1275" w:type="dxa"/>
            <w:tcBorders>
              <w:top w:val="nil"/>
              <w:left w:val="nil"/>
              <w:bottom w:val="single" w:sz="4" w:space="0" w:color="auto"/>
              <w:right w:val="single" w:sz="4" w:space="0" w:color="auto"/>
            </w:tcBorders>
            <w:shd w:val="clear" w:color="auto" w:fill="auto"/>
            <w:noWrap/>
            <w:vAlign w:val="center"/>
            <w:hideMark/>
          </w:tcPr>
          <w:p w14:paraId="6071EA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602030553.00</w:t>
            </w:r>
          </w:p>
        </w:tc>
        <w:tc>
          <w:tcPr>
            <w:tcW w:w="6096" w:type="dxa"/>
            <w:tcBorders>
              <w:top w:val="nil"/>
              <w:left w:val="nil"/>
              <w:bottom w:val="single" w:sz="4" w:space="0" w:color="auto"/>
              <w:right w:val="single" w:sz="4" w:space="0" w:color="auto"/>
            </w:tcBorders>
            <w:shd w:val="clear" w:color="auto" w:fill="auto"/>
            <w:noWrap/>
            <w:vAlign w:val="bottom"/>
            <w:hideMark/>
          </w:tcPr>
          <w:p w14:paraId="0D3C26D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CINTA TRANSPARENTE PLASTICA, MICROPERFORADA, DE POLIETILENO; CON ADHESIVO, HIPOALERGENICA. LONGITUD DE 9-9.5 M. ANCHO DE 2.5 CM.</w:t>
            </w:r>
          </w:p>
        </w:tc>
        <w:tc>
          <w:tcPr>
            <w:tcW w:w="992" w:type="dxa"/>
            <w:tcBorders>
              <w:top w:val="nil"/>
              <w:left w:val="nil"/>
              <w:bottom w:val="single" w:sz="4" w:space="0" w:color="auto"/>
              <w:right w:val="single" w:sz="4" w:space="0" w:color="auto"/>
            </w:tcBorders>
            <w:shd w:val="clear" w:color="auto" w:fill="auto"/>
            <w:noWrap/>
            <w:vAlign w:val="center"/>
            <w:hideMark/>
          </w:tcPr>
          <w:p w14:paraId="57AA5F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2AB5B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78ABA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6965957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D0E8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106C161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602070014.00</w:t>
            </w:r>
          </w:p>
        </w:tc>
        <w:tc>
          <w:tcPr>
            <w:tcW w:w="6096" w:type="dxa"/>
            <w:tcBorders>
              <w:top w:val="nil"/>
              <w:left w:val="nil"/>
              <w:bottom w:val="single" w:sz="4" w:space="0" w:color="auto"/>
              <w:right w:val="single" w:sz="4" w:space="0" w:color="auto"/>
            </w:tcBorders>
            <w:shd w:val="clear" w:color="auto" w:fill="auto"/>
            <w:noWrap/>
            <w:vAlign w:val="bottom"/>
            <w:hideMark/>
          </w:tcPr>
          <w:p w14:paraId="1D98DEA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CIRCUITOS CORRUGADOS NEONATALES DESECHABLES CON CAMARA AUTORELLENABLE COMO CONSUMIBLE DE LA 531.941.0980 VENTILADOR VOLUMETRICO NEONATAL-PEDIATRICO-ADULTO. PIEZA.</w:t>
            </w:r>
          </w:p>
        </w:tc>
        <w:tc>
          <w:tcPr>
            <w:tcW w:w="992" w:type="dxa"/>
            <w:tcBorders>
              <w:top w:val="nil"/>
              <w:left w:val="nil"/>
              <w:bottom w:val="single" w:sz="4" w:space="0" w:color="auto"/>
              <w:right w:val="single" w:sz="4" w:space="0" w:color="auto"/>
            </w:tcBorders>
            <w:shd w:val="clear" w:color="auto" w:fill="auto"/>
            <w:noWrap/>
            <w:vAlign w:val="center"/>
            <w:hideMark/>
          </w:tcPr>
          <w:p w14:paraId="0CA191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5D21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8DC604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w:t>
            </w:r>
          </w:p>
        </w:tc>
      </w:tr>
      <w:tr w:rsidR="00E63AAA" w:rsidRPr="00E63AAA" w14:paraId="3DEF52D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251A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163</w:t>
            </w:r>
          </w:p>
        </w:tc>
        <w:tc>
          <w:tcPr>
            <w:tcW w:w="1275" w:type="dxa"/>
            <w:tcBorders>
              <w:top w:val="nil"/>
              <w:left w:val="nil"/>
              <w:bottom w:val="single" w:sz="4" w:space="0" w:color="auto"/>
              <w:right w:val="single" w:sz="4" w:space="0" w:color="auto"/>
            </w:tcBorders>
            <w:shd w:val="clear" w:color="auto" w:fill="auto"/>
            <w:noWrap/>
            <w:vAlign w:val="center"/>
            <w:hideMark/>
          </w:tcPr>
          <w:p w14:paraId="1F87D91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602070015.00</w:t>
            </w:r>
          </w:p>
        </w:tc>
        <w:tc>
          <w:tcPr>
            <w:tcW w:w="6096" w:type="dxa"/>
            <w:tcBorders>
              <w:top w:val="nil"/>
              <w:left w:val="nil"/>
              <w:bottom w:val="single" w:sz="4" w:space="0" w:color="auto"/>
              <w:right w:val="single" w:sz="4" w:space="0" w:color="auto"/>
            </w:tcBorders>
            <w:shd w:val="clear" w:color="auto" w:fill="auto"/>
            <w:noWrap/>
            <w:vAlign w:val="bottom"/>
            <w:hideMark/>
          </w:tcPr>
          <w:p w14:paraId="39A0D25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CIRCUITOS DE VENTILACION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69B19B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985C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92790E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42D11FA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493F1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164</w:t>
            </w:r>
          </w:p>
        </w:tc>
        <w:tc>
          <w:tcPr>
            <w:tcW w:w="1275" w:type="dxa"/>
            <w:tcBorders>
              <w:top w:val="nil"/>
              <w:left w:val="nil"/>
              <w:bottom w:val="single" w:sz="4" w:space="0" w:color="auto"/>
              <w:right w:val="single" w:sz="4" w:space="0" w:color="auto"/>
            </w:tcBorders>
            <w:shd w:val="clear" w:color="auto" w:fill="auto"/>
            <w:noWrap/>
            <w:vAlign w:val="center"/>
            <w:hideMark/>
          </w:tcPr>
          <w:p w14:paraId="1207534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602150972.00</w:t>
            </w:r>
          </w:p>
        </w:tc>
        <w:tc>
          <w:tcPr>
            <w:tcW w:w="6096" w:type="dxa"/>
            <w:tcBorders>
              <w:top w:val="nil"/>
              <w:left w:val="nil"/>
              <w:bottom w:val="single" w:sz="4" w:space="0" w:color="auto"/>
              <w:right w:val="single" w:sz="4" w:space="0" w:color="auto"/>
            </w:tcBorders>
            <w:shd w:val="clear" w:color="auto" w:fill="auto"/>
            <w:noWrap/>
            <w:vAlign w:val="bottom"/>
            <w:hideMark/>
          </w:tcPr>
          <w:p w14:paraId="3E122AB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MARCADOR QUIRURGICO ESTERIL TINTA DE VIOLETA DE GENCIANA PARA MARCAJE EN PIEL</w:t>
            </w:r>
          </w:p>
        </w:tc>
        <w:tc>
          <w:tcPr>
            <w:tcW w:w="992" w:type="dxa"/>
            <w:tcBorders>
              <w:top w:val="nil"/>
              <w:left w:val="nil"/>
              <w:bottom w:val="single" w:sz="4" w:space="0" w:color="auto"/>
              <w:right w:val="single" w:sz="4" w:space="0" w:color="auto"/>
            </w:tcBorders>
            <w:shd w:val="clear" w:color="auto" w:fill="auto"/>
            <w:noWrap/>
            <w:vAlign w:val="center"/>
            <w:hideMark/>
          </w:tcPr>
          <w:p w14:paraId="59FDDE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5E6DF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0AD48D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14</w:t>
            </w:r>
          </w:p>
        </w:tc>
      </w:tr>
      <w:tr w:rsidR="00E63AAA" w:rsidRPr="00E63AAA" w14:paraId="46B862A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B8FE2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165</w:t>
            </w:r>
          </w:p>
        </w:tc>
        <w:tc>
          <w:tcPr>
            <w:tcW w:w="1275" w:type="dxa"/>
            <w:tcBorders>
              <w:top w:val="nil"/>
              <w:left w:val="nil"/>
              <w:bottom w:val="single" w:sz="4" w:space="0" w:color="auto"/>
              <w:right w:val="single" w:sz="4" w:space="0" w:color="auto"/>
            </w:tcBorders>
            <w:shd w:val="clear" w:color="auto" w:fill="auto"/>
            <w:noWrap/>
            <w:vAlign w:val="center"/>
            <w:hideMark/>
          </w:tcPr>
          <w:p w14:paraId="32FACA8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602180085.00</w:t>
            </w:r>
          </w:p>
        </w:tc>
        <w:tc>
          <w:tcPr>
            <w:tcW w:w="6096" w:type="dxa"/>
            <w:tcBorders>
              <w:top w:val="nil"/>
              <w:left w:val="nil"/>
              <w:bottom w:val="single" w:sz="4" w:space="0" w:color="auto"/>
              <w:right w:val="single" w:sz="4" w:space="0" w:color="auto"/>
            </w:tcBorders>
            <w:shd w:val="clear" w:color="auto" w:fill="auto"/>
            <w:noWrap/>
            <w:vAlign w:val="bottom"/>
            <w:hideMark/>
          </w:tcPr>
          <w:p w14:paraId="5A3864E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92" w:type="dxa"/>
            <w:tcBorders>
              <w:top w:val="nil"/>
              <w:left w:val="nil"/>
              <w:bottom w:val="single" w:sz="4" w:space="0" w:color="auto"/>
              <w:right w:val="single" w:sz="4" w:space="0" w:color="auto"/>
            </w:tcBorders>
            <w:shd w:val="clear" w:color="auto" w:fill="auto"/>
            <w:noWrap/>
            <w:vAlign w:val="center"/>
            <w:hideMark/>
          </w:tcPr>
          <w:p w14:paraId="4083AC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8978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2E2ED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6BAD5C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AD42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166</w:t>
            </w:r>
          </w:p>
        </w:tc>
        <w:tc>
          <w:tcPr>
            <w:tcW w:w="1275" w:type="dxa"/>
            <w:tcBorders>
              <w:top w:val="nil"/>
              <w:left w:val="nil"/>
              <w:bottom w:val="single" w:sz="4" w:space="0" w:color="auto"/>
              <w:right w:val="single" w:sz="4" w:space="0" w:color="auto"/>
            </w:tcBorders>
            <w:shd w:val="clear" w:color="auto" w:fill="auto"/>
            <w:noWrap/>
            <w:vAlign w:val="center"/>
            <w:hideMark/>
          </w:tcPr>
          <w:p w14:paraId="53E41F3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602310104.00</w:t>
            </w:r>
          </w:p>
        </w:tc>
        <w:tc>
          <w:tcPr>
            <w:tcW w:w="6096" w:type="dxa"/>
            <w:tcBorders>
              <w:top w:val="nil"/>
              <w:left w:val="nil"/>
              <w:bottom w:val="single" w:sz="4" w:space="0" w:color="auto"/>
              <w:right w:val="single" w:sz="4" w:space="0" w:color="auto"/>
            </w:tcBorders>
            <w:shd w:val="clear" w:color="auto" w:fill="auto"/>
            <w:noWrap/>
            <w:vAlign w:val="bottom"/>
            <w:hideMark/>
          </w:tcPr>
          <w:p w14:paraId="718F8E6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COMPRESA PARA VIENTRE DE ALGODON, CON TRAMA OPACA A LOS RAYOS X, LONGITUD:70 CM ANCHO 45 CM.</w:t>
            </w:r>
          </w:p>
        </w:tc>
        <w:tc>
          <w:tcPr>
            <w:tcW w:w="992" w:type="dxa"/>
            <w:tcBorders>
              <w:top w:val="nil"/>
              <w:left w:val="nil"/>
              <w:bottom w:val="single" w:sz="4" w:space="0" w:color="auto"/>
              <w:right w:val="single" w:sz="4" w:space="0" w:color="auto"/>
            </w:tcBorders>
            <w:shd w:val="clear" w:color="auto" w:fill="auto"/>
            <w:noWrap/>
            <w:vAlign w:val="center"/>
            <w:hideMark/>
          </w:tcPr>
          <w:p w14:paraId="2B56C91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6CDF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C/6</w:t>
            </w:r>
          </w:p>
        </w:tc>
        <w:tc>
          <w:tcPr>
            <w:tcW w:w="978" w:type="dxa"/>
            <w:tcBorders>
              <w:top w:val="nil"/>
              <w:left w:val="nil"/>
              <w:bottom w:val="single" w:sz="4" w:space="0" w:color="auto"/>
              <w:right w:val="single" w:sz="4" w:space="0" w:color="auto"/>
            </w:tcBorders>
            <w:shd w:val="clear" w:color="auto" w:fill="auto"/>
            <w:noWrap/>
            <w:vAlign w:val="center"/>
            <w:hideMark/>
          </w:tcPr>
          <w:p w14:paraId="5AB401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1062</w:t>
            </w:r>
          </w:p>
        </w:tc>
      </w:tr>
      <w:tr w:rsidR="00E63AAA" w:rsidRPr="00E63AAA" w14:paraId="26DD659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A76C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167</w:t>
            </w:r>
          </w:p>
        </w:tc>
        <w:tc>
          <w:tcPr>
            <w:tcW w:w="1275" w:type="dxa"/>
            <w:tcBorders>
              <w:top w:val="nil"/>
              <w:left w:val="nil"/>
              <w:bottom w:val="single" w:sz="4" w:space="0" w:color="auto"/>
              <w:right w:val="single" w:sz="4" w:space="0" w:color="auto"/>
            </w:tcBorders>
            <w:shd w:val="clear" w:color="auto" w:fill="auto"/>
            <w:noWrap/>
            <w:vAlign w:val="center"/>
            <w:hideMark/>
          </w:tcPr>
          <w:p w14:paraId="19FC982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602310641.00</w:t>
            </w:r>
          </w:p>
        </w:tc>
        <w:tc>
          <w:tcPr>
            <w:tcW w:w="6096" w:type="dxa"/>
            <w:tcBorders>
              <w:top w:val="nil"/>
              <w:left w:val="nil"/>
              <w:bottom w:val="single" w:sz="4" w:space="0" w:color="auto"/>
              <w:right w:val="single" w:sz="4" w:space="0" w:color="auto"/>
            </w:tcBorders>
            <w:shd w:val="clear" w:color="auto" w:fill="auto"/>
            <w:noWrap/>
            <w:vAlign w:val="bottom"/>
            <w:hideMark/>
          </w:tcPr>
          <w:p w14:paraId="0A668AE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92" w:type="dxa"/>
            <w:tcBorders>
              <w:top w:val="nil"/>
              <w:left w:val="nil"/>
              <w:bottom w:val="single" w:sz="4" w:space="0" w:color="auto"/>
              <w:right w:val="single" w:sz="4" w:space="0" w:color="auto"/>
            </w:tcBorders>
            <w:shd w:val="clear" w:color="auto" w:fill="auto"/>
            <w:noWrap/>
            <w:vAlign w:val="center"/>
            <w:hideMark/>
          </w:tcPr>
          <w:p w14:paraId="1AEAAA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A4D5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9A700F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367</w:t>
            </w:r>
          </w:p>
        </w:tc>
      </w:tr>
      <w:tr w:rsidR="00E63AAA" w:rsidRPr="00E63AAA" w14:paraId="661E3B9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8E30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67FA0E0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602310666.00</w:t>
            </w:r>
          </w:p>
        </w:tc>
        <w:tc>
          <w:tcPr>
            <w:tcW w:w="6096" w:type="dxa"/>
            <w:tcBorders>
              <w:top w:val="nil"/>
              <w:left w:val="nil"/>
              <w:bottom w:val="single" w:sz="4" w:space="0" w:color="auto"/>
              <w:right w:val="single" w:sz="4" w:space="0" w:color="auto"/>
            </w:tcBorders>
            <w:shd w:val="clear" w:color="auto" w:fill="auto"/>
            <w:noWrap/>
            <w:vAlign w:val="bottom"/>
            <w:hideMark/>
          </w:tcPr>
          <w:p w14:paraId="7EFA3F7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92" w:type="dxa"/>
            <w:tcBorders>
              <w:top w:val="nil"/>
              <w:left w:val="nil"/>
              <w:bottom w:val="single" w:sz="4" w:space="0" w:color="auto"/>
              <w:right w:val="single" w:sz="4" w:space="0" w:color="auto"/>
            </w:tcBorders>
            <w:shd w:val="clear" w:color="auto" w:fill="auto"/>
            <w:noWrap/>
            <w:vAlign w:val="center"/>
            <w:hideMark/>
          </w:tcPr>
          <w:p w14:paraId="6161DF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CCA88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69639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6FDA52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E13F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169</w:t>
            </w:r>
          </w:p>
        </w:tc>
        <w:tc>
          <w:tcPr>
            <w:tcW w:w="1275" w:type="dxa"/>
            <w:tcBorders>
              <w:top w:val="nil"/>
              <w:left w:val="nil"/>
              <w:bottom w:val="single" w:sz="4" w:space="0" w:color="auto"/>
              <w:right w:val="single" w:sz="4" w:space="0" w:color="auto"/>
            </w:tcBorders>
            <w:shd w:val="clear" w:color="auto" w:fill="auto"/>
            <w:noWrap/>
            <w:vAlign w:val="center"/>
            <w:hideMark/>
          </w:tcPr>
          <w:p w14:paraId="4C55D83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602330001.00</w:t>
            </w:r>
          </w:p>
        </w:tc>
        <w:tc>
          <w:tcPr>
            <w:tcW w:w="6096" w:type="dxa"/>
            <w:tcBorders>
              <w:top w:val="nil"/>
              <w:left w:val="nil"/>
              <w:bottom w:val="single" w:sz="4" w:space="0" w:color="auto"/>
              <w:right w:val="single" w:sz="4" w:space="0" w:color="auto"/>
            </w:tcBorders>
            <w:shd w:val="clear" w:color="auto" w:fill="auto"/>
            <w:noWrap/>
            <w:vAlign w:val="bottom"/>
            <w:hideMark/>
          </w:tcPr>
          <w:p w14:paraId="1455CC6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CONECTOR EN T DE ENTRADA UNIVERSAL. PIEZA.</w:t>
            </w:r>
          </w:p>
        </w:tc>
        <w:tc>
          <w:tcPr>
            <w:tcW w:w="992" w:type="dxa"/>
            <w:tcBorders>
              <w:top w:val="nil"/>
              <w:left w:val="nil"/>
              <w:bottom w:val="single" w:sz="4" w:space="0" w:color="auto"/>
              <w:right w:val="single" w:sz="4" w:space="0" w:color="auto"/>
            </w:tcBorders>
            <w:shd w:val="clear" w:color="auto" w:fill="auto"/>
            <w:noWrap/>
            <w:vAlign w:val="center"/>
            <w:hideMark/>
          </w:tcPr>
          <w:p w14:paraId="3A8EFA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2F1E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CBDC3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E2260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B58A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170</w:t>
            </w:r>
          </w:p>
        </w:tc>
        <w:tc>
          <w:tcPr>
            <w:tcW w:w="1275" w:type="dxa"/>
            <w:tcBorders>
              <w:top w:val="nil"/>
              <w:left w:val="nil"/>
              <w:bottom w:val="single" w:sz="4" w:space="0" w:color="auto"/>
              <w:right w:val="single" w:sz="4" w:space="0" w:color="auto"/>
            </w:tcBorders>
            <w:shd w:val="clear" w:color="auto" w:fill="auto"/>
            <w:noWrap/>
            <w:vAlign w:val="center"/>
            <w:hideMark/>
          </w:tcPr>
          <w:p w14:paraId="3E8100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602330011.00</w:t>
            </w:r>
          </w:p>
        </w:tc>
        <w:tc>
          <w:tcPr>
            <w:tcW w:w="6096" w:type="dxa"/>
            <w:tcBorders>
              <w:top w:val="nil"/>
              <w:left w:val="nil"/>
              <w:bottom w:val="single" w:sz="4" w:space="0" w:color="auto"/>
              <w:right w:val="single" w:sz="4" w:space="0" w:color="auto"/>
            </w:tcBorders>
            <w:shd w:val="clear" w:color="auto" w:fill="auto"/>
            <w:noWrap/>
            <w:vAlign w:val="bottom"/>
            <w:hideMark/>
          </w:tcPr>
          <w:p w14:paraId="75F6AFB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CONECTOR DE UNA VIA DE PLASTICO Y DESECHABLE MODELO: SIMS, DELGADO</w:t>
            </w:r>
          </w:p>
        </w:tc>
        <w:tc>
          <w:tcPr>
            <w:tcW w:w="992" w:type="dxa"/>
            <w:tcBorders>
              <w:top w:val="nil"/>
              <w:left w:val="nil"/>
              <w:bottom w:val="single" w:sz="4" w:space="0" w:color="auto"/>
              <w:right w:val="single" w:sz="4" w:space="0" w:color="auto"/>
            </w:tcBorders>
            <w:shd w:val="clear" w:color="auto" w:fill="auto"/>
            <w:noWrap/>
            <w:vAlign w:val="center"/>
            <w:hideMark/>
          </w:tcPr>
          <w:p w14:paraId="13C0F7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DCE2D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0F690E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461A75E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D5A7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171</w:t>
            </w:r>
          </w:p>
        </w:tc>
        <w:tc>
          <w:tcPr>
            <w:tcW w:w="1275" w:type="dxa"/>
            <w:tcBorders>
              <w:top w:val="nil"/>
              <w:left w:val="nil"/>
              <w:bottom w:val="single" w:sz="4" w:space="0" w:color="auto"/>
              <w:right w:val="single" w:sz="4" w:space="0" w:color="auto"/>
            </w:tcBorders>
            <w:shd w:val="clear" w:color="auto" w:fill="auto"/>
            <w:noWrap/>
            <w:vAlign w:val="center"/>
            <w:hideMark/>
          </w:tcPr>
          <w:p w14:paraId="6A97A77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602330037.00</w:t>
            </w:r>
          </w:p>
        </w:tc>
        <w:tc>
          <w:tcPr>
            <w:tcW w:w="6096" w:type="dxa"/>
            <w:tcBorders>
              <w:top w:val="nil"/>
              <w:left w:val="nil"/>
              <w:bottom w:val="single" w:sz="4" w:space="0" w:color="auto"/>
              <w:right w:val="single" w:sz="4" w:space="0" w:color="auto"/>
            </w:tcBorders>
            <w:shd w:val="clear" w:color="auto" w:fill="auto"/>
            <w:noWrap/>
            <w:vAlign w:val="bottom"/>
            <w:hideMark/>
          </w:tcPr>
          <w:p w14:paraId="56FFF91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CONECTOR DE DOS VIAS EN (Y) DE PLASTICO, DESECHABLE</w:t>
            </w:r>
          </w:p>
        </w:tc>
        <w:tc>
          <w:tcPr>
            <w:tcW w:w="992" w:type="dxa"/>
            <w:tcBorders>
              <w:top w:val="nil"/>
              <w:left w:val="nil"/>
              <w:bottom w:val="single" w:sz="4" w:space="0" w:color="auto"/>
              <w:right w:val="single" w:sz="4" w:space="0" w:color="auto"/>
            </w:tcBorders>
            <w:shd w:val="clear" w:color="auto" w:fill="auto"/>
            <w:noWrap/>
            <w:vAlign w:val="center"/>
            <w:hideMark/>
          </w:tcPr>
          <w:p w14:paraId="35049D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1D50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A5A7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7161AC5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2A5E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74812C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602330052.00</w:t>
            </w:r>
          </w:p>
        </w:tc>
        <w:tc>
          <w:tcPr>
            <w:tcW w:w="6096" w:type="dxa"/>
            <w:tcBorders>
              <w:top w:val="nil"/>
              <w:left w:val="nil"/>
              <w:bottom w:val="single" w:sz="4" w:space="0" w:color="auto"/>
              <w:right w:val="single" w:sz="4" w:space="0" w:color="auto"/>
            </w:tcBorders>
            <w:shd w:val="clear" w:color="auto" w:fill="auto"/>
            <w:noWrap/>
            <w:vAlign w:val="bottom"/>
            <w:hideMark/>
          </w:tcPr>
          <w:p w14:paraId="1A870C6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CONECTOR DE UNA VIA DE PLASTICO Y DESECHABLE MODELO SIMS, GRUESO</w:t>
            </w:r>
          </w:p>
        </w:tc>
        <w:tc>
          <w:tcPr>
            <w:tcW w:w="992" w:type="dxa"/>
            <w:tcBorders>
              <w:top w:val="nil"/>
              <w:left w:val="nil"/>
              <w:bottom w:val="single" w:sz="4" w:space="0" w:color="auto"/>
              <w:right w:val="single" w:sz="4" w:space="0" w:color="auto"/>
            </w:tcBorders>
            <w:shd w:val="clear" w:color="auto" w:fill="auto"/>
            <w:noWrap/>
            <w:vAlign w:val="center"/>
            <w:hideMark/>
          </w:tcPr>
          <w:p w14:paraId="49F319B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2F57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93AD7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6D8C9A6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1D4E8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3E59C7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602330235.00</w:t>
            </w:r>
          </w:p>
        </w:tc>
        <w:tc>
          <w:tcPr>
            <w:tcW w:w="6096" w:type="dxa"/>
            <w:tcBorders>
              <w:top w:val="nil"/>
              <w:left w:val="nil"/>
              <w:bottom w:val="single" w:sz="4" w:space="0" w:color="auto"/>
              <w:right w:val="single" w:sz="4" w:space="0" w:color="auto"/>
            </w:tcBorders>
            <w:shd w:val="clear" w:color="auto" w:fill="auto"/>
            <w:noWrap/>
            <w:vAlign w:val="bottom"/>
            <w:hideMark/>
          </w:tcPr>
          <w:p w14:paraId="15430BF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CONECTOR DE TITANIO LUER LOCK. PARA AJUSTAR LA PUNTA DEL CATETER A LA LINEA DE TRANSFERENCIA. TIPO TENCKHOFF</w:t>
            </w:r>
          </w:p>
        </w:tc>
        <w:tc>
          <w:tcPr>
            <w:tcW w:w="992" w:type="dxa"/>
            <w:tcBorders>
              <w:top w:val="nil"/>
              <w:left w:val="nil"/>
              <w:bottom w:val="single" w:sz="4" w:space="0" w:color="auto"/>
              <w:right w:val="single" w:sz="4" w:space="0" w:color="auto"/>
            </w:tcBorders>
            <w:shd w:val="clear" w:color="auto" w:fill="auto"/>
            <w:noWrap/>
            <w:vAlign w:val="center"/>
            <w:hideMark/>
          </w:tcPr>
          <w:p w14:paraId="482EC4E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4447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77AD00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CEEBDB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0B474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174</w:t>
            </w:r>
          </w:p>
        </w:tc>
        <w:tc>
          <w:tcPr>
            <w:tcW w:w="1275" w:type="dxa"/>
            <w:tcBorders>
              <w:top w:val="nil"/>
              <w:left w:val="nil"/>
              <w:bottom w:val="single" w:sz="4" w:space="0" w:color="auto"/>
              <w:right w:val="single" w:sz="4" w:space="0" w:color="auto"/>
            </w:tcBorders>
            <w:shd w:val="clear" w:color="auto" w:fill="auto"/>
            <w:noWrap/>
            <w:vAlign w:val="center"/>
            <w:hideMark/>
          </w:tcPr>
          <w:p w14:paraId="39BAC9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603080029.00</w:t>
            </w:r>
          </w:p>
        </w:tc>
        <w:tc>
          <w:tcPr>
            <w:tcW w:w="6096" w:type="dxa"/>
            <w:tcBorders>
              <w:top w:val="nil"/>
              <w:left w:val="nil"/>
              <w:bottom w:val="single" w:sz="4" w:space="0" w:color="auto"/>
              <w:right w:val="single" w:sz="4" w:space="0" w:color="auto"/>
            </w:tcBorders>
            <w:shd w:val="clear" w:color="auto" w:fill="auto"/>
            <w:noWrap/>
            <w:vAlign w:val="bottom"/>
            <w:hideMark/>
          </w:tcPr>
          <w:p w14:paraId="4DDCE19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992" w:type="dxa"/>
            <w:tcBorders>
              <w:top w:val="nil"/>
              <w:left w:val="nil"/>
              <w:bottom w:val="single" w:sz="4" w:space="0" w:color="auto"/>
              <w:right w:val="single" w:sz="4" w:space="0" w:color="auto"/>
            </w:tcBorders>
            <w:shd w:val="clear" w:color="auto" w:fill="auto"/>
            <w:noWrap/>
            <w:vAlign w:val="center"/>
            <w:hideMark/>
          </w:tcPr>
          <w:p w14:paraId="2DC649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0154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D0D291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910</w:t>
            </w:r>
          </w:p>
        </w:tc>
      </w:tr>
      <w:tr w:rsidR="00E63AAA" w:rsidRPr="00E63AAA" w14:paraId="5FA1ABA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EFCA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533867D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603080177.00</w:t>
            </w:r>
          </w:p>
        </w:tc>
        <w:tc>
          <w:tcPr>
            <w:tcW w:w="6096" w:type="dxa"/>
            <w:tcBorders>
              <w:top w:val="nil"/>
              <w:left w:val="nil"/>
              <w:bottom w:val="single" w:sz="4" w:space="0" w:color="auto"/>
              <w:right w:val="single" w:sz="4" w:space="0" w:color="auto"/>
            </w:tcBorders>
            <w:shd w:val="clear" w:color="auto" w:fill="auto"/>
            <w:noWrap/>
            <w:vAlign w:val="bottom"/>
            <w:hideMark/>
          </w:tcPr>
          <w:p w14:paraId="35F5818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CONDON DE HULE LATEX</w:t>
            </w:r>
          </w:p>
        </w:tc>
        <w:tc>
          <w:tcPr>
            <w:tcW w:w="992" w:type="dxa"/>
            <w:tcBorders>
              <w:top w:val="nil"/>
              <w:left w:val="nil"/>
              <w:bottom w:val="single" w:sz="4" w:space="0" w:color="auto"/>
              <w:right w:val="single" w:sz="4" w:space="0" w:color="auto"/>
            </w:tcBorders>
            <w:shd w:val="clear" w:color="auto" w:fill="auto"/>
            <w:noWrap/>
            <w:vAlign w:val="center"/>
            <w:hideMark/>
          </w:tcPr>
          <w:p w14:paraId="26779F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39F0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7D05D8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FBFFDC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4255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176</w:t>
            </w:r>
          </w:p>
        </w:tc>
        <w:tc>
          <w:tcPr>
            <w:tcW w:w="1275" w:type="dxa"/>
            <w:tcBorders>
              <w:top w:val="nil"/>
              <w:left w:val="nil"/>
              <w:bottom w:val="single" w:sz="4" w:space="0" w:color="auto"/>
              <w:right w:val="single" w:sz="4" w:space="0" w:color="auto"/>
            </w:tcBorders>
            <w:shd w:val="clear" w:color="auto" w:fill="auto"/>
            <w:noWrap/>
            <w:vAlign w:val="center"/>
            <w:hideMark/>
          </w:tcPr>
          <w:p w14:paraId="03DC751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603080193.00</w:t>
            </w:r>
          </w:p>
        </w:tc>
        <w:tc>
          <w:tcPr>
            <w:tcW w:w="6096" w:type="dxa"/>
            <w:tcBorders>
              <w:top w:val="nil"/>
              <w:left w:val="nil"/>
              <w:bottom w:val="single" w:sz="4" w:space="0" w:color="auto"/>
              <w:right w:val="single" w:sz="4" w:space="0" w:color="auto"/>
            </w:tcBorders>
            <w:shd w:val="clear" w:color="auto" w:fill="auto"/>
            <w:noWrap/>
            <w:vAlign w:val="bottom"/>
            <w:hideMark/>
          </w:tcPr>
          <w:p w14:paraId="3B846DD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92" w:type="dxa"/>
            <w:tcBorders>
              <w:top w:val="nil"/>
              <w:left w:val="nil"/>
              <w:bottom w:val="single" w:sz="4" w:space="0" w:color="auto"/>
              <w:right w:val="single" w:sz="4" w:space="0" w:color="auto"/>
            </w:tcBorders>
            <w:shd w:val="clear" w:color="auto" w:fill="auto"/>
            <w:noWrap/>
            <w:vAlign w:val="center"/>
            <w:hideMark/>
          </w:tcPr>
          <w:p w14:paraId="62758D7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C104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1CF7B7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71074B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77F06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177</w:t>
            </w:r>
          </w:p>
        </w:tc>
        <w:tc>
          <w:tcPr>
            <w:tcW w:w="1275" w:type="dxa"/>
            <w:tcBorders>
              <w:top w:val="nil"/>
              <w:left w:val="nil"/>
              <w:bottom w:val="single" w:sz="4" w:space="0" w:color="auto"/>
              <w:right w:val="single" w:sz="4" w:space="0" w:color="auto"/>
            </w:tcBorders>
            <w:shd w:val="clear" w:color="auto" w:fill="auto"/>
            <w:noWrap/>
            <w:vAlign w:val="center"/>
            <w:hideMark/>
          </w:tcPr>
          <w:p w14:paraId="4B4E2D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603140054.00</w:t>
            </w:r>
          </w:p>
        </w:tc>
        <w:tc>
          <w:tcPr>
            <w:tcW w:w="6096" w:type="dxa"/>
            <w:tcBorders>
              <w:top w:val="nil"/>
              <w:left w:val="nil"/>
              <w:bottom w:val="single" w:sz="4" w:space="0" w:color="auto"/>
              <w:right w:val="single" w:sz="4" w:space="0" w:color="auto"/>
            </w:tcBorders>
            <w:shd w:val="clear" w:color="auto" w:fill="auto"/>
            <w:noWrap/>
            <w:vAlign w:val="bottom"/>
            <w:hideMark/>
          </w:tcPr>
          <w:p w14:paraId="11348D6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92" w:type="dxa"/>
            <w:tcBorders>
              <w:top w:val="nil"/>
              <w:left w:val="nil"/>
              <w:bottom w:val="single" w:sz="4" w:space="0" w:color="auto"/>
              <w:right w:val="single" w:sz="4" w:space="0" w:color="auto"/>
            </w:tcBorders>
            <w:shd w:val="clear" w:color="auto" w:fill="auto"/>
            <w:noWrap/>
            <w:vAlign w:val="center"/>
            <w:hideMark/>
          </w:tcPr>
          <w:p w14:paraId="28214C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0766C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A3C518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4084AFF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59A3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178</w:t>
            </w:r>
          </w:p>
        </w:tc>
        <w:tc>
          <w:tcPr>
            <w:tcW w:w="1275" w:type="dxa"/>
            <w:tcBorders>
              <w:top w:val="nil"/>
              <w:left w:val="nil"/>
              <w:bottom w:val="single" w:sz="4" w:space="0" w:color="auto"/>
              <w:right w:val="single" w:sz="4" w:space="0" w:color="auto"/>
            </w:tcBorders>
            <w:shd w:val="clear" w:color="auto" w:fill="auto"/>
            <w:noWrap/>
            <w:vAlign w:val="center"/>
            <w:hideMark/>
          </w:tcPr>
          <w:p w14:paraId="02E6748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603300054.00</w:t>
            </w:r>
          </w:p>
        </w:tc>
        <w:tc>
          <w:tcPr>
            <w:tcW w:w="6096" w:type="dxa"/>
            <w:tcBorders>
              <w:top w:val="nil"/>
              <w:left w:val="nil"/>
              <w:bottom w:val="single" w:sz="4" w:space="0" w:color="auto"/>
              <w:right w:val="single" w:sz="4" w:space="0" w:color="auto"/>
            </w:tcBorders>
            <w:shd w:val="clear" w:color="auto" w:fill="auto"/>
            <w:noWrap/>
            <w:vAlign w:val="bottom"/>
            <w:hideMark/>
          </w:tcPr>
          <w:p w14:paraId="5E107B1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DE BROCHE PARA MONITOREO CONTINUO, DESECHABLE, CON ADHESIVO HIPOALERGENICO NO ABRASIVO, PASTA CONDUCTIVA.</w:t>
            </w:r>
          </w:p>
        </w:tc>
        <w:tc>
          <w:tcPr>
            <w:tcW w:w="992" w:type="dxa"/>
            <w:tcBorders>
              <w:top w:val="nil"/>
              <w:left w:val="nil"/>
              <w:bottom w:val="single" w:sz="4" w:space="0" w:color="auto"/>
              <w:right w:val="single" w:sz="4" w:space="0" w:color="auto"/>
            </w:tcBorders>
            <w:shd w:val="clear" w:color="auto" w:fill="auto"/>
            <w:noWrap/>
            <w:vAlign w:val="center"/>
            <w:hideMark/>
          </w:tcPr>
          <w:p w14:paraId="394EEF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416A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C96CEB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2277</w:t>
            </w:r>
          </w:p>
        </w:tc>
      </w:tr>
      <w:tr w:rsidR="00E63AAA" w:rsidRPr="00E63AAA" w14:paraId="0422CF7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5FC2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179</w:t>
            </w:r>
          </w:p>
        </w:tc>
        <w:tc>
          <w:tcPr>
            <w:tcW w:w="1275" w:type="dxa"/>
            <w:tcBorders>
              <w:top w:val="nil"/>
              <w:left w:val="nil"/>
              <w:bottom w:val="single" w:sz="4" w:space="0" w:color="auto"/>
              <w:right w:val="single" w:sz="4" w:space="0" w:color="auto"/>
            </w:tcBorders>
            <w:shd w:val="clear" w:color="auto" w:fill="auto"/>
            <w:noWrap/>
            <w:vAlign w:val="center"/>
            <w:hideMark/>
          </w:tcPr>
          <w:p w14:paraId="1DB7153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603300055.00</w:t>
            </w:r>
          </w:p>
        </w:tc>
        <w:tc>
          <w:tcPr>
            <w:tcW w:w="6096" w:type="dxa"/>
            <w:tcBorders>
              <w:top w:val="nil"/>
              <w:left w:val="nil"/>
              <w:bottom w:val="single" w:sz="4" w:space="0" w:color="auto"/>
              <w:right w:val="single" w:sz="4" w:space="0" w:color="auto"/>
            </w:tcBorders>
            <w:shd w:val="clear" w:color="auto" w:fill="auto"/>
            <w:noWrap/>
            <w:vAlign w:val="bottom"/>
            <w:hideMark/>
          </w:tcPr>
          <w:p w14:paraId="13B63DE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PEDIATRICO GEL SOLIDO MULTIFUNCIONAL</w:t>
            </w:r>
          </w:p>
        </w:tc>
        <w:tc>
          <w:tcPr>
            <w:tcW w:w="992" w:type="dxa"/>
            <w:tcBorders>
              <w:top w:val="nil"/>
              <w:left w:val="nil"/>
              <w:bottom w:val="single" w:sz="4" w:space="0" w:color="auto"/>
              <w:right w:val="single" w:sz="4" w:space="0" w:color="auto"/>
            </w:tcBorders>
            <w:shd w:val="clear" w:color="auto" w:fill="auto"/>
            <w:noWrap/>
            <w:vAlign w:val="center"/>
            <w:hideMark/>
          </w:tcPr>
          <w:p w14:paraId="51713C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2251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A04FD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389D40D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7E7F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180</w:t>
            </w:r>
          </w:p>
        </w:tc>
        <w:tc>
          <w:tcPr>
            <w:tcW w:w="1275" w:type="dxa"/>
            <w:tcBorders>
              <w:top w:val="nil"/>
              <w:left w:val="nil"/>
              <w:bottom w:val="single" w:sz="4" w:space="0" w:color="auto"/>
              <w:right w:val="single" w:sz="4" w:space="0" w:color="auto"/>
            </w:tcBorders>
            <w:shd w:val="clear" w:color="auto" w:fill="auto"/>
            <w:noWrap/>
            <w:vAlign w:val="center"/>
            <w:hideMark/>
          </w:tcPr>
          <w:p w14:paraId="7DF3AE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603370164.00</w:t>
            </w:r>
          </w:p>
        </w:tc>
        <w:tc>
          <w:tcPr>
            <w:tcW w:w="6096" w:type="dxa"/>
            <w:tcBorders>
              <w:top w:val="nil"/>
              <w:left w:val="nil"/>
              <w:bottom w:val="single" w:sz="4" w:space="0" w:color="auto"/>
              <w:right w:val="single" w:sz="4" w:space="0" w:color="auto"/>
            </w:tcBorders>
            <w:shd w:val="clear" w:color="auto" w:fill="auto"/>
            <w:noWrap/>
            <w:vAlign w:val="bottom"/>
            <w:hideMark/>
          </w:tcPr>
          <w:p w14:paraId="0870371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ENGRAPADORA PARA PIEL CON EXTRACTOR DE GRAPAS. PIEZA.</w:t>
            </w:r>
          </w:p>
        </w:tc>
        <w:tc>
          <w:tcPr>
            <w:tcW w:w="992" w:type="dxa"/>
            <w:tcBorders>
              <w:top w:val="nil"/>
              <w:left w:val="nil"/>
              <w:bottom w:val="single" w:sz="4" w:space="0" w:color="auto"/>
              <w:right w:val="single" w:sz="4" w:space="0" w:color="auto"/>
            </w:tcBorders>
            <w:shd w:val="clear" w:color="auto" w:fill="auto"/>
            <w:noWrap/>
            <w:vAlign w:val="center"/>
            <w:hideMark/>
          </w:tcPr>
          <w:p w14:paraId="53FD90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98566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C3717E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FCA9D5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CCD0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181</w:t>
            </w:r>
          </w:p>
        </w:tc>
        <w:tc>
          <w:tcPr>
            <w:tcW w:w="1275" w:type="dxa"/>
            <w:tcBorders>
              <w:top w:val="nil"/>
              <w:left w:val="nil"/>
              <w:bottom w:val="single" w:sz="4" w:space="0" w:color="auto"/>
              <w:right w:val="single" w:sz="4" w:space="0" w:color="auto"/>
            </w:tcBorders>
            <w:shd w:val="clear" w:color="auto" w:fill="auto"/>
            <w:noWrap/>
            <w:vAlign w:val="center"/>
            <w:hideMark/>
          </w:tcPr>
          <w:p w14:paraId="635AE2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603450305.00</w:t>
            </w:r>
          </w:p>
        </w:tc>
        <w:tc>
          <w:tcPr>
            <w:tcW w:w="6096" w:type="dxa"/>
            <w:tcBorders>
              <w:top w:val="nil"/>
              <w:left w:val="nil"/>
              <w:bottom w:val="single" w:sz="4" w:space="0" w:color="auto"/>
              <w:right w:val="single" w:sz="4" w:space="0" w:color="auto"/>
            </w:tcBorders>
            <w:shd w:val="clear" w:color="auto" w:fill="auto"/>
            <w:noWrap/>
            <w:vAlign w:val="bottom"/>
            <w:hideMark/>
          </w:tcPr>
          <w:p w14:paraId="30B3234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92" w:type="dxa"/>
            <w:tcBorders>
              <w:top w:val="nil"/>
              <w:left w:val="nil"/>
              <w:bottom w:val="single" w:sz="4" w:space="0" w:color="auto"/>
              <w:right w:val="single" w:sz="4" w:space="0" w:color="auto"/>
            </w:tcBorders>
            <w:shd w:val="clear" w:color="auto" w:fill="auto"/>
            <w:noWrap/>
            <w:vAlign w:val="center"/>
            <w:hideMark/>
          </w:tcPr>
          <w:p w14:paraId="635C46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5FB782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B3DE01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38A8BCE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03A5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182</w:t>
            </w:r>
          </w:p>
        </w:tc>
        <w:tc>
          <w:tcPr>
            <w:tcW w:w="1275" w:type="dxa"/>
            <w:tcBorders>
              <w:top w:val="nil"/>
              <w:left w:val="nil"/>
              <w:bottom w:val="single" w:sz="4" w:space="0" w:color="auto"/>
              <w:right w:val="single" w:sz="4" w:space="0" w:color="auto"/>
            </w:tcBorders>
            <w:shd w:val="clear" w:color="auto" w:fill="auto"/>
            <w:noWrap/>
            <w:vAlign w:val="center"/>
            <w:hideMark/>
          </w:tcPr>
          <w:p w14:paraId="05F1A3A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603450503.00</w:t>
            </w:r>
          </w:p>
        </w:tc>
        <w:tc>
          <w:tcPr>
            <w:tcW w:w="6096" w:type="dxa"/>
            <w:tcBorders>
              <w:top w:val="nil"/>
              <w:left w:val="nil"/>
              <w:bottom w:val="single" w:sz="4" w:space="0" w:color="auto"/>
              <w:right w:val="single" w:sz="4" w:space="0" w:color="auto"/>
            </w:tcBorders>
            <w:shd w:val="clear" w:color="auto" w:fill="auto"/>
            <w:noWrap/>
            <w:vAlign w:val="bottom"/>
            <w:hideMark/>
          </w:tcPr>
          <w:p w14:paraId="22200A5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EQUIPO PARA APLICACION DE VOLUMENES MEDIDOS. DE PLASTICO GRADO MEDICO, ESTERIL, DESECHABLE, CONSTA DE: BAYONETA, FILTRO DE AIRE, CAMARA BURETA FLEXIBLE CON UNA CAPACIDAD DE 100 ML Y ESCALA GRADUADA EN MILIMETROS, CAMARA DE </w:t>
            </w:r>
            <w:r w:rsidRPr="00E63AAA">
              <w:rPr>
                <w:rFonts w:ascii="Calibri" w:hAnsi="Calibri"/>
                <w:color w:val="000000"/>
                <w:sz w:val="16"/>
                <w:szCs w:val="16"/>
                <w:lang w:val="es-MX" w:eastAsia="es-MX"/>
              </w:rPr>
              <w:lastRenderedPageBreak/>
              <w:t>GOTEO FLEXIBLE, MICROGOTERO, TUBO TRANSPORTADOR, MECANISMO REGULADOR DE FLUJO, DISPOSITIVO PARA LA ADMINISTRACION DE MEDICAMENTOS, OBTURADOR DEL TUBO TRANSPORTADOR, ADAPTADOR DE AGUJA, PROTECTOR DE LA BAYONETA Y PROTECTOR DEL ADAPTADOR.</w:t>
            </w:r>
          </w:p>
        </w:tc>
        <w:tc>
          <w:tcPr>
            <w:tcW w:w="992" w:type="dxa"/>
            <w:tcBorders>
              <w:top w:val="nil"/>
              <w:left w:val="nil"/>
              <w:bottom w:val="single" w:sz="4" w:space="0" w:color="auto"/>
              <w:right w:val="single" w:sz="4" w:space="0" w:color="auto"/>
            </w:tcBorders>
            <w:shd w:val="clear" w:color="auto" w:fill="auto"/>
            <w:noWrap/>
            <w:vAlign w:val="center"/>
            <w:hideMark/>
          </w:tcPr>
          <w:p w14:paraId="4238BE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15F72F3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DA1D7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342</w:t>
            </w:r>
          </w:p>
        </w:tc>
      </w:tr>
      <w:tr w:rsidR="00E63AAA" w:rsidRPr="00E63AAA" w14:paraId="1A74D74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6330D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183</w:t>
            </w:r>
          </w:p>
        </w:tc>
        <w:tc>
          <w:tcPr>
            <w:tcW w:w="1275" w:type="dxa"/>
            <w:tcBorders>
              <w:top w:val="nil"/>
              <w:left w:val="nil"/>
              <w:bottom w:val="single" w:sz="4" w:space="0" w:color="auto"/>
              <w:right w:val="single" w:sz="4" w:space="0" w:color="auto"/>
            </w:tcBorders>
            <w:shd w:val="clear" w:color="auto" w:fill="auto"/>
            <w:noWrap/>
            <w:vAlign w:val="center"/>
            <w:hideMark/>
          </w:tcPr>
          <w:p w14:paraId="4454D8C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603450594.00</w:t>
            </w:r>
          </w:p>
        </w:tc>
        <w:tc>
          <w:tcPr>
            <w:tcW w:w="6096" w:type="dxa"/>
            <w:tcBorders>
              <w:top w:val="nil"/>
              <w:left w:val="nil"/>
              <w:bottom w:val="single" w:sz="4" w:space="0" w:color="auto"/>
              <w:right w:val="single" w:sz="4" w:space="0" w:color="auto"/>
            </w:tcBorders>
            <w:shd w:val="clear" w:color="auto" w:fill="auto"/>
            <w:noWrap/>
            <w:vAlign w:val="bottom"/>
            <w:hideMark/>
          </w:tcPr>
          <w:p w14:paraId="060C569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EQUIPOS PARA PROCEDIMIENTOS UROLOGICOS CONSTA DE:  CATETER URETERAL RADIOPACO DOBLE "J", DE POLIURETANO, CALIBRE. 5 FR. LONGITUD. 26 CM  GUIA METALICA DE ALAMBRE AFINADO, CON PUNTA RECTA FLEXIBLE.   LONGITUD.70 CM. CALIBRE 0.035" (0.089 MM) O 0.038" (0.097 MM).  PROPULSOR DE PLASTICO GRADO MEDICO, RIGIDO, RADIOPACO DE 50 CM DE LONGITUD.</w:t>
            </w:r>
          </w:p>
        </w:tc>
        <w:tc>
          <w:tcPr>
            <w:tcW w:w="992" w:type="dxa"/>
            <w:tcBorders>
              <w:top w:val="nil"/>
              <w:left w:val="nil"/>
              <w:bottom w:val="single" w:sz="4" w:space="0" w:color="auto"/>
              <w:right w:val="single" w:sz="4" w:space="0" w:color="auto"/>
            </w:tcBorders>
            <w:shd w:val="clear" w:color="auto" w:fill="auto"/>
            <w:noWrap/>
            <w:vAlign w:val="center"/>
            <w:hideMark/>
          </w:tcPr>
          <w:p w14:paraId="226340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B86B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20024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6D8213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747C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02CA47E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603451378.00</w:t>
            </w:r>
          </w:p>
        </w:tc>
        <w:tc>
          <w:tcPr>
            <w:tcW w:w="6096" w:type="dxa"/>
            <w:tcBorders>
              <w:top w:val="nil"/>
              <w:left w:val="nil"/>
              <w:bottom w:val="single" w:sz="4" w:space="0" w:color="auto"/>
              <w:right w:val="single" w:sz="4" w:space="0" w:color="auto"/>
            </w:tcBorders>
            <w:shd w:val="clear" w:color="auto" w:fill="auto"/>
            <w:noWrap/>
            <w:vAlign w:val="bottom"/>
            <w:hideMark/>
          </w:tcPr>
          <w:p w14:paraId="2534CA2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VENOCLISIS EN FORMA DE MARIPOSA (PEDIATRICO) DE PLASTICO, ESTERIL Y DESECHABLE CONSTA DE: TUBO, ADAPTADOR Y MARIPOSA. CALIBRE DE LA AGUJA 21 G.</w:t>
            </w:r>
          </w:p>
        </w:tc>
        <w:tc>
          <w:tcPr>
            <w:tcW w:w="992" w:type="dxa"/>
            <w:tcBorders>
              <w:top w:val="nil"/>
              <w:left w:val="nil"/>
              <w:bottom w:val="single" w:sz="4" w:space="0" w:color="auto"/>
              <w:right w:val="single" w:sz="4" w:space="0" w:color="auto"/>
            </w:tcBorders>
            <w:shd w:val="clear" w:color="auto" w:fill="auto"/>
            <w:noWrap/>
            <w:vAlign w:val="center"/>
            <w:hideMark/>
          </w:tcPr>
          <w:p w14:paraId="753AEE5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0D754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FC72B6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9CB44C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8055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324F051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603451386.00</w:t>
            </w:r>
          </w:p>
        </w:tc>
        <w:tc>
          <w:tcPr>
            <w:tcW w:w="6096" w:type="dxa"/>
            <w:tcBorders>
              <w:top w:val="nil"/>
              <w:left w:val="nil"/>
              <w:bottom w:val="single" w:sz="4" w:space="0" w:color="auto"/>
              <w:right w:val="single" w:sz="4" w:space="0" w:color="auto"/>
            </w:tcBorders>
            <w:shd w:val="clear" w:color="auto" w:fill="auto"/>
            <w:noWrap/>
            <w:vAlign w:val="bottom"/>
            <w:hideMark/>
          </w:tcPr>
          <w:p w14:paraId="1C833A5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992" w:type="dxa"/>
            <w:tcBorders>
              <w:top w:val="nil"/>
              <w:left w:val="nil"/>
              <w:bottom w:val="single" w:sz="4" w:space="0" w:color="auto"/>
              <w:right w:val="single" w:sz="4" w:space="0" w:color="auto"/>
            </w:tcBorders>
            <w:shd w:val="clear" w:color="auto" w:fill="auto"/>
            <w:noWrap/>
            <w:vAlign w:val="center"/>
            <w:hideMark/>
          </w:tcPr>
          <w:p w14:paraId="7162068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8A14A9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EB7BC9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DF13D9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1B32A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186</w:t>
            </w:r>
          </w:p>
        </w:tc>
        <w:tc>
          <w:tcPr>
            <w:tcW w:w="1275" w:type="dxa"/>
            <w:tcBorders>
              <w:top w:val="nil"/>
              <w:left w:val="nil"/>
              <w:bottom w:val="single" w:sz="4" w:space="0" w:color="auto"/>
              <w:right w:val="single" w:sz="4" w:space="0" w:color="auto"/>
            </w:tcBorders>
            <w:shd w:val="clear" w:color="auto" w:fill="auto"/>
            <w:noWrap/>
            <w:vAlign w:val="center"/>
            <w:hideMark/>
          </w:tcPr>
          <w:p w14:paraId="0C741E9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603451865.00</w:t>
            </w:r>
          </w:p>
        </w:tc>
        <w:tc>
          <w:tcPr>
            <w:tcW w:w="6096" w:type="dxa"/>
            <w:tcBorders>
              <w:top w:val="nil"/>
              <w:left w:val="nil"/>
              <w:bottom w:val="single" w:sz="4" w:space="0" w:color="auto"/>
              <w:right w:val="single" w:sz="4" w:space="0" w:color="auto"/>
            </w:tcBorders>
            <w:shd w:val="clear" w:color="auto" w:fill="auto"/>
            <w:noWrap/>
            <w:vAlign w:val="bottom"/>
            <w:hideMark/>
          </w:tcPr>
          <w:p w14:paraId="5DC7725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92" w:type="dxa"/>
            <w:tcBorders>
              <w:top w:val="nil"/>
              <w:left w:val="nil"/>
              <w:bottom w:val="single" w:sz="4" w:space="0" w:color="auto"/>
              <w:right w:val="single" w:sz="4" w:space="0" w:color="auto"/>
            </w:tcBorders>
            <w:shd w:val="clear" w:color="auto" w:fill="auto"/>
            <w:noWrap/>
            <w:vAlign w:val="center"/>
            <w:hideMark/>
          </w:tcPr>
          <w:p w14:paraId="477A060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F467B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DF653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0DA04B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D4A8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6B424DB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603451873.00</w:t>
            </w:r>
          </w:p>
        </w:tc>
        <w:tc>
          <w:tcPr>
            <w:tcW w:w="6096" w:type="dxa"/>
            <w:tcBorders>
              <w:top w:val="nil"/>
              <w:left w:val="nil"/>
              <w:bottom w:val="single" w:sz="4" w:space="0" w:color="auto"/>
              <w:right w:val="single" w:sz="4" w:space="0" w:color="auto"/>
            </w:tcBorders>
            <w:shd w:val="clear" w:color="auto" w:fill="auto"/>
            <w:noWrap/>
            <w:vAlign w:val="bottom"/>
            <w:hideMark/>
          </w:tcPr>
          <w:p w14:paraId="69ABE52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92" w:type="dxa"/>
            <w:tcBorders>
              <w:top w:val="nil"/>
              <w:left w:val="nil"/>
              <w:bottom w:val="single" w:sz="4" w:space="0" w:color="auto"/>
              <w:right w:val="single" w:sz="4" w:space="0" w:color="auto"/>
            </w:tcBorders>
            <w:shd w:val="clear" w:color="auto" w:fill="auto"/>
            <w:noWrap/>
            <w:vAlign w:val="center"/>
            <w:hideMark/>
          </w:tcPr>
          <w:p w14:paraId="0283FA0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C1C33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FBA44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0DA6B9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F4DB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188</w:t>
            </w:r>
          </w:p>
        </w:tc>
        <w:tc>
          <w:tcPr>
            <w:tcW w:w="1275" w:type="dxa"/>
            <w:tcBorders>
              <w:top w:val="nil"/>
              <w:left w:val="nil"/>
              <w:bottom w:val="single" w:sz="4" w:space="0" w:color="auto"/>
              <w:right w:val="single" w:sz="4" w:space="0" w:color="auto"/>
            </w:tcBorders>
            <w:shd w:val="clear" w:color="auto" w:fill="auto"/>
            <w:noWrap/>
            <w:vAlign w:val="center"/>
            <w:hideMark/>
          </w:tcPr>
          <w:p w14:paraId="0A9FE55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603452152.00</w:t>
            </w:r>
          </w:p>
        </w:tc>
        <w:tc>
          <w:tcPr>
            <w:tcW w:w="6096" w:type="dxa"/>
            <w:tcBorders>
              <w:top w:val="nil"/>
              <w:left w:val="nil"/>
              <w:bottom w:val="single" w:sz="4" w:space="0" w:color="auto"/>
              <w:right w:val="single" w:sz="4" w:space="0" w:color="auto"/>
            </w:tcBorders>
            <w:shd w:val="clear" w:color="auto" w:fill="auto"/>
            <w:noWrap/>
            <w:vAlign w:val="bottom"/>
            <w:hideMark/>
          </w:tcPr>
          <w:p w14:paraId="332E0D1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92" w:type="dxa"/>
            <w:tcBorders>
              <w:top w:val="nil"/>
              <w:left w:val="nil"/>
              <w:bottom w:val="single" w:sz="4" w:space="0" w:color="auto"/>
              <w:right w:val="single" w:sz="4" w:space="0" w:color="auto"/>
            </w:tcBorders>
            <w:shd w:val="clear" w:color="auto" w:fill="auto"/>
            <w:noWrap/>
            <w:vAlign w:val="center"/>
            <w:hideMark/>
          </w:tcPr>
          <w:p w14:paraId="08B977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E343B1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4CBFDF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380</w:t>
            </w:r>
          </w:p>
        </w:tc>
      </w:tr>
      <w:tr w:rsidR="00E63AAA" w:rsidRPr="00E63AAA" w14:paraId="0C6C1D2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5EFD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189</w:t>
            </w:r>
          </w:p>
        </w:tc>
        <w:tc>
          <w:tcPr>
            <w:tcW w:w="1275" w:type="dxa"/>
            <w:tcBorders>
              <w:top w:val="nil"/>
              <w:left w:val="nil"/>
              <w:bottom w:val="single" w:sz="4" w:space="0" w:color="auto"/>
              <w:right w:val="single" w:sz="4" w:space="0" w:color="auto"/>
            </w:tcBorders>
            <w:shd w:val="clear" w:color="auto" w:fill="auto"/>
            <w:noWrap/>
            <w:vAlign w:val="center"/>
            <w:hideMark/>
          </w:tcPr>
          <w:p w14:paraId="753818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603452350.00</w:t>
            </w:r>
          </w:p>
        </w:tc>
        <w:tc>
          <w:tcPr>
            <w:tcW w:w="6096" w:type="dxa"/>
            <w:tcBorders>
              <w:top w:val="nil"/>
              <w:left w:val="nil"/>
              <w:bottom w:val="single" w:sz="4" w:space="0" w:color="auto"/>
              <w:right w:val="single" w:sz="4" w:space="0" w:color="auto"/>
            </w:tcBorders>
            <w:shd w:val="clear" w:color="auto" w:fill="auto"/>
            <w:noWrap/>
            <w:vAlign w:val="bottom"/>
            <w:hideMark/>
          </w:tcPr>
          <w:p w14:paraId="0406D64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INTUBACION LAGRIMAL, ESTERIL, QUE CONTIENE: DOS SONDAS DE ACERO  INOXIDABLE DE 0.60 MM DE DIAMETRO Y 17 CM DE LONGITUD Y UN TUBO DE ELASTOMERO DE  SILICON DE 30 CM.</w:t>
            </w:r>
          </w:p>
        </w:tc>
        <w:tc>
          <w:tcPr>
            <w:tcW w:w="992" w:type="dxa"/>
            <w:tcBorders>
              <w:top w:val="nil"/>
              <w:left w:val="nil"/>
              <w:bottom w:val="single" w:sz="4" w:space="0" w:color="auto"/>
              <w:right w:val="single" w:sz="4" w:space="0" w:color="auto"/>
            </w:tcBorders>
            <w:shd w:val="clear" w:color="auto" w:fill="auto"/>
            <w:noWrap/>
            <w:vAlign w:val="center"/>
            <w:hideMark/>
          </w:tcPr>
          <w:p w14:paraId="1557D8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09797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486A4C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C03897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A6C6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190</w:t>
            </w:r>
          </w:p>
        </w:tc>
        <w:tc>
          <w:tcPr>
            <w:tcW w:w="1275" w:type="dxa"/>
            <w:tcBorders>
              <w:top w:val="nil"/>
              <w:left w:val="nil"/>
              <w:bottom w:val="single" w:sz="4" w:space="0" w:color="auto"/>
              <w:right w:val="single" w:sz="4" w:space="0" w:color="auto"/>
            </w:tcBorders>
            <w:shd w:val="clear" w:color="auto" w:fill="auto"/>
            <w:noWrap/>
            <w:vAlign w:val="center"/>
            <w:hideMark/>
          </w:tcPr>
          <w:p w14:paraId="5B16D6A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603452467.00</w:t>
            </w:r>
          </w:p>
        </w:tc>
        <w:tc>
          <w:tcPr>
            <w:tcW w:w="6096" w:type="dxa"/>
            <w:tcBorders>
              <w:top w:val="nil"/>
              <w:left w:val="nil"/>
              <w:bottom w:val="single" w:sz="4" w:space="0" w:color="auto"/>
              <w:right w:val="single" w:sz="4" w:space="0" w:color="auto"/>
            </w:tcBorders>
            <w:shd w:val="clear" w:color="auto" w:fill="auto"/>
            <w:noWrap/>
            <w:vAlign w:val="bottom"/>
            <w:hideMark/>
          </w:tcPr>
          <w:p w14:paraId="1634BD9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DRENAJE VENTRICULAR EXTERNO, INCLUYE: CATETER VENTRICULAR DE ELASTOMERO DE SILICON RADIOPACO, LONGITUD DE 20 A 40 CM. UN ESTILETE DE ACERO INOXIDABLE PARA COLOCACION DEL CATETER VENTRICULAR. UN TUBO DE PLASTICO CON DOS PINZAS PARA AJUSTE DE GOTEO Y CON SITIO DE INYECCION. UNA BOLSA DE RECOLECCION, DE VINIL DE 500 A 700 ML GRADUADA Y CON ASA PARA COLGAR. ESTERIL Y DESECHABLE. EQUIPO</w:t>
            </w:r>
          </w:p>
        </w:tc>
        <w:tc>
          <w:tcPr>
            <w:tcW w:w="992" w:type="dxa"/>
            <w:tcBorders>
              <w:top w:val="nil"/>
              <w:left w:val="nil"/>
              <w:bottom w:val="single" w:sz="4" w:space="0" w:color="auto"/>
              <w:right w:val="single" w:sz="4" w:space="0" w:color="auto"/>
            </w:tcBorders>
            <w:shd w:val="clear" w:color="auto" w:fill="auto"/>
            <w:noWrap/>
            <w:vAlign w:val="center"/>
            <w:hideMark/>
          </w:tcPr>
          <w:p w14:paraId="005977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3C3F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950637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49893B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BE0A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191</w:t>
            </w:r>
          </w:p>
        </w:tc>
        <w:tc>
          <w:tcPr>
            <w:tcW w:w="1275" w:type="dxa"/>
            <w:tcBorders>
              <w:top w:val="nil"/>
              <w:left w:val="nil"/>
              <w:bottom w:val="single" w:sz="4" w:space="0" w:color="auto"/>
              <w:right w:val="single" w:sz="4" w:space="0" w:color="auto"/>
            </w:tcBorders>
            <w:shd w:val="clear" w:color="auto" w:fill="auto"/>
            <w:noWrap/>
            <w:vAlign w:val="center"/>
            <w:hideMark/>
          </w:tcPr>
          <w:p w14:paraId="2BA0E4C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603453119.00</w:t>
            </w:r>
          </w:p>
        </w:tc>
        <w:tc>
          <w:tcPr>
            <w:tcW w:w="6096" w:type="dxa"/>
            <w:tcBorders>
              <w:top w:val="nil"/>
              <w:left w:val="nil"/>
              <w:bottom w:val="single" w:sz="4" w:space="0" w:color="auto"/>
              <w:right w:val="single" w:sz="4" w:space="0" w:color="auto"/>
            </w:tcBorders>
            <w:shd w:val="clear" w:color="auto" w:fill="auto"/>
            <w:noWrap/>
            <w:vAlign w:val="bottom"/>
            <w:hideMark/>
          </w:tcPr>
          <w:p w14:paraId="5675B9A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992" w:type="dxa"/>
            <w:tcBorders>
              <w:top w:val="nil"/>
              <w:left w:val="nil"/>
              <w:bottom w:val="single" w:sz="4" w:space="0" w:color="auto"/>
              <w:right w:val="single" w:sz="4" w:space="0" w:color="auto"/>
            </w:tcBorders>
            <w:shd w:val="clear" w:color="auto" w:fill="auto"/>
            <w:noWrap/>
            <w:vAlign w:val="center"/>
            <w:hideMark/>
          </w:tcPr>
          <w:p w14:paraId="7D6106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4AED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B89E81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0A0A2AC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67AE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192</w:t>
            </w:r>
          </w:p>
        </w:tc>
        <w:tc>
          <w:tcPr>
            <w:tcW w:w="1275" w:type="dxa"/>
            <w:tcBorders>
              <w:top w:val="nil"/>
              <w:left w:val="nil"/>
              <w:bottom w:val="single" w:sz="4" w:space="0" w:color="auto"/>
              <w:right w:val="single" w:sz="4" w:space="0" w:color="auto"/>
            </w:tcBorders>
            <w:shd w:val="clear" w:color="auto" w:fill="auto"/>
            <w:noWrap/>
            <w:vAlign w:val="center"/>
            <w:hideMark/>
          </w:tcPr>
          <w:p w14:paraId="009EF26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603453127.00</w:t>
            </w:r>
          </w:p>
        </w:tc>
        <w:tc>
          <w:tcPr>
            <w:tcW w:w="6096" w:type="dxa"/>
            <w:tcBorders>
              <w:top w:val="nil"/>
              <w:left w:val="nil"/>
              <w:bottom w:val="single" w:sz="4" w:space="0" w:color="auto"/>
              <w:right w:val="single" w:sz="4" w:space="0" w:color="auto"/>
            </w:tcBorders>
            <w:shd w:val="clear" w:color="auto" w:fill="auto"/>
            <w:noWrap/>
            <w:vAlign w:val="bottom"/>
            <w:hideMark/>
          </w:tcPr>
          <w:p w14:paraId="6CC5CA8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SISTEMA DE SUCCION, CERRADO, PARA PACIENTE, CON TUBO ENDOTRAQUEAL CONECTADO A VENTILADOR, 12 FR, CONTIENE: UN TUBO DE SUCCION DE CLORURO DE POLIVINILO, CON MARCA DE PROFUNDIDAD DE 2 CM, EMPEZANDO DESDE 10 CM. HASTA </w:t>
            </w:r>
            <w:r w:rsidRPr="00E63AAA">
              <w:rPr>
                <w:rFonts w:ascii="Calibri" w:hAnsi="Calibri"/>
                <w:color w:val="000000"/>
                <w:sz w:val="16"/>
                <w:szCs w:val="16"/>
                <w:lang w:val="es-MX" w:eastAsia="es-MX"/>
              </w:rPr>
              <w:lastRenderedPageBreak/>
              <w:t xml:space="preserve">42 CM Y UNA MARCA TOPE. DOS ORIFICIOS LATERALES EN LA PUNTA PROXIMAL DEL TUBO, ENVUELTO </w:t>
            </w:r>
            <w:proofErr w:type="spellStart"/>
            <w:r w:rsidRPr="00E63AAA">
              <w:rPr>
                <w:rFonts w:ascii="Calibri" w:hAnsi="Calibri"/>
                <w:color w:val="000000"/>
                <w:sz w:val="16"/>
                <w:szCs w:val="16"/>
                <w:lang w:val="es-MX" w:eastAsia="es-MX"/>
              </w:rPr>
              <w:t>ENVUELTO</w:t>
            </w:r>
            <w:proofErr w:type="spellEnd"/>
            <w:r w:rsidRPr="00E63AAA">
              <w:rPr>
                <w:rFonts w:ascii="Calibri" w:hAnsi="Calibri"/>
                <w:color w:val="000000"/>
                <w:sz w:val="16"/>
                <w:szCs w:val="16"/>
                <w:lang w:val="es-MX" w:eastAsia="es-MX"/>
              </w:rPr>
              <w:t xml:space="preserve">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7AF6B1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65024E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47A7C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0688A79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172B0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193</w:t>
            </w:r>
          </w:p>
        </w:tc>
        <w:tc>
          <w:tcPr>
            <w:tcW w:w="1275" w:type="dxa"/>
            <w:tcBorders>
              <w:top w:val="nil"/>
              <w:left w:val="nil"/>
              <w:bottom w:val="single" w:sz="4" w:space="0" w:color="auto"/>
              <w:right w:val="single" w:sz="4" w:space="0" w:color="auto"/>
            </w:tcBorders>
            <w:shd w:val="clear" w:color="auto" w:fill="auto"/>
            <w:noWrap/>
            <w:vAlign w:val="center"/>
            <w:hideMark/>
          </w:tcPr>
          <w:p w14:paraId="6ADA30C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603453770.00</w:t>
            </w:r>
          </w:p>
        </w:tc>
        <w:tc>
          <w:tcPr>
            <w:tcW w:w="6096" w:type="dxa"/>
            <w:tcBorders>
              <w:top w:val="nil"/>
              <w:left w:val="nil"/>
              <w:bottom w:val="single" w:sz="4" w:space="0" w:color="auto"/>
              <w:right w:val="single" w:sz="4" w:space="0" w:color="auto"/>
            </w:tcBorders>
            <w:shd w:val="clear" w:color="auto" w:fill="auto"/>
            <w:noWrap/>
            <w:vAlign w:val="bottom"/>
            <w:hideMark/>
          </w:tcPr>
          <w:p w14:paraId="4F8E844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GASTROTOMIA PERCUTANEA, DE ELASTOMERO DE SILICON. CONTIENE: BOTON CON DISPOSITIVO DE RETENCION Y OBTURADOR, RADIOPACO. INCLUYE ACCESORIOS PARA SU COLOCACION. ESTERIL. CALIBRE: 24 FR.</w:t>
            </w:r>
          </w:p>
        </w:tc>
        <w:tc>
          <w:tcPr>
            <w:tcW w:w="992" w:type="dxa"/>
            <w:tcBorders>
              <w:top w:val="nil"/>
              <w:left w:val="nil"/>
              <w:bottom w:val="single" w:sz="4" w:space="0" w:color="auto"/>
              <w:right w:val="single" w:sz="4" w:space="0" w:color="auto"/>
            </w:tcBorders>
            <w:shd w:val="clear" w:color="auto" w:fill="auto"/>
            <w:noWrap/>
            <w:vAlign w:val="center"/>
            <w:hideMark/>
          </w:tcPr>
          <w:p w14:paraId="2975A2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0E1917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8963C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73BAA4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9117C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194</w:t>
            </w:r>
          </w:p>
        </w:tc>
        <w:tc>
          <w:tcPr>
            <w:tcW w:w="1275" w:type="dxa"/>
            <w:tcBorders>
              <w:top w:val="nil"/>
              <w:left w:val="nil"/>
              <w:bottom w:val="single" w:sz="4" w:space="0" w:color="auto"/>
              <w:right w:val="single" w:sz="4" w:space="0" w:color="auto"/>
            </w:tcBorders>
            <w:shd w:val="clear" w:color="auto" w:fill="auto"/>
            <w:noWrap/>
            <w:vAlign w:val="center"/>
            <w:hideMark/>
          </w:tcPr>
          <w:p w14:paraId="304B012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603600032.00</w:t>
            </w:r>
          </w:p>
        </w:tc>
        <w:tc>
          <w:tcPr>
            <w:tcW w:w="6096" w:type="dxa"/>
            <w:tcBorders>
              <w:top w:val="nil"/>
              <w:left w:val="nil"/>
              <w:bottom w:val="single" w:sz="4" w:space="0" w:color="auto"/>
              <w:right w:val="single" w:sz="4" w:space="0" w:color="auto"/>
            </w:tcBorders>
            <w:shd w:val="clear" w:color="auto" w:fill="auto"/>
            <w:noWrap/>
            <w:vAlign w:val="bottom"/>
            <w:hideMark/>
          </w:tcPr>
          <w:p w14:paraId="4878A57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ESPEJO VAGINAL DESECHABLE, MEDIANO, VALVA SUPERIOR DE 10.7 CM. VALVA INFERIOR DE 12.0 CM. ORIFICIO CENTRAL DE 3.4 CM.</w:t>
            </w:r>
          </w:p>
        </w:tc>
        <w:tc>
          <w:tcPr>
            <w:tcW w:w="992" w:type="dxa"/>
            <w:tcBorders>
              <w:top w:val="nil"/>
              <w:left w:val="nil"/>
              <w:bottom w:val="single" w:sz="4" w:space="0" w:color="auto"/>
              <w:right w:val="single" w:sz="4" w:space="0" w:color="auto"/>
            </w:tcBorders>
            <w:shd w:val="clear" w:color="auto" w:fill="auto"/>
            <w:noWrap/>
            <w:vAlign w:val="center"/>
            <w:hideMark/>
          </w:tcPr>
          <w:p w14:paraId="57708D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F963E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17A2DC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749843C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001D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1A8B559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603871001.00</w:t>
            </w:r>
          </w:p>
        </w:tc>
        <w:tc>
          <w:tcPr>
            <w:tcW w:w="6096" w:type="dxa"/>
            <w:tcBorders>
              <w:top w:val="nil"/>
              <w:left w:val="nil"/>
              <w:bottom w:val="single" w:sz="4" w:space="0" w:color="auto"/>
              <w:right w:val="single" w:sz="4" w:space="0" w:color="auto"/>
            </w:tcBorders>
            <w:shd w:val="clear" w:color="auto" w:fill="auto"/>
            <w:noWrap/>
            <w:vAlign w:val="bottom"/>
            <w:hideMark/>
          </w:tcPr>
          <w:p w14:paraId="6E5F642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BULBO DE SUCCION DE 100 CC PARA DRENAJE BLAKE 19 FR. PIEZA.</w:t>
            </w:r>
          </w:p>
        </w:tc>
        <w:tc>
          <w:tcPr>
            <w:tcW w:w="992" w:type="dxa"/>
            <w:tcBorders>
              <w:top w:val="nil"/>
              <w:left w:val="nil"/>
              <w:bottom w:val="single" w:sz="4" w:space="0" w:color="auto"/>
              <w:right w:val="single" w:sz="4" w:space="0" w:color="auto"/>
            </w:tcBorders>
            <w:shd w:val="clear" w:color="auto" w:fill="auto"/>
            <w:noWrap/>
            <w:vAlign w:val="center"/>
            <w:hideMark/>
          </w:tcPr>
          <w:p w14:paraId="5C925EB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48B3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E155CD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7AEFB1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6C292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196</w:t>
            </w:r>
          </w:p>
        </w:tc>
        <w:tc>
          <w:tcPr>
            <w:tcW w:w="1275" w:type="dxa"/>
            <w:tcBorders>
              <w:top w:val="nil"/>
              <w:left w:val="nil"/>
              <w:bottom w:val="single" w:sz="4" w:space="0" w:color="auto"/>
              <w:right w:val="single" w:sz="4" w:space="0" w:color="auto"/>
            </w:tcBorders>
            <w:shd w:val="clear" w:color="auto" w:fill="auto"/>
            <w:noWrap/>
            <w:vAlign w:val="center"/>
            <w:hideMark/>
          </w:tcPr>
          <w:p w14:paraId="2074196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604090035.00</w:t>
            </w:r>
          </w:p>
        </w:tc>
        <w:tc>
          <w:tcPr>
            <w:tcW w:w="6096" w:type="dxa"/>
            <w:tcBorders>
              <w:top w:val="nil"/>
              <w:left w:val="nil"/>
              <w:bottom w:val="single" w:sz="4" w:space="0" w:color="auto"/>
              <w:right w:val="single" w:sz="4" w:space="0" w:color="auto"/>
            </w:tcBorders>
            <w:shd w:val="clear" w:color="auto" w:fill="auto"/>
            <w:noWrap/>
            <w:vAlign w:val="bottom"/>
            <w:hideMark/>
          </w:tcPr>
          <w:p w14:paraId="20FE986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TRANSDUCTOR DE PRESION, CON ACCESORIOS COMPLETOS.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622851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BFDF7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EEC3B6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0E9A11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E274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197</w:t>
            </w:r>
          </w:p>
        </w:tc>
        <w:tc>
          <w:tcPr>
            <w:tcW w:w="1275" w:type="dxa"/>
            <w:tcBorders>
              <w:top w:val="nil"/>
              <w:left w:val="nil"/>
              <w:bottom w:val="single" w:sz="4" w:space="0" w:color="auto"/>
              <w:right w:val="single" w:sz="4" w:space="0" w:color="auto"/>
            </w:tcBorders>
            <w:shd w:val="clear" w:color="auto" w:fill="auto"/>
            <w:noWrap/>
            <w:vAlign w:val="center"/>
            <w:hideMark/>
          </w:tcPr>
          <w:p w14:paraId="309084C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604360057.00</w:t>
            </w:r>
          </w:p>
        </w:tc>
        <w:tc>
          <w:tcPr>
            <w:tcW w:w="6096" w:type="dxa"/>
            <w:tcBorders>
              <w:top w:val="nil"/>
              <w:left w:val="nil"/>
              <w:bottom w:val="single" w:sz="4" w:space="0" w:color="auto"/>
              <w:right w:val="single" w:sz="4" w:space="0" w:color="auto"/>
            </w:tcBorders>
            <w:shd w:val="clear" w:color="auto" w:fill="auto"/>
            <w:noWrap/>
            <w:vAlign w:val="bottom"/>
            <w:hideMark/>
          </w:tcPr>
          <w:p w14:paraId="334254E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92" w:type="dxa"/>
            <w:tcBorders>
              <w:top w:val="nil"/>
              <w:left w:val="nil"/>
              <w:bottom w:val="single" w:sz="4" w:space="0" w:color="auto"/>
              <w:right w:val="single" w:sz="4" w:space="0" w:color="auto"/>
            </w:tcBorders>
            <w:shd w:val="clear" w:color="auto" w:fill="auto"/>
            <w:noWrap/>
            <w:vAlign w:val="center"/>
            <w:hideMark/>
          </w:tcPr>
          <w:p w14:paraId="12C00B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9417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C/200</w:t>
            </w:r>
          </w:p>
        </w:tc>
        <w:tc>
          <w:tcPr>
            <w:tcW w:w="978" w:type="dxa"/>
            <w:tcBorders>
              <w:top w:val="nil"/>
              <w:left w:val="nil"/>
              <w:bottom w:val="single" w:sz="4" w:space="0" w:color="auto"/>
              <w:right w:val="single" w:sz="4" w:space="0" w:color="auto"/>
            </w:tcBorders>
            <w:shd w:val="clear" w:color="auto" w:fill="auto"/>
            <w:noWrap/>
            <w:vAlign w:val="center"/>
            <w:hideMark/>
          </w:tcPr>
          <w:p w14:paraId="085060B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5EAA73B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B0C66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198</w:t>
            </w:r>
          </w:p>
        </w:tc>
        <w:tc>
          <w:tcPr>
            <w:tcW w:w="1275" w:type="dxa"/>
            <w:tcBorders>
              <w:top w:val="nil"/>
              <w:left w:val="nil"/>
              <w:bottom w:val="single" w:sz="4" w:space="0" w:color="auto"/>
              <w:right w:val="single" w:sz="4" w:space="0" w:color="auto"/>
            </w:tcBorders>
            <w:shd w:val="clear" w:color="auto" w:fill="auto"/>
            <w:noWrap/>
            <w:vAlign w:val="center"/>
            <w:hideMark/>
          </w:tcPr>
          <w:p w14:paraId="63B8B07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604360107.00</w:t>
            </w:r>
          </w:p>
        </w:tc>
        <w:tc>
          <w:tcPr>
            <w:tcW w:w="6096" w:type="dxa"/>
            <w:tcBorders>
              <w:top w:val="nil"/>
              <w:left w:val="nil"/>
              <w:bottom w:val="single" w:sz="4" w:space="0" w:color="auto"/>
              <w:right w:val="single" w:sz="4" w:space="0" w:color="auto"/>
            </w:tcBorders>
            <w:shd w:val="clear" w:color="auto" w:fill="auto"/>
            <w:noWrap/>
            <w:vAlign w:val="bottom"/>
            <w:hideMark/>
          </w:tcPr>
          <w:p w14:paraId="3F579F6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92" w:type="dxa"/>
            <w:tcBorders>
              <w:top w:val="nil"/>
              <w:left w:val="nil"/>
              <w:bottom w:val="single" w:sz="4" w:space="0" w:color="auto"/>
              <w:right w:val="single" w:sz="4" w:space="0" w:color="auto"/>
            </w:tcBorders>
            <w:shd w:val="clear" w:color="auto" w:fill="auto"/>
            <w:noWrap/>
            <w:vAlign w:val="center"/>
            <w:hideMark/>
          </w:tcPr>
          <w:p w14:paraId="1F8AEC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AAC7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C/200</w:t>
            </w:r>
          </w:p>
        </w:tc>
        <w:tc>
          <w:tcPr>
            <w:tcW w:w="978" w:type="dxa"/>
            <w:tcBorders>
              <w:top w:val="nil"/>
              <w:left w:val="nil"/>
              <w:bottom w:val="single" w:sz="4" w:space="0" w:color="auto"/>
              <w:right w:val="single" w:sz="4" w:space="0" w:color="auto"/>
            </w:tcBorders>
            <w:shd w:val="clear" w:color="auto" w:fill="auto"/>
            <w:noWrap/>
            <w:vAlign w:val="center"/>
            <w:hideMark/>
          </w:tcPr>
          <w:p w14:paraId="45C62C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w:t>
            </w:r>
          </w:p>
        </w:tc>
      </w:tr>
      <w:tr w:rsidR="00E63AAA" w:rsidRPr="00E63AAA" w14:paraId="718C418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2687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199</w:t>
            </w:r>
          </w:p>
        </w:tc>
        <w:tc>
          <w:tcPr>
            <w:tcW w:w="1275" w:type="dxa"/>
            <w:tcBorders>
              <w:top w:val="nil"/>
              <w:left w:val="nil"/>
              <w:bottom w:val="single" w:sz="4" w:space="0" w:color="auto"/>
              <w:right w:val="single" w:sz="4" w:space="0" w:color="auto"/>
            </w:tcBorders>
            <w:shd w:val="clear" w:color="auto" w:fill="auto"/>
            <w:noWrap/>
            <w:vAlign w:val="center"/>
            <w:hideMark/>
          </w:tcPr>
          <w:p w14:paraId="7D2D016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604360552.00</w:t>
            </w:r>
          </w:p>
        </w:tc>
        <w:tc>
          <w:tcPr>
            <w:tcW w:w="6096" w:type="dxa"/>
            <w:tcBorders>
              <w:top w:val="nil"/>
              <w:left w:val="nil"/>
              <w:bottom w:val="single" w:sz="4" w:space="0" w:color="auto"/>
              <w:right w:val="single" w:sz="4" w:space="0" w:color="auto"/>
            </w:tcBorders>
            <w:shd w:val="clear" w:color="auto" w:fill="auto"/>
            <w:noWrap/>
            <w:vAlign w:val="bottom"/>
            <w:hideMark/>
          </w:tcPr>
          <w:p w14:paraId="429B99D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GASA SECA CORTADA, DE ALGODON CON MARCA RADIOPACA. LARGO:  ANCHO: 10 CM  10 CM.</w:t>
            </w:r>
          </w:p>
        </w:tc>
        <w:tc>
          <w:tcPr>
            <w:tcW w:w="992" w:type="dxa"/>
            <w:tcBorders>
              <w:top w:val="nil"/>
              <w:left w:val="nil"/>
              <w:bottom w:val="single" w:sz="4" w:space="0" w:color="auto"/>
              <w:right w:val="single" w:sz="4" w:space="0" w:color="auto"/>
            </w:tcBorders>
            <w:shd w:val="clear" w:color="auto" w:fill="auto"/>
            <w:noWrap/>
            <w:vAlign w:val="center"/>
            <w:hideMark/>
          </w:tcPr>
          <w:p w14:paraId="6668D9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6106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C/200</w:t>
            </w:r>
          </w:p>
        </w:tc>
        <w:tc>
          <w:tcPr>
            <w:tcW w:w="978" w:type="dxa"/>
            <w:tcBorders>
              <w:top w:val="nil"/>
              <w:left w:val="nil"/>
              <w:bottom w:val="single" w:sz="4" w:space="0" w:color="auto"/>
              <w:right w:val="single" w:sz="4" w:space="0" w:color="auto"/>
            </w:tcBorders>
            <w:shd w:val="clear" w:color="auto" w:fill="auto"/>
            <w:noWrap/>
            <w:vAlign w:val="center"/>
            <w:hideMark/>
          </w:tcPr>
          <w:p w14:paraId="284B731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10BE022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BACD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15578E0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604390039.00</w:t>
            </w:r>
          </w:p>
        </w:tc>
        <w:tc>
          <w:tcPr>
            <w:tcW w:w="6096" w:type="dxa"/>
            <w:tcBorders>
              <w:top w:val="nil"/>
              <w:left w:val="nil"/>
              <w:bottom w:val="single" w:sz="4" w:space="0" w:color="auto"/>
              <w:right w:val="single" w:sz="4" w:space="0" w:color="auto"/>
            </w:tcBorders>
            <w:shd w:val="clear" w:color="auto" w:fill="auto"/>
            <w:noWrap/>
            <w:vAlign w:val="bottom"/>
            <w:hideMark/>
          </w:tcPr>
          <w:p w14:paraId="5AF0AD9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5E4118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4E51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1AC0EB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3793</w:t>
            </w:r>
          </w:p>
        </w:tc>
      </w:tr>
      <w:tr w:rsidR="00E63AAA" w:rsidRPr="00E63AAA" w14:paraId="6C5A546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64E0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0CFC6B9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604390054.00</w:t>
            </w:r>
          </w:p>
        </w:tc>
        <w:tc>
          <w:tcPr>
            <w:tcW w:w="6096" w:type="dxa"/>
            <w:tcBorders>
              <w:top w:val="nil"/>
              <w:left w:val="nil"/>
              <w:bottom w:val="single" w:sz="4" w:space="0" w:color="auto"/>
              <w:right w:val="single" w:sz="4" w:space="0" w:color="auto"/>
            </w:tcBorders>
            <w:shd w:val="clear" w:color="auto" w:fill="auto"/>
            <w:noWrap/>
            <w:vAlign w:val="bottom"/>
            <w:hideMark/>
          </w:tcPr>
          <w:p w14:paraId="4AB8665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92" w:type="dxa"/>
            <w:tcBorders>
              <w:top w:val="nil"/>
              <w:left w:val="nil"/>
              <w:bottom w:val="single" w:sz="4" w:space="0" w:color="auto"/>
              <w:right w:val="single" w:sz="4" w:space="0" w:color="auto"/>
            </w:tcBorders>
            <w:shd w:val="clear" w:color="auto" w:fill="auto"/>
            <w:noWrap/>
            <w:vAlign w:val="center"/>
            <w:hideMark/>
          </w:tcPr>
          <w:p w14:paraId="1F3B9D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154B2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4F0FE5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3034</w:t>
            </w:r>
          </w:p>
        </w:tc>
      </w:tr>
      <w:tr w:rsidR="00E63AAA" w:rsidRPr="00E63AAA" w14:paraId="5C34B20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63E1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202</w:t>
            </w:r>
          </w:p>
        </w:tc>
        <w:tc>
          <w:tcPr>
            <w:tcW w:w="1275" w:type="dxa"/>
            <w:tcBorders>
              <w:top w:val="nil"/>
              <w:left w:val="nil"/>
              <w:bottom w:val="single" w:sz="4" w:space="0" w:color="auto"/>
              <w:right w:val="single" w:sz="4" w:space="0" w:color="auto"/>
            </w:tcBorders>
            <w:shd w:val="clear" w:color="auto" w:fill="auto"/>
            <w:noWrap/>
            <w:vAlign w:val="center"/>
            <w:hideMark/>
          </w:tcPr>
          <w:p w14:paraId="72E144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604560300.00</w:t>
            </w:r>
          </w:p>
        </w:tc>
        <w:tc>
          <w:tcPr>
            <w:tcW w:w="6096" w:type="dxa"/>
            <w:tcBorders>
              <w:top w:val="nil"/>
              <w:left w:val="nil"/>
              <w:bottom w:val="single" w:sz="4" w:space="0" w:color="auto"/>
              <w:right w:val="single" w:sz="4" w:space="0" w:color="auto"/>
            </w:tcBorders>
            <w:shd w:val="clear" w:color="auto" w:fill="auto"/>
            <w:noWrap/>
            <w:vAlign w:val="bottom"/>
            <w:hideMark/>
          </w:tcPr>
          <w:p w14:paraId="47197EE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GUANTES PARA CIRUGIA. DE LATEX NATURAL, ESTERILES Y DESECHABLES. TALLA 6 1/2</w:t>
            </w:r>
          </w:p>
        </w:tc>
        <w:tc>
          <w:tcPr>
            <w:tcW w:w="992" w:type="dxa"/>
            <w:tcBorders>
              <w:top w:val="nil"/>
              <w:left w:val="nil"/>
              <w:bottom w:val="single" w:sz="4" w:space="0" w:color="auto"/>
              <w:right w:val="single" w:sz="4" w:space="0" w:color="auto"/>
            </w:tcBorders>
            <w:shd w:val="clear" w:color="auto" w:fill="auto"/>
            <w:noWrap/>
            <w:vAlign w:val="center"/>
            <w:hideMark/>
          </w:tcPr>
          <w:p w14:paraId="38257B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0F5DCE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2778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6070</w:t>
            </w:r>
          </w:p>
        </w:tc>
      </w:tr>
      <w:tr w:rsidR="00E63AAA" w:rsidRPr="00E63AAA" w14:paraId="15FD306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9DCE2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203</w:t>
            </w:r>
          </w:p>
        </w:tc>
        <w:tc>
          <w:tcPr>
            <w:tcW w:w="1275" w:type="dxa"/>
            <w:tcBorders>
              <w:top w:val="nil"/>
              <w:left w:val="nil"/>
              <w:bottom w:val="single" w:sz="4" w:space="0" w:color="auto"/>
              <w:right w:val="single" w:sz="4" w:space="0" w:color="auto"/>
            </w:tcBorders>
            <w:shd w:val="clear" w:color="auto" w:fill="auto"/>
            <w:noWrap/>
            <w:vAlign w:val="center"/>
            <w:hideMark/>
          </w:tcPr>
          <w:p w14:paraId="7CFB207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604560318.00</w:t>
            </w:r>
          </w:p>
        </w:tc>
        <w:tc>
          <w:tcPr>
            <w:tcW w:w="6096" w:type="dxa"/>
            <w:tcBorders>
              <w:top w:val="nil"/>
              <w:left w:val="nil"/>
              <w:bottom w:val="single" w:sz="4" w:space="0" w:color="auto"/>
              <w:right w:val="single" w:sz="4" w:space="0" w:color="auto"/>
            </w:tcBorders>
            <w:shd w:val="clear" w:color="auto" w:fill="auto"/>
            <w:noWrap/>
            <w:vAlign w:val="bottom"/>
            <w:hideMark/>
          </w:tcPr>
          <w:p w14:paraId="491A1F5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GUANTES PARA CIRUGIA. DE LATEX NATURAL, ESTERILES Y DESECHABLES TALLA 7</w:t>
            </w:r>
          </w:p>
        </w:tc>
        <w:tc>
          <w:tcPr>
            <w:tcW w:w="992" w:type="dxa"/>
            <w:tcBorders>
              <w:top w:val="nil"/>
              <w:left w:val="nil"/>
              <w:bottom w:val="single" w:sz="4" w:space="0" w:color="auto"/>
              <w:right w:val="single" w:sz="4" w:space="0" w:color="auto"/>
            </w:tcBorders>
            <w:shd w:val="clear" w:color="auto" w:fill="auto"/>
            <w:noWrap/>
            <w:vAlign w:val="center"/>
            <w:hideMark/>
          </w:tcPr>
          <w:p w14:paraId="0A324F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72AB3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C45348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5312</w:t>
            </w:r>
          </w:p>
        </w:tc>
      </w:tr>
      <w:tr w:rsidR="00E63AAA" w:rsidRPr="00E63AAA" w14:paraId="1FDDDDF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36C7F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204</w:t>
            </w:r>
          </w:p>
        </w:tc>
        <w:tc>
          <w:tcPr>
            <w:tcW w:w="1275" w:type="dxa"/>
            <w:tcBorders>
              <w:top w:val="nil"/>
              <w:left w:val="nil"/>
              <w:bottom w:val="single" w:sz="4" w:space="0" w:color="auto"/>
              <w:right w:val="single" w:sz="4" w:space="0" w:color="auto"/>
            </w:tcBorders>
            <w:shd w:val="clear" w:color="auto" w:fill="auto"/>
            <w:noWrap/>
            <w:vAlign w:val="center"/>
            <w:hideMark/>
          </w:tcPr>
          <w:p w14:paraId="29A1514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604560334.00</w:t>
            </w:r>
          </w:p>
        </w:tc>
        <w:tc>
          <w:tcPr>
            <w:tcW w:w="6096" w:type="dxa"/>
            <w:tcBorders>
              <w:top w:val="nil"/>
              <w:left w:val="nil"/>
              <w:bottom w:val="single" w:sz="4" w:space="0" w:color="auto"/>
              <w:right w:val="single" w:sz="4" w:space="0" w:color="auto"/>
            </w:tcBorders>
            <w:shd w:val="clear" w:color="auto" w:fill="auto"/>
            <w:noWrap/>
            <w:vAlign w:val="bottom"/>
            <w:hideMark/>
          </w:tcPr>
          <w:p w14:paraId="2CB8CE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GUANTES PARA CIRUGIA. DE LATEX NATURAL, ESTERILES Y DESECHABLES TALLA 7 1/2</w:t>
            </w:r>
          </w:p>
        </w:tc>
        <w:tc>
          <w:tcPr>
            <w:tcW w:w="992" w:type="dxa"/>
            <w:tcBorders>
              <w:top w:val="nil"/>
              <w:left w:val="nil"/>
              <w:bottom w:val="single" w:sz="4" w:space="0" w:color="auto"/>
              <w:right w:val="single" w:sz="4" w:space="0" w:color="auto"/>
            </w:tcBorders>
            <w:shd w:val="clear" w:color="auto" w:fill="auto"/>
            <w:noWrap/>
            <w:vAlign w:val="center"/>
            <w:hideMark/>
          </w:tcPr>
          <w:p w14:paraId="48CDD1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AEFFFE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43928C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4552</w:t>
            </w:r>
          </w:p>
        </w:tc>
      </w:tr>
      <w:tr w:rsidR="00E63AAA" w:rsidRPr="00E63AAA" w14:paraId="5BD624A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9922C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205</w:t>
            </w:r>
          </w:p>
        </w:tc>
        <w:tc>
          <w:tcPr>
            <w:tcW w:w="1275" w:type="dxa"/>
            <w:tcBorders>
              <w:top w:val="nil"/>
              <w:left w:val="nil"/>
              <w:bottom w:val="single" w:sz="4" w:space="0" w:color="auto"/>
              <w:right w:val="single" w:sz="4" w:space="0" w:color="auto"/>
            </w:tcBorders>
            <w:shd w:val="clear" w:color="auto" w:fill="auto"/>
            <w:noWrap/>
            <w:vAlign w:val="center"/>
            <w:hideMark/>
          </w:tcPr>
          <w:p w14:paraId="16D6E74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604560359.00</w:t>
            </w:r>
          </w:p>
        </w:tc>
        <w:tc>
          <w:tcPr>
            <w:tcW w:w="6096" w:type="dxa"/>
            <w:tcBorders>
              <w:top w:val="nil"/>
              <w:left w:val="nil"/>
              <w:bottom w:val="single" w:sz="4" w:space="0" w:color="auto"/>
              <w:right w:val="single" w:sz="4" w:space="0" w:color="auto"/>
            </w:tcBorders>
            <w:shd w:val="clear" w:color="auto" w:fill="auto"/>
            <w:noWrap/>
            <w:vAlign w:val="bottom"/>
            <w:hideMark/>
          </w:tcPr>
          <w:p w14:paraId="4D74871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GUANTES PARA CIRUGIA. DE LATEX NATURAL, ESTERILES Y DESECHABLES TALLA 8</w:t>
            </w:r>
          </w:p>
        </w:tc>
        <w:tc>
          <w:tcPr>
            <w:tcW w:w="992" w:type="dxa"/>
            <w:tcBorders>
              <w:top w:val="nil"/>
              <w:left w:val="nil"/>
              <w:bottom w:val="single" w:sz="4" w:space="0" w:color="auto"/>
              <w:right w:val="single" w:sz="4" w:space="0" w:color="auto"/>
            </w:tcBorders>
            <w:shd w:val="clear" w:color="auto" w:fill="auto"/>
            <w:noWrap/>
            <w:vAlign w:val="center"/>
            <w:hideMark/>
          </w:tcPr>
          <w:p w14:paraId="0A6F121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216A2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9548D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759</w:t>
            </w:r>
          </w:p>
        </w:tc>
      </w:tr>
      <w:tr w:rsidR="00E63AAA" w:rsidRPr="00E63AAA" w14:paraId="48F76D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47F2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206</w:t>
            </w:r>
          </w:p>
        </w:tc>
        <w:tc>
          <w:tcPr>
            <w:tcW w:w="1275" w:type="dxa"/>
            <w:tcBorders>
              <w:top w:val="nil"/>
              <w:left w:val="nil"/>
              <w:bottom w:val="single" w:sz="4" w:space="0" w:color="auto"/>
              <w:right w:val="single" w:sz="4" w:space="0" w:color="auto"/>
            </w:tcBorders>
            <w:shd w:val="clear" w:color="auto" w:fill="auto"/>
            <w:noWrap/>
            <w:vAlign w:val="center"/>
            <w:hideMark/>
          </w:tcPr>
          <w:p w14:paraId="00276E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604560383.00</w:t>
            </w:r>
          </w:p>
        </w:tc>
        <w:tc>
          <w:tcPr>
            <w:tcW w:w="6096" w:type="dxa"/>
            <w:tcBorders>
              <w:top w:val="nil"/>
              <w:left w:val="nil"/>
              <w:bottom w:val="single" w:sz="4" w:space="0" w:color="auto"/>
              <w:right w:val="single" w:sz="4" w:space="0" w:color="auto"/>
            </w:tcBorders>
            <w:shd w:val="clear" w:color="auto" w:fill="auto"/>
            <w:noWrap/>
            <w:vAlign w:val="bottom"/>
            <w:hideMark/>
          </w:tcPr>
          <w:p w14:paraId="03C91DB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 PARA EXPLORACION AMBIDIESTRO ESTERILES, DE LATEX, DESECHABLES TAMANO: CHICO</w:t>
            </w:r>
          </w:p>
        </w:tc>
        <w:tc>
          <w:tcPr>
            <w:tcW w:w="992" w:type="dxa"/>
            <w:tcBorders>
              <w:top w:val="nil"/>
              <w:left w:val="nil"/>
              <w:bottom w:val="single" w:sz="4" w:space="0" w:color="auto"/>
              <w:right w:val="single" w:sz="4" w:space="0" w:color="auto"/>
            </w:tcBorders>
            <w:shd w:val="clear" w:color="auto" w:fill="auto"/>
            <w:noWrap/>
            <w:vAlign w:val="center"/>
            <w:hideMark/>
          </w:tcPr>
          <w:p w14:paraId="5585F7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7137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57086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81AD51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3B4B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207</w:t>
            </w:r>
          </w:p>
        </w:tc>
        <w:tc>
          <w:tcPr>
            <w:tcW w:w="1275" w:type="dxa"/>
            <w:tcBorders>
              <w:top w:val="nil"/>
              <w:left w:val="nil"/>
              <w:bottom w:val="single" w:sz="4" w:space="0" w:color="auto"/>
              <w:right w:val="single" w:sz="4" w:space="0" w:color="auto"/>
            </w:tcBorders>
            <w:shd w:val="clear" w:color="auto" w:fill="auto"/>
            <w:noWrap/>
            <w:vAlign w:val="center"/>
            <w:hideMark/>
          </w:tcPr>
          <w:p w14:paraId="18C3B06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604560391.00</w:t>
            </w:r>
          </w:p>
        </w:tc>
        <w:tc>
          <w:tcPr>
            <w:tcW w:w="6096" w:type="dxa"/>
            <w:tcBorders>
              <w:top w:val="nil"/>
              <w:left w:val="nil"/>
              <w:bottom w:val="single" w:sz="4" w:space="0" w:color="auto"/>
              <w:right w:val="single" w:sz="4" w:space="0" w:color="auto"/>
            </w:tcBorders>
            <w:shd w:val="clear" w:color="auto" w:fill="auto"/>
            <w:noWrap/>
            <w:vAlign w:val="bottom"/>
            <w:hideMark/>
          </w:tcPr>
          <w:p w14:paraId="2653D99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 PARA EXPLORACION AMBIDIESTRO, ESTERILES, DE LATEX, DESECHABLES TAMANO: MEDIANO</w:t>
            </w:r>
          </w:p>
        </w:tc>
        <w:tc>
          <w:tcPr>
            <w:tcW w:w="992" w:type="dxa"/>
            <w:tcBorders>
              <w:top w:val="nil"/>
              <w:left w:val="nil"/>
              <w:bottom w:val="single" w:sz="4" w:space="0" w:color="auto"/>
              <w:right w:val="single" w:sz="4" w:space="0" w:color="auto"/>
            </w:tcBorders>
            <w:shd w:val="clear" w:color="auto" w:fill="auto"/>
            <w:noWrap/>
            <w:vAlign w:val="center"/>
            <w:hideMark/>
          </w:tcPr>
          <w:p w14:paraId="79CFD5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4D69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5DD5B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380</w:t>
            </w:r>
          </w:p>
        </w:tc>
      </w:tr>
      <w:tr w:rsidR="00E63AAA" w:rsidRPr="00E63AAA" w14:paraId="039988A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6E24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208</w:t>
            </w:r>
          </w:p>
        </w:tc>
        <w:tc>
          <w:tcPr>
            <w:tcW w:w="1275" w:type="dxa"/>
            <w:tcBorders>
              <w:top w:val="nil"/>
              <w:left w:val="nil"/>
              <w:bottom w:val="single" w:sz="4" w:space="0" w:color="auto"/>
              <w:right w:val="single" w:sz="4" w:space="0" w:color="auto"/>
            </w:tcBorders>
            <w:shd w:val="clear" w:color="auto" w:fill="auto"/>
            <w:noWrap/>
            <w:vAlign w:val="center"/>
            <w:hideMark/>
          </w:tcPr>
          <w:p w14:paraId="4485DA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604560409.00</w:t>
            </w:r>
          </w:p>
        </w:tc>
        <w:tc>
          <w:tcPr>
            <w:tcW w:w="6096" w:type="dxa"/>
            <w:tcBorders>
              <w:top w:val="nil"/>
              <w:left w:val="nil"/>
              <w:bottom w:val="single" w:sz="4" w:space="0" w:color="auto"/>
              <w:right w:val="single" w:sz="4" w:space="0" w:color="auto"/>
            </w:tcBorders>
            <w:shd w:val="clear" w:color="auto" w:fill="auto"/>
            <w:noWrap/>
            <w:vAlign w:val="bottom"/>
            <w:hideMark/>
          </w:tcPr>
          <w:p w14:paraId="5E199CA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GUANTE PARA EXPLORACION AMBIDIESTRO, ESTERILES DE LATEX, DESECHABLES TAMANO: GRANDE</w:t>
            </w:r>
          </w:p>
        </w:tc>
        <w:tc>
          <w:tcPr>
            <w:tcW w:w="992" w:type="dxa"/>
            <w:tcBorders>
              <w:top w:val="nil"/>
              <w:left w:val="nil"/>
              <w:bottom w:val="single" w:sz="4" w:space="0" w:color="auto"/>
              <w:right w:val="single" w:sz="4" w:space="0" w:color="auto"/>
            </w:tcBorders>
            <w:shd w:val="clear" w:color="auto" w:fill="auto"/>
            <w:noWrap/>
            <w:vAlign w:val="center"/>
            <w:hideMark/>
          </w:tcPr>
          <w:p w14:paraId="179AB1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8C83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3D9B22F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304</w:t>
            </w:r>
          </w:p>
        </w:tc>
      </w:tr>
      <w:tr w:rsidR="00E63AAA" w:rsidRPr="00E63AAA" w14:paraId="58E8A92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1BE1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209</w:t>
            </w:r>
          </w:p>
        </w:tc>
        <w:tc>
          <w:tcPr>
            <w:tcW w:w="1275" w:type="dxa"/>
            <w:tcBorders>
              <w:top w:val="nil"/>
              <w:left w:val="nil"/>
              <w:bottom w:val="single" w:sz="4" w:space="0" w:color="auto"/>
              <w:right w:val="single" w:sz="4" w:space="0" w:color="auto"/>
            </w:tcBorders>
            <w:shd w:val="clear" w:color="auto" w:fill="auto"/>
            <w:noWrap/>
            <w:vAlign w:val="center"/>
            <w:hideMark/>
          </w:tcPr>
          <w:p w14:paraId="2CB1863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604610147.00</w:t>
            </w:r>
          </w:p>
        </w:tc>
        <w:tc>
          <w:tcPr>
            <w:tcW w:w="6096" w:type="dxa"/>
            <w:tcBorders>
              <w:top w:val="nil"/>
              <w:left w:val="nil"/>
              <w:bottom w:val="single" w:sz="4" w:space="0" w:color="auto"/>
              <w:right w:val="single" w:sz="4" w:space="0" w:color="auto"/>
            </w:tcBorders>
            <w:shd w:val="clear" w:color="auto" w:fill="auto"/>
            <w:noWrap/>
            <w:vAlign w:val="bottom"/>
            <w:hideMark/>
          </w:tcPr>
          <w:p w14:paraId="31765CD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GUATA  DE TELA NO TEJIDA DE ALGODON O FIBRAS DERIVADAS DE LA CELULOSA Y RESINAS. LONGITUD 5 M. ANCHO 5 CM.</w:t>
            </w:r>
          </w:p>
        </w:tc>
        <w:tc>
          <w:tcPr>
            <w:tcW w:w="992" w:type="dxa"/>
            <w:tcBorders>
              <w:top w:val="nil"/>
              <w:left w:val="nil"/>
              <w:bottom w:val="single" w:sz="4" w:space="0" w:color="auto"/>
              <w:right w:val="single" w:sz="4" w:space="0" w:color="auto"/>
            </w:tcBorders>
            <w:shd w:val="clear" w:color="auto" w:fill="auto"/>
            <w:noWrap/>
            <w:vAlign w:val="center"/>
            <w:hideMark/>
          </w:tcPr>
          <w:p w14:paraId="24D4B0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7667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C/24</w:t>
            </w:r>
          </w:p>
        </w:tc>
        <w:tc>
          <w:tcPr>
            <w:tcW w:w="978" w:type="dxa"/>
            <w:tcBorders>
              <w:top w:val="nil"/>
              <w:left w:val="nil"/>
              <w:bottom w:val="single" w:sz="4" w:space="0" w:color="auto"/>
              <w:right w:val="single" w:sz="4" w:space="0" w:color="auto"/>
            </w:tcBorders>
            <w:shd w:val="clear" w:color="auto" w:fill="auto"/>
            <w:noWrap/>
            <w:vAlign w:val="center"/>
            <w:hideMark/>
          </w:tcPr>
          <w:p w14:paraId="6F7E3CA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0CD5CA4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AF28A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210</w:t>
            </w:r>
          </w:p>
        </w:tc>
        <w:tc>
          <w:tcPr>
            <w:tcW w:w="1275" w:type="dxa"/>
            <w:tcBorders>
              <w:top w:val="nil"/>
              <w:left w:val="nil"/>
              <w:bottom w:val="single" w:sz="4" w:space="0" w:color="auto"/>
              <w:right w:val="single" w:sz="4" w:space="0" w:color="auto"/>
            </w:tcBorders>
            <w:shd w:val="clear" w:color="auto" w:fill="auto"/>
            <w:noWrap/>
            <w:vAlign w:val="center"/>
            <w:hideMark/>
          </w:tcPr>
          <w:p w14:paraId="0AB7211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604610154.00</w:t>
            </w:r>
          </w:p>
        </w:tc>
        <w:tc>
          <w:tcPr>
            <w:tcW w:w="6096" w:type="dxa"/>
            <w:tcBorders>
              <w:top w:val="nil"/>
              <w:left w:val="nil"/>
              <w:bottom w:val="single" w:sz="4" w:space="0" w:color="auto"/>
              <w:right w:val="single" w:sz="4" w:space="0" w:color="auto"/>
            </w:tcBorders>
            <w:shd w:val="clear" w:color="auto" w:fill="auto"/>
            <w:noWrap/>
            <w:vAlign w:val="bottom"/>
            <w:hideMark/>
          </w:tcPr>
          <w:p w14:paraId="2E7DB04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GUATA  DE TELA NO TEJIDA DE ALGODON O FIBRAS DERIVADAS DE LA CELULOSA Y RESINAS. LONITUD 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26E122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0418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C/24</w:t>
            </w:r>
          </w:p>
        </w:tc>
        <w:tc>
          <w:tcPr>
            <w:tcW w:w="978" w:type="dxa"/>
            <w:tcBorders>
              <w:top w:val="nil"/>
              <w:left w:val="nil"/>
              <w:bottom w:val="single" w:sz="4" w:space="0" w:color="auto"/>
              <w:right w:val="single" w:sz="4" w:space="0" w:color="auto"/>
            </w:tcBorders>
            <w:shd w:val="clear" w:color="auto" w:fill="auto"/>
            <w:noWrap/>
            <w:vAlign w:val="center"/>
            <w:hideMark/>
          </w:tcPr>
          <w:p w14:paraId="0633D0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230B515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BD0F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211</w:t>
            </w:r>
          </w:p>
        </w:tc>
        <w:tc>
          <w:tcPr>
            <w:tcW w:w="1275" w:type="dxa"/>
            <w:tcBorders>
              <w:top w:val="nil"/>
              <w:left w:val="nil"/>
              <w:bottom w:val="single" w:sz="4" w:space="0" w:color="auto"/>
              <w:right w:val="single" w:sz="4" w:space="0" w:color="auto"/>
            </w:tcBorders>
            <w:shd w:val="clear" w:color="auto" w:fill="auto"/>
            <w:noWrap/>
            <w:vAlign w:val="center"/>
            <w:hideMark/>
          </w:tcPr>
          <w:p w14:paraId="700AA2A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604700112.00</w:t>
            </w:r>
          </w:p>
        </w:tc>
        <w:tc>
          <w:tcPr>
            <w:tcW w:w="6096" w:type="dxa"/>
            <w:tcBorders>
              <w:top w:val="nil"/>
              <w:left w:val="nil"/>
              <w:bottom w:val="single" w:sz="4" w:space="0" w:color="auto"/>
              <w:right w:val="single" w:sz="4" w:space="0" w:color="auto"/>
            </w:tcBorders>
            <w:shd w:val="clear" w:color="auto" w:fill="auto"/>
            <w:noWrap/>
            <w:vAlign w:val="bottom"/>
            <w:hideMark/>
          </w:tcPr>
          <w:p w14:paraId="630F12B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ESPONJA HEMOSTATICA DE GELATINA O COLAGENO 50 A 100 X 70 A 125 MM.</w:t>
            </w:r>
          </w:p>
        </w:tc>
        <w:tc>
          <w:tcPr>
            <w:tcW w:w="992" w:type="dxa"/>
            <w:tcBorders>
              <w:top w:val="nil"/>
              <w:left w:val="nil"/>
              <w:bottom w:val="single" w:sz="4" w:space="0" w:color="auto"/>
              <w:right w:val="single" w:sz="4" w:space="0" w:color="auto"/>
            </w:tcBorders>
            <w:shd w:val="clear" w:color="auto" w:fill="auto"/>
            <w:noWrap/>
            <w:vAlign w:val="center"/>
            <w:hideMark/>
          </w:tcPr>
          <w:p w14:paraId="544D32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8C7C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8AE1F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02C3F7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3D43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212</w:t>
            </w:r>
          </w:p>
        </w:tc>
        <w:tc>
          <w:tcPr>
            <w:tcW w:w="1275" w:type="dxa"/>
            <w:tcBorders>
              <w:top w:val="nil"/>
              <w:left w:val="nil"/>
              <w:bottom w:val="single" w:sz="4" w:space="0" w:color="auto"/>
              <w:right w:val="single" w:sz="4" w:space="0" w:color="auto"/>
            </w:tcBorders>
            <w:shd w:val="clear" w:color="auto" w:fill="auto"/>
            <w:noWrap/>
            <w:vAlign w:val="center"/>
            <w:hideMark/>
          </w:tcPr>
          <w:p w14:paraId="3D42945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604700146.00</w:t>
            </w:r>
          </w:p>
        </w:tc>
        <w:tc>
          <w:tcPr>
            <w:tcW w:w="6096" w:type="dxa"/>
            <w:tcBorders>
              <w:top w:val="nil"/>
              <w:left w:val="nil"/>
              <w:bottom w:val="single" w:sz="4" w:space="0" w:color="auto"/>
              <w:right w:val="single" w:sz="4" w:space="0" w:color="auto"/>
            </w:tcBorders>
            <w:shd w:val="clear" w:color="auto" w:fill="auto"/>
            <w:noWrap/>
            <w:vAlign w:val="bottom"/>
            <w:hideMark/>
          </w:tcPr>
          <w:p w14:paraId="3E413A5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SATIN HEMOSTATICO ABSORBIBLE.SOBRE</w:t>
            </w:r>
          </w:p>
        </w:tc>
        <w:tc>
          <w:tcPr>
            <w:tcW w:w="992" w:type="dxa"/>
            <w:tcBorders>
              <w:top w:val="nil"/>
              <w:left w:val="nil"/>
              <w:bottom w:val="single" w:sz="4" w:space="0" w:color="auto"/>
              <w:right w:val="single" w:sz="4" w:space="0" w:color="auto"/>
            </w:tcBorders>
            <w:shd w:val="clear" w:color="auto" w:fill="auto"/>
            <w:noWrap/>
            <w:vAlign w:val="center"/>
            <w:hideMark/>
          </w:tcPr>
          <w:p w14:paraId="67684E6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93EE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w:t>
            </w:r>
          </w:p>
        </w:tc>
        <w:tc>
          <w:tcPr>
            <w:tcW w:w="978" w:type="dxa"/>
            <w:tcBorders>
              <w:top w:val="nil"/>
              <w:left w:val="nil"/>
              <w:bottom w:val="single" w:sz="4" w:space="0" w:color="auto"/>
              <w:right w:val="single" w:sz="4" w:space="0" w:color="auto"/>
            </w:tcBorders>
            <w:shd w:val="clear" w:color="auto" w:fill="auto"/>
            <w:noWrap/>
            <w:vAlign w:val="center"/>
            <w:hideMark/>
          </w:tcPr>
          <w:p w14:paraId="7134699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F04A50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FB29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6881015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604830091.00</w:t>
            </w:r>
          </w:p>
        </w:tc>
        <w:tc>
          <w:tcPr>
            <w:tcW w:w="6096" w:type="dxa"/>
            <w:tcBorders>
              <w:top w:val="nil"/>
              <w:left w:val="nil"/>
              <w:bottom w:val="single" w:sz="4" w:space="0" w:color="auto"/>
              <w:right w:val="single" w:sz="4" w:space="0" w:color="auto"/>
            </w:tcBorders>
            <w:shd w:val="clear" w:color="auto" w:fill="auto"/>
            <w:noWrap/>
            <w:vAlign w:val="bottom"/>
            <w:hideMark/>
          </w:tcPr>
          <w:p w14:paraId="381E189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DE ACERO INOXIDABLE ESTERIL Y DESECHABLE, NUMERO 10,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75A311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F5A6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A1266F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8F7C18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3D2B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214</w:t>
            </w:r>
          </w:p>
        </w:tc>
        <w:tc>
          <w:tcPr>
            <w:tcW w:w="1275" w:type="dxa"/>
            <w:tcBorders>
              <w:top w:val="nil"/>
              <w:left w:val="nil"/>
              <w:bottom w:val="single" w:sz="4" w:space="0" w:color="auto"/>
              <w:right w:val="single" w:sz="4" w:space="0" w:color="auto"/>
            </w:tcBorders>
            <w:shd w:val="clear" w:color="auto" w:fill="auto"/>
            <w:noWrap/>
            <w:vAlign w:val="center"/>
            <w:hideMark/>
          </w:tcPr>
          <w:p w14:paraId="55B711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604830125.00</w:t>
            </w:r>
          </w:p>
        </w:tc>
        <w:tc>
          <w:tcPr>
            <w:tcW w:w="6096" w:type="dxa"/>
            <w:tcBorders>
              <w:top w:val="nil"/>
              <w:left w:val="nil"/>
              <w:bottom w:val="single" w:sz="4" w:space="0" w:color="auto"/>
              <w:right w:val="single" w:sz="4" w:space="0" w:color="auto"/>
            </w:tcBorders>
            <w:shd w:val="clear" w:color="auto" w:fill="auto"/>
            <w:noWrap/>
            <w:vAlign w:val="bottom"/>
            <w:hideMark/>
          </w:tcPr>
          <w:p w14:paraId="6B2316A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DE ACERO INOXIDABLE ESTERIL Y DESECHABLE, NUMERO 11,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3C28B8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41545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424E17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29FD0A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C817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215</w:t>
            </w:r>
          </w:p>
        </w:tc>
        <w:tc>
          <w:tcPr>
            <w:tcW w:w="1275" w:type="dxa"/>
            <w:tcBorders>
              <w:top w:val="nil"/>
              <w:left w:val="nil"/>
              <w:bottom w:val="single" w:sz="4" w:space="0" w:color="auto"/>
              <w:right w:val="single" w:sz="4" w:space="0" w:color="auto"/>
            </w:tcBorders>
            <w:shd w:val="clear" w:color="auto" w:fill="auto"/>
            <w:noWrap/>
            <w:vAlign w:val="center"/>
            <w:hideMark/>
          </w:tcPr>
          <w:p w14:paraId="0E34EA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604830141.00</w:t>
            </w:r>
          </w:p>
        </w:tc>
        <w:tc>
          <w:tcPr>
            <w:tcW w:w="6096" w:type="dxa"/>
            <w:tcBorders>
              <w:top w:val="nil"/>
              <w:left w:val="nil"/>
              <w:bottom w:val="single" w:sz="4" w:space="0" w:color="auto"/>
              <w:right w:val="single" w:sz="4" w:space="0" w:color="auto"/>
            </w:tcBorders>
            <w:shd w:val="clear" w:color="auto" w:fill="auto"/>
            <w:noWrap/>
            <w:vAlign w:val="bottom"/>
            <w:hideMark/>
          </w:tcPr>
          <w:p w14:paraId="1F17240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DE ACERO INOXIDABLE ESTERIL Y DESECHABLE, NUMERO 15,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55CDDD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AD259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E87965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50883C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13E4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1E27EF0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604830158.00</w:t>
            </w:r>
          </w:p>
        </w:tc>
        <w:tc>
          <w:tcPr>
            <w:tcW w:w="6096" w:type="dxa"/>
            <w:tcBorders>
              <w:top w:val="nil"/>
              <w:left w:val="nil"/>
              <w:bottom w:val="single" w:sz="4" w:space="0" w:color="auto"/>
              <w:right w:val="single" w:sz="4" w:space="0" w:color="auto"/>
            </w:tcBorders>
            <w:shd w:val="clear" w:color="auto" w:fill="auto"/>
            <w:noWrap/>
            <w:vAlign w:val="bottom"/>
            <w:hideMark/>
          </w:tcPr>
          <w:p w14:paraId="7D08899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DE ACERO INOXIDABLE, ESTERIL Y DESECHABLE, NUMERO 21,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4B9482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6194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97A54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477886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B5060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217</w:t>
            </w:r>
          </w:p>
        </w:tc>
        <w:tc>
          <w:tcPr>
            <w:tcW w:w="1275" w:type="dxa"/>
            <w:tcBorders>
              <w:top w:val="nil"/>
              <w:left w:val="nil"/>
              <w:bottom w:val="single" w:sz="4" w:space="0" w:color="auto"/>
              <w:right w:val="single" w:sz="4" w:space="0" w:color="auto"/>
            </w:tcBorders>
            <w:shd w:val="clear" w:color="auto" w:fill="auto"/>
            <w:noWrap/>
            <w:vAlign w:val="center"/>
            <w:hideMark/>
          </w:tcPr>
          <w:p w14:paraId="15B4D0A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604830166.00</w:t>
            </w:r>
          </w:p>
        </w:tc>
        <w:tc>
          <w:tcPr>
            <w:tcW w:w="6096" w:type="dxa"/>
            <w:tcBorders>
              <w:top w:val="nil"/>
              <w:left w:val="nil"/>
              <w:bottom w:val="single" w:sz="4" w:space="0" w:color="auto"/>
              <w:right w:val="single" w:sz="4" w:space="0" w:color="auto"/>
            </w:tcBorders>
            <w:shd w:val="clear" w:color="auto" w:fill="auto"/>
            <w:noWrap/>
            <w:vAlign w:val="bottom"/>
            <w:hideMark/>
          </w:tcPr>
          <w:p w14:paraId="54B53A2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N0. 22, DE ACERO INOXIDABLE ESTERIL Y DESECHABLE,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4785FA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9EDFA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39A4DB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69D95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B7FA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218</w:t>
            </w:r>
          </w:p>
        </w:tc>
        <w:tc>
          <w:tcPr>
            <w:tcW w:w="1275" w:type="dxa"/>
            <w:tcBorders>
              <w:top w:val="nil"/>
              <w:left w:val="nil"/>
              <w:bottom w:val="single" w:sz="4" w:space="0" w:color="auto"/>
              <w:right w:val="single" w:sz="4" w:space="0" w:color="auto"/>
            </w:tcBorders>
            <w:shd w:val="clear" w:color="auto" w:fill="auto"/>
            <w:noWrap/>
            <w:vAlign w:val="center"/>
            <w:hideMark/>
          </w:tcPr>
          <w:p w14:paraId="4500DE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604830174.00</w:t>
            </w:r>
          </w:p>
        </w:tc>
        <w:tc>
          <w:tcPr>
            <w:tcW w:w="6096" w:type="dxa"/>
            <w:tcBorders>
              <w:top w:val="nil"/>
              <w:left w:val="nil"/>
              <w:bottom w:val="single" w:sz="4" w:space="0" w:color="auto"/>
              <w:right w:val="single" w:sz="4" w:space="0" w:color="auto"/>
            </w:tcBorders>
            <w:shd w:val="clear" w:color="auto" w:fill="auto"/>
            <w:noWrap/>
            <w:vAlign w:val="bottom"/>
            <w:hideMark/>
          </w:tcPr>
          <w:p w14:paraId="4D721D1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HOJA PARA BISTURI DE ACERO INOXIDABLE ESTERIL Y DESECHABLE, NUMERO 23,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2DD321F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CC0C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9FFD51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0C291A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79CB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1989EF6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604910018.00</w:t>
            </w:r>
          </w:p>
        </w:tc>
        <w:tc>
          <w:tcPr>
            <w:tcW w:w="6096" w:type="dxa"/>
            <w:tcBorders>
              <w:top w:val="nil"/>
              <w:left w:val="nil"/>
              <w:bottom w:val="single" w:sz="4" w:space="0" w:color="auto"/>
              <w:right w:val="single" w:sz="4" w:space="0" w:color="auto"/>
            </w:tcBorders>
            <w:shd w:val="clear" w:color="auto" w:fill="auto"/>
            <w:noWrap/>
            <w:vAlign w:val="bottom"/>
            <w:hideMark/>
          </w:tcPr>
          <w:p w14:paraId="5BB1D87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PAPEL INDICADOR DE CONTACTO OCLUSAL, EN TIRAS CON PEGAMENTO  EN AMBAS CARAS</w:t>
            </w:r>
          </w:p>
        </w:tc>
        <w:tc>
          <w:tcPr>
            <w:tcW w:w="992" w:type="dxa"/>
            <w:tcBorders>
              <w:top w:val="nil"/>
              <w:left w:val="nil"/>
              <w:bottom w:val="single" w:sz="4" w:space="0" w:color="auto"/>
              <w:right w:val="single" w:sz="4" w:space="0" w:color="auto"/>
            </w:tcBorders>
            <w:shd w:val="clear" w:color="auto" w:fill="auto"/>
            <w:noWrap/>
            <w:vAlign w:val="center"/>
            <w:hideMark/>
          </w:tcPr>
          <w:p w14:paraId="50C976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BLOCK</w:t>
            </w:r>
          </w:p>
        </w:tc>
        <w:tc>
          <w:tcPr>
            <w:tcW w:w="1148" w:type="dxa"/>
            <w:tcBorders>
              <w:top w:val="nil"/>
              <w:left w:val="nil"/>
              <w:bottom w:val="single" w:sz="4" w:space="0" w:color="auto"/>
              <w:right w:val="single" w:sz="4" w:space="0" w:color="auto"/>
            </w:tcBorders>
            <w:shd w:val="clear" w:color="auto" w:fill="auto"/>
            <w:noWrap/>
            <w:vAlign w:val="center"/>
            <w:hideMark/>
          </w:tcPr>
          <w:p w14:paraId="5BDB1F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C/15</w:t>
            </w:r>
          </w:p>
        </w:tc>
        <w:tc>
          <w:tcPr>
            <w:tcW w:w="978" w:type="dxa"/>
            <w:tcBorders>
              <w:top w:val="nil"/>
              <w:left w:val="nil"/>
              <w:bottom w:val="single" w:sz="4" w:space="0" w:color="auto"/>
              <w:right w:val="single" w:sz="4" w:space="0" w:color="auto"/>
            </w:tcBorders>
            <w:shd w:val="clear" w:color="auto" w:fill="auto"/>
            <w:noWrap/>
            <w:vAlign w:val="center"/>
            <w:hideMark/>
          </w:tcPr>
          <w:p w14:paraId="0059D1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B6A77D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5A0F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220</w:t>
            </w:r>
          </w:p>
        </w:tc>
        <w:tc>
          <w:tcPr>
            <w:tcW w:w="1275" w:type="dxa"/>
            <w:tcBorders>
              <w:top w:val="nil"/>
              <w:left w:val="nil"/>
              <w:bottom w:val="single" w:sz="4" w:space="0" w:color="auto"/>
              <w:right w:val="single" w:sz="4" w:space="0" w:color="auto"/>
            </w:tcBorders>
            <w:shd w:val="clear" w:color="auto" w:fill="auto"/>
            <w:noWrap/>
            <w:vAlign w:val="center"/>
            <w:hideMark/>
          </w:tcPr>
          <w:p w14:paraId="011C2D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605062736.00</w:t>
            </w:r>
          </w:p>
        </w:tc>
        <w:tc>
          <w:tcPr>
            <w:tcW w:w="6096" w:type="dxa"/>
            <w:tcBorders>
              <w:top w:val="nil"/>
              <w:left w:val="nil"/>
              <w:bottom w:val="single" w:sz="4" w:space="0" w:color="auto"/>
              <w:right w:val="single" w:sz="4" w:space="0" w:color="auto"/>
            </w:tcBorders>
            <w:shd w:val="clear" w:color="auto" w:fill="auto"/>
            <w:noWrap/>
            <w:vAlign w:val="bottom"/>
            <w:hideMark/>
          </w:tcPr>
          <w:p w14:paraId="3101BC9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INJERTO DE EPIDERMIS HUMANA, CULTIVADO IN VITRO, CONGELADO. ESTERIL. TAMAÑO: 56 CM2. PIEZA.</w:t>
            </w:r>
          </w:p>
        </w:tc>
        <w:tc>
          <w:tcPr>
            <w:tcW w:w="992" w:type="dxa"/>
            <w:tcBorders>
              <w:top w:val="nil"/>
              <w:left w:val="nil"/>
              <w:bottom w:val="single" w:sz="4" w:space="0" w:color="auto"/>
              <w:right w:val="single" w:sz="4" w:space="0" w:color="auto"/>
            </w:tcBorders>
            <w:shd w:val="clear" w:color="auto" w:fill="auto"/>
            <w:noWrap/>
            <w:vAlign w:val="center"/>
            <w:hideMark/>
          </w:tcPr>
          <w:p w14:paraId="2AADAB6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9695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2DFB68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37C0F0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8362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221</w:t>
            </w:r>
          </w:p>
        </w:tc>
        <w:tc>
          <w:tcPr>
            <w:tcW w:w="1275" w:type="dxa"/>
            <w:tcBorders>
              <w:top w:val="nil"/>
              <w:left w:val="nil"/>
              <w:bottom w:val="single" w:sz="4" w:space="0" w:color="auto"/>
              <w:right w:val="single" w:sz="4" w:space="0" w:color="auto"/>
            </w:tcBorders>
            <w:shd w:val="clear" w:color="auto" w:fill="auto"/>
            <w:noWrap/>
            <w:vAlign w:val="center"/>
            <w:hideMark/>
          </w:tcPr>
          <w:p w14:paraId="5171E5E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605063809.00</w:t>
            </w:r>
          </w:p>
        </w:tc>
        <w:tc>
          <w:tcPr>
            <w:tcW w:w="6096" w:type="dxa"/>
            <w:tcBorders>
              <w:top w:val="nil"/>
              <w:left w:val="nil"/>
              <w:bottom w:val="single" w:sz="4" w:space="0" w:color="auto"/>
              <w:right w:val="single" w:sz="4" w:space="0" w:color="auto"/>
            </w:tcBorders>
            <w:shd w:val="clear" w:color="auto" w:fill="auto"/>
            <w:noWrap/>
            <w:vAlign w:val="bottom"/>
            <w:hideMark/>
          </w:tcPr>
          <w:p w14:paraId="198CC44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MATRIZ DE GELATINA DE COLAGENO (DERIVADO BOVINO), UN COMPONENTE DE TROMBINA HUMANA 500 UI/ML, UN DILUYENTE Y ACCESORIOS PARA SU RECONSTITUCION. PRESENTACION DE 5 ML.</w:t>
            </w:r>
          </w:p>
        </w:tc>
        <w:tc>
          <w:tcPr>
            <w:tcW w:w="992" w:type="dxa"/>
            <w:tcBorders>
              <w:top w:val="nil"/>
              <w:left w:val="nil"/>
              <w:bottom w:val="single" w:sz="4" w:space="0" w:color="auto"/>
              <w:right w:val="single" w:sz="4" w:space="0" w:color="auto"/>
            </w:tcBorders>
            <w:shd w:val="clear" w:color="auto" w:fill="auto"/>
            <w:noWrap/>
            <w:vAlign w:val="center"/>
            <w:hideMark/>
          </w:tcPr>
          <w:p w14:paraId="485396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C01A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9C7DD2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71EABD0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58CAD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222</w:t>
            </w:r>
          </w:p>
        </w:tc>
        <w:tc>
          <w:tcPr>
            <w:tcW w:w="1275" w:type="dxa"/>
            <w:tcBorders>
              <w:top w:val="nil"/>
              <w:left w:val="nil"/>
              <w:bottom w:val="single" w:sz="4" w:space="0" w:color="auto"/>
              <w:right w:val="single" w:sz="4" w:space="0" w:color="auto"/>
            </w:tcBorders>
            <w:shd w:val="clear" w:color="auto" w:fill="auto"/>
            <w:noWrap/>
            <w:vAlign w:val="center"/>
            <w:hideMark/>
          </w:tcPr>
          <w:p w14:paraId="1E6B8C4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605270579.00</w:t>
            </w:r>
          </w:p>
        </w:tc>
        <w:tc>
          <w:tcPr>
            <w:tcW w:w="6096" w:type="dxa"/>
            <w:tcBorders>
              <w:top w:val="nil"/>
              <w:left w:val="nil"/>
              <w:bottom w:val="single" w:sz="4" w:space="0" w:color="auto"/>
              <w:right w:val="single" w:sz="4" w:space="0" w:color="auto"/>
            </w:tcBorders>
            <w:shd w:val="clear" w:color="auto" w:fill="auto"/>
            <w:noWrap/>
            <w:vAlign w:val="bottom"/>
            <w:hideMark/>
          </w:tcPr>
          <w:p w14:paraId="1EF058C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INSPIROMETRO INCENTIVO. AMPLIO RANGO DE FLUJO 600 A 1200 CC/SEC. TRES CAMARAS DE PELOTAS CODIFICADORAS POR COLORES. FLUJO MINIMO IMPRESO EN CADA CAMARA. DISEÑO COMPACTO. MATERIAL PLASTICO RESISTENTE A IMPACTOS.</w:t>
            </w:r>
          </w:p>
        </w:tc>
        <w:tc>
          <w:tcPr>
            <w:tcW w:w="992" w:type="dxa"/>
            <w:tcBorders>
              <w:top w:val="nil"/>
              <w:left w:val="nil"/>
              <w:bottom w:val="single" w:sz="4" w:space="0" w:color="auto"/>
              <w:right w:val="single" w:sz="4" w:space="0" w:color="auto"/>
            </w:tcBorders>
            <w:shd w:val="clear" w:color="auto" w:fill="auto"/>
            <w:noWrap/>
            <w:vAlign w:val="center"/>
            <w:hideMark/>
          </w:tcPr>
          <w:p w14:paraId="058AA8D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7C95E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D8E94A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4EC4FF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62FCB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223</w:t>
            </w:r>
          </w:p>
        </w:tc>
        <w:tc>
          <w:tcPr>
            <w:tcW w:w="1275" w:type="dxa"/>
            <w:tcBorders>
              <w:top w:val="nil"/>
              <w:left w:val="nil"/>
              <w:bottom w:val="single" w:sz="4" w:space="0" w:color="auto"/>
              <w:right w:val="single" w:sz="4" w:space="0" w:color="auto"/>
            </w:tcBorders>
            <w:shd w:val="clear" w:color="auto" w:fill="auto"/>
            <w:noWrap/>
            <w:vAlign w:val="center"/>
            <w:hideMark/>
          </w:tcPr>
          <w:p w14:paraId="518557B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605320084.00</w:t>
            </w:r>
          </w:p>
        </w:tc>
        <w:tc>
          <w:tcPr>
            <w:tcW w:w="6096" w:type="dxa"/>
            <w:tcBorders>
              <w:top w:val="nil"/>
              <w:left w:val="nil"/>
              <w:bottom w:val="single" w:sz="4" w:space="0" w:color="auto"/>
              <w:right w:val="single" w:sz="4" w:space="0" w:color="auto"/>
            </w:tcBorders>
            <w:shd w:val="clear" w:color="auto" w:fill="auto"/>
            <w:noWrap/>
            <w:vAlign w:val="bottom"/>
            <w:hideMark/>
          </w:tcPr>
          <w:p w14:paraId="0383B90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VENOCLISIS SIN AGUJA, ESTERIL Y DESECHABLE.  MICROGOTERO</w:t>
            </w:r>
          </w:p>
        </w:tc>
        <w:tc>
          <w:tcPr>
            <w:tcW w:w="992" w:type="dxa"/>
            <w:tcBorders>
              <w:top w:val="nil"/>
              <w:left w:val="nil"/>
              <w:bottom w:val="single" w:sz="4" w:space="0" w:color="auto"/>
              <w:right w:val="single" w:sz="4" w:space="0" w:color="auto"/>
            </w:tcBorders>
            <w:shd w:val="clear" w:color="auto" w:fill="auto"/>
            <w:noWrap/>
            <w:vAlign w:val="center"/>
            <w:hideMark/>
          </w:tcPr>
          <w:p w14:paraId="6F5E84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7FFDB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D93A9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326554B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C535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224</w:t>
            </w:r>
          </w:p>
        </w:tc>
        <w:tc>
          <w:tcPr>
            <w:tcW w:w="1275" w:type="dxa"/>
            <w:tcBorders>
              <w:top w:val="nil"/>
              <w:left w:val="nil"/>
              <w:bottom w:val="single" w:sz="4" w:space="0" w:color="auto"/>
              <w:right w:val="single" w:sz="4" w:space="0" w:color="auto"/>
            </w:tcBorders>
            <w:shd w:val="clear" w:color="auto" w:fill="auto"/>
            <w:noWrap/>
            <w:vAlign w:val="center"/>
            <w:hideMark/>
          </w:tcPr>
          <w:p w14:paraId="70A4A5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605320167.00</w:t>
            </w:r>
          </w:p>
        </w:tc>
        <w:tc>
          <w:tcPr>
            <w:tcW w:w="6096" w:type="dxa"/>
            <w:tcBorders>
              <w:top w:val="nil"/>
              <w:left w:val="nil"/>
              <w:bottom w:val="single" w:sz="4" w:space="0" w:color="auto"/>
              <w:right w:val="single" w:sz="4" w:space="0" w:color="auto"/>
            </w:tcBorders>
            <w:shd w:val="clear" w:color="auto" w:fill="auto"/>
            <w:noWrap/>
            <w:vAlign w:val="bottom"/>
            <w:hideMark/>
          </w:tcPr>
          <w:p w14:paraId="777EACB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VENOCLISIS SIN AGUJA, ESTERIL Y DESECHABLE.  NORMOGOTERO</w:t>
            </w:r>
          </w:p>
        </w:tc>
        <w:tc>
          <w:tcPr>
            <w:tcW w:w="992" w:type="dxa"/>
            <w:tcBorders>
              <w:top w:val="nil"/>
              <w:left w:val="nil"/>
              <w:bottom w:val="single" w:sz="4" w:space="0" w:color="auto"/>
              <w:right w:val="single" w:sz="4" w:space="0" w:color="auto"/>
            </w:tcBorders>
            <w:shd w:val="clear" w:color="auto" w:fill="auto"/>
            <w:noWrap/>
            <w:vAlign w:val="center"/>
            <w:hideMark/>
          </w:tcPr>
          <w:p w14:paraId="51B5FD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DB876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A1CDE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2277</w:t>
            </w:r>
          </w:p>
        </w:tc>
      </w:tr>
      <w:tr w:rsidR="00E63AAA" w:rsidRPr="00E63AAA" w14:paraId="43200A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6FA7A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7A7E99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605320175.00</w:t>
            </w:r>
          </w:p>
        </w:tc>
        <w:tc>
          <w:tcPr>
            <w:tcW w:w="6096" w:type="dxa"/>
            <w:tcBorders>
              <w:top w:val="nil"/>
              <w:left w:val="nil"/>
              <w:bottom w:val="single" w:sz="4" w:space="0" w:color="auto"/>
              <w:right w:val="single" w:sz="4" w:space="0" w:color="auto"/>
            </w:tcBorders>
            <w:shd w:val="clear" w:color="auto" w:fill="auto"/>
            <w:noWrap/>
            <w:vAlign w:val="bottom"/>
            <w:hideMark/>
          </w:tcPr>
          <w:p w14:paraId="65CD6DF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PARA TRANSFUSION, CON FILTRO, SIN AGUJA</w:t>
            </w:r>
          </w:p>
        </w:tc>
        <w:tc>
          <w:tcPr>
            <w:tcW w:w="992" w:type="dxa"/>
            <w:tcBorders>
              <w:top w:val="nil"/>
              <w:left w:val="nil"/>
              <w:bottom w:val="single" w:sz="4" w:space="0" w:color="auto"/>
              <w:right w:val="single" w:sz="4" w:space="0" w:color="auto"/>
            </w:tcBorders>
            <w:shd w:val="clear" w:color="auto" w:fill="auto"/>
            <w:noWrap/>
            <w:vAlign w:val="center"/>
            <w:hideMark/>
          </w:tcPr>
          <w:p w14:paraId="1500114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EA33F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7CA33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2B2EC29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386F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226</w:t>
            </w:r>
          </w:p>
        </w:tc>
        <w:tc>
          <w:tcPr>
            <w:tcW w:w="1275" w:type="dxa"/>
            <w:tcBorders>
              <w:top w:val="nil"/>
              <w:left w:val="nil"/>
              <w:bottom w:val="single" w:sz="4" w:space="0" w:color="auto"/>
              <w:right w:val="single" w:sz="4" w:space="0" w:color="auto"/>
            </w:tcBorders>
            <w:shd w:val="clear" w:color="auto" w:fill="auto"/>
            <w:noWrap/>
            <w:vAlign w:val="center"/>
            <w:hideMark/>
          </w:tcPr>
          <w:p w14:paraId="730798A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605430115.00</w:t>
            </w:r>
          </w:p>
        </w:tc>
        <w:tc>
          <w:tcPr>
            <w:tcW w:w="6096" w:type="dxa"/>
            <w:tcBorders>
              <w:top w:val="nil"/>
              <w:left w:val="nil"/>
              <w:bottom w:val="single" w:sz="4" w:space="0" w:color="auto"/>
              <w:right w:val="single" w:sz="4" w:space="0" w:color="auto"/>
            </w:tcBorders>
            <w:shd w:val="clear" w:color="auto" w:fill="auto"/>
            <w:noWrap/>
            <w:vAlign w:val="bottom"/>
            <w:hideMark/>
          </w:tcPr>
          <w:p w14:paraId="05786BA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JALEA LUBRICANTE ASEPTICA   135 G.</w:t>
            </w:r>
          </w:p>
        </w:tc>
        <w:tc>
          <w:tcPr>
            <w:tcW w:w="992" w:type="dxa"/>
            <w:tcBorders>
              <w:top w:val="nil"/>
              <w:left w:val="nil"/>
              <w:bottom w:val="single" w:sz="4" w:space="0" w:color="auto"/>
              <w:right w:val="single" w:sz="4" w:space="0" w:color="auto"/>
            </w:tcBorders>
            <w:shd w:val="clear" w:color="auto" w:fill="auto"/>
            <w:noWrap/>
            <w:vAlign w:val="center"/>
            <w:hideMark/>
          </w:tcPr>
          <w:p w14:paraId="77C7B5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87C77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AFB711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456</w:t>
            </w:r>
          </w:p>
        </w:tc>
      </w:tr>
      <w:tr w:rsidR="00E63AAA" w:rsidRPr="00E63AAA" w14:paraId="586B53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ED0EE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227</w:t>
            </w:r>
          </w:p>
        </w:tc>
        <w:tc>
          <w:tcPr>
            <w:tcW w:w="1275" w:type="dxa"/>
            <w:tcBorders>
              <w:top w:val="nil"/>
              <w:left w:val="nil"/>
              <w:bottom w:val="single" w:sz="4" w:space="0" w:color="auto"/>
              <w:right w:val="single" w:sz="4" w:space="0" w:color="auto"/>
            </w:tcBorders>
            <w:shd w:val="clear" w:color="auto" w:fill="auto"/>
            <w:noWrap/>
            <w:vAlign w:val="center"/>
            <w:hideMark/>
          </w:tcPr>
          <w:p w14:paraId="10607B4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605430180.00</w:t>
            </w:r>
          </w:p>
        </w:tc>
        <w:tc>
          <w:tcPr>
            <w:tcW w:w="6096" w:type="dxa"/>
            <w:tcBorders>
              <w:top w:val="nil"/>
              <w:left w:val="nil"/>
              <w:bottom w:val="single" w:sz="4" w:space="0" w:color="auto"/>
              <w:right w:val="single" w:sz="4" w:space="0" w:color="auto"/>
            </w:tcBorders>
            <w:shd w:val="clear" w:color="auto" w:fill="auto"/>
            <w:noWrap/>
            <w:vAlign w:val="bottom"/>
            <w:hideMark/>
          </w:tcPr>
          <w:p w14:paraId="6066D6D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LIQUIDO ADHESIVO ESTERIL MASTISOL VIAL DE 3 ML</w:t>
            </w:r>
          </w:p>
        </w:tc>
        <w:tc>
          <w:tcPr>
            <w:tcW w:w="992" w:type="dxa"/>
            <w:tcBorders>
              <w:top w:val="nil"/>
              <w:left w:val="nil"/>
              <w:bottom w:val="single" w:sz="4" w:space="0" w:color="auto"/>
              <w:right w:val="single" w:sz="4" w:space="0" w:color="auto"/>
            </w:tcBorders>
            <w:shd w:val="clear" w:color="auto" w:fill="auto"/>
            <w:noWrap/>
            <w:vAlign w:val="center"/>
            <w:hideMark/>
          </w:tcPr>
          <w:p w14:paraId="644DEE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CAF9A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D877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37</w:t>
            </w:r>
          </w:p>
        </w:tc>
      </w:tr>
      <w:tr w:rsidR="00E63AAA" w:rsidRPr="00E63AAA" w14:paraId="63D2DD9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680A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c>
          <w:tcPr>
            <w:tcW w:w="1275" w:type="dxa"/>
            <w:tcBorders>
              <w:top w:val="nil"/>
              <w:left w:val="nil"/>
              <w:bottom w:val="single" w:sz="4" w:space="0" w:color="auto"/>
              <w:right w:val="single" w:sz="4" w:space="0" w:color="auto"/>
            </w:tcBorders>
            <w:shd w:val="clear" w:color="auto" w:fill="auto"/>
            <w:noWrap/>
            <w:vAlign w:val="center"/>
            <w:hideMark/>
          </w:tcPr>
          <w:p w14:paraId="3A6462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605430181.00</w:t>
            </w:r>
          </w:p>
        </w:tc>
        <w:tc>
          <w:tcPr>
            <w:tcW w:w="6096" w:type="dxa"/>
            <w:tcBorders>
              <w:top w:val="nil"/>
              <w:left w:val="nil"/>
              <w:bottom w:val="single" w:sz="4" w:space="0" w:color="auto"/>
              <w:right w:val="single" w:sz="4" w:space="0" w:color="auto"/>
            </w:tcBorders>
            <w:shd w:val="clear" w:color="auto" w:fill="auto"/>
            <w:noWrap/>
            <w:vAlign w:val="bottom"/>
            <w:hideMark/>
          </w:tcPr>
          <w:p w14:paraId="383685F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REMOVEDOR DE ADHESIVO DETACHOL VIAL DE  3 ML</w:t>
            </w:r>
          </w:p>
        </w:tc>
        <w:tc>
          <w:tcPr>
            <w:tcW w:w="992" w:type="dxa"/>
            <w:tcBorders>
              <w:top w:val="nil"/>
              <w:left w:val="nil"/>
              <w:bottom w:val="single" w:sz="4" w:space="0" w:color="auto"/>
              <w:right w:val="single" w:sz="4" w:space="0" w:color="auto"/>
            </w:tcBorders>
            <w:shd w:val="clear" w:color="auto" w:fill="auto"/>
            <w:noWrap/>
            <w:vAlign w:val="center"/>
            <w:hideMark/>
          </w:tcPr>
          <w:p w14:paraId="1EBEFA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AF07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CF4D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37</w:t>
            </w:r>
          </w:p>
        </w:tc>
      </w:tr>
      <w:tr w:rsidR="00E63AAA" w:rsidRPr="00E63AAA" w14:paraId="3EB5737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8C18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229</w:t>
            </w:r>
          </w:p>
        </w:tc>
        <w:tc>
          <w:tcPr>
            <w:tcW w:w="1275" w:type="dxa"/>
            <w:tcBorders>
              <w:top w:val="nil"/>
              <w:left w:val="nil"/>
              <w:bottom w:val="single" w:sz="4" w:space="0" w:color="auto"/>
              <w:right w:val="single" w:sz="4" w:space="0" w:color="auto"/>
            </w:tcBorders>
            <w:shd w:val="clear" w:color="auto" w:fill="auto"/>
            <w:noWrap/>
            <w:vAlign w:val="center"/>
            <w:hideMark/>
          </w:tcPr>
          <w:p w14:paraId="389542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605500222.00</w:t>
            </w:r>
          </w:p>
        </w:tc>
        <w:tc>
          <w:tcPr>
            <w:tcW w:w="6096" w:type="dxa"/>
            <w:tcBorders>
              <w:top w:val="nil"/>
              <w:left w:val="nil"/>
              <w:bottom w:val="single" w:sz="4" w:space="0" w:color="auto"/>
              <w:right w:val="single" w:sz="4" w:space="0" w:color="auto"/>
            </w:tcBorders>
            <w:shd w:val="clear" w:color="auto" w:fill="auto"/>
            <w:noWrap/>
            <w:vAlign w:val="bottom"/>
            <w:hideMark/>
          </w:tcPr>
          <w:p w14:paraId="5135D9D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992" w:type="dxa"/>
            <w:tcBorders>
              <w:top w:val="nil"/>
              <w:left w:val="nil"/>
              <w:bottom w:val="single" w:sz="4" w:space="0" w:color="auto"/>
              <w:right w:val="single" w:sz="4" w:space="0" w:color="auto"/>
            </w:tcBorders>
            <w:shd w:val="clear" w:color="auto" w:fill="auto"/>
            <w:noWrap/>
            <w:vAlign w:val="center"/>
            <w:hideMark/>
          </w:tcPr>
          <w:p w14:paraId="19F3C3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A406B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2AA2B2E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25DEA52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1BCD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230</w:t>
            </w:r>
          </w:p>
        </w:tc>
        <w:tc>
          <w:tcPr>
            <w:tcW w:w="1275" w:type="dxa"/>
            <w:tcBorders>
              <w:top w:val="nil"/>
              <w:left w:val="nil"/>
              <w:bottom w:val="single" w:sz="4" w:space="0" w:color="auto"/>
              <w:right w:val="single" w:sz="4" w:space="0" w:color="auto"/>
            </w:tcBorders>
            <w:shd w:val="clear" w:color="auto" w:fill="auto"/>
            <w:noWrap/>
            <w:vAlign w:val="center"/>
            <w:hideMark/>
          </w:tcPr>
          <w:p w14:paraId="0FB92A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605500438.00</w:t>
            </w:r>
          </w:p>
        </w:tc>
        <w:tc>
          <w:tcPr>
            <w:tcW w:w="6096" w:type="dxa"/>
            <w:tcBorders>
              <w:top w:val="nil"/>
              <w:left w:val="nil"/>
              <w:bottom w:val="single" w:sz="4" w:space="0" w:color="auto"/>
              <w:right w:val="single" w:sz="4" w:space="0" w:color="auto"/>
            </w:tcBorders>
            <w:shd w:val="clear" w:color="auto" w:fill="auto"/>
            <w:noWrap/>
            <w:vAlign w:val="bottom"/>
            <w:hideMark/>
          </w:tcPr>
          <w:p w14:paraId="4DA0BCC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992" w:type="dxa"/>
            <w:tcBorders>
              <w:top w:val="nil"/>
              <w:left w:val="nil"/>
              <w:bottom w:val="single" w:sz="4" w:space="0" w:color="auto"/>
              <w:right w:val="single" w:sz="4" w:space="0" w:color="auto"/>
            </w:tcBorders>
            <w:shd w:val="clear" w:color="auto" w:fill="auto"/>
            <w:noWrap/>
            <w:vAlign w:val="center"/>
            <w:hideMark/>
          </w:tcPr>
          <w:p w14:paraId="2A7617C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7BC5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1A4A0C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60A0626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73C1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231</w:t>
            </w:r>
          </w:p>
        </w:tc>
        <w:tc>
          <w:tcPr>
            <w:tcW w:w="1275" w:type="dxa"/>
            <w:tcBorders>
              <w:top w:val="nil"/>
              <w:left w:val="nil"/>
              <w:bottom w:val="single" w:sz="4" w:space="0" w:color="auto"/>
              <w:right w:val="single" w:sz="4" w:space="0" w:color="auto"/>
            </w:tcBorders>
            <w:shd w:val="clear" w:color="auto" w:fill="auto"/>
            <w:noWrap/>
            <w:vAlign w:val="center"/>
            <w:hideMark/>
          </w:tcPr>
          <w:p w14:paraId="18DA269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605500446.00</w:t>
            </w:r>
          </w:p>
        </w:tc>
        <w:tc>
          <w:tcPr>
            <w:tcW w:w="6096" w:type="dxa"/>
            <w:tcBorders>
              <w:top w:val="nil"/>
              <w:left w:val="nil"/>
              <w:bottom w:val="single" w:sz="4" w:space="0" w:color="auto"/>
              <w:right w:val="single" w:sz="4" w:space="0" w:color="auto"/>
            </w:tcBorders>
            <w:shd w:val="clear" w:color="auto" w:fill="auto"/>
            <w:noWrap/>
            <w:vAlign w:val="bottom"/>
            <w:hideMark/>
          </w:tcPr>
          <w:p w14:paraId="0407952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992" w:type="dxa"/>
            <w:tcBorders>
              <w:top w:val="nil"/>
              <w:left w:val="nil"/>
              <w:bottom w:val="single" w:sz="4" w:space="0" w:color="auto"/>
              <w:right w:val="single" w:sz="4" w:space="0" w:color="auto"/>
            </w:tcBorders>
            <w:shd w:val="clear" w:color="auto" w:fill="auto"/>
            <w:noWrap/>
            <w:vAlign w:val="center"/>
            <w:hideMark/>
          </w:tcPr>
          <w:p w14:paraId="31F0A26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93F3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01E245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304</w:t>
            </w:r>
          </w:p>
        </w:tc>
      </w:tr>
      <w:tr w:rsidR="00E63AAA" w:rsidRPr="00E63AAA" w14:paraId="7AE3F72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EB8E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232</w:t>
            </w:r>
          </w:p>
        </w:tc>
        <w:tc>
          <w:tcPr>
            <w:tcW w:w="1275" w:type="dxa"/>
            <w:tcBorders>
              <w:top w:val="nil"/>
              <w:left w:val="nil"/>
              <w:bottom w:val="single" w:sz="4" w:space="0" w:color="auto"/>
              <w:right w:val="single" w:sz="4" w:space="0" w:color="auto"/>
            </w:tcBorders>
            <w:shd w:val="clear" w:color="auto" w:fill="auto"/>
            <w:noWrap/>
            <w:vAlign w:val="center"/>
            <w:hideMark/>
          </w:tcPr>
          <w:p w14:paraId="7EC1762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605500453.00</w:t>
            </w:r>
          </w:p>
        </w:tc>
        <w:tc>
          <w:tcPr>
            <w:tcW w:w="6096" w:type="dxa"/>
            <w:tcBorders>
              <w:top w:val="nil"/>
              <w:left w:val="nil"/>
              <w:bottom w:val="single" w:sz="4" w:space="0" w:color="auto"/>
              <w:right w:val="single" w:sz="4" w:space="0" w:color="auto"/>
            </w:tcBorders>
            <w:shd w:val="clear" w:color="auto" w:fill="auto"/>
            <w:noWrap/>
            <w:vAlign w:val="bottom"/>
            <w:hideMark/>
          </w:tcPr>
          <w:p w14:paraId="5EDF87D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992" w:type="dxa"/>
            <w:tcBorders>
              <w:top w:val="nil"/>
              <w:left w:val="nil"/>
              <w:bottom w:val="single" w:sz="4" w:space="0" w:color="auto"/>
              <w:right w:val="single" w:sz="4" w:space="0" w:color="auto"/>
            </w:tcBorders>
            <w:shd w:val="clear" w:color="auto" w:fill="auto"/>
            <w:noWrap/>
            <w:vAlign w:val="center"/>
            <w:hideMark/>
          </w:tcPr>
          <w:p w14:paraId="406C42A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4646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671064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380</w:t>
            </w:r>
          </w:p>
        </w:tc>
      </w:tr>
      <w:tr w:rsidR="00E63AAA" w:rsidRPr="00E63AAA" w14:paraId="2D650B1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8E24B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233</w:t>
            </w:r>
          </w:p>
        </w:tc>
        <w:tc>
          <w:tcPr>
            <w:tcW w:w="1275" w:type="dxa"/>
            <w:tcBorders>
              <w:top w:val="nil"/>
              <w:left w:val="nil"/>
              <w:bottom w:val="single" w:sz="4" w:space="0" w:color="auto"/>
              <w:right w:val="single" w:sz="4" w:space="0" w:color="auto"/>
            </w:tcBorders>
            <w:shd w:val="clear" w:color="auto" w:fill="auto"/>
            <w:noWrap/>
            <w:vAlign w:val="center"/>
            <w:hideMark/>
          </w:tcPr>
          <w:p w14:paraId="6623FA5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605502186.00</w:t>
            </w:r>
          </w:p>
        </w:tc>
        <w:tc>
          <w:tcPr>
            <w:tcW w:w="6096" w:type="dxa"/>
            <w:tcBorders>
              <w:top w:val="nil"/>
              <w:left w:val="nil"/>
              <w:bottom w:val="single" w:sz="4" w:space="0" w:color="auto"/>
              <w:right w:val="single" w:sz="4" w:space="0" w:color="auto"/>
            </w:tcBorders>
            <w:shd w:val="clear" w:color="auto" w:fill="auto"/>
            <w:noWrap/>
            <w:vAlign w:val="bottom"/>
            <w:hideMark/>
          </w:tcPr>
          <w:p w14:paraId="0D48B93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39F687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C1405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DCD05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6070</w:t>
            </w:r>
          </w:p>
        </w:tc>
      </w:tr>
      <w:tr w:rsidR="00E63AAA" w:rsidRPr="00E63AAA" w14:paraId="03EB69C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66C4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234</w:t>
            </w:r>
          </w:p>
        </w:tc>
        <w:tc>
          <w:tcPr>
            <w:tcW w:w="1275" w:type="dxa"/>
            <w:tcBorders>
              <w:top w:val="nil"/>
              <w:left w:val="nil"/>
              <w:bottom w:val="single" w:sz="4" w:space="0" w:color="auto"/>
              <w:right w:val="single" w:sz="4" w:space="0" w:color="auto"/>
            </w:tcBorders>
            <w:shd w:val="clear" w:color="auto" w:fill="auto"/>
            <w:noWrap/>
            <w:vAlign w:val="center"/>
            <w:hideMark/>
          </w:tcPr>
          <w:p w14:paraId="3980B7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605502640.00</w:t>
            </w:r>
          </w:p>
        </w:tc>
        <w:tc>
          <w:tcPr>
            <w:tcW w:w="6096" w:type="dxa"/>
            <w:tcBorders>
              <w:top w:val="nil"/>
              <w:left w:val="nil"/>
              <w:bottom w:val="single" w:sz="4" w:space="0" w:color="auto"/>
              <w:right w:val="single" w:sz="4" w:space="0" w:color="auto"/>
            </w:tcBorders>
            <w:shd w:val="clear" w:color="auto" w:fill="auto"/>
            <w:noWrap/>
            <w:vAlign w:val="bottom"/>
            <w:hideMark/>
          </w:tcPr>
          <w:p w14:paraId="1A1B222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92" w:type="dxa"/>
            <w:tcBorders>
              <w:top w:val="nil"/>
              <w:left w:val="nil"/>
              <w:bottom w:val="single" w:sz="4" w:space="0" w:color="auto"/>
              <w:right w:val="single" w:sz="4" w:space="0" w:color="auto"/>
            </w:tcBorders>
            <w:shd w:val="clear" w:color="auto" w:fill="auto"/>
            <w:noWrap/>
            <w:vAlign w:val="center"/>
            <w:hideMark/>
          </w:tcPr>
          <w:p w14:paraId="1DFA36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2FDD1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E5E54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4F0B4B0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468F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235</w:t>
            </w:r>
          </w:p>
        </w:tc>
        <w:tc>
          <w:tcPr>
            <w:tcW w:w="1275" w:type="dxa"/>
            <w:tcBorders>
              <w:top w:val="nil"/>
              <w:left w:val="nil"/>
              <w:bottom w:val="single" w:sz="4" w:space="0" w:color="auto"/>
              <w:right w:val="single" w:sz="4" w:space="0" w:color="auto"/>
            </w:tcBorders>
            <w:shd w:val="clear" w:color="auto" w:fill="auto"/>
            <w:noWrap/>
            <w:vAlign w:val="center"/>
            <w:hideMark/>
          </w:tcPr>
          <w:p w14:paraId="22EE8F0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605502657.00</w:t>
            </w:r>
          </w:p>
        </w:tc>
        <w:tc>
          <w:tcPr>
            <w:tcW w:w="6096" w:type="dxa"/>
            <w:tcBorders>
              <w:top w:val="nil"/>
              <w:left w:val="nil"/>
              <w:bottom w:val="single" w:sz="4" w:space="0" w:color="auto"/>
              <w:right w:val="single" w:sz="4" w:space="0" w:color="auto"/>
            </w:tcBorders>
            <w:shd w:val="clear" w:color="auto" w:fill="auto"/>
            <w:noWrap/>
            <w:vAlign w:val="bottom"/>
            <w:hideMark/>
          </w:tcPr>
          <w:p w14:paraId="34F2D57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92" w:type="dxa"/>
            <w:tcBorders>
              <w:top w:val="nil"/>
              <w:left w:val="nil"/>
              <w:bottom w:val="single" w:sz="4" w:space="0" w:color="auto"/>
              <w:right w:val="single" w:sz="4" w:space="0" w:color="auto"/>
            </w:tcBorders>
            <w:shd w:val="clear" w:color="auto" w:fill="auto"/>
            <w:noWrap/>
            <w:vAlign w:val="center"/>
            <w:hideMark/>
          </w:tcPr>
          <w:p w14:paraId="62F323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49B0D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6B4EF4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628C36A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495E1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3CAACA4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605502699.00</w:t>
            </w:r>
          </w:p>
        </w:tc>
        <w:tc>
          <w:tcPr>
            <w:tcW w:w="6096" w:type="dxa"/>
            <w:tcBorders>
              <w:top w:val="nil"/>
              <w:left w:val="nil"/>
              <w:bottom w:val="single" w:sz="4" w:space="0" w:color="auto"/>
              <w:right w:val="single" w:sz="4" w:space="0" w:color="auto"/>
            </w:tcBorders>
            <w:shd w:val="clear" w:color="auto" w:fill="auto"/>
            <w:noWrap/>
            <w:vAlign w:val="bottom"/>
            <w:hideMark/>
          </w:tcPr>
          <w:p w14:paraId="7F1EFBC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92" w:type="dxa"/>
            <w:tcBorders>
              <w:top w:val="nil"/>
              <w:left w:val="nil"/>
              <w:bottom w:val="single" w:sz="4" w:space="0" w:color="auto"/>
              <w:right w:val="single" w:sz="4" w:space="0" w:color="auto"/>
            </w:tcBorders>
            <w:shd w:val="clear" w:color="auto" w:fill="auto"/>
            <w:noWrap/>
            <w:vAlign w:val="center"/>
            <w:hideMark/>
          </w:tcPr>
          <w:p w14:paraId="62AEEA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B7644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331FB5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09786DD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189A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237</w:t>
            </w:r>
          </w:p>
        </w:tc>
        <w:tc>
          <w:tcPr>
            <w:tcW w:w="1275" w:type="dxa"/>
            <w:tcBorders>
              <w:top w:val="nil"/>
              <w:left w:val="nil"/>
              <w:bottom w:val="single" w:sz="4" w:space="0" w:color="auto"/>
              <w:right w:val="single" w:sz="4" w:space="0" w:color="auto"/>
            </w:tcBorders>
            <w:shd w:val="clear" w:color="auto" w:fill="auto"/>
            <w:noWrap/>
            <w:vAlign w:val="center"/>
            <w:hideMark/>
          </w:tcPr>
          <w:p w14:paraId="22FD3BA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605512227.00</w:t>
            </w:r>
          </w:p>
        </w:tc>
        <w:tc>
          <w:tcPr>
            <w:tcW w:w="6096" w:type="dxa"/>
            <w:tcBorders>
              <w:top w:val="nil"/>
              <w:left w:val="nil"/>
              <w:bottom w:val="single" w:sz="4" w:space="0" w:color="auto"/>
              <w:right w:val="single" w:sz="4" w:space="0" w:color="auto"/>
            </w:tcBorders>
            <w:shd w:val="clear" w:color="auto" w:fill="auto"/>
            <w:noWrap/>
            <w:vAlign w:val="bottom"/>
            <w:hideMark/>
          </w:tcPr>
          <w:p w14:paraId="67E6A50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92" w:type="dxa"/>
            <w:tcBorders>
              <w:top w:val="nil"/>
              <w:left w:val="nil"/>
              <w:bottom w:val="single" w:sz="4" w:space="0" w:color="auto"/>
              <w:right w:val="single" w:sz="4" w:space="0" w:color="auto"/>
            </w:tcBorders>
            <w:shd w:val="clear" w:color="auto" w:fill="auto"/>
            <w:noWrap/>
            <w:vAlign w:val="center"/>
            <w:hideMark/>
          </w:tcPr>
          <w:p w14:paraId="1654CC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2FE93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F11D07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432D851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1B3C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238</w:t>
            </w:r>
          </w:p>
        </w:tc>
        <w:tc>
          <w:tcPr>
            <w:tcW w:w="1275" w:type="dxa"/>
            <w:tcBorders>
              <w:top w:val="nil"/>
              <w:left w:val="nil"/>
              <w:bottom w:val="single" w:sz="4" w:space="0" w:color="auto"/>
              <w:right w:val="single" w:sz="4" w:space="0" w:color="auto"/>
            </w:tcBorders>
            <w:shd w:val="clear" w:color="auto" w:fill="auto"/>
            <w:noWrap/>
            <w:vAlign w:val="center"/>
            <w:hideMark/>
          </w:tcPr>
          <w:p w14:paraId="6BF0DC2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605980036.00</w:t>
            </w:r>
          </w:p>
        </w:tc>
        <w:tc>
          <w:tcPr>
            <w:tcW w:w="6096" w:type="dxa"/>
            <w:tcBorders>
              <w:top w:val="nil"/>
              <w:left w:val="nil"/>
              <w:bottom w:val="single" w:sz="4" w:space="0" w:color="auto"/>
              <w:right w:val="single" w:sz="4" w:space="0" w:color="auto"/>
            </w:tcBorders>
            <w:shd w:val="clear" w:color="auto" w:fill="auto"/>
            <w:noWrap/>
            <w:vAlign w:val="bottom"/>
            <w:hideMark/>
          </w:tcPr>
          <w:p w14:paraId="123B8A7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992" w:type="dxa"/>
            <w:tcBorders>
              <w:top w:val="nil"/>
              <w:left w:val="nil"/>
              <w:bottom w:val="single" w:sz="4" w:space="0" w:color="auto"/>
              <w:right w:val="single" w:sz="4" w:space="0" w:color="auto"/>
            </w:tcBorders>
            <w:shd w:val="clear" w:color="auto" w:fill="auto"/>
            <w:noWrap/>
            <w:vAlign w:val="center"/>
            <w:hideMark/>
          </w:tcPr>
          <w:p w14:paraId="113C6C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14653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77D0B7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759</w:t>
            </w:r>
          </w:p>
        </w:tc>
      </w:tr>
      <w:tr w:rsidR="00E63AAA" w:rsidRPr="00E63AAA" w14:paraId="7DE885F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5760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672F40D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606150085.00</w:t>
            </w:r>
          </w:p>
        </w:tc>
        <w:tc>
          <w:tcPr>
            <w:tcW w:w="6096" w:type="dxa"/>
            <w:tcBorders>
              <w:top w:val="nil"/>
              <w:left w:val="nil"/>
              <w:bottom w:val="single" w:sz="4" w:space="0" w:color="auto"/>
              <w:right w:val="single" w:sz="4" w:space="0" w:color="auto"/>
            </w:tcBorders>
            <w:shd w:val="clear" w:color="auto" w:fill="auto"/>
            <w:noWrap/>
            <w:vAlign w:val="bottom"/>
            <w:hideMark/>
          </w:tcPr>
          <w:p w14:paraId="1AD6530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MANGUERA CORRUGADA 22MM DE DIAMETRO X 30.5MTS DE LARGO</w:t>
            </w:r>
          </w:p>
        </w:tc>
        <w:tc>
          <w:tcPr>
            <w:tcW w:w="992" w:type="dxa"/>
            <w:tcBorders>
              <w:top w:val="nil"/>
              <w:left w:val="nil"/>
              <w:bottom w:val="single" w:sz="4" w:space="0" w:color="auto"/>
              <w:right w:val="single" w:sz="4" w:space="0" w:color="auto"/>
            </w:tcBorders>
            <w:shd w:val="clear" w:color="auto" w:fill="auto"/>
            <w:noWrap/>
            <w:vAlign w:val="center"/>
            <w:hideMark/>
          </w:tcPr>
          <w:p w14:paraId="2B3C7A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365D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2BB13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466600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676A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06671B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606210400.00</w:t>
            </w:r>
          </w:p>
        </w:tc>
        <w:tc>
          <w:tcPr>
            <w:tcW w:w="6096" w:type="dxa"/>
            <w:tcBorders>
              <w:top w:val="nil"/>
              <w:left w:val="nil"/>
              <w:bottom w:val="single" w:sz="4" w:space="0" w:color="auto"/>
              <w:right w:val="single" w:sz="4" w:space="0" w:color="auto"/>
            </w:tcBorders>
            <w:shd w:val="clear" w:color="auto" w:fill="auto"/>
            <w:noWrap/>
            <w:vAlign w:val="bottom"/>
            <w:hideMark/>
          </w:tcPr>
          <w:p w14:paraId="3C9397D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PEDIATRICA FACIAL CON COJINETE #0. PIEZA.</w:t>
            </w:r>
          </w:p>
        </w:tc>
        <w:tc>
          <w:tcPr>
            <w:tcW w:w="992" w:type="dxa"/>
            <w:tcBorders>
              <w:top w:val="nil"/>
              <w:left w:val="nil"/>
              <w:bottom w:val="single" w:sz="4" w:space="0" w:color="auto"/>
              <w:right w:val="single" w:sz="4" w:space="0" w:color="auto"/>
            </w:tcBorders>
            <w:shd w:val="clear" w:color="auto" w:fill="auto"/>
            <w:noWrap/>
            <w:vAlign w:val="center"/>
            <w:hideMark/>
          </w:tcPr>
          <w:p w14:paraId="0535B1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E3BE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70FCE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4F38B97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7FD7B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241</w:t>
            </w:r>
          </w:p>
        </w:tc>
        <w:tc>
          <w:tcPr>
            <w:tcW w:w="1275" w:type="dxa"/>
            <w:tcBorders>
              <w:top w:val="nil"/>
              <w:left w:val="nil"/>
              <w:bottom w:val="single" w:sz="4" w:space="0" w:color="auto"/>
              <w:right w:val="single" w:sz="4" w:space="0" w:color="auto"/>
            </w:tcBorders>
            <w:shd w:val="clear" w:color="auto" w:fill="auto"/>
            <w:noWrap/>
            <w:vAlign w:val="center"/>
            <w:hideMark/>
          </w:tcPr>
          <w:p w14:paraId="0183977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606210401.00</w:t>
            </w:r>
          </w:p>
        </w:tc>
        <w:tc>
          <w:tcPr>
            <w:tcW w:w="6096" w:type="dxa"/>
            <w:tcBorders>
              <w:top w:val="nil"/>
              <w:left w:val="nil"/>
              <w:bottom w:val="single" w:sz="4" w:space="0" w:color="auto"/>
              <w:right w:val="single" w:sz="4" w:space="0" w:color="auto"/>
            </w:tcBorders>
            <w:shd w:val="clear" w:color="auto" w:fill="auto"/>
            <w:noWrap/>
            <w:vAlign w:val="bottom"/>
            <w:hideMark/>
          </w:tcPr>
          <w:p w14:paraId="30579AF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PEDIATRICA FACIAL CON COJINETE #1. PIEZA.</w:t>
            </w:r>
          </w:p>
        </w:tc>
        <w:tc>
          <w:tcPr>
            <w:tcW w:w="992" w:type="dxa"/>
            <w:tcBorders>
              <w:top w:val="nil"/>
              <w:left w:val="nil"/>
              <w:bottom w:val="single" w:sz="4" w:space="0" w:color="auto"/>
              <w:right w:val="single" w:sz="4" w:space="0" w:color="auto"/>
            </w:tcBorders>
            <w:shd w:val="clear" w:color="auto" w:fill="auto"/>
            <w:noWrap/>
            <w:vAlign w:val="center"/>
            <w:hideMark/>
          </w:tcPr>
          <w:p w14:paraId="2BE08F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E2C04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5F83C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2534003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2F80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242</w:t>
            </w:r>
          </w:p>
        </w:tc>
        <w:tc>
          <w:tcPr>
            <w:tcW w:w="1275" w:type="dxa"/>
            <w:tcBorders>
              <w:top w:val="nil"/>
              <w:left w:val="nil"/>
              <w:bottom w:val="single" w:sz="4" w:space="0" w:color="auto"/>
              <w:right w:val="single" w:sz="4" w:space="0" w:color="auto"/>
            </w:tcBorders>
            <w:shd w:val="clear" w:color="auto" w:fill="auto"/>
            <w:noWrap/>
            <w:vAlign w:val="center"/>
            <w:hideMark/>
          </w:tcPr>
          <w:p w14:paraId="0F58847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606210482.00</w:t>
            </w:r>
          </w:p>
        </w:tc>
        <w:tc>
          <w:tcPr>
            <w:tcW w:w="6096" w:type="dxa"/>
            <w:tcBorders>
              <w:top w:val="nil"/>
              <w:left w:val="nil"/>
              <w:bottom w:val="single" w:sz="4" w:space="0" w:color="auto"/>
              <w:right w:val="single" w:sz="4" w:space="0" w:color="auto"/>
            </w:tcBorders>
            <w:shd w:val="clear" w:color="auto" w:fill="auto"/>
            <w:noWrap/>
            <w:vAlign w:val="bottom"/>
            <w:hideMark/>
          </w:tcPr>
          <w:p w14:paraId="51DEF2A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MASCARILLAS DESECHABLE PARA ADMINISTRACION DE OXIGENO CON TUBO DE CONEXION DE 180 CM. Y ADAPTADOR</w:t>
            </w:r>
          </w:p>
        </w:tc>
        <w:tc>
          <w:tcPr>
            <w:tcW w:w="992" w:type="dxa"/>
            <w:tcBorders>
              <w:top w:val="nil"/>
              <w:left w:val="nil"/>
              <w:bottom w:val="single" w:sz="4" w:space="0" w:color="auto"/>
              <w:right w:val="single" w:sz="4" w:space="0" w:color="auto"/>
            </w:tcBorders>
            <w:shd w:val="clear" w:color="auto" w:fill="auto"/>
            <w:noWrap/>
            <w:vAlign w:val="center"/>
            <w:hideMark/>
          </w:tcPr>
          <w:p w14:paraId="710F71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9027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D57325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115</w:t>
            </w:r>
          </w:p>
        </w:tc>
      </w:tr>
      <w:tr w:rsidR="00E63AAA" w:rsidRPr="00E63AAA" w14:paraId="21AB049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F8FD1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243</w:t>
            </w:r>
          </w:p>
        </w:tc>
        <w:tc>
          <w:tcPr>
            <w:tcW w:w="1275" w:type="dxa"/>
            <w:tcBorders>
              <w:top w:val="nil"/>
              <w:left w:val="nil"/>
              <w:bottom w:val="single" w:sz="4" w:space="0" w:color="auto"/>
              <w:right w:val="single" w:sz="4" w:space="0" w:color="auto"/>
            </w:tcBorders>
            <w:shd w:val="clear" w:color="auto" w:fill="auto"/>
            <w:noWrap/>
            <w:vAlign w:val="center"/>
            <w:hideMark/>
          </w:tcPr>
          <w:p w14:paraId="291173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606210664.00</w:t>
            </w:r>
          </w:p>
        </w:tc>
        <w:tc>
          <w:tcPr>
            <w:tcW w:w="6096" w:type="dxa"/>
            <w:tcBorders>
              <w:top w:val="nil"/>
              <w:left w:val="nil"/>
              <w:bottom w:val="single" w:sz="4" w:space="0" w:color="auto"/>
              <w:right w:val="single" w:sz="4" w:space="0" w:color="auto"/>
            </w:tcBorders>
            <w:shd w:val="clear" w:color="auto" w:fill="auto"/>
            <w:noWrap/>
            <w:vAlign w:val="bottom"/>
            <w:hideMark/>
          </w:tcPr>
          <w:p w14:paraId="1D7A9FC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0450EA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39E86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B95ECD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1099</w:t>
            </w:r>
          </w:p>
        </w:tc>
      </w:tr>
      <w:tr w:rsidR="00E63AAA" w:rsidRPr="00E63AAA" w14:paraId="030DBBE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DCCA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244</w:t>
            </w:r>
          </w:p>
        </w:tc>
        <w:tc>
          <w:tcPr>
            <w:tcW w:w="1275" w:type="dxa"/>
            <w:tcBorders>
              <w:top w:val="nil"/>
              <w:left w:val="nil"/>
              <w:bottom w:val="single" w:sz="4" w:space="0" w:color="auto"/>
              <w:right w:val="single" w:sz="4" w:space="0" w:color="auto"/>
            </w:tcBorders>
            <w:shd w:val="clear" w:color="auto" w:fill="auto"/>
            <w:noWrap/>
            <w:vAlign w:val="center"/>
            <w:hideMark/>
          </w:tcPr>
          <w:p w14:paraId="094179A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606810034.00</w:t>
            </w:r>
          </w:p>
        </w:tc>
        <w:tc>
          <w:tcPr>
            <w:tcW w:w="6096" w:type="dxa"/>
            <w:tcBorders>
              <w:top w:val="nil"/>
              <w:left w:val="nil"/>
              <w:bottom w:val="single" w:sz="4" w:space="0" w:color="auto"/>
              <w:right w:val="single" w:sz="4" w:space="0" w:color="auto"/>
            </w:tcBorders>
            <w:shd w:val="clear" w:color="auto" w:fill="auto"/>
            <w:noWrap/>
            <w:vAlign w:val="bottom"/>
            <w:hideMark/>
          </w:tcPr>
          <w:p w14:paraId="2FE5807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PAÑAL DE FORMA ANATOMICA DESECHABLE PARA NIÑO, MEDIDA: CHICO</w:t>
            </w:r>
          </w:p>
        </w:tc>
        <w:tc>
          <w:tcPr>
            <w:tcW w:w="992" w:type="dxa"/>
            <w:tcBorders>
              <w:top w:val="nil"/>
              <w:left w:val="nil"/>
              <w:bottom w:val="single" w:sz="4" w:space="0" w:color="auto"/>
              <w:right w:val="single" w:sz="4" w:space="0" w:color="auto"/>
            </w:tcBorders>
            <w:shd w:val="clear" w:color="auto" w:fill="auto"/>
            <w:noWrap/>
            <w:vAlign w:val="center"/>
            <w:hideMark/>
          </w:tcPr>
          <w:p w14:paraId="127F46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CB14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4DBE5D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3608</w:t>
            </w:r>
          </w:p>
        </w:tc>
      </w:tr>
      <w:tr w:rsidR="00E63AAA" w:rsidRPr="00E63AAA" w14:paraId="1FB229A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ED7ED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7228626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606810059.00</w:t>
            </w:r>
          </w:p>
        </w:tc>
        <w:tc>
          <w:tcPr>
            <w:tcW w:w="6096" w:type="dxa"/>
            <w:tcBorders>
              <w:top w:val="nil"/>
              <w:left w:val="nil"/>
              <w:bottom w:val="single" w:sz="4" w:space="0" w:color="auto"/>
              <w:right w:val="single" w:sz="4" w:space="0" w:color="auto"/>
            </w:tcBorders>
            <w:shd w:val="clear" w:color="auto" w:fill="auto"/>
            <w:noWrap/>
            <w:vAlign w:val="bottom"/>
            <w:hideMark/>
          </w:tcPr>
          <w:p w14:paraId="1254589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PAÑAL DE FORMA ANATOMICA DESECHABLE PARA NIÑO, MEDIDA: GRANDE</w:t>
            </w:r>
          </w:p>
        </w:tc>
        <w:tc>
          <w:tcPr>
            <w:tcW w:w="992" w:type="dxa"/>
            <w:tcBorders>
              <w:top w:val="nil"/>
              <w:left w:val="nil"/>
              <w:bottom w:val="single" w:sz="4" w:space="0" w:color="auto"/>
              <w:right w:val="single" w:sz="4" w:space="0" w:color="auto"/>
            </w:tcBorders>
            <w:shd w:val="clear" w:color="auto" w:fill="auto"/>
            <w:noWrap/>
            <w:vAlign w:val="center"/>
            <w:hideMark/>
          </w:tcPr>
          <w:p w14:paraId="48D7A23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7656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DDB435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2F0709F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F3EF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79498E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606810067.00</w:t>
            </w:r>
          </w:p>
        </w:tc>
        <w:tc>
          <w:tcPr>
            <w:tcW w:w="6096" w:type="dxa"/>
            <w:tcBorders>
              <w:top w:val="nil"/>
              <w:left w:val="nil"/>
              <w:bottom w:val="single" w:sz="4" w:space="0" w:color="auto"/>
              <w:right w:val="single" w:sz="4" w:space="0" w:color="auto"/>
            </w:tcBorders>
            <w:shd w:val="clear" w:color="auto" w:fill="auto"/>
            <w:noWrap/>
            <w:vAlign w:val="bottom"/>
            <w:hideMark/>
          </w:tcPr>
          <w:p w14:paraId="15EBBD8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PAÑAL PREDOBLADO, DESECHABLE PARA ADULTO</w:t>
            </w:r>
          </w:p>
        </w:tc>
        <w:tc>
          <w:tcPr>
            <w:tcW w:w="992" w:type="dxa"/>
            <w:tcBorders>
              <w:top w:val="nil"/>
              <w:left w:val="nil"/>
              <w:bottom w:val="single" w:sz="4" w:space="0" w:color="auto"/>
              <w:right w:val="single" w:sz="4" w:space="0" w:color="auto"/>
            </w:tcBorders>
            <w:shd w:val="clear" w:color="auto" w:fill="auto"/>
            <w:noWrap/>
            <w:vAlign w:val="center"/>
            <w:hideMark/>
          </w:tcPr>
          <w:p w14:paraId="0FD3C5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4612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D2FD4E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15BB242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15379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247</w:t>
            </w:r>
          </w:p>
        </w:tc>
        <w:tc>
          <w:tcPr>
            <w:tcW w:w="1275" w:type="dxa"/>
            <w:tcBorders>
              <w:top w:val="nil"/>
              <w:left w:val="nil"/>
              <w:bottom w:val="single" w:sz="4" w:space="0" w:color="auto"/>
              <w:right w:val="single" w:sz="4" w:space="0" w:color="auto"/>
            </w:tcBorders>
            <w:shd w:val="clear" w:color="auto" w:fill="auto"/>
            <w:noWrap/>
            <w:vAlign w:val="center"/>
            <w:hideMark/>
          </w:tcPr>
          <w:p w14:paraId="1502A24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606970267.00</w:t>
            </w:r>
          </w:p>
        </w:tc>
        <w:tc>
          <w:tcPr>
            <w:tcW w:w="6096" w:type="dxa"/>
            <w:tcBorders>
              <w:top w:val="nil"/>
              <w:left w:val="nil"/>
              <w:bottom w:val="single" w:sz="4" w:space="0" w:color="auto"/>
              <w:right w:val="single" w:sz="4" w:space="0" w:color="auto"/>
            </w:tcBorders>
            <w:shd w:val="clear" w:color="auto" w:fill="auto"/>
            <w:noWrap/>
            <w:vAlign w:val="bottom"/>
            <w:hideMark/>
          </w:tcPr>
          <w:p w14:paraId="2118526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PASTA O GEL CONDUCTIVA. PARA ELECTROCARDIOGRAMA. ENVASE CON 120 ML.</w:t>
            </w:r>
          </w:p>
        </w:tc>
        <w:tc>
          <w:tcPr>
            <w:tcW w:w="992" w:type="dxa"/>
            <w:tcBorders>
              <w:top w:val="nil"/>
              <w:left w:val="nil"/>
              <w:bottom w:val="single" w:sz="4" w:space="0" w:color="auto"/>
              <w:right w:val="single" w:sz="4" w:space="0" w:color="auto"/>
            </w:tcBorders>
            <w:shd w:val="clear" w:color="auto" w:fill="auto"/>
            <w:noWrap/>
            <w:vAlign w:val="center"/>
            <w:hideMark/>
          </w:tcPr>
          <w:p w14:paraId="3D1D7C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4100B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BC593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222967B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65C2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25E78C2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607010378.00</w:t>
            </w:r>
          </w:p>
        </w:tc>
        <w:tc>
          <w:tcPr>
            <w:tcW w:w="6096" w:type="dxa"/>
            <w:tcBorders>
              <w:top w:val="nil"/>
              <w:left w:val="nil"/>
              <w:bottom w:val="single" w:sz="4" w:space="0" w:color="auto"/>
              <w:right w:val="single" w:sz="4" w:space="0" w:color="auto"/>
            </w:tcBorders>
            <w:shd w:val="clear" w:color="auto" w:fill="auto"/>
            <w:noWrap/>
            <w:vAlign w:val="bottom"/>
            <w:hideMark/>
          </w:tcPr>
          <w:p w14:paraId="3EF77CF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PERILLA PARA ASPIRACION DE SECRECIONES DE HULE NO. 4</w:t>
            </w:r>
          </w:p>
        </w:tc>
        <w:tc>
          <w:tcPr>
            <w:tcW w:w="992" w:type="dxa"/>
            <w:tcBorders>
              <w:top w:val="nil"/>
              <w:left w:val="nil"/>
              <w:bottom w:val="single" w:sz="4" w:space="0" w:color="auto"/>
              <w:right w:val="single" w:sz="4" w:space="0" w:color="auto"/>
            </w:tcBorders>
            <w:shd w:val="clear" w:color="auto" w:fill="auto"/>
            <w:noWrap/>
            <w:vAlign w:val="center"/>
            <w:hideMark/>
          </w:tcPr>
          <w:p w14:paraId="37820BA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063C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159EEC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25A99FA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7C85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292833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607110145.00</w:t>
            </w:r>
          </w:p>
        </w:tc>
        <w:tc>
          <w:tcPr>
            <w:tcW w:w="6096" w:type="dxa"/>
            <w:tcBorders>
              <w:top w:val="nil"/>
              <w:left w:val="nil"/>
              <w:bottom w:val="single" w:sz="4" w:space="0" w:color="auto"/>
              <w:right w:val="single" w:sz="4" w:space="0" w:color="auto"/>
            </w:tcBorders>
            <w:shd w:val="clear" w:color="auto" w:fill="auto"/>
            <w:noWrap/>
            <w:vAlign w:val="bottom"/>
            <w:hideMark/>
          </w:tcPr>
          <w:p w14:paraId="064B67A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92" w:type="dxa"/>
            <w:tcBorders>
              <w:top w:val="nil"/>
              <w:left w:val="nil"/>
              <w:bottom w:val="single" w:sz="4" w:space="0" w:color="auto"/>
              <w:right w:val="single" w:sz="4" w:space="0" w:color="auto"/>
            </w:tcBorders>
            <w:shd w:val="clear" w:color="auto" w:fill="auto"/>
            <w:noWrap/>
            <w:vAlign w:val="center"/>
            <w:hideMark/>
          </w:tcPr>
          <w:p w14:paraId="15D50C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511EA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810C02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1519</w:t>
            </w:r>
          </w:p>
        </w:tc>
      </w:tr>
      <w:tr w:rsidR="00E63AAA" w:rsidRPr="00E63AAA" w14:paraId="3A16795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5F3FB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1C1CD6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607400001.00</w:t>
            </w:r>
          </w:p>
        </w:tc>
        <w:tc>
          <w:tcPr>
            <w:tcW w:w="6096" w:type="dxa"/>
            <w:tcBorders>
              <w:top w:val="nil"/>
              <w:left w:val="nil"/>
              <w:bottom w:val="single" w:sz="4" w:space="0" w:color="auto"/>
              <w:right w:val="single" w:sz="4" w:space="0" w:color="auto"/>
            </w:tcBorders>
            <w:shd w:val="clear" w:color="auto" w:fill="auto"/>
            <w:noWrap/>
            <w:vAlign w:val="bottom"/>
            <w:hideMark/>
          </w:tcPr>
          <w:p w14:paraId="1954560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ANTIFAZ PROTECTOR DE TEJIDO AMOLDABLE E HIDROGEL ADHESIVO. TAMAÑO CHICO Y MEDIANO. ENVASE CON 50 PIEZAS.</w:t>
            </w:r>
          </w:p>
        </w:tc>
        <w:tc>
          <w:tcPr>
            <w:tcW w:w="992" w:type="dxa"/>
            <w:tcBorders>
              <w:top w:val="nil"/>
              <w:left w:val="nil"/>
              <w:bottom w:val="single" w:sz="4" w:space="0" w:color="auto"/>
              <w:right w:val="single" w:sz="4" w:space="0" w:color="auto"/>
            </w:tcBorders>
            <w:shd w:val="clear" w:color="auto" w:fill="auto"/>
            <w:noWrap/>
            <w:vAlign w:val="center"/>
            <w:hideMark/>
          </w:tcPr>
          <w:p w14:paraId="537613C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E198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3094087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2F4013A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3A58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251</w:t>
            </w:r>
          </w:p>
        </w:tc>
        <w:tc>
          <w:tcPr>
            <w:tcW w:w="1275" w:type="dxa"/>
            <w:tcBorders>
              <w:top w:val="nil"/>
              <w:left w:val="nil"/>
              <w:bottom w:val="single" w:sz="4" w:space="0" w:color="auto"/>
              <w:right w:val="single" w:sz="4" w:space="0" w:color="auto"/>
            </w:tcBorders>
            <w:shd w:val="clear" w:color="auto" w:fill="auto"/>
            <w:noWrap/>
            <w:vAlign w:val="center"/>
            <w:hideMark/>
          </w:tcPr>
          <w:p w14:paraId="5867A1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607400025.00</w:t>
            </w:r>
          </w:p>
        </w:tc>
        <w:tc>
          <w:tcPr>
            <w:tcW w:w="6096" w:type="dxa"/>
            <w:tcBorders>
              <w:top w:val="nil"/>
              <w:left w:val="nil"/>
              <w:bottom w:val="single" w:sz="4" w:space="0" w:color="auto"/>
              <w:right w:val="single" w:sz="4" w:space="0" w:color="auto"/>
            </w:tcBorders>
            <w:shd w:val="clear" w:color="auto" w:fill="auto"/>
            <w:noWrap/>
            <w:vAlign w:val="bottom"/>
            <w:hideMark/>
          </w:tcPr>
          <w:p w14:paraId="1AB7634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PROTECTOR DE PIEL. TINTURA DE BENJUI AL 20%.    1000 ML.</w:t>
            </w:r>
          </w:p>
        </w:tc>
        <w:tc>
          <w:tcPr>
            <w:tcW w:w="992" w:type="dxa"/>
            <w:tcBorders>
              <w:top w:val="nil"/>
              <w:left w:val="nil"/>
              <w:bottom w:val="single" w:sz="4" w:space="0" w:color="auto"/>
              <w:right w:val="single" w:sz="4" w:space="0" w:color="auto"/>
            </w:tcBorders>
            <w:shd w:val="clear" w:color="auto" w:fill="auto"/>
            <w:noWrap/>
            <w:vAlign w:val="center"/>
            <w:hideMark/>
          </w:tcPr>
          <w:p w14:paraId="086990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E352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FD23B7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CF74E9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3EDC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252</w:t>
            </w:r>
          </w:p>
        </w:tc>
        <w:tc>
          <w:tcPr>
            <w:tcW w:w="1275" w:type="dxa"/>
            <w:tcBorders>
              <w:top w:val="nil"/>
              <w:left w:val="nil"/>
              <w:bottom w:val="single" w:sz="4" w:space="0" w:color="auto"/>
              <w:right w:val="single" w:sz="4" w:space="0" w:color="auto"/>
            </w:tcBorders>
            <w:shd w:val="clear" w:color="auto" w:fill="auto"/>
            <w:noWrap/>
            <w:vAlign w:val="center"/>
            <w:hideMark/>
          </w:tcPr>
          <w:p w14:paraId="2E91F43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607710068.00</w:t>
            </w:r>
          </w:p>
        </w:tc>
        <w:tc>
          <w:tcPr>
            <w:tcW w:w="6096" w:type="dxa"/>
            <w:tcBorders>
              <w:top w:val="nil"/>
              <w:left w:val="nil"/>
              <w:bottom w:val="single" w:sz="4" w:space="0" w:color="auto"/>
              <w:right w:val="single" w:sz="4" w:space="0" w:color="auto"/>
            </w:tcBorders>
            <w:shd w:val="clear" w:color="auto" w:fill="auto"/>
            <w:noWrap/>
            <w:vAlign w:val="bottom"/>
            <w:hideMark/>
          </w:tcPr>
          <w:p w14:paraId="305255C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61B129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82AF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49A428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1822</w:t>
            </w:r>
          </w:p>
        </w:tc>
      </w:tr>
      <w:tr w:rsidR="00E63AAA" w:rsidRPr="00E63AAA" w14:paraId="24D84C9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8E17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253</w:t>
            </w:r>
          </w:p>
        </w:tc>
        <w:tc>
          <w:tcPr>
            <w:tcW w:w="1275" w:type="dxa"/>
            <w:tcBorders>
              <w:top w:val="nil"/>
              <w:left w:val="nil"/>
              <w:bottom w:val="single" w:sz="4" w:space="0" w:color="auto"/>
              <w:right w:val="single" w:sz="4" w:space="0" w:color="auto"/>
            </w:tcBorders>
            <w:shd w:val="clear" w:color="auto" w:fill="auto"/>
            <w:noWrap/>
            <w:vAlign w:val="center"/>
            <w:hideMark/>
          </w:tcPr>
          <w:p w14:paraId="3435AD6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608200366.00</w:t>
            </w:r>
          </w:p>
        </w:tc>
        <w:tc>
          <w:tcPr>
            <w:tcW w:w="6096" w:type="dxa"/>
            <w:tcBorders>
              <w:top w:val="nil"/>
              <w:left w:val="nil"/>
              <w:bottom w:val="single" w:sz="4" w:space="0" w:color="auto"/>
              <w:right w:val="single" w:sz="4" w:space="0" w:color="auto"/>
            </w:tcBorders>
            <w:shd w:val="clear" w:color="auto" w:fill="auto"/>
            <w:noWrap/>
            <w:vAlign w:val="bottom"/>
            <w:hideMark/>
          </w:tcPr>
          <w:p w14:paraId="0A49625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92" w:type="dxa"/>
            <w:tcBorders>
              <w:top w:val="nil"/>
              <w:left w:val="nil"/>
              <w:bottom w:val="single" w:sz="4" w:space="0" w:color="auto"/>
              <w:right w:val="single" w:sz="4" w:space="0" w:color="auto"/>
            </w:tcBorders>
            <w:shd w:val="clear" w:color="auto" w:fill="auto"/>
            <w:noWrap/>
            <w:vAlign w:val="center"/>
            <w:hideMark/>
          </w:tcPr>
          <w:p w14:paraId="3C4F7AD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28DA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A5B1F9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262CBC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FED0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0299B52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608200374.00</w:t>
            </w:r>
          </w:p>
        </w:tc>
        <w:tc>
          <w:tcPr>
            <w:tcW w:w="6096" w:type="dxa"/>
            <w:tcBorders>
              <w:top w:val="nil"/>
              <w:left w:val="nil"/>
              <w:bottom w:val="single" w:sz="4" w:space="0" w:color="auto"/>
              <w:right w:val="single" w:sz="4" w:space="0" w:color="auto"/>
            </w:tcBorders>
            <w:shd w:val="clear" w:color="auto" w:fill="auto"/>
            <w:noWrap/>
            <w:vAlign w:val="bottom"/>
            <w:hideMark/>
          </w:tcPr>
          <w:p w14:paraId="5DC672C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92" w:type="dxa"/>
            <w:tcBorders>
              <w:top w:val="nil"/>
              <w:left w:val="nil"/>
              <w:bottom w:val="single" w:sz="4" w:space="0" w:color="auto"/>
              <w:right w:val="single" w:sz="4" w:space="0" w:color="auto"/>
            </w:tcBorders>
            <w:shd w:val="clear" w:color="auto" w:fill="auto"/>
            <w:noWrap/>
            <w:vAlign w:val="center"/>
            <w:hideMark/>
          </w:tcPr>
          <w:p w14:paraId="212D1F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25C8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850D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642D29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3140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255</w:t>
            </w:r>
          </w:p>
        </w:tc>
        <w:tc>
          <w:tcPr>
            <w:tcW w:w="1275" w:type="dxa"/>
            <w:tcBorders>
              <w:top w:val="nil"/>
              <w:left w:val="nil"/>
              <w:bottom w:val="single" w:sz="4" w:space="0" w:color="auto"/>
              <w:right w:val="single" w:sz="4" w:space="0" w:color="auto"/>
            </w:tcBorders>
            <w:shd w:val="clear" w:color="auto" w:fill="auto"/>
            <w:noWrap/>
            <w:vAlign w:val="center"/>
            <w:hideMark/>
          </w:tcPr>
          <w:p w14:paraId="6374197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608200382.00</w:t>
            </w:r>
          </w:p>
        </w:tc>
        <w:tc>
          <w:tcPr>
            <w:tcW w:w="6096" w:type="dxa"/>
            <w:tcBorders>
              <w:top w:val="nil"/>
              <w:left w:val="nil"/>
              <w:bottom w:val="single" w:sz="4" w:space="0" w:color="auto"/>
              <w:right w:val="single" w:sz="4" w:space="0" w:color="auto"/>
            </w:tcBorders>
            <w:shd w:val="clear" w:color="auto" w:fill="auto"/>
            <w:noWrap/>
            <w:vAlign w:val="bottom"/>
            <w:hideMark/>
          </w:tcPr>
          <w:p w14:paraId="780251D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92" w:type="dxa"/>
            <w:tcBorders>
              <w:top w:val="nil"/>
              <w:left w:val="nil"/>
              <w:bottom w:val="single" w:sz="4" w:space="0" w:color="auto"/>
              <w:right w:val="single" w:sz="4" w:space="0" w:color="auto"/>
            </w:tcBorders>
            <w:shd w:val="clear" w:color="auto" w:fill="auto"/>
            <w:noWrap/>
            <w:vAlign w:val="center"/>
            <w:hideMark/>
          </w:tcPr>
          <w:p w14:paraId="0C0A438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CD62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2409F5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0A30CC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96D8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256</w:t>
            </w:r>
          </w:p>
        </w:tc>
        <w:tc>
          <w:tcPr>
            <w:tcW w:w="1275" w:type="dxa"/>
            <w:tcBorders>
              <w:top w:val="nil"/>
              <w:left w:val="nil"/>
              <w:bottom w:val="single" w:sz="4" w:space="0" w:color="auto"/>
              <w:right w:val="single" w:sz="4" w:space="0" w:color="auto"/>
            </w:tcBorders>
            <w:shd w:val="clear" w:color="auto" w:fill="auto"/>
            <w:noWrap/>
            <w:vAlign w:val="center"/>
            <w:hideMark/>
          </w:tcPr>
          <w:p w14:paraId="3CFD6D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608200390.00</w:t>
            </w:r>
          </w:p>
        </w:tc>
        <w:tc>
          <w:tcPr>
            <w:tcW w:w="6096" w:type="dxa"/>
            <w:tcBorders>
              <w:top w:val="nil"/>
              <w:left w:val="nil"/>
              <w:bottom w:val="single" w:sz="4" w:space="0" w:color="auto"/>
              <w:right w:val="single" w:sz="4" w:space="0" w:color="auto"/>
            </w:tcBorders>
            <w:shd w:val="clear" w:color="auto" w:fill="auto"/>
            <w:noWrap/>
            <w:vAlign w:val="bottom"/>
            <w:hideMark/>
          </w:tcPr>
          <w:p w14:paraId="6152A27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92" w:type="dxa"/>
            <w:tcBorders>
              <w:top w:val="nil"/>
              <w:left w:val="nil"/>
              <w:bottom w:val="single" w:sz="4" w:space="0" w:color="auto"/>
              <w:right w:val="single" w:sz="4" w:space="0" w:color="auto"/>
            </w:tcBorders>
            <w:shd w:val="clear" w:color="auto" w:fill="auto"/>
            <w:noWrap/>
            <w:vAlign w:val="center"/>
            <w:hideMark/>
          </w:tcPr>
          <w:p w14:paraId="3A300C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5F06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7F641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6F1C71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2DE8F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257</w:t>
            </w:r>
          </w:p>
        </w:tc>
        <w:tc>
          <w:tcPr>
            <w:tcW w:w="1275" w:type="dxa"/>
            <w:tcBorders>
              <w:top w:val="nil"/>
              <w:left w:val="nil"/>
              <w:bottom w:val="single" w:sz="4" w:space="0" w:color="auto"/>
              <w:right w:val="single" w:sz="4" w:space="0" w:color="auto"/>
            </w:tcBorders>
            <w:shd w:val="clear" w:color="auto" w:fill="auto"/>
            <w:noWrap/>
            <w:vAlign w:val="center"/>
            <w:hideMark/>
          </w:tcPr>
          <w:p w14:paraId="354FBF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608307187.00</w:t>
            </w:r>
          </w:p>
        </w:tc>
        <w:tc>
          <w:tcPr>
            <w:tcW w:w="6096" w:type="dxa"/>
            <w:tcBorders>
              <w:top w:val="nil"/>
              <w:left w:val="nil"/>
              <w:bottom w:val="single" w:sz="4" w:space="0" w:color="auto"/>
              <w:right w:val="single" w:sz="4" w:space="0" w:color="auto"/>
            </w:tcBorders>
            <w:shd w:val="clear" w:color="auto" w:fill="auto"/>
            <w:noWrap/>
            <w:vAlign w:val="bottom"/>
            <w:hideMark/>
          </w:tcPr>
          <w:p w14:paraId="4F715A1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PARA NUTRICION ENTERAL CON ESTILETE PUNTA DE TUNGSTENO Y GUIA DE ALAMBRE  CON ADAPTADOR. LONGITUD 114 CM.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4A9971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B487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7CFB8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639DF1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6EF0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258</w:t>
            </w:r>
          </w:p>
        </w:tc>
        <w:tc>
          <w:tcPr>
            <w:tcW w:w="1275" w:type="dxa"/>
            <w:tcBorders>
              <w:top w:val="nil"/>
              <w:left w:val="nil"/>
              <w:bottom w:val="single" w:sz="4" w:space="0" w:color="auto"/>
              <w:right w:val="single" w:sz="4" w:space="0" w:color="auto"/>
            </w:tcBorders>
            <w:shd w:val="clear" w:color="auto" w:fill="auto"/>
            <w:noWrap/>
            <w:vAlign w:val="center"/>
            <w:hideMark/>
          </w:tcPr>
          <w:p w14:paraId="7F122A5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608410023.00</w:t>
            </w:r>
          </w:p>
        </w:tc>
        <w:tc>
          <w:tcPr>
            <w:tcW w:w="6096" w:type="dxa"/>
            <w:tcBorders>
              <w:top w:val="nil"/>
              <w:left w:val="nil"/>
              <w:bottom w:val="single" w:sz="4" w:space="0" w:color="auto"/>
              <w:right w:val="single" w:sz="4" w:space="0" w:color="auto"/>
            </w:tcBorders>
            <w:shd w:val="clear" w:color="auto" w:fill="auto"/>
            <w:noWrap/>
            <w:vAlign w:val="bottom"/>
            <w:hideMark/>
          </w:tcPr>
          <w:p w14:paraId="76EEAA2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992" w:type="dxa"/>
            <w:tcBorders>
              <w:top w:val="nil"/>
              <w:left w:val="nil"/>
              <w:bottom w:val="single" w:sz="4" w:space="0" w:color="auto"/>
              <w:right w:val="single" w:sz="4" w:space="0" w:color="auto"/>
            </w:tcBorders>
            <w:shd w:val="clear" w:color="auto" w:fill="auto"/>
            <w:noWrap/>
            <w:vAlign w:val="center"/>
            <w:hideMark/>
          </w:tcPr>
          <w:p w14:paraId="3D03CC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DB6F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E405C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9434A6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2F69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259</w:t>
            </w:r>
          </w:p>
        </w:tc>
        <w:tc>
          <w:tcPr>
            <w:tcW w:w="1275" w:type="dxa"/>
            <w:tcBorders>
              <w:top w:val="nil"/>
              <w:left w:val="nil"/>
              <w:bottom w:val="single" w:sz="4" w:space="0" w:color="auto"/>
              <w:right w:val="single" w:sz="4" w:space="0" w:color="auto"/>
            </w:tcBorders>
            <w:shd w:val="clear" w:color="auto" w:fill="auto"/>
            <w:noWrap/>
            <w:vAlign w:val="center"/>
            <w:hideMark/>
          </w:tcPr>
          <w:p w14:paraId="16EAEF7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608410197.00</w:t>
            </w:r>
          </w:p>
        </w:tc>
        <w:tc>
          <w:tcPr>
            <w:tcW w:w="6096" w:type="dxa"/>
            <w:tcBorders>
              <w:top w:val="nil"/>
              <w:left w:val="nil"/>
              <w:bottom w:val="single" w:sz="4" w:space="0" w:color="auto"/>
              <w:right w:val="single" w:sz="4" w:space="0" w:color="auto"/>
            </w:tcBorders>
            <w:shd w:val="clear" w:color="auto" w:fill="auto"/>
            <w:noWrap/>
            <w:vAlign w:val="bottom"/>
            <w:hideMark/>
          </w:tcPr>
          <w:p w14:paraId="4DF2067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58EEF9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EDDBC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A166C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50F2DC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8A675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260</w:t>
            </w:r>
          </w:p>
        </w:tc>
        <w:tc>
          <w:tcPr>
            <w:tcW w:w="1275" w:type="dxa"/>
            <w:tcBorders>
              <w:top w:val="nil"/>
              <w:left w:val="nil"/>
              <w:bottom w:val="single" w:sz="4" w:space="0" w:color="auto"/>
              <w:right w:val="single" w:sz="4" w:space="0" w:color="auto"/>
            </w:tcBorders>
            <w:shd w:val="clear" w:color="auto" w:fill="auto"/>
            <w:noWrap/>
            <w:vAlign w:val="center"/>
            <w:hideMark/>
          </w:tcPr>
          <w:p w14:paraId="79ABAC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608410205.00</w:t>
            </w:r>
          </w:p>
        </w:tc>
        <w:tc>
          <w:tcPr>
            <w:tcW w:w="6096" w:type="dxa"/>
            <w:tcBorders>
              <w:top w:val="nil"/>
              <w:left w:val="nil"/>
              <w:bottom w:val="single" w:sz="4" w:space="0" w:color="auto"/>
              <w:right w:val="single" w:sz="4" w:space="0" w:color="auto"/>
            </w:tcBorders>
            <w:shd w:val="clear" w:color="auto" w:fill="auto"/>
            <w:noWrap/>
            <w:vAlign w:val="bottom"/>
            <w:hideMark/>
          </w:tcPr>
          <w:p w14:paraId="4A15FA0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4824E69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AEC3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D8A7D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8B36FD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5BAB8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261</w:t>
            </w:r>
          </w:p>
        </w:tc>
        <w:tc>
          <w:tcPr>
            <w:tcW w:w="1275" w:type="dxa"/>
            <w:tcBorders>
              <w:top w:val="nil"/>
              <w:left w:val="nil"/>
              <w:bottom w:val="single" w:sz="4" w:space="0" w:color="auto"/>
              <w:right w:val="single" w:sz="4" w:space="0" w:color="auto"/>
            </w:tcBorders>
            <w:shd w:val="clear" w:color="auto" w:fill="auto"/>
            <w:noWrap/>
            <w:vAlign w:val="center"/>
            <w:hideMark/>
          </w:tcPr>
          <w:p w14:paraId="31CFD5B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608410221.00</w:t>
            </w:r>
          </w:p>
        </w:tc>
        <w:tc>
          <w:tcPr>
            <w:tcW w:w="6096" w:type="dxa"/>
            <w:tcBorders>
              <w:top w:val="nil"/>
              <w:left w:val="nil"/>
              <w:bottom w:val="single" w:sz="4" w:space="0" w:color="auto"/>
              <w:right w:val="single" w:sz="4" w:space="0" w:color="auto"/>
            </w:tcBorders>
            <w:shd w:val="clear" w:color="auto" w:fill="auto"/>
            <w:noWrap/>
            <w:vAlign w:val="bottom"/>
            <w:hideMark/>
          </w:tcPr>
          <w:p w14:paraId="0D45F95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507B32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5700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1AD19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6FFAE58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D6372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262</w:t>
            </w:r>
          </w:p>
        </w:tc>
        <w:tc>
          <w:tcPr>
            <w:tcW w:w="1275" w:type="dxa"/>
            <w:tcBorders>
              <w:top w:val="nil"/>
              <w:left w:val="nil"/>
              <w:bottom w:val="single" w:sz="4" w:space="0" w:color="auto"/>
              <w:right w:val="single" w:sz="4" w:space="0" w:color="auto"/>
            </w:tcBorders>
            <w:shd w:val="clear" w:color="auto" w:fill="auto"/>
            <w:noWrap/>
            <w:vAlign w:val="center"/>
            <w:hideMark/>
          </w:tcPr>
          <w:p w14:paraId="430F189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608410254.00</w:t>
            </w:r>
          </w:p>
        </w:tc>
        <w:tc>
          <w:tcPr>
            <w:tcW w:w="6096" w:type="dxa"/>
            <w:tcBorders>
              <w:top w:val="nil"/>
              <w:left w:val="nil"/>
              <w:bottom w:val="single" w:sz="4" w:space="0" w:color="auto"/>
              <w:right w:val="single" w:sz="4" w:space="0" w:color="auto"/>
            </w:tcBorders>
            <w:shd w:val="clear" w:color="auto" w:fill="auto"/>
            <w:noWrap/>
            <w:vAlign w:val="bottom"/>
            <w:hideMark/>
          </w:tcPr>
          <w:p w14:paraId="352FBDB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992" w:type="dxa"/>
            <w:tcBorders>
              <w:top w:val="nil"/>
              <w:left w:val="nil"/>
              <w:bottom w:val="single" w:sz="4" w:space="0" w:color="auto"/>
              <w:right w:val="single" w:sz="4" w:space="0" w:color="auto"/>
            </w:tcBorders>
            <w:shd w:val="clear" w:color="auto" w:fill="auto"/>
            <w:noWrap/>
            <w:vAlign w:val="center"/>
            <w:hideMark/>
          </w:tcPr>
          <w:p w14:paraId="038CD87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580F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663713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A8F7B8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436B3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263</w:t>
            </w:r>
          </w:p>
        </w:tc>
        <w:tc>
          <w:tcPr>
            <w:tcW w:w="1275" w:type="dxa"/>
            <w:tcBorders>
              <w:top w:val="nil"/>
              <w:left w:val="nil"/>
              <w:bottom w:val="single" w:sz="4" w:space="0" w:color="auto"/>
              <w:right w:val="single" w:sz="4" w:space="0" w:color="auto"/>
            </w:tcBorders>
            <w:shd w:val="clear" w:color="auto" w:fill="auto"/>
            <w:noWrap/>
            <w:vAlign w:val="center"/>
            <w:hideMark/>
          </w:tcPr>
          <w:p w14:paraId="4075FA3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608410288.00</w:t>
            </w:r>
          </w:p>
        </w:tc>
        <w:tc>
          <w:tcPr>
            <w:tcW w:w="6096" w:type="dxa"/>
            <w:tcBorders>
              <w:top w:val="nil"/>
              <w:left w:val="nil"/>
              <w:bottom w:val="single" w:sz="4" w:space="0" w:color="auto"/>
              <w:right w:val="single" w:sz="4" w:space="0" w:color="auto"/>
            </w:tcBorders>
            <w:shd w:val="clear" w:color="auto" w:fill="auto"/>
            <w:noWrap/>
            <w:vAlign w:val="bottom"/>
            <w:hideMark/>
          </w:tcPr>
          <w:p w14:paraId="090D283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POLIPROPILENO, CON AGUJA. 1/2 CIRCULO DOBLE ARMADO AHUSADA ( 15-17 MM). LONGITUD DE LA HEBRA  90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58CD633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64BB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580D59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21004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82597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264</w:t>
            </w:r>
          </w:p>
        </w:tc>
        <w:tc>
          <w:tcPr>
            <w:tcW w:w="1275" w:type="dxa"/>
            <w:tcBorders>
              <w:top w:val="nil"/>
              <w:left w:val="nil"/>
              <w:bottom w:val="single" w:sz="4" w:space="0" w:color="auto"/>
              <w:right w:val="single" w:sz="4" w:space="0" w:color="auto"/>
            </w:tcBorders>
            <w:shd w:val="clear" w:color="auto" w:fill="auto"/>
            <w:noWrap/>
            <w:vAlign w:val="center"/>
            <w:hideMark/>
          </w:tcPr>
          <w:p w14:paraId="5CAFBE6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608410296.00</w:t>
            </w:r>
          </w:p>
        </w:tc>
        <w:tc>
          <w:tcPr>
            <w:tcW w:w="6096" w:type="dxa"/>
            <w:tcBorders>
              <w:top w:val="nil"/>
              <w:left w:val="nil"/>
              <w:bottom w:val="single" w:sz="4" w:space="0" w:color="auto"/>
              <w:right w:val="single" w:sz="4" w:space="0" w:color="auto"/>
            </w:tcBorders>
            <w:shd w:val="clear" w:color="auto" w:fill="auto"/>
            <w:noWrap/>
            <w:vAlign w:val="bottom"/>
            <w:hideMark/>
          </w:tcPr>
          <w:p w14:paraId="5D28D69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02BCBF1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FB88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5A6261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E0398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9C46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5546F9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608410445.00</w:t>
            </w:r>
          </w:p>
        </w:tc>
        <w:tc>
          <w:tcPr>
            <w:tcW w:w="6096" w:type="dxa"/>
            <w:tcBorders>
              <w:top w:val="nil"/>
              <w:left w:val="nil"/>
              <w:bottom w:val="single" w:sz="4" w:space="0" w:color="auto"/>
              <w:right w:val="single" w:sz="4" w:space="0" w:color="auto"/>
            </w:tcBorders>
            <w:shd w:val="clear" w:color="auto" w:fill="auto"/>
            <w:noWrap/>
            <w:vAlign w:val="bottom"/>
            <w:hideMark/>
          </w:tcPr>
          <w:p w14:paraId="1ECE253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6575BA1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70F6C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38B7CB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0BF9360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B24D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266</w:t>
            </w:r>
          </w:p>
        </w:tc>
        <w:tc>
          <w:tcPr>
            <w:tcW w:w="1275" w:type="dxa"/>
            <w:tcBorders>
              <w:top w:val="nil"/>
              <w:left w:val="nil"/>
              <w:bottom w:val="single" w:sz="4" w:space="0" w:color="auto"/>
              <w:right w:val="single" w:sz="4" w:space="0" w:color="auto"/>
            </w:tcBorders>
            <w:shd w:val="clear" w:color="auto" w:fill="auto"/>
            <w:noWrap/>
            <w:vAlign w:val="center"/>
            <w:hideMark/>
          </w:tcPr>
          <w:p w14:paraId="3FC0987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608410460.00</w:t>
            </w:r>
          </w:p>
        </w:tc>
        <w:tc>
          <w:tcPr>
            <w:tcW w:w="6096" w:type="dxa"/>
            <w:tcBorders>
              <w:top w:val="nil"/>
              <w:left w:val="nil"/>
              <w:bottom w:val="single" w:sz="4" w:space="0" w:color="auto"/>
              <w:right w:val="single" w:sz="4" w:space="0" w:color="auto"/>
            </w:tcBorders>
            <w:shd w:val="clear" w:color="auto" w:fill="auto"/>
            <w:noWrap/>
            <w:vAlign w:val="bottom"/>
            <w:hideMark/>
          </w:tcPr>
          <w:p w14:paraId="5AA67AD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3FC2F0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84F4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BA09E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44C8437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9B7C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267</w:t>
            </w:r>
          </w:p>
        </w:tc>
        <w:tc>
          <w:tcPr>
            <w:tcW w:w="1275" w:type="dxa"/>
            <w:tcBorders>
              <w:top w:val="nil"/>
              <w:left w:val="nil"/>
              <w:bottom w:val="single" w:sz="4" w:space="0" w:color="auto"/>
              <w:right w:val="single" w:sz="4" w:space="0" w:color="auto"/>
            </w:tcBorders>
            <w:shd w:val="clear" w:color="auto" w:fill="auto"/>
            <w:noWrap/>
            <w:vAlign w:val="center"/>
            <w:hideMark/>
          </w:tcPr>
          <w:p w14:paraId="51FA497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608410478.00</w:t>
            </w:r>
          </w:p>
        </w:tc>
        <w:tc>
          <w:tcPr>
            <w:tcW w:w="6096" w:type="dxa"/>
            <w:tcBorders>
              <w:top w:val="nil"/>
              <w:left w:val="nil"/>
              <w:bottom w:val="single" w:sz="4" w:space="0" w:color="auto"/>
              <w:right w:val="single" w:sz="4" w:space="0" w:color="auto"/>
            </w:tcBorders>
            <w:shd w:val="clear" w:color="auto" w:fill="auto"/>
            <w:noWrap/>
            <w:vAlign w:val="bottom"/>
            <w:hideMark/>
          </w:tcPr>
          <w:p w14:paraId="09E1264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1D8680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E99D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C3DAAA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1ECDD5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D24AE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268</w:t>
            </w:r>
          </w:p>
        </w:tc>
        <w:tc>
          <w:tcPr>
            <w:tcW w:w="1275" w:type="dxa"/>
            <w:tcBorders>
              <w:top w:val="nil"/>
              <w:left w:val="nil"/>
              <w:bottom w:val="single" w:sz="4" w:space="0" w:color="auto"/>
              <w:right w:val="single" w:sz="4" w:space="0" w:color="auto"/>
            </w:tcBorders>
            <w:shd w:val="clear" w:color="auto" w:fill="auto"/>
            <w:noWrap/>
            <w:vAlign w:val="center"/>
            <w:hideMark/>
          </w:tcPr>
          <w:p w14:paraId="0B8FA1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608410551.00</w:t>
            </w:r>
          </w:p>
        </w:tc>
        <w:tc>
          <w:tcPr>
            <w:tcW w:w="6096" w:type="dxa"/>
            <w:tcBorders>
              <w:top w:val="nil"/>
              <w:left w:val="nil"/>
              <w:bottom w:val="single" w:sz="4" w:space="0" w:color="auto"/>
              <w:right w:val="single" w:sz="4" w:space="0" w:color="auto"/>
            </w:tcBorders>
            <w:shd w:val="clear" w:color="auto" w:fill="auto"/>
            <w:noWrap/>
            <w:vAlign w:val="bottom"/>
            <w:hideMark/>
          </w:tcPr>
          <w:p w14:paraId="2036B70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(35-37 MM), CALIBRE DE LA HEBRA 68 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6E1888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4A79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A36C3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13E4A0E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F344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269</w:t>
            </w:r>
          </w:p>
        </w:tc>
        <w:tc>
          <w:tcPr>
            <w:tcW w:w="1275" w:type="dxa"/>
            <w:tcBorders>
              <w:top w:val="nil"/>
              <w:left w:val="nil"/>
              <w:bottom w:val="single" w:sz="4" w:space="0" w:color="auto"/>
              <w:right w:val="single" w:sz="4" w:space="0" w:color="auto"/>
            </w:tcBorders>
            <w:shd w:val="clear" w:color="auto" w:fill="auto"/>
            <w:noWrap/>
            <w:vAlign w:val="center"/>
            <w:hideMark/>
          </w:tcPr>
          <w:p w14:paraId="1D90B3B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608410569.00</w:t>
            </w:r>
          </w:p>
        </w:tc>
        <w:tc>
          <w:tcPr>
            <w:tcW w:w="6096" w:type="dxa"/>
            <w:tcBorders>
              <w:top w:val="nil"/>
              <w:left w:val="nil"/>
              <w:bottom w:val="single" w:sz="4" w:space="0" w:color="auto"/>
              <w:right w:val="single" w:sz="4" w:space="0" w:color="auto"/>
            </w:tcBorders>
            <w:shd w:val="clear" w:color="auto" w:fill="auto"/>
            <w:noWrap/>
            <w:vAlign w:val="bottom"/>
            <w:hideMark/>
          </w:tcPr>
          <w:p w14:paraId="534C2B1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(35-37 MM), LONGITUD DE LA HEBRA 68 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2C1E95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6028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003266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68BFDD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FC5CF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270</w:t>
            </w:r>
          </w:p>
        </w:tc>
        <w:tc>
          <w:tcPr>
            <w:tcW w:w="1275" w:type="dxa"/>
            <w:tcBorders>
              <w:top w:val="nil"/>
              <w:left w:val="nil"/>
              <w:bottom w:val="single" w:sz="4" w:space="0" w:color="auto"/>
              <w:right w:val="single" w:sz="4" w:space="0" w:color="auto"/>
            </w:tcBorders>
            <w:shd w:val="clear" w:color="auto" w:fill="auto"/>
            <w:noWrap/>
            <w:vAlign w:val="center"/>
            <w:hideMark/>
          </w:tcPr>
          <w:p w14:paraId="20880C4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608410619.00</w:t>
            </w:r>
          </w:p>
        </w:tc>
        <w:tc>
          <w:tcPr>
            <w:tcW w:w="6096" w:type="dxa"/>
            <w:tcBorders>
              <w:top w:val="nil"/>
              <w:left w:val="nil"/>
              <w:bottom w:val="single" w:sz="4" w:space="0" w:color="auto"/>
              <w:right w:val="single" w:sz="4" w:space="0" w:color="auto"/>
            </w:tcBorders>
            <w:shd w:val="clear" w:color="auto" w:fill="auto"/>
            <w:noWrap/>
            <w:vAlign w:val="bottom"/>
            <w:hideMark/>
          </w:tcPr>
          <w:p w14:paraId="1E4B979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CON AGUJA DE 1/2 CIRCULO AHUSADA (25-26 MM),  LONGITUD DE LA HEBRA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55047F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9A9D6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E95092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0C23F52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9727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271</w:t>
            </w:r>
          </w:p>
        </w:tc>
        <w:tc>
          <w:tcPr>
            <w:tcW w:w="1275" w:type="dxa"/>
            <w:tcBorders>
              <w:top w:val="nil"/>
              <w:left w:val="nil"/>
              <w:bottom w:val="single" w:sz="4" w:space="0" w:color="auto"/>
              <w:right w:val="single" w:sz="4" w:space="0" w:color="auto"/>
            </w:tcBorders>
            <w:shd w:val="clear" w:color="auto" w:fill="auto"/>
            <w:noWrap/>
            <w:vAlign w:val="center"/>
            <w:hideMark/>
          </w:tcPr>
          <w:p w14:paraId="58CFA0F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608410627.00</w:t>
            </w:r>
          </w:p>
        </w:tc>
        <w:tc>
          <w:tcPr>
            <w:tcW w:w="6096" w:type="dxa"/>
            <w:tcBorders>
              <w:top w:val="nil"/>
              <w:left w:val="nil"/>
              <w:bottom w:val="single" w:sz="4" w:space="0" w:color="auto"/>
              <w:right w:val="single" w:sz="4" w:space="0" w:color="auto"/>
            </w:tcBorders>
            <w:shd w:val="clear" w:color="auto" w:fill="auto"/>
            <w:noWrap/>
            <w:vAlign w:val="bottom"/>
            <w:hideMark/>
          </w:tcPr>
          <w:p w14:paraId="305FEC7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CON AGUJA DE 1/2 CIRCULO AHUSADA (25-26 MM), LONGITUD DE LA HEBRA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6AFE7F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6B19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7CF05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2544D3B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7F88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272</w:t>
            </w:r>
          </w:p>
        </w:tc>
        <w:tc>
          <w:tcPr>
            <w:tcW w:w="1275" w:type="dxa"/>
            <w:tcBorders>
              <w:top w:val="nil"/>
              <w:left w:val="nil"/>
              <w:bottom w:val="single" w:sz="4" w:space="0" w:color="auto"/>
              <w:right w:val="single" w:sz="4" w:space="0" w:color="auto"/>
            </w:tcBorders>
            <w:shd w:val="clear" w:color="auto" w:fill="auto"/>
            <w:noWrap/>
            <w:vAlign w:val="center"/>
            <w:hideMark/>
          </w:tcPr>
          <w:p w14:paraId="69AFA8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608410718.00</w:t>
            </w:r>
          </w:p>
        </w:tc>
        <w:tc>
          <w:tcPr>
            <w:tcW w:w="6096" w:type="dxa"/>
            <w:tcBorders>
              <w:top w:val="nil"/>
              <w:left w:val="nil"/>
              <w:bottom w:val="single" w:sz="4" w:space="0" w:color="auto"/>
              <w:right w:val="single" w:sz="4" w:space="0" w:color="auto"/>
            </w:tcBorders>
            <w:shd w:val="clear" w:color="auto" w:fill="auto"/>
            <w:noWrap/>
            <w:vAlign w:val="bottom"/>
            <w:hideMark/>
          </w:tcPr>
          <w:p w14:paraId="12D14E9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SIN AGUJA. LONGITUD DE LA HEBRA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02C163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17F0B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17AF63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7A3064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7A88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273</w:t>
            </w:r>
          </w:p>
        </w:tc>
        <w:tc>
          <w:tcPr>
            <w:tcW w:w="1275" w:type="dxa"/>
            <w:tcBorders>
              <w:top w:val="nil"/>
              <w:left w:val="nil"/>
              <w:bottom w:val="single" w:sz="4" w:space="0" w:color="auto"/>
              <w:right w:val="single" w:sz="4" w:space="0" w:color="auto"/>
            </w:tcBorders>
            <w:shd w:val="clear" w:color="auto" w:fill="auto"/>
            <w:noWrap/>
            <w:vAlign w:val="center"/>
            <w:hideMark/>
          </w:tcPr>
          <w:p w14:paraId="63E361C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608410734.00</w:t>
            </w:r>
          </w:p>
        </w:tc>
        <w:tc>
          <w:tcPr>
            <w:tcW w:w="6096" w:type="dxa"/>
            <w:tcBorders>
              <w:top w:val="nil"/>
              <w:left w:val="nil"/>
              <w:bottom w:val="single" w:sz="4" w:space="0" w:color="auto"/>
              <w:right w:val="single" w:sz="4" w:space="0" w:color="auto"/>
            </w:tcBorders>
            <w:shd w:val="clear" w:color="auto" w:fill="auto"/>
            <w:noWrap/>
            <w:vAlign w:val="bottom"/>
            <w:hideMark/>
          </w:tcPr>
          <w:p w14:paraId="252A26C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SIN AGUJA. LONGITUD DE LA HEBRA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5D1E1E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84BA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9E7AB4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7F3724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34CE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274</w:t>
            </w:r>
          </w:p>
        </w:tc>
        <w:tc>
          <w:tcPr>
            <w:tcW w:w="1275" w:type="dxa"/>
            <w:tcBorders>
              <w:top w:val="nil"/>
              <w:left w:val="nil"/>
              <w:bottom w:val="single" w:sz="4" w:space="0" w:color="auto"/>
              <w:right w:val="single" w:sz="4" w:space="0" w:color="auto"/>
            </w:tcBorders>
            <w:shd w:val="clear" w:color="auto" w:fill="auto"/>
            <w:noWrap/>
            <w:vAlign w:val="center"/>
            <w:hideMark/>
          </w:tcPr>
          <w:p w14:paraId="38D65BE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608410742.00</w:t>
            </w:r>
          </w:p>
        </w:tc>
        <w:tc>
          <w:tcPr>
            <w:tcW w:w="6096" w:type="dxa"/>
            <w:tcBorders>
              <w:top w:val="nil"/>
              <w:left w:val="nil"/>
              <w:bottom w:val="single" w:sz="4" w:space="0" w:color="auto"/>
              <w:right w:val="single" w:sz="4" w:space="0" w:color="auto"/>
            </w:tcBorders>
            <w:shd w:val="clear" w:color="auto" w:fill="auto"/>
            <w:noWrap/>
            <w:vAlign w:val="bottom"/>
            <w:hideMark/>
          </w:tcPr>
          <w:p w14:paraId="129098A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SIN AGUJA, LONGITUD DE LA HEBRA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503D933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4671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A6C4DD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70FE6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73A53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275</w:t>
            </w:r>
          </w:p>
        </w:tc>
        <w:tc>
          <w:tcPr>
            <w:tcW w:w="1275" w:type="dxa"/>
            <w:tcBorders>
              <w:top w:val="nil"/>
              <w:left w:val="nil"/>
              <w:bottom w:val="single" w:sz="4" w:space="0" w:color="auto"/>
              <w:right w:val="single" w:sz="4" w:space="0" w:color="auto"/>
            </w:tcBorders>
            <w:shd w:val="clear" w:color="auto" w:fill="auto"/>
            <w:noWrap/>
            <w:vAlign w:val="center"/>
            <w:hideMark/>
          </w:tcPr>
          <w:p w14:paraId="6C97361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608410767.00</w:t>
            </w:r>
          </w:p>
        </w:tc>
        <w:tc>
          <w:tcPr>
            <w:tcW w:w="6096" w:type="dxa"/>
            <w:tcBorders>
              <w:top w:val="nil"/>
              <w:left w:val="nil"/>
              <w:bottom w:val="single" w:sz="4" w:space="0" w:color="auto"/>
              <w:right w:val="single" w:sz="4" w:space="0" w:color="auto"/>
            </w:tcBorders>
            <w:shd w:val="clear" w:color="auto" w:fill="auto"/>
            <w:noWrap/>
            <w:vAlign w:val="bottom"/>
            <w:hideMark/>
          </w:tcPr>
          <w:p w14:paraId="000389F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SIN AGUJA, LONGITUD DE LA HEBRA 75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22CFBE3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C016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23B46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8B163A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0CDA0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276</w:t>
            </w:r>
          </w:p>
        </w:tc>
        <w:tc>
          <w:tcPr>
            <w:tcW w:w="1275" w:type="dxa"/>
            <w:tcBorders>
              <w:top w:val="nil"/>
              <w:left w:val="nil"/>
              <w:bottom w:val="single" w:sz="4" w:space="0" w:color="auto"/>
              <w:right w:val="single" w:sz="4" w:space="0" w:color="auto"/>
            </w:tcBorders>
            <w:shd w:val="clear" w:color="auto" w:fill="auto"/>
            <w:noWrap/>
            <w:vAlign w:val="center"/>
            <w:hideMark/>
          </w:tcPr>
          <w:p w14:paraId="001650B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608410775.00</w:t>
            </w:r>
          </w:p>
        </w:tc>
        <w:tc>
          <w:tcPr>
            <w:tcW w:w="6096" w:type="dxa"/>
            <w:tcBorders>
              <w:top w:val="nil"/>
              <w:left w:val="nil"/>
              <w:bottom w:val="single" w:sz="4" w:space="0" w:color="auto"/>
              <w:right w:val="single" w:sz="4" w:space="0" w:color="auto"/>
            </w:tcBorders>
            <w:shd w:val="clear" w:color="auto" w:fill="auto"/>
            <w:noWrap/>
            <w:vAlign w:val="bottom"/>
            <w:hideMark/>
          </w:tcPr>
          <w:p w14:paraId="73221E3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SIN AGUJA. LONGITUD DE LA HEBRA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7EEF14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E320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85D271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0B8183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484C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277</w:t>
            </w:r>
          </w:p>
        </w:tc>
        <w:tc>
          <w:tcPr>
            <w:tcW w:w="1275" w:type="dxa"/>
            <w:tcBorders>
              <w:top w:val="nil"/>
              <w:left w:val="nil"/>
              <w:bottom w:val="single" w:sz="4" w:space="0" w:color="auto"/>
              <w:right w:val="single" w:sz="4" w:space="0" w:color="auto"/>
            </w:tcBorders>
            <w:shd w:val="clear" w:color="auto" w:fill="auto"/>
            <w:noWrap/>
            <w:vAlign w:val="center"/>
            <w:hideMark/>
          </w:tcPr>
          <w:p w14:paraId="18AF17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608410825.00</w:t>
            </w:r>
          </w:p>
        </w:tc>
        <w:tc>
          <w:tcPr>
            <w:tcW w:w="6096" w:type="dxa"/>
            <w:tcBorders>
              <w:top w:val="nil"/>
              <w:left w:val="nil"/>
              <w:bottom w:val="single" w:sz="4" w:space="0" w:color="auto"/>
              <w:right w:val="single" w:sz="4" w:space="0" w:color="auto"/>
            </w:tcBorders>
            <w:shd w:val="clear" w:color="auto" w:fill="auto"/>
            <w:noWrap/>
            <w:vAlign w:val="bottom"/>
            <w:hideMark/>
          </w:tcPr>
          <w:p w14:paraId="102EBA8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6BB6931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361F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75733B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915C5D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8635B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278</w:t>
            </w:r>
          </w:p>
        </w:tc>
        <w:tc>
          <w:tcPr>
            <w:tcW w:w="1275" w:type="dxa"/>
            <w:tcBorders>
              <w:top w:val="nil"/>
              <w:left w:val="nil"/>
              <w:bottom w:val="single" w:sz="4" w:space="0" w:color="auto"/>
              <w:right w:val="single" w:sz="4" w:space="0" w:color="auto"/>
            </w:tcBorders>
            <w:shd w:val="clear" w:color="auto" w:fill="auto"/>
            <w:noWrap/>
            <w:vAlign w:val="center"/>
            <w:hideMark/>
          </w:tcPr>
          <w:p w14:paraId="64C7CD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608410833.00</w:t>
            </w:r>
          </w:p>
        </w:tc>
        <w:tc>
          <w:tcPr>
            <w:tcW w:w="6096" w:type="dxa"/>
            <w:tcBorders>
              <w:top w:val="nil"/>
              <w:left w:val="nil"/>
              <w:bottom w:val="single" w:sz="4" w:space="0" w:color="auto"/>
              <w:right w:val="single" w:sz="4" w:space="0" w:color="auto"/>
            </w:tcBorders>
            <w:shd w:val="clear" w:color="auto" w:fill="auto"/>
            <w:noWrap/>
            <w:vAlign w:val="bottom"/>
            <w:hideMark/>
          </w:tcPr>
          <w:p w14:paraId="60134E0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5FA66E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E89C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CDB032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64DDFB8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52AF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279</w:t>
            </w:r>
          </w:p>
        </w:tc>
        <w:tc>
          <w:tcPr>
            <w:tcW w:w="1275" w:type="dxa"/>
            <w:tcBorders>
              <w:top w:val="nil"/>
              <w:left w:val="nil"/>
              <w:bottom w:val="single" w:sz="4" w:space="0" w:color="auto"/>
              <w:right w:val="single" w:sz="4" w:space="0" w:color="auto"/>
            </w:tcBorders>
            <w:shd w:val="clear" w:color="auto" w:fill="auto"/>
            <w:noWrap/>
            <w:vAlign w:val="center"/>
            <w:hideMark/>
          </w:tcPr>
          <w:p w14:paraId="7612748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608410858.00</w:t>
            </w:r>
          </w:p>
        </w:tc>
        <w:tc>
          <w:tcPr>
            <w:tcW w:w="6096" w:type="dxa"/>
            <w:tcBorders>
              <w:top w:val="nil"/>
              <w:left w:val="nil"/>
              <w:bottom w:val="single" w:sz="4" w:space="0" w:color="auto"/>
              <w:right w:val="single" w:sz="4" w:space="0" w:color="auto"/>
            </w:tcBorders>
            <w:shd w:val="clear" w:color="auto" w:fill="auto"/>
            <w:noWrap/>
            <w:vAlign w:val="bottom"/>
            <w:hideMark/>
          </w:tcPr>
          <w:p w14:paraId="3D0DC4C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5442B67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5F11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03FA65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257C2F8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0737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280</w:t>
            </w:r>
          </w:p>
        </w:tc>
        <w:tc>
          <w:tcPr>
            <w:tcW w:w="1275" w:type="dxa"/>
            <w:tcBorders>
              <w:top w:val="nil"/>
              <w:left w:val="nil"/>
              <w:bottom w:val="single" w:sz="4" w:space="0" w:color="auto"/>
              <w:right w:val="single" w:sz="4" w:space="0" w:color="auto"/>
            </w:tcBorders>
            <w:shd w:val="clear" w:color="auto" w:fill="auto"/>
            <w:noWrap/>
            <w:vAlign w:val="center"/>
            <w:hideMark/>
          </w:tcPr>
          <w:p w14:paraId="36E11C8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608410866.00</w:t>
            </w:r>
          </w:p>
        </w:tc>
        <w:tc>
          <w:tcPr>
            <w:tcW w:w="6096" w:type="dxa"/>
            <w:tcBorders>
              <w:top w:val="nil"/>
              <w:left w:val="nil"/>
              <w:bottom w:val="single" w:sz="4" w:space="0" w:color="auto"/>
              <w:right w:val="single" w:sz="4" w:space="0" w:color="auto"/>
            </w:tcBorders>
            <w:shd w:val="clear" w:color="auto" w:fill="auto"/>
            <w:noWrap/>
            <w:vAlign w:val="bottom"/>
            <w:hideMark/>
          </w:tcPr>
          <w:p w14:paraId="750F35A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638B7C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4552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736FDC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312374B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37C1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281</w:t>
            </w:r>
          </w:p>
        </w:tc>
        <w:tc>
          <w:tcPr>
            <w:tcW w:w="1275" w:type="dxa"/>
            <w:tcBorders>
              <w:top w:val="nil"/>
              <w:left w:val="nil"/>
              <w:bottom w:val="single" w:sz="4" w:space="0" w:color="auto"/>
              <w:right w:val="single" w:sz="4" w:space="0" w:color="auto"/>
            </w:tcBorders>
            <w:shd w:val="clear" w:color="auto" w:fill="auto"/>
            <w:noWrap/>
            <w:vAlign w:val="center"/>
            <w:hideMark/>
          </w:tcPr>
          <w:p w14:paraId="7E0E0B2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608410882.00</w:t>
            </w:r>
          </w:p>
        </w:tc>
        <w:tc>
          <w:tcPr>
            <w:tcW w:w="6096" w:type="dxa"/>
            <w:tcBorders>
              <w:top w:val="nil"/>
              <w:left w:val="nil"/>
              <w:bottom w:val="single" w:sz="4" w:space="0" w:color="auto"/>
              <w:right w:val="single" w:sz="4" w:space="0" w:color="auto"/>
            </w:tcBorders>
            <w:shd w:val="clear" w:color="auto" w:fill="auto"/>
            <w:noWrap/>
            <w:vAlign w:val="bottom"/>
            <w:hideMark/>
          </w:tcPr>
          <w:p w14:paraId="7BCF847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63193E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8028D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1ABA6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7FF2B5B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41FD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282</w:t>
            </w:r>
          </w:p>
        </w:tc>
        <w:tc>
          <w:tcPr>
            <w:tcW w:w="1275" w:type="dxa"/>
            <w:tcBorders>
              <w:top w:val="nil"/>
              <w:left w:val="nil"/>
              <w:bottom w:val="single" w:sz="4" w:space="0" w:color="auto"/>
              <w:right w:val="single" w:sz="4" w:space="0" w:color="auto"/>
            </w:tcBorders>
            <w:shd w:val="clear" w:color="auto" w:fill="auto"/>
            <w:noWrap/>
            <w:vAlign w:val="center"/>
            <w:hideMark/>
          </w:tcPr>
          <w:p w14:paraId="56A3569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608410890.00</w:t>
            </w:r>
          </w:p>
        </w:tc>
        <w:tc>
          <w:tcPr>
            <w:tcW w:w="6096" w:type="dxa"/>
            <w:tcBorders>
              <w:top w:val="nil"/>
              <w:left w:val="nil"/>
              <w:bottom w:val="single" w:sz="4" w:space="0" w:color="auto"/>
              <w:right w:val="single" w:sz="4" w:space="0" w:color="auto"/>
            </w:tcBorders>
            <w:shd w:val="clear" w:color="auto" w:fill="auto"/>
            <w:noWrap/>
            <w:vAlign w:val="bottom"/>
            <w:hideMark/>
          </w:tcPr>
          <w:p w14:paraId="533E00E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0CB659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9AB93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CC0EA8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5B7856B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329B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283</w:t>
            </w:r>
          </w:p>
        </w:tc>
        <w:tc>
          <w:tcPr>
            <w:tcW w:w="1275" w:type="dxa"/>
            <w:tcBorders>
              <w:top w:val="nil"/>
              <w:left w:val="nil"/>
              <w:bottom w:val="single" w:sz="4" w:space="0" w:color="auto"/>
              <w:right w:val="single" w:sz="4" w:space="0" w:color="auto"/>
            </w:tcBorders>
            <w:shd w:val="clear" w:color="auto" w:fill="auto"/>
            <w:noWrap/>
            <w:vAlign w:val="center"/>
            <w:hideMark/>
          </w:tcPr>
          <w:p w14:paraId="398846A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608410916.00</w:t>
            </w:r>
          </w:p>
        </w:tc>
        <w:tc>
          <w:tcPr>
            <w:tcW w:w="6096" w:type="dxa"/>
            <w:tcBorders>
              <w:top w:val="nil"/>
              <w:left w:val="nil"/>
              <w:bottom w:val="single" w:sz="4" w:space="0" w:color="auto"/>
              <w:right w:val="single" w:sz="4" w:space="0" w:color="auto"/>
            </w:tcBorders>
            <w:shd w:val="clear" w:color="auto" w:fill="auto"/>
            <w:noWrap/>
            <w:vAlign w:val="bottom"/>
            <w:hideMark/>
          </w:tcPr>
          <w:p w14:paraId="3C0C2B9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39F2454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57CE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991DA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F82D16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A45C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284</w:t>
            </w:r>
          </w:p>
        </w:tc>
        <w:tc>
          <w:tcPr>
            <w:tcW w:w="1275" w:type="dxa"/>
            <w:tcBorders>
              <w:top w:val="nil"/>
              <w:left w:val="nil"/>
              <w:bottom w:val="single" w:sz="4" w:space="0" w:color="auto"/>
              <w:right w:val="single" w:sz="4" w:space="0" w:color="auto"/>
            </w:tcBorders>
            <w:shd w:val="clear" w:color="auto" w:fill="auto"/>
            <w:noWrap/>
            <w:vAlign w:val="center"/>
            <w:hideMark/>
          </w:tcPr>
          <w:p w14:paraId="66745A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608410924.00</w:t>
            </w:r>
          </w:p>
        </w:tc>
        <w:tc>
          <w:tcPr>
            <w:tcW w:w="6096" w:type="dxa"/>
            <w:tcBorders>
              <w:top w:val="nil"/>
              <w:left w:val="nil"/>
              <w:bottom w:val="single" w:sz="4" w:space="0" w:color="auto"/>
              <w:right w:val="single" w:sz="4" w:space="0" w:color="auto"/>
            </w:tcBorders>
            <w:shd w:val="clear" w:color="auto" w:fill="auto"/>
            <w:noWrap/>
            <w:vAlign w:val="bottom"/>
            <w:hideMark/>
          </w:tcPr>
          <w:p w14:paraId="18CA142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992" w:type="dxa"/>
            <w:tcBorders>
              <w:top w:val="nil"/>
              <w:left w:val="nil"/>
              <w:bottom w:val="single" w:sz="4" w:space="0" w:color="auto"/>
              <w:right w:val="single" w:sz="4" w:space="0" w:color="auto"/>
            </w:tcBorders>
            <w:shd w:val="clear" w:color="auto" w:fill="auto"/>
            <w:noWrap/>
            <w:vAlign w:val="center"/>
            <w:hideMark/>
          </w:tcPr>
          <w:p w14:paraId="1B73C9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08E91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4E2E54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2F5EB0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A812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285</w:t>
            </w:r>
          </w:p>
        </w:tc>
        <w:tc>
          <w:tcPr>
            <w:tcW w:w="1275" w:type="dxa"/>
            <w:tcBorders>
              <w:top w:val="nil"/>
              <w:left w:val="nil"/>
              <w:bottom w:val="single" w:sz="4" w:space="0" w:color="auto"/>
              <w:right w:val="single" w:sz="4" w:space="0" w:color="auto"/>
            </w:tcBorders>
            <w:shd w:val="clear" w:color="auto" w:fill="auto"/>
            <w:noWrap/>
            <w:vAlign w:val="center"/>
            <w:hideMark/>
          </w:tcPr>
          <w:p w14:paraId="72DB31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608410973.00</w:t>
            </w:r>
          </w:p>
        </w:tc>
        <w:tc>
          <w:tcPr>
            <w:tcW w:w="6096" w:type="dxa"/>
            <w:tcBorders>
              <w:top w:val="nil"/>
              <w:left w:val="nil"/>
              <w:bottom w:val="single" w:sz="4" w:space="0" w:color="auto"/>
              <w:right w:val="single" w:sz="4" w:space="0" w:color="auto"/>
            </w:tcBorders>
            <w:shd w:val="clear" w:color="auto" w:fill="auto"/>
            <w:noWrap/>
            <w:vAlign w:val="bottom"/>
            <w:hideMark/>
          </w:tcPr>
          <w:p w14:paraId="5E0092D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992" w:type="dxa"/>
            <w:tcBorders>
              <w:top w:val="nil"/>
              <w:left w:val="nil"/>
              <w:bottom w:val="single" w:sz="4" w:space="0" w:color="auto"/>
              <w:right w:val="single" w:sz="4" w:space="0" w:color="auto"/>
            </w:tcBorders>
            <w:shd w:val="clear" w:color="auto" w:fill="auto"/>
            <w:noWrap/>
            <w:vAlign w:val="center"/>
            <w:hideMark/>
          </w:tcPr>
          <w:p w14:paraId="570E6A2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0BDD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53FFDB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690A71A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45CA8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286</w:t>
            </w:r>
          </w:p>
        </w:tc>
        <w:tc>
          <w:tcPr>
            <w:tcW w:w="1275" w:type="dxa"/>
            <w:tcBorders>
              <w:top w:val="nil"/>
              <w:left w:val="nil"/>
              <w:bottom w:val="single" w:sz="4" w:space="0" w:color="auto"/>
              <w:right w:val="single" w:sz="4" w:space="0" w:color="auto"/>
            </w:tcBorders>
            <w:shd w:val="clear" w:color="auto" w:fill="auto"/>
            <w:noWrap/>
            <w:vAlign w:val="center"/>
            <w:hideMark/>
          </w:tcPr>
          <w:p w14:paraId="0376665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608411161.00</w:t>
            </w:r>
          </w:p>
        </w:tc>
        <w:tc>
          <w:tcPr>
            <w:tcW w:w="6096" w:type="dxa"/>
            <w:tcBorders>
              <w:top w:val="nil"/>
              <w:left w:val="nil"/>
              <w:bottom w:val="single" w:sz="4" w:space="0" w:color="auto"/>
              <w:right w:val="single" w:sz="4" w:space="0" w:color="auto"/>
            </w:tcBorders>
            <w:shd w:val="clear" w:color="auto" w:fill="auto"/>
            <w:noWrap/>
            <w:vAlign w:val="bottom"/>
            <w:hideMark/>
          </w:tcPr>
          <w:p w14:paraId="7042042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MONOFILAMENTO DE POLIDOXANONA CON AGUJA 3/8 CIRCULO, PUNTA AHUSADA DOBLE ARMADO (11-13MM), LONGITUD DE LA HEBRA 70 A 75CM,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2FA559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79AC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7DD8A2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F72A4A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B712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287</w:t>
            </w:r>
          </w:p>
        </w:tc>
        <w:tc>
          <w:tcPr>
            <w:tcW w:w="1275" w:type="dxa"/>
            <w:tcBorders>
              <w:top w:val="nil"/>
              <w:left w:val="nil"/>
              <w:bottom w:val="single" w:sz="4" w:space="0" w:color="auto"/>
              <w:right w:val="single" w:sz="4" w:space="0" w:color="auto"/>
            </w:tcBorders>
            <w:shd w:val="clear" w:color="auto" w:fill="auto"/>
            <w:noWrap/>
            <w:vAlign w:val="center"/>
            <w:hideMark/>
          </w:tcPr>
          <w:p w14:paraId="1A45C66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608411914.00</w:t>
            </w:r>
          </w:p>
        </w:tc>
        <w:tc>
          <w:tcPr>
            <w:tcW w:w="6096" w:type="dxa"/>
            <w:tcBorders>
              <w:top w:val="nil"/>
              <w:left w:val="nil"/>
              <w:bottom w:val="single" w:sz="4" w:space="0" w:color="auto"/>
              <w:right w:val="single" w:sz="4" w:space="0" w:color="auto"/>
            </w:tcBorders>
            <w:shd w:val="clear" w:color="auto" w:fill="auto"/>
            <w:noWrap/>
            <w:vAlign w:val="bottom"/>
            <w:hideMark/>
          </w:tcPr>
          <w:p w14:paraId="01D91A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CON AGUJA.  DE 1/2 CIRCULO AHUSADA (20-25 MM), LONGITUD DE LA HEBRA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00D142B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F896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399FB8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2F710F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248F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288</w:t>
            </w:r>
          </w:p>
        </w:tc>
        <w:tc>
          <w:tcPr>
            <w:tcW w:w="1275" w:type="dxa"/>
            <w:tcBorders>
              <w:top w:val="nil"/>
              <w:left w:val="nil"/>
              <w:bottom w:val="single" w:sz="4" w:space="0" w:color="auto"/>
              <w:right w:val="single" w:sz="4" w:space="0" w:color="auto"/>
            </w:tcBorders>
            <w:shd w:val="clear" w:color="auto" w:fill="auto"/>
            <w:noWrap/>
            <w:vAlign w:val="center"/>
            <w:hideMark/>
          </w:tcPr>
          <w:p w14:paraId="11ADE7E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608411948.00</w:t>
            </w:r>
          </w:p>
        </w:tc>
        <w:tc>
          <w:tcPr>
            <w:tcW w:w="6096" w:type="dxa"/>
            <w:tcBorders>
              <w:top w:val="nil"/>
              <w:left w:val="nil"/>
              <w:bottom w:val="single" w:sz="4" w:space="0" w:color="auto"/>
              <w:right w:val="single" w:sz="4" w:space="0" w:color="auto"/>
            </w:tcBorders>
            <w:shd w:val="clear" w:color="auto" w:fill="auto"/>
            <w:noWrap/>
            <w:vAlign w:val="bottom"/>
            <w:hideMark/>
          </w:tcPr>
          <w:p w14:paraId="57A6F58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SEDA NEGRA TRENZADA CON AGUJA. DE 1/2 CIRCULO AHUSADA (35-37 MM) LONGITUD DE LA HEBRA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3B26A0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F3A1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474769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81663E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51D85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289</w:t>
            </w:r>
          </w:p>
        </w:tc>
        <w:tc>
          <w:tcPr>
            <w:tcW w:w="1275" w:type="dxa"/>
            <w:tcBorders>
              <w:top w:val="nil"/>
              <w:left w:val="nil"/>
              <w:bottom w:val="single" w:sz="4" w:space="0" w:color="auto"/>
              <w:right w:val="single" w:sz="4" w:space="0" w:color="auto"/>
            </w:tcBorders>
            <w:shd w:val="clear" w:color="auto" w:fill="auto"/>
            <w:noWrap/>
            <w:vAlign w:val="center"/>
            <w:hideMark/>
          </w:tcPr>
          <w:p w14:paraId="2DE4BBC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608412565.00</w:t>
            </w:r>
          </w:p>
        </w:tc>
        <w:tc>
          <w:tcPr>
            <w:tcW w:w="6096" w:type="dxa"/>
            <w:tcBorders>
              <w:top w:val="nil"/>
              <w:left w:val="nil"/>
              <w:bottom w:val="single" w:sz="4" w:space="0" w:color="auto"/>
              <w:right w:val="single" w:sz="4" w:space="0" w:color="auto"/>
            </w:tcBorders>
            <w:shd w:val="clear" w:color="auto" w:fill="auto"/>
            <w:noWrap/>
            <w:vAlign w:val="bottom"/>
            <w:hideMark/>
          </w:tcPr>
          <w:p w14:paraId="3B0469A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(19-20 MM).LONGITUD DE LA HEBRA  DE 68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33570E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CF74B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ABE0D7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35FFFD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040D3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290</w:t>
            </w:r>
          </w:p>
        </w:tc>
        <w:tc>
          <w:tcPr>
            <w:tcW w:w="1275" w:type="dxa"/>
            <w:tcBorders>
              <w:top w:val="nil"/>
              <w:left w:val="nil"/>
              <w:bottom w:val="single" w:sz="4" w:space="0" w:color="auto"/>
              <w:right w:val="single" w:sz="4" w:space="0" w:color="auto"/>
            </w:tcBorders>
            <w:shd w:val="clear" w:color="auto" w:fill="auto"/>
            <w:noWrap/>
            <w:vAlign w:val="center"/>
            <w:hideMark/>
          </w:tcPr>
          <w:p w14:paraId="0C7C68A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608412623.00</w:t>
            </w:r>
          </w:p>
        </w:tc>
        <w:tc>
          <w:tcPr>
            <w:tcW w:w="6096" w:type="dxa"/>
            <w:tcBorders>
              <w:top w:val="nil"/>
              <w:left w:val="nil"/>
              <w:bottom w:val="single" w:sz="4" w:space="0" w:color="auto"/>
              <w:right w:val="single" w:sz="4" w:space="0" w:color="auto"/>
            </w:tcBorders>
            <w:shd w:val="clear" w:color="auto" w:fill="auto"/>
            <w:noWrap/>
            <w:vAlign w:val="bottom"/>
            <w:hideMark/>
          </w:tcPr>
          <w:p w14:paraId="1BC693F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(35-37 MM), CALIBRE DE LA HEBRA  68 A 75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2C26923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C51A8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4A96B9B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622865F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E7C5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291</w:t>
            </w:r>
          </w:p>
        </w:tc>
        <w:tc>
          <w:tcPr>
            <w:tcW w:w="1275" w:type="dxa"/>
            <w:tcBorders>
              <w:top w:val="nil"/>
              <w:left w:val="nil"/>
              <w:bottom w:val="single" w:sz="4" w:space="0" w:color="auto"/>
              <w:right w:val="single" w:sz="4" w:space="0" w:color="auto"/>
            </w:tcBorders>
            <w:shd w:val="clear" w:color="auto" w:fill="auto"/>
            <w:noWrap/>
            <w:vAlign w:val="center"/>
            <w:hideMark/>
          </w:tcPr>
          <w:p w14:paraId="2A97A2D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608414249.00</w:t>
            </w:r>
          </w:p>
        </w:tc>
        <w:tc>
          <w:tcPr>
            <w:tcW w:w="6096" w:type="dxa"/>
            <w:tcBorders>
              <w:top w:val="nil"/>
              <w:left w:val="nil"/>
              <w:bottom w:val="single" w:sz="4" w:space="0" w:color="auto"/>
              <w:right w:val="single" w:sz="4" w:space="0" w:color="auto"/>
            </w:tcBorders>
            <w:shd w:val="clear" w:color="auto" w:fill="auto"/>
            <w:noWrap/>
            <w:vAlign w:val="bottom"/>
            <w:hideMark/>
          </w:tcPr>
          <w:p w14:paraId="164EEAE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SIMPLE SIN AGUJA, LONGITUD DE LA HEBRA 135-150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6C9636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B1AD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105684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429B6A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DCDD3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292</w:t>
            </w:r>
          </w:p>
        </w:tc>
        <w:tc>
          <w:tcPr>
            <w:tcW w:w="1275" w:type="dxa"/>
            <w:tcBorders>
              <w:top w:val="nil"/>
              <w:left w:val="nil"/>
              <w:bottom w:val="single" w:sz="4" w:space="0" w:color="auto"/>
              <w:right w:val="single" w:sz="4" w:space="0" w:color="auto"/>
            </w:tcBorders>
            <w:shd w:val="clear" w:color="auto" w:fill="auto"/>
            <w:noWrap/>
            <w:vAlign w:val="center"/>
            <w:hideMark/>
          </w:tcPr>
          <w:p w14:paraId="2E2080E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608414447.00</w:t>
            </w:r>
          </w:p>
        </w:tc>
        <w:tc>
          <w:tcPr>
            <w:tcW w:w="6096" w:type="dxa"/>
            <w:tcBorders>
              <w:top w:val="nil"/>
              <w:left w:val="nil"/>
              <w:bottom w:val="single" w:sz="4" w:space="0" w:color="auto"/>
              <w:right w:val="single" w:sz="4" w:space="0" w:color="auto"/>
            </w:tcBorders>
            <w:shd w:val="clear" w:color="auto" w:fill="auto"/>
            <w:noWrap/>
            <w:vAlign w:val="bottom"/>
            <w:hideMark/>
          </w:tcPr>
          <w:p w14:paraId="2FFE98B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 DE 1/2 CIRCULO AHUSADA (25-27) MM.), LONGITUD DE LA HEBRA 68 A 75 CM,, CALIBRE1 /0</w:t>
            </w:r>
          </w:p>
        </w:tc>
        <w:tc>
          <w:tcPr>
            <w:tcW w:w="992" w:type="dxa"/>
            <w:tcBorders>
              <w:top w:val="nil"/>
              <w:left w:val="nil"/>
              <w:bottom w:val="single" w:sz="4" w:space="0" w:color="auto"/>
              <w:right w:val="single" w:sz="4" w:space="0" w:color="auto"/>
            </w:tcBorders>
            <w:shd w:val="clear" w:color="auto" w:fill="auto"/>
            <w:noWrap/>
            <w:vAlign w:val="center"/>
            <w:hideMark/>
          </w:tcPr>
          <w:p w14:paraId="553509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B4CB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8E995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3B5ED1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522E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293</w:t>
            </w:r>
          </w:p>
        </w:tc>
        <w:tc>
          <w:tcPr>
            <w:tcW w:w="1275" w:type="dxa"/>
            <w:tcBorders>
              <w:top w:val="nil"/>
              <w:left w:val="nil"/>
              <w:bottom w:val="single" w:sz="4" w:space="0" w:color="auto"/>
              <w:right w:val="single" w:sz="4" w:space="0" w:color="auto"/>
            </w:tcBorders>
            <w:shd w:val="clear" w:color="auto" w:fill="auto"/>
            <w:noWrap/>
            <w:vAlign w:val="center"/>
            <w:hideMark/>
          </w:tcPr>
          <w:p w14:paraId="3ED425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608414462.00</w:t>
            </w:r>
          </w:p>
        </w:tc>
        <w:tc>
          <w:tcPr>
            <w:tcW w:w="6096" w:type="dxa"/>
            <w:tcBorders>
              <w:top w:val="nil"/>
              <w:left w:val="nil"/>
              <w:bottom w:val="single" w:sz="4" w:space="0" w:color="auto"/>
              <w:right w:val="single" w:sz="4" w:space="0" w:color="auto"/>
            </w:tcBorders>
            <w:shd w:val="clear" w:color="auto" w:fill="auto"/>
            <w:noWrap/>
            <w:vAlign w:val="bottom"/>
            <w:hideMark/>
          </w:tcPr>
          <w:p w14:paraId="6BC14D3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(25-27 MM), LONGITUD DE LA HEBRA 68 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71BC4B0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97957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54E30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4A3928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569FB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294</w:t>
            </w:r>
          </w:p>
        </w:tc>
        <w:tc>
          <w:tcPr>
            <w:tcW w:w="1275" w:type="dxa"/>
            <w:tcBorders>
              <w:top w:val="nil"/>
              <w:left w:val="nil"/>
              <w:bottom w:val="single" w:sz="4" w:space="0" w:color="auto"/>
              <w:right w:val="single" w:sz="4" w:space="0" w:color="auto"/>
            </w:tcBorders>
            <w:shd w:val="clear" w:color="auto" w:fill="auto"/>
            <w:noWrap/>
            <w:vAlign w:val="center"/>
            <w:hideMark/>
          </w:tcPr>
          <w:p w14:paraId="473B21E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608414470.00</w:t>
            </w:r>
          </w:p>
        </w:tc>
        <w:tc>
          <w:tcPr>
            <w:tcW w:w="6096" w:type="dxa"/>
            <w:tcBorders>
              <w:top w:val="nil"/>
              <w:left w:val="nil"/>
              <w:bottom w:val="single" w:sz="4" w:space="0" w:color="auto"/>
              <w:right w:val="single" w:sz="4" w:space="0" w:color="auto"/>
            </w:tcBorders>
            <w:shd w:val="clear" w:color="auto" w:fill="auto"/>
            <w:noWrap/>
            <w:vAlign w:val="bottom"/>
            <w:hideMark/>
          </w:tcPr>
          <w:p w14:paraId="42915C2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DE 1/2 CIRCULO AHUSADA (25-27 MM),LONGITUD DE LA HEBRA 68 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5D8878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8EC1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1AA4858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3175B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3993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295</w:t>
            </w:r>
          </w:p>
        </w:tc>
        <w:tc>
          <w:tcPr>
            <w:tcW w:w="1275" w:type="dxa"/>
            <w:tcBorders>
              <w:top w:val="nil"/>
              <w:left w:val="nil"/>
              <w:bottom w:val="single" w:sz="4" w:space="0" w:color="auto"/>
              <w:right w:val="single" w:sz="4" w:space="0" w:color="auto"/>
            </w:tcBorders>
            <w:shd w:val="clear" w:color="auto" w:fill="auto"/>
            <w:noWrap/>
            <w:vAlign w:val="center"/>
            <w:hideMark/>
          </w:tcPr>
          <w:p w14:paraId="75E3EC2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608420477.00</w:t>
            </w:r>
          </w:p>
        </w:tc>
        <w:tc>
          <w:tcPr>
            <w:tcW w:w="6096" w:type="dxa"/>
            <w:tcBorders>
              <w:top w:val="nil"/>
              <w:left w:val="nil"/>
              <w:bottom w:val="single" w:sz="4" w:space="0" w:color="auto"/>
              <w:right w:val="single" w:sz="4" w:space="0" w:color="auto"/>
            </w:tcBorders>
            <w:shd w:val="clear" w:color="auto" w:fill="auto"/>
            <w:noWrap/>
            <w:vAlign w:val="bottom"/>
            <w:hideMark/>
          </w:tcPr>
          <w:p w14:paraId="43E781D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236DE9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985B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2005DB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16AEF6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20A4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296</w:t>
            </w:r>
          </w:p>
        </w:tc>
        <w:tc>
          <w:tcPr>
            <w:tcW w:w="1275" w:type="dxa"/>
            <w:tcBorders>
              <w:top w:val="nil"/>
              <w:left w:val="nil"/>
              <w:bottom w:val="single" w:sz="4" w:space="0" w:color="auto"/>
              <w:right w:val="single" w:sz="4" w:space="0" w:color="auto"/>
            </w:tcBorders>
            <w:shd w:val="clear" w:color="auto" w:fill="auto"/>
            <w:noWrap/>
            <w:vAlign w:val="center"/>
            <w:hideMark/>
          </w:tcPr>
          <w:p w14:paraId="195BCEA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608420485.00</w:t>
            </w:r>
          </w:p>
        </w:tc>
        <w:tc>
          <w:tcPr>
            <w:tcW w:w="6096" w:type="dxa"/>
            <w:tcBorders>
              <w:top w:val="nil"/>
              <w:left w:val="nil"/>
              <w:bottom w:val="single" w:sz="4" w:space="0" w:color="auto"/>
              <w:right w:val="single" w:sz="4" w:space="0" w:color="auto"/>
            </w:tcBorders>
            <w:shd w:val="clear" w:color="auto" w:fill="auto"/>
            <w:noWrap/>
            <w:vAlign w:val="bottom"/>
            <w:hideMark/>
          </w:tcPr>
          <w:p w14:paraId="7212E1A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SINTETICA ABSORBIBLE. MONOFILAMENTO DE POLIDIOXANONA CON AGUJA. LONGITUD DE LA HEBRA. 70 A 75 CM. CALIBRE 6/0, AGUJA 3/8 CIRCULO, PUNTA AHUSADA DOBLE ARMADO (11-13 MM)</w:t>
            </w:r>
          </w:p>
        </w:tc>
        <w:tc>
          <w:tcPr>
            <w:tcW w:w="992" w:type="dxa"/>
            <w:tcBorders>
              <w:top w:val="nil"/>
              <w:left w:val="nil"/>
              <w:bottom w:val="single" w:sz="4" w:space="0" w:color="auto"/>
              <w:right w:val="single" w:sz="4" w:space="0" w:color="auto"/>
            </w:tcBorders>
            <w:shd w:val="clear" w:color="auto" w:fill="auto"/>
            <w:noWrap/>
            <w:vAlign w:val="center"/>
            <w:hideMark/>
          </w:tcPr>
          <w:p w14:paraId="5966FA5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9DAFA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62682BF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6D5D84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6F325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297</w:t>
            </w:r>
          </w:p>
        </w:tc>
        <w:tc>
          <w:tcPr>
            <w:tcW w:w="1275" w:type="dxa"/>
            <w:tcBorders>
              <w:top w:val="nil"/>
              <w:left w:val="nil"/>
              <w:bottom w:val="single" w:sz="4" w:space="0" w:color="auto"/>
              <w:right w:val="single" w:sz="4" w:space="0" w:color="auto"/>
            </w:tcBorders>
            <w:shd w:val="clear" w:color="auto" w:fill="auto"/>
            <w:noWrap/>
            <w:vAlign w:val="center"/>
            <w:hideMark/>
          </w:tcPr>
          <w:p w14:paraId="5AEBDB7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608690152.00</w:t>
            </w:r>
          </w:p>
        </w:tc>
        <w:tc>
          <w:tcPr>
            <w:tcW w:w="6096" w:type="dxa"/>
            <w:tcBorders>
              <w:top w:val="nil"/>
              <w:left w:val="nil"/>
              <w:bottom w:val="single" w:sz="4" w:space="0" w:color="auto"/>
              <w:right w:val="single" w:sz="4" w:space="0" w:color="auto"/>
            </w:tcBorders>
            <w:shd w:val="clear" w:color="auto" w:fill="auto"/>
            <w:noWrap/>
            <w:vAlign w:val="bottom"/>
            <w:hideMark/>
          </w:tcPr>
          <w:p w14:paraId="25507C7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TELA ADHESIVA,  DE ACETATO CON ADHESIVO EN UNA DE SUS CARAS. LONGITUD 10 M. , ANCHO 2.50 CM.</w:t>
            </w:r>
          </w:p>
        </w:tc>
        <w:tc>
          <w:tcPr>
            <w:tcW w:w="992" w:type="dxa"/>
            <w:tcBorders>
              <w:top w:val="nil"/>
              <w:left w:val="nil"/>
              <w:bottom w:val="single" w:sz="4" w:space="0" w:color="auto"/>
              <w:right w:val="single" w:sz="4" w:space="0" w:color="auto"/>
            </w:tcBorders>
            <w:shd w:val="clear" w:color="auto" w:fill="auto"/>
            <w:noWrap/>
            <w:vAlign w:val="center"/>
            <w:hideMark/>
          </w:tcPr>
          <w:p w14:paraId="1BC2C4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011C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37ACAF8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137</w:t>
            </w:r>
          </w:p>
        </w:tc>
      </w:tr>
      <w:tr w:rsidR="00E63AAA" w:rsidRPr="00E63AAA" w14:paraId="481431E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D621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298</w:t>
            </w:r>
          </w:p>
        </w:tc>
        <w:tc>
          <w:tcPr>
            <w:tcW w:w="1275" w:type="dxa"/>
            <w:tcBorders>
              <w:top w:val="nil"/>
              <w:left w:val="nil"/>
              <w:bottom w:val="single" w:sz="4" w:space="0" w:color="auto"/>
              <w:right w:val="single" w:sz="4" w:space="0" w:color="auto"/>
            </w:tcBorders>
            <w:shd w:val="clear" w:color="auto" w:fill="auto"/>
            <w:noWrap/>
            <w:vAlign w:val="center"/>
            <w:hideMark/>
          </w:tcPr>
          <w:p w14:paraId="25C2085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608940052.00</w:t>
            </w:r>
          </w:p>
        </w:tc>
        <w:tc>
          <w:tcPr>
            <w:tcW w:w="6096" w:type="dxa"/>
            <w:tcBorders>
              <w:top w:val="nil"/>
              <w:left w:val="nil"/>
              <w:bottom w:val="single" w:sz="4" w:space="0" w:color="auto"/>
              <w:right w:val="single" w:sz="4" w:space="0" w:color="auto"/>
            </w:tcBorders>
            <w:shd w:val="clear" w:color="auto" w:fill="auto"/>
            <w:noWrap/>
            <w:vAlign w:val="bottom"/>
            <w:hideMark/>
          </w:tcPr>
          <w:p w14:paraId="1FC7D10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TOALLA PARA GINECO-OBSTETRICIA. RECTANGULARES, CONSTITUIDAS POR CUATRO CAPAS DE MATERIAL ABSORBENTE.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4FAA82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6173A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449FF8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2E5137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CC67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299</w:t>
            </w:r>
          </w:p>
        </w:tc>
        <w:tc>
          <w:tcPr>
            <w:tcW w:w="1275" w:type="dxa"/>
            <w:tcBorders>
              <w:top w:val="nil"/>
              <w:left w:val="nil"/>
              <w:bottom w:val="single" w:sz="4" w:space="0" w:color="auto"/>
              <w:right w:val="single" w:sz="4" w:space="0" w:color="auto"/>
            </w:tcBorders>
            <w:shd w:val="clear" w:color="auto" w:fill="auto"/>
            <w:noWrap/>
            <w:vAlign w:val="center"/>
            <w:hideMark/>
          </w:tcPr>
          <w:p w14:paraId="41BBE19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609040100.00</w:t>
            </w:r>
          </w:p>
        </w:tc>
        <w:tc>
          <w:tcPr>
            <w:tcW w:w="6096" w:type="dxa"/>
            <w:tcBorders>
              <w:top w:val="nil"/>
              <w:left w:val="nil"/>
              <w:bottom w:val="single" w:sz="4" w:space="0" w:color="auto"/>
              <w:right w:val="single" w:sz="4" w:space="0" w:color="auto"/>
            </w:tcBorders>
            <w:shd w:val="clear" w:color="auto" w:fill="auto"/>
            <w:noWrap/>
            <w:vAlign w:val="bottom"/>
            <w:hideMark/>
          </w:tcPr>
          <w:p w14:paraId="5FCA264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ALGODON TORUNDAS.   500 GR.</w:t>
            </w:r>
          </w:p>
        </w:tc>
        <w:tc>
          <w:tcPr>
            <w:tcW w:w="992" w:type="dxa"/>
            <w:tcBorders>
              <w:top w:val="nil"/>
              <w:left w:val="nil"/>
              <w:bottom w:val="single" w:sz="4" w:space="0" w:color="auto"/>
              <w:right w:val="single" w:sz="4" w:space="0" w:color="auto"/>
            </w:tcBorders>
            <w:shd w:val="clear" w:color="auto" w:fill="auto"/>
            <w:noWrap/>
            <w:vAlign w:val="center"/>
            <w:hideMark/>
          </w:tcPr>
          <w:p w14:paraId="692C97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B6BAF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30B3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3BAAB35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C79A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1081D4A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609080114.00</w:t>
            </w:r>
          </w:p>
        </w:tc>
        <w:tc>
          <w:tcPr>
            <w:tcW w:w="6096" w:type="dxa"/>
            <w:tcBorders>
              <w:top w:val="nil"/>
              <w:left w:val="nil"/>
              <w:bottom w:val="single" w:sz="4" w:space="0" w:color="auto"/>
              <w:right w:val="single" w:sz="4" w:space="0" w:color="auto"/>
            </w:tcBorders>
            <w:shd w:val="clear" w:color="auto" w:fill="auto"/>
            <w:noWrap/>
            <w:vAlign w:val="bottom"/>
            <w:hideMark/>
          </w:tcPr>
          <w:p w14:paraId="5FC860E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P/CANALIZACION DE LATEX NATURAL, OPACO A LOS RAYOS X LONG. 45 CM. DIAM. 12.70 MM DE (1/2")</w:t>
            </w:r>
          </w:p>
        </w:tc>
        <w:tc>
          <w:tcPr>
            <w:tcW w:w="992" w:type="dxa"/>
            <w:tcBorders>
              <w:top w:val="nil"/>
              <w:left w:val="nil"/>
              <w:bottom w:val="single" w:sz="4" w:space="0" w:color="auto"/>
              <w:right w:val="single" w:sz="4" w:space="0" w:color="auto"/>
            </w:tcBorders>
            <w:shd w:val="clear" w:color="auto" w:fill="auto"/>
            <w:noWrap/>
            <w:vAlign w:val="center"/>
            <w:hideMark/>
          </w:tcPr>
          <w:p w14:paraId="2539CA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0F93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9852B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0A306A8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AFD2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301</w:t>
            </w:r>
          </w:p>
        </w:tc>
        <w:tc>
          <w:tcPr>
            <w:tcW w:w="1275" w:type="dxa"/>
            <w:tcBorders>
              <w:top w:val="nil"/>
              <w:left w:val="nil"/>
              <w:bottom w:val="single" w:sz="4" w:space="0" w:color="auto"/>
              <w:right w:val="single" w:sz="4" w:space="0" w:color="auto"/>
            </w:tcBorders>
            <w:shd w:val="clear" w:color="auto" w:fill="auto"/>
            <w:noWrap/>
            <w:vAlign w:val="center"/>
            <w:hideMark/>
          </w:tcPr>
          <w:p w14:paraId="5A19F95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609080627.00</w:t>
            </w:r>
          </w:p>
        </w:tc>
        <w:tc>
          <w:tcPr>
            <w:tcW w:w="6096" w:type="dxa"/>
            <w:tcBorders>
              <w:top w:val="nil"/>
              <w:left w:val="nil"/>
              <w:bottom w:val="single" w:sz="4" w:space="0" w:color="auto"/>
              <w:right w:val="single" w:sz="4" w:space="0" w:color="auto"/>
            </w:tcBorders>
            <w:shd w:val="clear" w:color="auto" w:fill="auto"/>
            <w:noWrap/>
            <w:vAlign w:val="bottom"/>
            <w:hideMark/>
          </w:tcPr>
          <w:p w14:paraId="317F566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92" w:type="dxa"/>
            <w:tcBorders>
              <w:top w:val="nil"/>
              <w:left w:val="nil"/>
              <w:bottom w:val="single" w:sz="4" w:space="0" w:color="auto"/>
              <w:right w:val="single" w:sz="4" w:space="0" w:color="auto"/>
            </w:tcBorders>
            <w:shd w:val="clear" w:color="auto" w:fill="auto"/>
            <w:noWrap/>
            <w:vAlign w:val="center"/>
            <w:hideMark/>
          </w:tcPr>
          <w:p w14:paraId="7D2342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BDFD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FAC90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758B69D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7453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302</w:t>
            </w:r>
          </w:p>
        </w:tc>
        <w:tc>
          <w:tcPr>
            <w:tcW w:w="1275" w:type="dxa"/>
            <w:tcBorders>
              <w:top w:val="nil"/>
              <w:left w:val="nil"/>
              <w:bottom w:val="single" w:sz="4" w:space="0" w:color="auto"/>
              <w:right w:val="single" w:sz="4" w:space="0" w:color="auto"/>
            </w:tcBorders>
            <w:shd w:val="clear" w:color="auto" w:fill="auto"/>
            <w:noWrap/>
            <w:vAlign w:val="center"/>
            <w:hideMark/>
          </w:tcPr>
          <w:p w14:paraId="4FC1A7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609322649.00</w:t>
            </w:r>
          </w:p>
        </w:tc>
        <w:tc>
          <w:tcPr>
            <w:tcW w:w="6096" w:type="dxa"/>
            <w:tcBorders>
              <w:top w:val="nil"/>
              <w:left w:val="nil"/>
              <w:bottom w:val="single" w:sz="4" w:space="0" w:color="auto"/>
              <w:right w:val="single" w:sz="4" w:space="0" w:color="auto"/>
            </w:tcBorders>
            <w:shd w:val="clear" w:color="auto" w:fill="auto"/>
            <w:noWrap/>
            <w:vAlign w:val="bottom"/>
            <w:hideMark/>
          </w:tcPr>
          <w:p w14:paraId="53480E9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VALVULA PARA DERIVACION DE LIQUIDO CEFALORRAQUIDEO DE DIAFRAGMA, PRESION MEDIA DE 60 A 80 MM. DE H20. CATETER CEFALICO O VENTRICULAR DE 13 CM.  MINIMO DE LONGITUD, CATETER PERITONEAL DE 90 CM.  MINIMO DE LONGITUD. TAMAÑO ADULTO</w:t>
            </w:r>
          </w:p>
        </w:tc>
        <w:tc>
          <w:tcPr>
            <w:tcW w:w="992" w:type="dxa"/>
            <w:tcBorders>
              <w:top w:val="nil"/>
              <w:left w:val="nil"/>
              <w:bottom w:val="single" w:sz="4" w:space="0" w:color="auto"/>
              <w:right w:val="single" w:sz="4" w:space="0" w:color="auto"/>
            </w:tcBorders>
            <w:shd w:val="clear" w:color="auto" w:fill="auto"/>
            <w:noWrap/>
            <w:vAlign w:val="center"/>
            <w:hideMark/>
          </w:tcPr>
          <w:p w14:paraId="0E63DD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3123D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037BE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7E4AEE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8DC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303</w:t>
            </w:r>
          </w:p>
        </w:tc>
        <w:tc>
          <w:tcPr>
            <w:tcW w:w="1275" w:type="dxa"/>
            <w:tcBorders>
              <w:top w:val="nil"/>
              <w:left w:val="nil"/>
              <w:bottom w:val="single" w:sz="4" w:space="0" w:color="auto"/>
              <w:right w:val="single" w:sz="4" w:space="0" w:color="auto"/>
            </w:tcBorders>
            <w:shd w:val="clear" w:color="auto" w:fill="auto"/>
            <w:noWrap/>
            <w:vAlign w:val="center"/>
            <w:hideMark/>
          </w:tcPr>
          <w:p w14:paraId="51CD451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609410982.00</w:t>
            </w:r>
          </w:p>
        </w:tc>
        <w:tc>
          <w:tcPr>
            <w:tcW w:w="6096" w:type="dxa"/>
            <w:tcBorders>
              <w:top w:val="nil"/>
              <w:left w:val="nil"/>
              <w:bottom w:val="single" w:sz="4" w:space="0" w:color="auto"/>
              <w:right w:val="single" w:sz="4" w:space="0" w:color="auto"/>
            </w:tcBorders>
            <w:shd w:val="clear" w:color="auto" w:fill="auto"/>
            <w:noWrap/>
            <w:vAlign w:val="bottom"/>
            <w:hideMark/>
          </w:tcPr>
          <w:p w14:paraId="4ADF7F2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INTERCAMBIADOR DE CALOR - NARIZ ARTIFICIAL COMO CONSUMIBLE DE LA 531.941.0980 VENTILADOR VOLUMETRICO NEONATAL-PEDIATRICO-ADULTO. PIEZA.</w:t>
            </w:r>
          </w:p>
        </w:tc>
        <w:tc>
          <w:tcPr>
            <w:tcW w:w="992" w:type="dxa"/>
            <w:tcBorders>
              <w:top w:val="nil"/>
              <w:left w:val="nil"/>
              <w:bottom w:val="single" w:sz="4" w:space="0" w:color="auto"/>
              <w:right w:val="single" w:sz="4" w:space="0" w:color="auto"/>
            </w:tcBorders>
            <w:shd w:val="clear" w:color="auto" w:fill="auto"/>
            <w:noWrap/>
            <w:vAlign w:val="center"/>
            <w:hideMark/>
          </w:tcPr>
          <w:p w14:paraId="7B1F06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45F04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1F3FF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23DD964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17CB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304</w:t>
            </w:r>
          </w:p>
        </w:tc>
        <w:tc>
          <w:tcPr>
            <w:tcW w:w="1275" w:type="dxa"/>
            <w:tcBorders>
              <w:top w:val="nil"/>
              <w:left w:val="nil"/>
              <w:bottom w:val="single" w:sz="4" w:space="0" w:color="auto"/>
              <w:right w:val="single" w:sz="4" w:space="0" w:color="auto"/>
            </w:tcBorders>
            <w:shd w:val="clear" w:color="auto" w:fill="auto"/>
            <w:noWrap/>
            <w:vAlign w:val="center"/>
            <w:hideMark/>
          </w:tcPr>
          <w:p w14:paraId="3AD3F0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609460035.00</w:t>
            </w:r>
          </w:p>
        </w:tc>
        <w:tc>
          <w:tcPr>
            <w:tcW w:w="6096" w:type="dxa"/>
            <w:tcBorders>
              <w:top w:val="nil"/>
              <w:left w:val="nil"/>
              <w:bottom w:val="single" w:sz="4" w:space="0" w:color="auto"/>
              <w:right w:val="single" w:sz="4" w:space="0" w:color="auto"/>
            </w:tcBorders>
            <w:shd w:val="clear" w:color="auto" w:fill="auto"/>
            <w:noWrap/>
            <w:vAlign w:val="bottom"/>
            <w:hideMark/>
          </w:tcPr>
          <w:p w14:paraId="6FC9E9F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VASO PARA MEDICAMENTOS, DE PLASTICO, CAPACIDAD 30 ML (1 ONZA)</w:t>
            </w:r>
          </w:p>
        </w:tc>
        <w:tc>
          <w:tcPr>
            <w:tcW w:w="992" w:type="dxa"/>
            <w:tcBorders>
              <w:top w:val="nil"/>
              <w:left w:val="nil"/>
              <w:bottom w:val="single" w:sz="4" w:space="0" w:color="auto"/>
              <w:right w:val="single" w:sz="4" w:space="0" w:color="auto"/>
            </w:tcBorders>
            <w:shd w:val="clear" w:color="auto" w:fill="auto"/>
            <w:noWrap/>
            <w:vAlign w:val="center"/>
            <w:hideMark/>
          </w:tcPr>
          <w:p w14:paraId="3020E4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E3FD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D91224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205F481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D9EA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305</w:t>
            </w:r>
          </w:p>
        </w:tc>
        <w:tc>
          <w:tcPr>
            <w:tcW w:w="1275" w:type="dxa"/>
            <w:tcBorders>
              <w:top w:val="nil"/>
              <w:left w:val="nil"/>
              <w:bottom w:val="single" w:sz="4" w:space="0" w:color="auto"/>
              <w:right w:val="single" w:sz="4" w:space="0" w:color="auto"/>
            </w:tcBorders>
            <w:shd w:val="clear" w:color="auto" w:fill="auto"/>
            <w:noWrap/>
            <w:vAlign w:val="center"/>
            <w:hideMark/>
          </w:tcPr>
          <w:p w14:paraId="7106BEE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609530092.00</w:t>
            </w:r>
          </w:p>
        </w:tc>
        <w:tc>
          <w:tcPr>
            <w:tcW w:w="6096" w:type="dxa"/>
            <w:tcBorders>
              <w:top w:val="nil"/>
              <w:left w:val="nil"/>
              <w:bottom w:val="single" w:sz="4" w:space="0" w:color="auto"/>
              <w:right w:val="single" w:sz="4" w:space="0" w:color="auto"/>
            </w:tcBorders>
            <w:shd w:val="clear" w:color="auto" w:fill="auto"/>
            <w:noWrap/>
            <w:vAlign w:val="bottom"/>
            <w:hideMark/>
          </w:tcPr>
          <w:p w14:paraId="2AD7059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ELASTICA  ADHESIVA, DE ALGODON Y FIBRA SINTETICA, CON ADHESIVO EN UNA DE SUS CARAS LONGITUD 2.7 M.  ANCHO: 10.0 CM.</w:t>
            </w:r>
          </w:p>
        </w:tc>
        <w:tc>
          <w:tcPr>
            <w:tcW w:w="992" w:type="dxa"/>
            <w:tcBorders>
              <w:top w:val="nil"/>
              <w:left w:val="nil"/>
              <w:bottom w:val="single" w:sz="4" w:space="0" w:color="auto"/>
              <w:right w:val="single" w:sz="4" w:space="0" w:color="auto"/>
            </w:tcBorders>
            <w:shd w:val="clear" w:color="auto" w:fill="auto"/>
            <w:noWrap/>
            <w:vAlign w:val="center"/>
            <w:hideMark/>
          </w:tcPr>
          <w:p w14:paraId="15FEC2A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7F6F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8F740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128298D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5CAE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306</w:t>
            </w:r>
          </w:p>
        </w:tc>
        <w:tc>
          <w:tcPr>
            <w:tcW w:w="1275" w:type="dxa"/>
            <w:tcBorders>
              <w:top w:val="nil"/>
              <w:left w:val="nil"/>
              <w:bottom w:val="single" w:sz="4" w:space="0" w:color="auto"/>
              <w:right w:val="single" w:sz="4" w:space="0" w:color="auto"/>
            </w:tcBorders>
            <w:shd w:val="clear" w:color="auto" w:fill="auto"/>
            <w:noWrap/>
            <w:vAlign w:val="center"/>
            <w:hideMark/>
          </w:tcPr>
          <w:p w14:paraId="38B1C83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609530456.00</w:t>
            </w:r>
          </w:p>
        </w:tc>
        <w:tc>
          <w:tcPr>
            <w:tcW w:w="6096" w:type="dxa"/>
            <w:tcBorders>
              <w:top w:val="nil"/>
              <w:left w:val="nil"/>
              <w:bottom w:val="single" w:sz="4" w:space="0" w:color="auto"/>
              <w:right w:val="single" w:sz="4" w:space="0" w:color="auto"/>
            </w:tcBorders>
            <w:shd w:val="clear" w:color="auto" w:fill="auto"/>
            <w:noWrap/>
            <w:vAlign w:val="bottom"/>
            <w:hideMark/>
          </w:tcPr>
          <w:p w14:paraId="175B01E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ENYESADA, DE GASA DE ALGODON, RECUBIERTAS DE UNA CAPA UNIFORME DE YESO GRADO MEDICO. LONGITUD 2.75 M. ANCHO 5 CM.</w:t>
            </w:r>
          </w:p>
        </w:tc>
        <w:tc>
          <w:tcPr>
            <w:tcW w:w="992" w:type="dxa"/>
            <w:tcBorders>
              <w:top w:val="nil"/>
              <w:left w:val="nil"/>
              <w:bottom w:val="single" w:sz="4" w:space="0" w:color="auto"/>
              <w:right w:val="single" w:sz="4" w:space="0" w:color="auto"/>
            </w:tcBorders>
            <w:shd w:val="clear" w:color="auto" w:fill="auto"/>
            <w:noWrap/>
            <w:vAlign w:val="center"/>
            <w:hideMark/>
          </w:tcPr>
          <w:p w14:paraId="196511E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6C7E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3E4259F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71CE69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2E8C2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307</w:t>
            </w:r>
          </w:p>
        </w:tc>
        <w:tc>
          <w:tcPr>
            <w:tcW w:w="1275" w:type="dxa"/>
            <w:tcBorders>
              <w:top w:val="nil"/>
              <w:left w:val="nil"/>
              <w:bottom w:val="single" w:sz="4" w:space="0" w:color="auto"/>
              <w:right w:val="single" w:sz="4" w:space="0" w:color="auto"/>
            </w:tcBorders>
            <w:shd w:val="clear" w:color="auto" w:fill="auto"/>
            <w:noWrap/>
            <w:vAlign w:val="center"/>
            <w:hideMark/>
          </w:tcPr>
          <w:p w14:paraId="0FC4A84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609530555.00</w:t>
            </w:r>
          </w:p>
        </w:tc>
        <w:tc>
          <w:tcPr>
            <w:tcW w:w="6096" w:type="dxa"/>
            <w:tcBorders>
              <w:top w:val="nil"/>
              <w:left w:val="nil"/>
              <w:bottom w:val="single" w:sz="4" w:space="0" w:color="auto"/>
              <w:right w:val="single" w:sz="4" w:space="0" w:color="auto"/>
            </w:tcBorders>
            <w:shd w:val="clear" w:color="auto" w:fill="auto"/>
            <w:noWrap/>
            <w:vAlign w:val="bottom"/>
            <w:hideMark/>
          </w:tcPr>
          <w:p w14:paraId="0677ED3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ENYESADA, DE GASA DE ALGODON, RECUBIERTAS DE UNA CAPA UNIFORME DE YESO GRADO MEDICO. LONGITUD 2.75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41D4B0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86BD7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271F2B5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64F4DC5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AF0C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308</w:t>
            </w:r>
          </w:p>
        </w:tc>
        <w:tc>
          <w:tcPr>
            <w:tcW w:w="1275" w:type="dxa"/>
            <w:tcBorders>
              <w:top w:val="nil"/>
              <w:left w:val="nil"/>
              <w:bottom w:val="single" w:sz="4" w:space="0" w:color="auto"/>
              <w:right w:val="single" w:sz="4" w:space="0" w:color="auto"/>
            </w:tcBorders>
            <w:shd w:val="clear" w:color="auto" w:fill="auto"/>
            <w:noWrap/>
            <w:vAlign w:val="center"/>
            <w:hideMark/>
          </w:tcPr>
          <w:p w14:paraId="5476FAE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609530746.00</w:t>
            </w:r>
          </w:p>
        </w:tc>
        <w:tc>
          <w:tcPr>
            <w:tcW w:w="6096" w:type="dxa"/>
            <w:tcBorders>
              <w:top w:val="nil"/>
              <w:left w:val="nil"/>
              <w:bottom w:val="single" w:sz="4" w:space="0" w:color="auto"/>
              <w:right w:val="single" w:sz="4" w:space="0" w:color="auto"/>
            </w:tcBorders>
            <w:shd w:val="clear" w:color="auto" w:fill="auto"/>
            <w:noWrap/>
            <w:vAlign w:val="bottom"/>
            <w:hideMark/>
          </w:tcPr>
          <w:p w14:paraId="7384341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1</w:t>
            </w:r>
          </w:p>
        </w:tc>
        <w:tc>
          <w:tcPr>
            <w:tcW w:w="992" w:type="dxa"/>
            <w:tcBorders>
              <w:top w:val="nil"/>
              <w:left w:val="nil"/>
              <w:bottom w:val="single" w:sz="4" w:space="0" w:color="auto"/>
              <w:right w:val="single" w:sz="4" w:space="0" w:color="auto"/>
            </w:tcBorders>
            <w:shd w:val="clear" w:color="auto" w:fill="auto"/>
            <w:noWrap/>
            <w:vAlign w:val="center"/>
            <w:hideMark/>
          </w:tcPr>
          <w:p w14:paraId="31CFAE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6725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B2491A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115822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B57DD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309</w:t>
            </w:r>
          </w:p>
        </w:tc>
        <w:tc>
          <w:tcPr>
            <w:tcW w:w="1275" w:type="dxa"/>
            <w:tcBorders>
              <w:top w:val="nil"/>
              <w:left w:val="nil"/>
              <w:bottom w:val="single" w:sz="4" w:space="0" w:color="auto"/>
              <w:right w:val="single" w:sz="4" w:space="0" w:color="auto"/>
            </w:tcBorders>
            <w:shd w:val="clear" w:color="auto" w:fill="auto"/>
            <w:noWrap/>
            <w:vAlign w:val="center"/>
            <w:hideMark/>
          </w:tcPr>
          <w:p w14:paraId="6DA9C6E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609530753.00</w:t>
            </w:r>
          </w:p>
        </w:tc>
        <w:tc>
          <w:tcPr>
            <w:tcW w:w="6096" w:type="dxa"/>
            <w:tcBorders>
              <w:top w:val="nil"/>
              <w:left w:val="nil"/>
              <w:bottom w:val="single" w:sz="4" w:space="0" w:color="auto"/>
              <w:right w:val="single" w:sz="4" w:space="0" w:color="auto"/>
            </w:tcBorders>
            <w:shd w:val="clear" w:color="auto" w:fill="auto"/>
            <w:noWrap/>
            <w:vAlign w:val="bottom"/>
            <w:hideMark/>
          </w:tcPr>
          <w:p w14:paraId="2541247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2</w:t>
            </w:r>
          </w:p>
        </w:tc>
        <w:tc>
          <w:tcPr>
            <w:tcW w:w="992" w:type="dxa"/>
            <w:tcBorders>
              <w:top w:val="nil"/>
              <w:left w:val="nil"/>
              <w:bottom w:val="single" w:sz="4" w:space="0" w:color="auto"/>
              <w:right w:val="single" w:sz="4" w:space="0" w:color="auto"/>
            </w:tcBorders>
            <w:shd w:val="clear" w:color="auto" w:fill="auto"/>
            <w:noWrap/>
            <w:vAlign w:val="center"/>
            <w:hideMark/>
          </w:tcPr>
          <w:p w14:paraId="4F202C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455F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07E1C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69076F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2FC67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310</w:t>
            </w:r>
          </w:p>
        </w:tc>
        <w:tc>
          <w:tcPr>
            <w:tcW w:w="1275" w:type="dxa"/>
            <w:tcBorders>
              <w:top w:val="nil"/>
              <w:left w:val="nil"/>
              <w:bottom w:val="single" w:sz="4" w:space="0" w:color="auto"/>
              <w:right w:val="single" w:sz="4" w:space="0" w:color="auto"/>
            </w:tcBorders>
            <w:shd w:val="clear" w:color="auto" w:fill="auto"/>
            <w:noWrap/>
            <w:vAlign w:val="center"/>
            <w:hideMark/>
          </w:tcPr>
          <w:p w14:paraId="30DEE14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609530761.00</w:t>
            </w:r>
          </w:p>
        </w:tc>
        <w:tc>
          <w:tcPr>
            <w:tcW w:w="6096" w:type="dxa"/>
            <w:tcBorders>
              <w:top w:val="nil"/>
              <w:left w:val="nil"/>
              <w:bottom w:val="single" w:sz="4" w:space="0" w:color="auto"/>
              <w:right w:val="single" w:sz="4" w:space="0" w:color="auto"/>
            </w:tcBorders>
            <w:shd w:val="clear" w:color="auto" w:fill="auto"/>
            <w:noWrap/>
            <w:vAlign w:val="bottom"/>
            <w:hideMark/>
          </w:tcPr>
          <w:p w14:paraId="71757D9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3</w:t>
            </w:r>
          </w:p>
        </w:tc>
        <w:tc>
          <w:tcPr>
            <w:tcW w:w="992" w:type="dxa"/>
            <w:tcBorders>
              <w:top w:val="nil"/>
              <w:left w:val="nil"/>
              <w:bottom w:val="single" w:sz="4" w:space="0" w:color="auto"/>
              <w:right w:val="single" w:sz="4" w:space="0" w:color="auto"/>
            </w:tcBorders>
            <w:shd w:val="clear" w:color="auto" w:fill="auto"/>
            <w:noWrap/>
            <w:vAlign w:val="center"/>
            <w:hideMark/>
          </w:tcPr>
          <w:p w14:paraId="4360F6E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ECFA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34C060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9A1063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319B1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311</w:t>
            </w:r>
          </w:p>
        </w:tc>
        <w:tc>
          <w:tcPr>
            <w:tcW w:w="1275" w:type="dxa"/>
            <w:tcBorders>
              <w:top w:val="nil"/>
              <w:left w:val="nil"/>
              <w:bottom w:val="single" w:sz="4" w:space="0" w:color="auto"/>
              <w:right w:val="single" w:sz="4" w:space="0" w:color="auto"/>
            </w:tcBorders>
            <w:shd w:val="clear" w:color="auto" w:fill="auto"/>
            <w:noWrap/>
            <w:vAlign w:val="center"/>
            <w:hideMark/>
          </w:tcPr>
          <w:p w14:paraId="3D173F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609530779.00</w:t>
            </w:r>
          </w:p>
        </w:tc>
        <w:tc>
          <w:tcPr>
            <w:tcW w:w="6096" w:type="dxa"/>
            <w:tcBorders>
              <w:top w:val="nil"/>
              <w:left w:val="nil"/>
              <w:bottom w:val="single" w:sz="4" w:space="0" w:color="auto"/>
              <w:right w:val="single" w:sz="4" w:space="0" w:color="auto"/>
            </w:tcBorders>
            <w:shd w:val="clear" w:color="auto" w:fill="auto"/>
            <w:noWrap/>
            <w:vAlign w:val="bottom"/>
            <w:hideMark/>
          </w:tcPr>
          <w:p w14:paraId="3FFC7C5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4</w:t>
            </w:r>
          </w:p>
        </w:tc>
        <w:tc>
          <w:tcPr>
            <w:tcW w:w="992" w:type="dxa"/>
            <w:tcBorders>
              <w:top w:val="nil"/>
              <w:left w:val="nil"/>
              <w:bottom w:val="single" w:sz="4" w:space="0" w:color="auto"/>
              <w:right w:val="single" w:sz="4" w:space="0" w:color="auto"/>
            </w:tcBorders>
            <w:shd w:val="clear" w:color="auto" w:fill="auto"/>
            <w:noWrap/>
            <w:vAlign w:val="center"/>
            <w:hideMark/>
          </w:tcPr>
          <w:p w14:paraId="543B82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02BC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0A711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D506D8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79940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312</w:t>
            </w:r>
          </w:p>
        </w:tc>
        <w:tc>
          <w:tcPr>
            <w:tcW w:w="1275" w:type="dxa"/>
            <w:tcBorders>
              <w:top w:val="nil"/>
              <w:left w:val="nil"/>
              <w:bottom w:val="single" w:sz="4" w:space="0" w:color="auto"/>
              <w:right w:val="single" w:sz="4" w:space="0" w:color="auto"/>
            </w:tcBorders>
            <w:shd w:val="clear" w:color="auto" w:fill="auto"/>
            <w:noWrap/>
            <w:vAlign w:val="center"/>
            <w:hideMark/>
          </w:tcPr>
          <w:p w14:paraId="202F9A3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609530787.00</w:t>
            </w:r>
          </w:p>
        </w:tc>
        <w:tc>
          <w:tcPr>
            <w:tcW w:w="6096" w:type="dxa"/>
            <w:tcBorders>
              <w:top w:val="nil"/>
              <w:left w:val="nil"/>
              <w:bottom w:val="single" w:sz="4" w:space="0" w:color="auto"/>
              <w:right w:val="single" w:sz="4" w:space="0" w:color="auto"/>
            </w:tcBorders>
            <w:shd w:val="clear" w:color="auto" w:fill="auto"/>
            <w:noWrap/>
            <w:vAlign w:val="bottom"/>
            <w:hideMark/>
          </w:tcPr>
          <w:p w14:paraId="5D3D18F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5</w:t>
            </w:r>
          </w:p>
        </w:tc>
        <w:tc>
          <w:tcPr>
            <w:tcW w:w="992" w:type="dxa"/>
            <w:tcBorders>
              <w:top w:val="nil"/>
              <w:left w:val="nil"/>
              <w:bottom w:val="single" w:sz="4" w:space="0" w:color="auto"/>
              <w:right w:val="single" w:sz="4" w:space="0" w:color="auto"/>
            </w:tcBorders>
            <w:shd w:val="clear" w:color="auto" w:fill="auto"/>
            <w:noWrap/>
            <w:vAlign w:val="center"/>
            <w:hideMark/>
          </w:tcPr>
          <w:p w14:paraId="0BF45A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513F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FED4A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5ED46C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871A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313</w:t>
            </w:r>
          </w:p>
        </w:tc>
        <w:tc>
          <w:tcPr>
            <w:tcW w:w="1275" w:type="dxa"/>
            <w:tcBorders>
              <w:top w:val="nil"/>
              <w:left w:val="nil"/>
              <w:bottom w:val="single" w:sz="4" w:space="0" w:color="auto"/>
              <w:right w:val="single" w:sz="4" w:space="0" w:color="auto"/>
            </w:tcBorders>
            <w:shd w:val="clear" w:color="auto" w:fill="auto"/>
            <w:noWrap/>
            <w:vAlign w:val="center"/>
            <w:hideMark/>
          </w:tcPr>
          <w:p w14:paraId="771D0C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609530795.00</w:t>
            </w:r>
          </w:p>
        </w:tc>
        <w:tc>
          <w:tcPr>
            <w:tcW w:w="6096" w:type="dxa"/>
            <w:tcBorders>
              <w:top w:val="nil"/>
              <w:left w:val="nil"/>
              <w:bottom w:val="single" w:sz="4" w:space="0" w:color="auto"/>
              <w:right w:val="single" w:sz="4" w:space="0" w:color="auto"/>
            </w:tcBorders>
            <w:shd w:val="clear" w:color="auto" w:fill="auto"/>
            <w:noWrap/>
            <w:vAlign w:val="bottom"/>
            <w:hideMark/>
          </w:tcPr>
          <w:p w14:paraId="30813A3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DE MALLA ELASTICA FORMA TUBULAR, LONGITUD 100 M. NUMERO 6</w:t>
            </w:r>
          </w:p>
        </w:tc>
        <w:tc>
          <w:tcPr>
            <w:tcW w:w="992" w:type="dxa"/>
            <w:tcBorders>
              <w:top w:val="nil"/>
              <w:left w:val="nil"/>
              <w:bottom w:val="single" w:sz="4" w:space="0" w:color="auto"/>
              <w:right w:val="single" w:sz="4" w:space="0" w:color="auto"/>
            </w:tcBorders>
            <w:shd w:val="clear" w:color="auto" w:fill="auto"/>
            <w:noWrap/>
            <w:vAlign w:val="center"/>
            <w:hideMark/>
          </w:tcPr>
          <w:p w14:paraId="68A321B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51BCE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BC9C0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1483B4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C215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314</w:t>
            </w:r>
          </w:p>
        </w:tc>
        <w:tc>
          <w:tcPr>
            <w:tcW w:w="1275" w:type="dxa"/>
            <w:tcBorders>
              <w:top w:val="nil"/>
              <w:left w:val="nil"/>
              <w:bottom w:val="single" w:sz="4" w:space="0" w:color="auto"/>
              <w:right w:val="single" w:sz="4" w:space="0" w:color="auto"/>
            </w:tcBorders>
            <w:shd w:val="clear" w:color="auto" w:fill="auto"/>
            <w:noWrap/>
            <w:vAlign w:val="center"/>
            <w:hideMark/>
          </w:tcPr>
          <w:p w14:paraId="42B7AA8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609530969.00</w:t>
            </w:r>
          </w:p>
        </w:tc>
        <w:tc>
          <w:tcPr>
            <w:tcW w:w="6096" w:type="dxa"/>
            <w:tcBorders>
              <w:top w:val="nil"/>
              <w:left w:val="nil"/>
              <w:bottom w:val="single" w:sz="4" w:space="0" w:color="auto"/>
              <w:right w:val="single" w:sz="4" w:space="0" w:color="auto"/>
            </w:tcBorders>
            <w:shd w:val="clear" w:color="auto" w:fill="auto"/>
            <w:noWrap/>
            <w:vAlign w:val="bottom"/>
            <w:hideMark/>
          </w:tcPr>
          <w:p w14:paraId="1B15AD1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GUATA TUBULAR DE ALGODON, ESTOQUINETE Y DIMENSIONES INTERMEDIAS ENTRE LAS ESPECIFICADAS. LONGITUD 22.81 M. ANCHO 7.5 CM.</w:t>
            </w:r>
          </w:p>
        </w:tc>
        <w:tc>
          <w:tcPr>
            <w:tcW w:w="992" w:type="dxa"/>
            <w:tcBorders>
              <w:top w:val="nil"/>
              <w:left w:val="nil"/>
              <w:bottom w:val="single" w:sz="4" w:space="0" w:color="auto"/>
              <w:right w:val="single" w:sz="4" w:space="0" w:color="auto"/>
            </w:tcBorders>
            <w:shd w:val="clear" w:color="auto" w:fill="auto"/>
            <w:noWrap/>
            <w:vAlign w:val="center"/>
            <w:hideMark/>
          </w:tcPr>
          <w:p w14:paraId="299D75F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8C24F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16A2CD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06D892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18068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315</w:t>
            </w:r>
          </w:p>
        </w:tc>
        <w:tc>
          <w:tcPr>
            <w:tcW w:w="1275" w:type="dxa"/>
            <w:tcBorders>
              <w:top w:val="nil"/>
              <w:left w:val="nil"/>
              <w:bottom w:val="single" w:sz="4" w:space="0" w:color="auto"/>
              <w:right w:val="single" w:sz="4" w:space="0" w:color="auto"/>
            </w:tcBorders>
            <w:shd w:val="clear" w:color="auto" w:fill="auto"/>
            <w:noWrap/>
            <w:vAlign w:val="center"/>
            <w:hideMark/>
          </w:tcPr>
          <w:p w14:paraId="03BEAE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609532825.00</w:t>
            </w:r>
          </w:p>
        </w:tc>
        <w:tc>
          <w:tcPr>
            <w:tcW w:w="6096" w:type="dxa"/>
            <w:tcBorders>
              <w:top w:val="nil"/>
              <w:left w:val="nil"/>
              <w:bottom w:val="single" w:sz="4" w:space="0" w:color="auto"/>
              <w:right w:val="single" w:sz="4" w:space="0" w:color="auto"/>
            </w:tcBorders>
            <w:shd w:val="clear" w:color="auto" w:fill="auto"/>
            <w:noWrap/>
            <w:vAlign w:val="bottom"/>
            <w:hideMark/>
          </w:tcPr>
          <w:p w14:paraId="45260AB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ELASTICA DE TEJIDO PLANO DE ALGODON CON FIBRAS SINTETICAS LONG. 5 M. ANCHO 30 CM.</w:t>
            </w:r>
          </w:p>
        </w:tc>
        <w:tc>
          <w:tcPr>
            <w:tcW w:w="992" w:type="dxa"/>
            <w:tcBorders>
              <w:top w:val="nil"/>
              <w:left w:val="nil"/>
              <w:bottom w:val="single" w:sz="4" w:space="0" w:color="auto"/>
              <w:right w:val="single" w:sz="4" w:space="0" w:color="auto"/>
            </w:tcBorders>
            <w:shd w:val="clear" w:color="auto" w:fill="auto"/>
            <w:noWrap/>
            <w:vAlign w:val="center"/>
            <w:hideMark/>
          </w:tcPr>
          <w:p w14:paraId="5F77059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41D971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E3B350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759</w:t>
            </w:r>
          </w:p>
        </w:tc>
      </w:tr>
      <w:tr w:rsidR="00E63AAA" w:rsidRPr="00E63AAA" w14:paraId="796EE03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32BD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316</w:t>
            </w:r>
          </w:p>
        </w:tc>
        <w:tc>
          <w:tcPr>
            <w:tcW w:w="1275" w:type="dxa"/>
            <w:tcBorders>
              <w:top w:val="nil"/>
              <w:left w:val="nil"/>
              <w:bottom w:val="single" w:sz="4" w:space="0" w:color="auto"/>
              <w:right w:val="single" w:sz="4" w:space="0" w:color="auto"/>
            </w:tcBorders>
            <w:shd w:val="clear" w:color="auto" w:fill="auto"/>
            <w:noWrap/>
            <w:vAlign w:val="center"/>
            <w:hideMark/>
          </w:tcPr>
          <w:p w14:paraId="369939B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609532858.00</w:t>
            </w:r>
          </w:p>
        </w:tc>
        <w:tc>
          <w:tcPr>
            <w:tcW w:w="6096" w:type="dxa"/>
            <w:tcBorders>
              <w:top w:val="nil"/>
              <w:left w:val="nil"/>
              <w:bottom w:val="single" w:sz="4" w:space="0" w:color="auto"/>
              <w:right w:val="single" w:sz="4" w:space="0" w:color="auto"/>
            </w:tcBorders>
            <w:shd w:val="clear" w:color="auto" w:fill="auto"/>
            <w:noWrap/>
            <w:vAlign w:val="bottom"/>
            <w:hideMark/>
          </w:tcPr>
          <w:p w14:paraId="2F48E45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ELASTICA DE TEJIDO PLANO: DE ALGODON CON FIBRAS SINTETICAS. LONGITUD 5 M..ANCHO 5 CM.</w:t>
            </w:r>
          </w:p>
        </w:tc>
        <w:tc>
          <w:tcPr>
            <w:tcW w:w="992" w:type="dxa"/>
            <w:tcBorders>
              <w:top w:val="nil"/>
              <w:left w:val="nil"/>
              <w:bottom w:val="single" w:sz="4" w:space="0" w:color="auto"/>
              <w:right w:val="single" w:sz="4" w:space="0" w:color="auto"/>
            </w:tcBorders>
            <w:shd w:val="clear" w:color="auto" w:fill="auto"/>
            <w:noWrap/>
            <w:vAlign w:val="center"/>
            <w:hideMark/>
          </w:tcPr>
          <w:p w14:paraId="1A6CF84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7CD2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C998AC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4A241D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9CA6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317</w:t>
            </w:r>
          </w:p>
        </w:tc>
        <w:tc>
          <w:tcPr>
            <w:tcW w:w="1275" w:type="dxa"/>
            <w:tcBorders>
              <w:top w:val="nil"/>
              <w:left w:val="nil"/>
              <w:bottom w:val="single" w:sz="4" w:space="0" w:color="auto"/>
              <w:right w:val="single" w:sz="4" w:space="0" w:color="auto"/>
            </w:tcBorders>
            <w:shd w:val="clear" w:color="auto" w:fill="auto"/>
            <w:noWrap/>
            <w:vAlign w:val="center"/>
            <w:hideMark/>
          </w:tcPr>
          <w:p w14:paraId="6DBD93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609532866.00</w:t>
            </w:r>
          </w:p>
        </w:tc>
        <w:tc>
          <w:tcPr>
            <w:tcW w:w="6096" w:type="dxa"/>
            <w:tcBorders>
              <w:top w:val="nil"/>
              <w:left w:val="nil"/>
              <w:bottom w:val="single" w:sz="4" w:space="0" w:color="auto"/>
              <w:right w:val="single" w:sz="4" w:space="0" w:color="auto"/>
            </w:tcBorders>
            <w:shd w:val="clear" w:color="auto" w:fill="auto"/>
            <w:noWrap/>
            <w:vAlign w:val="bottom"/>
            <w:hideMark/>
          </w:tcPr>
          <w:p w14:paraId="1CD4D7F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ELASTICA DE TEJIDO PLANO: DE ALGODON CON FIBRAS SINTETICAS. LONGITUD 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2C6EB2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BE89F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01C052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122</w:t>
            </w:r>
          </w:p>
        </w:tc>
      </w:tr>
      <w:tr w:rsidR="00E63AAA" w:rsidRPr="00E63AAA" w14:paraId="01770FF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55F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318</w:t>
            </w:r>
          </w:p>
        </w:tc>
        <w:tc>
          <w:tcPr>
            <w:tcW w:w="1275" w:type="dxa"/>
            <w:tcBorders>
              <w:top w:val="nil"/>
              <w:left w:val="nil"/>
              <w:bottom w:val="single" w:sz="4" w:space="0" w:color="auto"/>
              <w:right w:val="single" w:sz="4" w:space="0" w:color="auto"/>
            </w:tcBorders>
            <w:shd w:val="clear" w:color="auto" w:fill="auto"/>
            <w:noWrap/>
            <w:vAlign w:val="center"/>
            <w:hideMark/>
          </w:tcPr>
          <w:p w14:paraId="259A8B2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609532874.00</w:t>
            </w:r>
          </w:p>
        </w:tc>
        <w:tc>
          <w:tcPr>
            <w:tcW w:w="6096" w:type="dxa"/>
            <w:tcBorders>
              <w:top w:val="nil"/>
              <w:left w:val="nil"/>
              <w:bottom w:val="single" w:sz="4" w:space="0" w:color="auto"/>
              <w:right w:val="single" w:sz="4" w:space="0" w:color="auto"/>
            </w:tcBorders>
            <w:shd w:val="clear" w:color="auto" w:fill="auto"/>
            <w:noWrap/>
            <w:vAlign w:val="bottom"/>
            <w:hideMark/>
          </w:tcPr>
          <w:p w14:paraId="34D8E5D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VENDA ELASTICA DE TEJIDO PLANO: DE ALGODON CON FIBRAS SINTETICAS. LONGITUD 5 M. ANCHO 15 CM.</w:t>
            </w:r>
          </w:p>
        </w:tc>
        <w:tc>
          <w:tcPr>
            <w:tcW w:w="992" w:type="dxa"/>
            <w:tcBorders>
              <w:top w:val="nil"/>
              <w:left w:val="nil"/>
              <w:bottom w:val="single" w:sz="4" w:space="0" w:color="auto"/>
              <w:right w:val="single" w:sz="4" w:space="0" w:color="auto"/>
            </w:tcBorders>
            <w:shd w:val="clear" w:color="auto" w:fill="auto"/>
            <w:noWrap/>
            <w:vAlign w:val="center"/>
            <w:hideMark/>
          </w:tcPr>
          <w:p w14:paraId="7FF6CD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27A1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1D5C85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ADE825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AC7C7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319</w:t>
            </w:r>
          </w:p>
        </w:tc>
        <w:tc>
          <w:tcPr>
            <w:tcW w:w="1275" w:type="dxa"/>
            <w:tcBorders>
              <w:top w:val="nil"/>
              <w:left w:val="nil"/>
              <w:bottom w:val="single" w:sz="4" w:space="0" w:color="auto"/>
              <w:right w:val="single" w:sz="4" w:space="0" w:color="auto"/>
            </w:tcBorders>
            <w:shd w:val="clear" w:color="auto" w:fill="auto"/>
            <w:noWrap/>
            <w:vAlign w:val="center"/>
            <w:hideMark/>
          </w:tcPr>
          <w:p w14:paraId="273036E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1302580616.00</w:t>
            </w:r>
          </w:p>
        </w:tc>
        <w:tc>
          <w:tcPr>
            <w:tcW w:w="6096" w:type="dxa"/>
            <w:tcBorders>
              <w:top w:val="nil"/>
              <w:left w:val="nil"/>
              <w:bottom w:val="single" w:sz="4" w:space="0" w:color="auto"/>
              <w:right w:val="single" w:sz="4" w:space="0" w:color="auto"/>
            </w:tcBorders>
            <w:shd w:val="clear" w:color="auto" w:fill="auto"/>
            <w:noWrap/>
            <w:vAlign w:val="bottom"/>
            <w:hideMark/>
          </w:tcPr>
          <w:p w14:paraId="7FB808E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92" w:type="dxa"/>
            <w:tcBorders>
              <w:top w:val="nil"/>
              <w:left w:val="nil"/>
              <w:bottom w:val="single" w:sz="4" w:space="0" w:color="auto"/>
              <w:right w:val="single" w:sz="4" w:space="0" w:color="auto"/>
            </w:tcBorders>
            <w:shd w:val="clear" w:color="auto" w:fill="auto"/>
            <w:noWrap/>
            <w:vAlign w:val="center"/>
            <w:hideMark/>
          </w:tcPr>
          <w:p w14:paraId="523A41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EF1B7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2FDBA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615ADC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3BF9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320</w:t>
            </w:r>
          </w:p>
        </w:tc>
        <w:tc>
          <w:tcPr>
            <w:tcW w:w="1275" w:type="dxa"/>
            <w:tcBorders>
              <w:top w:val="nil"/>
              <w:left w:val="nil"/>
              <w:bottom w:val="single" w:sz="4" w:space="0" w:color="auto"/>
              <w:right w:val="single" w:sz="4" w:space="0" w:color="auto"/>
            </w:tcBorders>
            <w:shd w:val="clear" w:color="auto" w:fill="auto"/>
            <w:noWrap/>
            <w:vAlign w:val="center"/>
            <w:hideMark/>
          </w:tcPr>
          <w:p w14:paraId="78D454C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1302580624.00</w:t>
            </w:r>
          </w:p>
        </w:tc>
        <w:tc>
          <w:tcPr>
            <w:tcW w:w="6096" w:type="dxa"/>
            <w:tcBorders>
              <w:top w:val="nil"/>
              <w:left w:val="nil"/>
              <w:bottom w:val="single" w:sz="4" w:space="0" w:color="auto"/>
              <w:right w:val="single" w:sz="4" w:space="0" w:color="auto"/>
            </w:tcBorders>
            <w:shd w:val="clear" w:color="auto" w:fill="auto"/>
            <w:noWrap/>
            <w:vAlign w:val="bottom"/>
            <w:hideMark/>
          </w:tcPr>
          <w:p w14:paraId="04C506B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92" w:type="dxa"/>
            <w:tcBorders>
              <w:top w:val="nil"/>
              <w:left w:val="nil"/>
              <w:bottom w:val="single" w:sz="4" w:space="0" w:color="auto"/>
              <w:right w:val="single" w:sz="4" w:space="0" w:color="auto"/>
            </w:tcBorders>
            <w:shd w:val="clear" w:color="auto" w:fill="auto"/>
            <w:noWrap/>
            <w:vAlign w:val="center"/>
            <w:hideMark/>
          </w:tcPr>
          <w:p w14:paraId="159EC1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7973C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C5B4FE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6F6F7D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B9A3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321</w:t>
            </w:r>
          </w:p>
        </w:tc>
        <w:tc>
          <w:tcPr>
            <w:tcW w:w="1275" w:type="dxa"/>
            <w:tcBorders>
              <w:top w:val="nil"/>
              <w:left w:val="nil"/>
              <w:bottom w:val="single" w:sz="4" w:space="0" w:color="auto"/>
              <w:right w:val="single" w:sz="4" w:space="0" w:color="auto"/>
            </w:tcBorders>
            <w:shd w:val="clear" w:color="auto" w:fill="auto"/>
            <w:noWrap/>
            <w:vAlign w:val="center"/>
            <w:hideMark/>
          </w:tcPr>
          <w:p w14:paraId="24D3CB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1302580632.00</w:t>
            </w:r>
          </w:p>
        </w:tc>
        <w:tc>
          <w:tcPr>
            <w:tcW w:w="6096" w:type="dxa"/>
            <w:tcBorders>
              <w:top w:val="nil"/>
              <w:left w:val="nil"/>
              <w:bottom w:val="single" w:sz="4" w:space="0" w:color="auto"/>
              <w:right w:val="single" w:sz="4" w:space="0" w:color="auto"/>
            </w:tcBorders>
            <w:shd w:val="clear" w:color="auto" w:fill="auto"/>
            <w:noWrap/>
            <w:vAlign w:val="bottom"/>
            <w:hideMark/>
          </w:tcPr>
          <w:p w14:paraId="6C44940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92" w:type="dxa"/>
            <w:tcBorders>
              <w:top w:val="nil"/>
              <w:left w:val="nil"/>
              <w:bottom w:val="single" w:sz="4" w:space="0" w:color="auto"/>
              <w:right w:val="single" w:sz="4" w:space="0" w:color="auto"/>
            </w:tcBorders>
            <w:shd w:val="clear" w:color="auto" w:fill="auto"/>
            <w:noWrap/>
            <w:vAlign w:val="center"/>
            <w:hideMark/>
          </w:tcPr>
          <w:p w14:paraId="1DEFAD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DE1DF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A30A35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D29347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8E54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322</w:t>
            </w:r>
          </w:p>
        </w:tc>
        <w:tc>
          <w:tcPr>
            <w:tcW w:w="1275" w:type="dxa"/>
            <w:tcBorders>
              <w:top w:val="nil"/>
              <w:left w:val="nil"/>
              <w:bottom w:val="single" w:sz="4" w:space="0" w:color="auto"/>
              <w:right w:val="single" w:sz="4" w:space="0" w:color="auto"/>
            </w:tcBorders>
            <w:shd w:val="clear" w:color="auto" w:fill="auto"/>
            <w:noWrap/>
            <w:vAlign w:val="center"/>
            <w:hideMark/>
          </w:tcPr>
          <w:p w14:paraId="5E5C40C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3116855119.00</w:t>
            </w:r>
          </w:p>
        </w:tc>
        <w:tc>
          <w:tcPr>
            <w:tcW w:w="6096" w:type="dxa"/>
            <w:tcBorders>
              <w:top w:val="nil"/>
              <w:left w:val="nil"/>
              <w:bottom w:val="single" w:sz="4" w:space="0" w:color="auto"/>
              <w:right w:val="single" w:sz="4" w:space="0" w:color="auto"/>
            </w:tcBorders>
            <w:shd w:val="clear" w:color="auto" w:fill="auto"/>
            <w:noWrap/>
            <w:vAlign w:val="bottom"/>
            <w:hideMark/>
          </w:tcPr>
          <w:p w14:paraId="142D7C0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PAPEL PARA ENVOLTURA. KRAFT DE 70 KG. Y 45 CM. DE ANCHO</w:t>
            </w:r>
          </w:p>
        </w:tc>
        <w:tc>
          <w:tcPr>
            <w:tcW w:w="992" w:type="dxa"/>
            <w:tcBorders>
              <w:top w:val="nil"/>
              <w:left w:val="nil"/>
              <w:bottom w:val="single" w:sz="4" w:space="0" w:color="auto"/>
              <w:right w:val="single" w:sz="4" w:space="0" w:color="auto"/>
            </w:tcBorders>
            <w:shd w:val="clear" w:color="auto" w:fill="auto"/>
            <w:noWrap/>
            <w:vAlign w:val="center"/>
            <w:hideMark/>
          </w:tcPr>
          <w:p w14:paraId="2FFC677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011B412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D9EB8E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79D2B2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CD97F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323</w:t>
            </w:r>
          </w:p>
        </w:tc>
        <w:tc>
          <w:tcPr>
            <w:tcW w:w="1275" w:type="dxa"/>
            <w:tcBorders>
              <w:top w:val="nil"/>
              <w:left w:val="nil"/>
              <w:bottom w:val="single" w:sz="4" w:space="0" w:color="auto"/>
              <w:right w:val="single" w:sz="4" w:space="0" w:color="auto"/>
            </w:tcBorders>
            <w:shd w:val="clear" w:color="auto" w:fill="auto"/>
            <w:noWrap/>
            <w:vAlign w:val="center"/>
            <w:hideMark/>
          </w:tcPr>
          <w:p w14:paraId="7A4B0CA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4041250302.00</w:t>
            </w:r>
          </w:p>
        </w:tc>
        <w:tc>
          <w:tcPr>
            <w:tcW w:w="6096" w:type="dxa"/>
            <w:tcBorders>
              <w:top w:val="nil"/>
              <w:left w:val="nil"/>
              <w:bottom w:val="single" w:sz="4" w:space="0" w:color="auto"/>
              <w:right w:val="single" w:sz="4" w:space="0" w:color="auto"/>
            </w:tcBorders>
            <w:shd w:val="clear" w:color="auto" w:fill="auto"/>
            <w:noWrap/>
            <w:vAlign w:val="bottom"/>
            <w:hideMark/>
          </w:tcPr>
          <w:p w14:paraId="2C31037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BOLSA BALON PARA HIPERINFLACION NEONATAL DE 500 ML. CON VALVULA DE AJUSTABLE PARA EL CONTROL DEL SISTEMA DE PRESION.</w:t>
            </w:r>
          </w:p>
        </w:tc>
        <w:tc>
          <w:tcPr>
            <w:tcW w:w="992" w:type="dxa"/>
            <w:tcBorders>
              <w:top w:val="nil"/>
              <w:left w:val="nil"/>
              <w:bottom w:val="single" w:sz="4" w:space="0" w:color="auto"/>
              <w:right w:val="single" w:sz="4" w:space="0" w:color="auto"/>
            </w:tcBorders>
            <w:shd w:val="clear" w:color="auto" w:fill="auto"/>
            <w:noWrap/>
            <w:vAlign w:val="center"/>
            <w:hideMark/>
          </w:tcPr>
          <w:p w14:paraId="6F5F9B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DC01E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04163C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452D9B4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8E10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324</w:t>
            </w:r>
          </w:p>
        </w:tc>
        <w:tc>
          <w:tcPr>
            <w:tcW w:w="1275" w:type="dxa"/>
            <w:tcBorders>
              <w:top w:val="nil"/>
              <w:left w:val="nil"/>
              <w:bottom w:val="single" w:sz="4" w:space="0" w:color="auto"/>
              <w:right w:val="single" w:sz="4" w:space="0" w:color="auto"/>
            </w:tcBorders>
            <w:shd w:val="clear" w:color="auto" w:fill="auto"/>
            <w:noWrap/>
            <w:vAlign w:val="center"/>
            <w:hideMark/>
          </w:tcPr>
          <w:p w14:paraId="3C0B81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4041320300.00</w:t>
            </w:r>
          </w:p>
        </w:tc>
        <w:tc>
          <w:tcPr>
            <w:tcW w:w="6096" w:type="dxa"/>
            <w:tcBorders>
              <w:top w:val="nil"/>
              <w:left w:val="nil"/>
              <w:bottom w:val="single" w:sz="4" w:space="0" w:color="auto"/>
              <w:right w:val="single" w:sz="4" w:space="0" w:color="auto"/>
            </w:tcBorders>
            <w:shd w:val="clear" w:color="auto" w:fill="auto"/>
            <w:noWrap/>
            <w:vAlign w:val="bottom"/>
            <w:hideMark/>
          </w:tcPr>
          <w:p w14:paraId="207866A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 PARA PRESION ARTERIAL NO INVASIVA NEONATAL #1</w:t>
            </w:r>
          </w:p>
        </w:tc>
        <w:tc>
          <w:tcPr>
            <w:tcW w:w="992" w:type="dxa"/>
            <w:tcBorders>
              <w:top w:val="nil"/>
              <w:left w:val="nil"/>
              <w:bottom w:val="single" w:sz="4" w:space="0" w:color="auto"/>
              <w:right w:val="single" w:sz="4" w:space="0" w:color="auto"/>
            </w:tcBorders>
            <w:shd w:val="clear" w:color="auto" w:fill="auto"/>
            <w:noWrap/>
            <w:vAlign w:val="center"/>
            <w:hideMark/>
          </w:tcPr>
          <w:p w14:paraId="460645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AC864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AA7DF4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73B335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ABEA7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325</w:t>
            </w:r>
          </w:p>
        </w:tc>
        <w:tc>
          <w:tcPr>
            <w:tcW w:w="1275" w:type="dxa"/>
            <w:tcBorders>
              <w:top w:val="nil"/>
              <w:left w:val="nil"/>
              <w:bottom w:val="single" w:sz="4" w:space="0" w:color="auto"/>
              <w:right w:val="single" w:sz="4" w:space="0" w:color="auto"/>
            </w:tcBorders>
            <w:shd w:val="clear" w:color="auto" w:fill="auto"/>
            <w:noWrap/>
            <w:vAlign w:val="center"/>
            <w:hideMark/>
          </w:tcPr>
          <w:p w14:paraId="3B4F672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4041320311.00</w:t>
            </w:r>
          </w:p>
        </w:tc>
        <w:tc>
          <w:tcPr>
            <w:tcW w:w="6096" w:type="dxa"/>
            <w:tcBorders>
              <w:top w:val="nil"/>
              <w:left w:val="nil"/>
              <w:bottom w:val="single" w:sz="4" w:space="0" w:color="auto"/>
              <w:right w:val="single" w:sz="4" w:space="0" w:color="auto"/>
            </w:tcBorders>
            <w:shd w:val="clear" w:color="auto" w:fill="auto"/>
            <w:noWrap/>
            <w:vAlign w:val="bottom"/>
            <w:hideMark/>
          </w:tcPr>
          <w:p w14:paraId="7034D6F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 CELESTE FOLIADO, TRIO/MADRE (1)/INFANTE (2)</w:t>
            </w:r>
          </w:p>
        </w:tc>
        <w:tc>
          <w:tcPr>
            <w:tcW w:w="992" w:type="dxa"/>
            <w:tcBorders>
              <w:top w:val="nil"/>
              <w:left w:val="nil"/>
              <w:bottom w:val="single" w:sz="4" w:space="0" w:color="auto"/>
              <w:right w:val="single" w:sz="4" w:space="0" w:color="auto"/>
            </w:tcBorders>
            <w:shd w:val="clear" w:color="auto" w:fill="auto"/>
            <w:noWrap/>
            <w:vAlign w:val="center"/>
            <w:hideMark/>
          </w:tcPr>
          <w:p w14:paraId="362717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4B686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C/300</w:t>
            </w:r>
          </w:p>
        </w:tc>
        <w:tc>
          <w:tcPr>
            <w:tcW w:w="978" w:type="dxa"/>
            <w:tcBorders>
              <w:top w:val="nil"/>
              <w:left w:val="nil"/>
              <w:bottom w:val="single" w:sz="4" w:space="0" w:color="auto"/>
              <w:right w:val="single" w:sz="4" w:space="0" w:color="auto"/>
            </w:tcBorders>
            <w:shd w:val="clear" w:color="auto" w:fill="auto"/>
            <w:noWrap/>
            <w:vAlign w:val="center"/>
            <w:hideMark/>
          </w:tcPr>
          <w:p w14:paraId="39442B3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6AF0A0D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2DD10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326</w:t>
            </w:r>
          </w:p>
        </w:tc>
        <w:tc>
          <w:tcPr>
            <w:tcW w:w="1275" w:type="dxa"/>
            <w:tcBorders>
              <w:top w:val="nil"/>
              <w:left w:val="nil"/>
              <w:bottom w:val="single" w:sz="4" w:space="0" w:color="auto"/>
              <w:right w:val="single" w:sz="4" w:space="0" w:color="auto"/>
            </w:tcBorders>
            <w:shd w:val="clear" w:color="auto" w:fill="auto"/>
            <w:noWrap/>
            <w:vAlign w:val="center"/>
            <w:hideMark/>
          </w:tcPr>
          <w:p w14:paraId="49B8980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4041320312.00</w:t>
            </w:r>
          </w:p>
        </w:tc>
        <w:tc>
          <w:tcPr>
            <w:tcW w:w="6096" w:type="dxa"/>
            <w:tcBorders>
              <w:top w:val="nil"/>
              <w:left w:val="nil"/>
              <w:bottom w:val="single" w:sz="4" w:space="0" w:color="auto"/>
              <w:right w:val="single" w:sz="4" w:space="0" w:color="auto"/>
            </w:tcBorders>
            <w:shd w:val="clear" w:color="auto" w:fill="auto"/>
            <w:noWrap/>
            <w:vAlign w:val="bottom"/>
            <w:hideMark/>
          </w:tcPr>
          <w:p w14:paraId="49AD8EB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 ROSA FOLIADO, TRIO/MADRE (1)/INFANTE (2)</w:t>
            </w:r>
          </w:p>
        </w:tc>
        <w:tc>
          <w:tcPr>
            <w:tcW w:w="992" w:type="dxa"/>
            <w:tcBorders>
              <w:top w:val="nil"/>
              <w:left w:val="nil"/>
              <w:bottom w:val="single" w:sz="4" w:space="0" w:color="auto"/>
              <w:right w:val="single" w:sz="4" w:space="0" w:color="auto"/>
            </w:tcBorders>
            <w:shd w:val="clear" w:color="auto" w:fill="auto"/>
            <w:noWrap/>
            <w:vAlign w:val="center"/>
            <w:hideMark/>
          </w:tcPr>
          <w:p w14:paraId="2248456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99BCB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C/300</w:t>
            </w:r>
          </w:p>
        </w:tc>
        <w:tc>
          <w:tcPr>
            <w:tcW w:w="978" w:type="dxa"/>
            <w:tcBorders>
              <w:top w:val="nil"/>
              <w:left w:val="nil"/>
              <w:bottom w:val="single" w:sz="4" w:space="0" w:color="auto"/>
              <w:right w:val="single" w:sz="4" w:space="0" w:color="auto"/>
            </w:tcBorders>
            <w:shd w:val="clear" w:color="auto" w:fill="auto"/>
            <w:noWrap/>
            <w:vAlign w:val="center"/>
            <w:hideMark/>
          </w:tcPr>
          <w:p w14:paraId="78EB037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5CF1075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56D2A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327</w:t>
            </w:r>
          </w:p>
        </w:tc>
        <w:tc>
          <w:tcPr>
            <w:tcW w:w="1275" w:type="dxa"/>
            <w:tcBorders>
              <w:top w:val="nil"/>
              <w:left w:val="nil"/>
              <w:bottom w:val="single" w:sz="4" w:space="0" w:color="auto"/>
              <w:right w:val="single" w:sz="4" w:space="0" w:color="auto"/>
            </w:tcBorders>
            <w:shd w:val="clear" w:color="auto" w:fill="auto"/>
            <w:noWrap/>
            <w:vAlign w:val="center"/>
            <w:hideMark/>
          </w:tcPr>
          <w:p w14:paraId="19DB872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4041680001.00</w:t>
            </w:r>
          </w:p>
        </w:tc>
        <w:tc>
          <w:tcPr>
            <w:tcW w:w="6096" w:type="dxa"/>
            <w:tcBorders>
              <w:top w:val="nil"/>
              <w:left w:val="nil"/>
              <w:bottom w:val="single" w:sz="4" w:space="0" w:color="auto"/>
              <w:right w:val="single" w:sz="4" w:space="0" w:color="auto"/>
            </w:tcBorders>
            <w:shd w:val="clear" w:color="auto" w:fill="auto"/>
            <w:noWrap/>
            <w:vAlign w:val="bottom"/>
            <w:hideMark/>
          </w:tcPr>
          <w:p w14:paraId="15DD28D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TORACICO NO. 20</w:t>
            </w:r>
          </w:p>
        </w:tc>
        <w:tc>
          <w:tcPr>
            <w:tcW w:w="992" w:type="dxa"/>
            <w:tcBorders>
              <w:top w:val="nil"/>
              <w:left w:val="nil"/>
              <w:bottom w:val="single" w:sz="4" w:space="0" w:color="auto"/>
              <w:right w:val="single" w:sz="4" w:space="0" w:color="auto"/>
            </w:tcBorders>
            <w:shd w:val="clear" w:color="auto" w:fill="auto"/>
            <w:noWrap/>
            <w:vAlign w:val="center"/>
            <w:hideMark/>
          </w:tcPr>
          <w:p w14:paraId="60742D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FAA6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C3506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771023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B27E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328</w:t>
            </w:r>
          </w:p>
        </w:tc>
        <w:tc>
          <w:tcPr>
            <w:tcW w:w="1275" w:type="dxa"/>
            <w:tcBorders>
              <w:top w:val="nil"/>
              <w:left w:val="nil"/>
              <w:bottom w:val="single" w:sz="4" w:space="0" w:color="auto"/>
              <w:right w:val="single" w:sz="4" w:space="0" w:color="auto"/>
            </w:tcBorders>
            <w:shd w:val="clear" w:color="auto" w:fill="auto"/>
            <w:noWrap/>
            <w:vAlign w:val="center"/>
            <w:hideMark/>
          </w:tcPr>
          <w:p w14:paraId="4BA13BB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4041680502.00</w:t>
            </w:r>
          </w:p>
        </w:tc>
        <w:tc>
          <w:tcPr>
            <w:tcW w:w="6096" w:type="dxa"/>
            <w:tcBorders>
              <w:top w:val="nil"/>
              <w:left w:val="nil"/>
              <w:bottom w:val="single" w:sz="4" w:space="0" w:color="auto"/>
              <w:right w:val="single" w:sz="4" w:space="0" w:color="auto"/>
            </w:tcBorders>
            <w:shd w:val="clear" w:color="auto" w:fill="auto"/>
            <w:noWrap/>
            <w:vAlign w:val="bottom"/>
            <w:hideMark/>
          </w:tcPr>
          <w:p w14:paraId="037C50E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VENOSO DOBLE LUMEN 4 FR. X 13 CM.</w:t>
            </w:r>
          </w:p>
        </w:tc>
        <w:tc>
          <w:tcPr>
            <w:tcW w:w="992" w:type="dxa"/>
            <w:tcBorders>
              <w:top w:val="nil"/>
              <w:left w:val="nil"/>
              <w:bottom w:val="single" w:sz="4" w:space="0" w:color="auto"/>
              <w:right w:val="single" w:sz="4" w:space="0" w:color="auto"/>
            </w:tcBorders>
            <w:shd w:val="clear" w:color="auto" w:fill="auto"/>
            <w:noWrap/>
            <w:vAlign w:val="center"/>
            <w:hideMark/>
          </w:tcPr>
          <w:p w14:paraId="533909C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382EC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C67067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47</w:t>
            </w:r>
          </w:p>
        </w:tc>
      </w:tr>
      <w:tr w:rsidR="00E63AAA" w:rsidRPr="00E63AAA" w14:paraId="2EACDEE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DD34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329</w:t>
            </w:r>
          </w:p>
        </w:tc>
        <w:tc>
          <w:tcPr>
            <w:tcW w:w="1275" w:type="dxa"/>
            <w:tcBorders>
              <w:top w:val="nil"/>
              <w:left w:val="nil"/>
              <w:bottom w:val="single" w:sz="4" w:space="0" w:color="auto"/>
              <w:right w:val="single" w:sz="4" w:space="0" w:color="auto"/>
            </w:tcBorders>
            <w:shd w:val="clear" w:color="auto" w:fill="auto"/>
            <w:noWrap/>
            <w:vAlign w:val="center"/>
            <w:hideMark/>
          </w:tcPr>
          <w:p w14:paraId="214F8E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4042070400.00</w:t>
            </w:r>
          </w:p>
        </w:tc>
        <w:tc>
          <w:tcPr>
            <w:tcW w:w="6096" w:type="dxa"/>
            <w:tcBorders>
              <w:top w:val="nil"/>
              <w:left w:val="nil"/>
              <w:bottom w:val="single" w:sz="4" w:space="0" w:color="auto"/>
              <w:right w:val="single" w:sz="4" w:space="0" w:color="auto"/>
            </w:tcBorders>
            <w:shd w:val="clear" w:color="auto" w:fill="auto"/>
            <w:noWrap/>
            <w:vAlign w:val="bottom"/>
            <w:hideMark/>
          </w:tcPr>
          <w:p w14:paraId="0417F5E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KIT DE CIRCUITO DE ANESTESIA</w:t>
            </w:r>
          </w:p>
        </w:tc>
        <w:tc>
          <w:tcPr>
            <w:tcW w:w="992" w:type="dxa"/>
            <w:tcBorders>
              <w:top w:val="nil"/>
              <w:left w:val="nil"/>
              <w:bottom w:val="single" w:sz="4" w:space="0" w:color="auto"/>
              <w:right w:val="single" w:sz="4" w:space="0" w:color="auto"/>
            </w:tcBorders>
            <w:shd w:val="clear" w:color="auto" w:fill="auto"/>
            <w:noWrap/>
            <w:vAlign w:val="center"/>
            <w:hideMark/>
          </w:tcPr>
          <w:p w14:paraId="2641F7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BC7E11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E1249F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7A14F0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EF162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330</w:t>
            </w:r>
          </w:p>
        </w:tc>
        <w:tc>
          <w:tcPr>
            <w:tcW w:w="1275" w:type="dxa"/>
            <w:tcBorders>
              <w:top w:val="nil"/>
              <w:left w:val="nil"/>
              <w:bottom w:val="single" w:sz="4" w:space="0" w:color="auto"/>
              <w:right w:val="single" w:sz="4" w:space="0" w:color="auto"/>
            </w:tcBorders>
            <w:shd w:val="clear" w:color="auto" w:fill="auto"/>
            <w:noWrap/>
            <w:vAlign w:val="center"/>
            <w:hideMark/>
          </w:tcPr>
          <w:p w14:paraId="4731F41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4043300003.00</w:t>
            </w:r>
          </w:p>
        </w:tc>
        <w:tc>
          <w:tcPr>
            <w:tcW w:w="6096" w:type="dxa"/>
            <w:tcBorders>
              <w:top w:val="nil"/>
              <w:left w:val="nil"/>
              <w:bottom w:val="single" w:sz="4" w:space="0" w:color="auto"/>
              <w:right w:val="single" w:sz="4" w:space="0" w:color="auto"/>
            </w:tcBorders>
            <w:shd w:val="clear" w:color="auto" w:fill="auto"/>
            <w:noWrap/>
            <w:vAlign w:val="bottom"/>
            <w:hideMark/>
          </w:tcPr>
          <w:p w14:paraId="626EF8D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NEONATAL DESECHABLE CON CABLE CONECTOR</w:t>
            </w:r>
          </w:p>
        </w:tc>
        <w:tc>
          <w:tcPr>
            <w:tcW w:w="992" w:type="dxa"/>
            <w:tcBorders>
              <w:top w:val="nil"/>
              <w:left w:val="nil"/>
              <w:bottom w:val="single" w:sz="4" w:space="0" w:color="auto"/>
              <w:right w:val="single" w:sz="4" w:space="0" w:color="auto"/>
            </w:tcBorders>
            <w:shd w:val="clear" w:color="auto" w:fill="auto"/>
            <w:noWrap/>
            <w:vAlign w:val="center"/>
            <w:hideMark/>
          </w:tcPr>
          <w:p w14:paraId="564D37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4603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81288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64A57A1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6724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331</w:t>
            </w:r>
          </w:p>
        </w:tc>
        <w:tc>
          <w:tcPr>
            <w:tcW w:w="1275" w:type="dxa"/>
            <w:tcBorders>
              <w:top w:val="nil"/>
              <w:left w:val="nil"/>
              <w:bottom w:val="single" w:sz="4" w:space="0" w:color="auto"/>
              <w:right w:val="single" w:sz="4" w:space="0" w:color="auto"/>
            </w:tcBorders>
            <w:shd w:val="clear" w:color="auto" w:fill="auto"/>
            <w:noWrap/>
            <w:vAlign w:val="center"/>
            <w:hideMark/>
          </w:tcPr>
          <w:p w14:paraId="60001E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4043450315.00</w:t>
            </w:r>
          </w:p>
        </w:tc>
        <w:tc>
          <w:tcPr>
            <w:tcW w:w="6096" w:type="dxa"/>
            <w:tcBorders>
              <w:top w:val="nil"/>
              <w:left w:val="nil"/>
              <w:bottom w:val="single" w:sz="4" w:space="0" w:color="auto"/>
              <w:right w:val="single" w:sz="4" w:space="0" w:color="auto"/>
            </w:tcBorders>
            <w:shd w:val="clear" w:color="auto" w:fill="auto"/>
            <w:noWrap/>
            <w:vAlign w:val="bottom"/>
            <w:hideMark/>
          </w:tcPr>
          <w:p w14:paraId="7FA365A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EQUIPO COMPLETO CON CATETER PERCUTANEO DE 4 FR. 100% SILICON DE 30 CMS. DE LONG. CON MARCA RADIOPACA C/5 CMS. CON CONECTOR LUER-LOCK, 2 INTRODUCTORES, CON CAMPOS DESECHABLES, JERINGAS, APOSITO TRANSPARENTE, TIJERAS, PINZA, COTONETES C/YODOPOVIDONA Y ALCOHOL DE 2 VIAS</w:t>
            </w:r>
          </w:p>
        </w:tc>
        <w:tc>
          <w:tcPr>
            <w:tcW w:w="992" w:type="dxa"/>
            <w:tcBorders>
              <w:top w:val="nil"/>
              <w:left w:val="nil"/>
              <w:bottom w:val="single" w:sz="4" w:space="0" w:color="auto"/>
              <w:right w:val="single" w:sz="4" w:space="0" w:color="auto"/>
            </w:tcBorders>
            <w:shd w:val="clear" w:color="auto" w:fill="auto"/>
            <w:noWrap/>
            <w:vAlign w:val="center"/>
            <w:hideMark/>
          </w:tcPr>
          <w:p w14:paraId="3A803B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48693E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9E4412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F3CCB9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4ACD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332</w:t>
            </w:r>
          </w:p>
        </w:tc>
        <w:tc>
          <w:tcPr>
            <w:tcW w:w="1275" w:type="dxa"/>
            <w:tcBorders>
              <w:top w:val="nil"/>
              <w:left w:val="nil"/>
              <w:bottom w:val="single" w:sz="4" w:space="0" w:color="auto"/>
              <w:right w:val="single" w:sz="4" w:space="0" w:color="auto"/>
            </w:tcBorders>
            <w:shd w:val="clear" w:color="auto" w:fill="auto"/>
            <w:noWrap/>
            <w:vAlign w:val="center"/>
            <w:hideMark/>
          </w:tcPr>
          <w:p w14:paraId="3FAC4AF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4046210007.00</w:t>
            </w:r>
          </w:p>
        </w:tc>
        <w:tc>
          <w:tcPr>
            <w:tcW w:w="6096" w:type="dxa"/>
            <w:tcBorders>
              <w:top w:val="nil"/>
              <w:left w:val="nil"/>
              <w:bottom w:val="single" w:sz="4" w:space="0" w:color="auto"/>
              <w:right w:val="single" w:sz="4" w:space="0" w:color="auto"/>
            </w:tcBorders>
            <w:shd w:val="clear" w:color="auto" w:fill="auto"/>
            <w:noWrap/>
            <w:vAlign w:val="bottom"/>
            <w:hideMark/>
          </w:tcPr>
          <w:p w14:paraId="4FC5001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CUBREBOCAS TRES CAPAS</w:t>
            </w:r>
          </w:p>
        </w:tc>
        <w:tc>
          <w:tcPr>
            <w:tcW w:w="992" w:type="dxa"/>
            <w:tcBorders>
              <w:top w:val="nil"/>
              <w:left w:val="nil"/>
              <w:bottom w:val="single" w:sz="4" w:space="0" w:color="auto"/>
              <w:right w:val="single" w:sz="4" w:space="0" w:color="auto"/>
            </w:tcBorders>
            <w:shd w:val="clear" w:color="auto" w:fill="auto"/>
            <w:noWrap/>
            <w:vAlign w:val="center"/>
            <w:hideMark/>
          </w:tcPr>
          <w:p w14:paraId="53A106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7DE45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FAEC8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58420</w:t>
            </w:r>
          </w:p>
        </w:tc>
      </w:tr>
      <w:tr w:rsidR="00E63AAA" w:rsidRPr="00E63AAA" w14:paraId="1720A65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5B8D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333</w:t>
            </w:r>
          </w:p>
        </w:tc>
        <w:tc>
          <w:tcPr>
            <w:tcW w:w="1275" w:type="dxa"/>
            <w:tcBorders>
              <w:top w:val="nil"/>
              <w:left w:val="nil"/>
              <w:bottom w:val="single" w:sz="4" w:space="0" w:color="auto"/>
              <w:right w:val="single" w:sz="4" w:space="0" w:color="auto"/>
            </w:tcBorders>
            <w:shd w:val="clear" w:color="auto" w:fill="auto"/>
            <w:noWrap/>
            <w:vAlign w:val="center"/>
            <w:hideMark/>
          </w:tcPr>
          <w:p w14:paraId="2554A27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4046210201.00</w:t>
            </w:r>
          </w:p>
        </w:tc>
        <w:tc>
          <w:tcPr>
            <w:tcW w:w="6096" w:type="dxa"/>
            <w:tcBorders>
              <w:top w:val="nil"/>
              <w:left w:val="nil"/>
              <w:bottom w:val="single" w:sz="4" w:space="0" w:color="auto"/>
              <w:right w:val="single" w:sz="4" w:space="0" w:color="auto"/>
            </w:tcBorders>
            <w:shd w:val="clear" w:color="auto" w:fill="auto"/>
            <w:noWrap/>
            <w:vAlign w:val="bottom"/>
            <w:hideMark/>
          </w:tcPr>
          <w:p w14:paraId="3AEA895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PARA ANESTESIA, DE HULE TRANSPARENTE, CONDUCTIVO CON CONECTOR Y COJIN INFLABLE TAM. 3</w:t>
            </w:r>
          </w:p>
        </w:tc>
        <w:tc>
          <w:tcPr>
            <w:tcW w:w="992" w:type="dxa"/>
            <w:tcBorders>
              <w:top w:val="nil"/>
              <w:left w:val="nil"/>
              <w:bottom w:val="single" w:sz="4" w:space="0" w:color="auto"/>
              <w:right w:val="single" w:sz="4" w:space="0" w:color="auto"/>
            </w:tcBorders>
            <w:shd w:val="clear" w:color="auto" w:fill="auto"/>
            <w:noWrap/>
            <w:vAlign w:val="center"/>
            <w:hideMark/>
          </w:tcPr>
          <w:p w14:paraId="52A30E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8018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1286E6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48A29BE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9AE6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334</w:t>
            </w:r>
          </w:p>
        </w:tc>
        <w:tc>
          <w:tcPr>
            <w:tcW w:w="1275" w:type="dxa"/>
            <w:tcBorders>
              <w:top w:val="nil"/>
              <w:left w:val="nil"/>
              <w:bottom w:val="single" w:sz="4" w:space="0" w:color="auto"/>
              <w:right w:val="single" w:sz="4" w:space="0" w:color="auto"/>
            </w:tcBorders>
            <w:shd w:val="clear" w:color="auto" w:fill="auto"/>
            <w:noWrap/>
            <w:vAlign w:val="center"/>
            <w:hideMark/>
          </w:tcPr>
          <w:p w14:paraId="03911B4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4046210203.00</w:t>
            </w:r>
          </w:p>
        </w:tc>
        <w:tc>
          <w:tcPr>
            <w:tcW w:w="6096" w:type="dxa"/>
            <w:tcBorders>
              <w:top w:val="nil"/>
              <w:left w:val="nil"/>
              <w:bottom w:val="single" w:sz="4" w:space="0" w:color="auto"/>
              <w:right w:val="single" w:sz="4" w:space="0" w:color="auto"/>
            </w:tcBorders>
            <w:shd w:val="clear" w:color="auto" w:fill="auto"/>
            <w:noWrap/>
            <w:vAlign w:val="bottom"/>
            <w:hideMark/>
          </w:tcPr>
          <w:p w14:paraId="70CF1EE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PARA ANESTESIA, DE HULE TRANSPARENTE, CONDUCTIVO CON CONECTOR Y COJIN INFLABLE TAM. 5</w:t>
            </w:r>
          </w:p>
        </w:tc>
        <w:tc>
          <w:tcPr>
            <w:tcW w:w="992" w:type="dxa"/>
            <w:tcBorders>
              <w:top w:val="nil"/>
              <w:left w:val="nil"/>
              <w:bottom w:val="single" w:sz="4" w:space="0" w:color="auto"/>
              <w:right w:val="single" w:sz="4" w:space="0" w:color="auto"/>
            </w:tcBorders>
            <w:shd w:val="clear" w:color="auto" w:fill="auto"/>
            <w:noWrap/>
            <w:vAlign w:val="center"/>
            <w:hideMark/>
          </w:tcPr>
          <w:p w14:paraId="54E11D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2E9C7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348A1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659EB09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43B6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335</w:t>
            </w:r>
          </w:p>
        </w:tc>
        <w:tc>
          <w:tcPr>
            <w:tcW w:w="1275" w:type="dxa"/>
            <w:tcBorders>
              <w:top w:val="nil"/>
              <w:left w:val="nil"/>
              <w:bottom w:val="single" w:sz="4" w:space="0" w:color="auto"/>
              <w:right w:val="single" w:sz="4" w:space="0" w:color="auto"/>
            </w:tcBorders>
            <w:shd w:val="clear" w:color="auto" w:fill="auto"/>
            <w:noWrap/>
            <w:vAlign w:val="center"/>
            <w:hideMark/>
          </w:tcPr>
          <w:p w14:paraId="3DCE4D7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4046210500.00</w:t>
            </w:r>
          </w:p>
        </w:tc>
        <w:tc>
          <w:tcPr>
            <w:tcW w:w="6096" w:type="dxa"/>
            <w:tcBorders>
              <w:top w:val="nil"/>
              <w:left w:val="nil"/>
              <w:bottom w:val="single" w:sz="4" w:space="0" w:color="auto"/>
              <w:right w:val="single" w:sz="4" w:space="0" w:color="auto"/>
            </w:tcBorders>
            <w:shd w:val="clear" w:color="auto" w:fill="auto"/>
            <w:noWrap/>
            <w:vAlign w:val="bottom"/>
            <w:hideMark/>
          </w:tcPr>
          <w:p w14:paraId="2E7D8E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CON RESERVORIO, TAM. ADULTO</w:t>
            </w:r>
          </w:p>
        </w:tc>
        <w:tc>
          <w:tcPr>
            <w:tcW w:w="992" w:type="dxa"/>
            <w:tcBorders>
              <w:top w:val="nil"/>
              <w:left w:val="nil"/>
              <w:bottom w:val="single" w:sz="4" w:space="0" w:color="auto"/>
              <w:right w:val="single" w:sz="4" w:space="0" w:color="auto"/>
            </w:tcBorders>
            <w:shd w:val="clear" w:color="auto" w:fill="auto"/>
            <w:noWrap/>
            <w:vAlign w:val="center"/>
            <w:hideMark/>
          </w:tcPr>
          <w:p w14:paraId="21C792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501E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CA449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38B1875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E9E0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0E66F44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4046210601.00</w:t>
            </w:r>
          </w:p>
        </w:tc>
        <w:tc>
          <w:tcPr>
            <w:tcW w:w="6096" w:type="dxa"/>
            <w:tcBorders>
              <w:top w:val="nil"/>
              <w:left w:val="nil"/>
              <w:bottom w:val="single" w:sz="4" w:space="0" w:color="auto"/>
              <w:right w:val="single" w:sz="4" w:space="0" w:color="auto"/>
            </w:tcBorders>
            <w:shd w:val="clear" w:color="auto" w:fill="auto"/>
            <w:noWrap/>
            <w:vAlign w:val="bottom"/>
            <w:hideMark/>
          </w:tcPr>
          <w:p w14:paraId="1EB5741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DESECHABLE PEDIATRICA NO. 2</w:t>
            </w:r>
          </w:p>
        </w:tc>
        <w:tc>
          <w:tcPr>
            <w:tcW w:w="992" w:type="dxa"/>
            <w:tcBorders>
              <w:top w:val="nil"/>
              <w:left w:val="nil"/>
              <w:bottom w:val="single" w:sz="4" w:space="0" w:color="auto"/>
              <w:right w:val="single" w:sz="4" w:space="0" w:color="auto"/>
            </w:tcBorders>
            <w:shd w:val="clear" w:color="auto" w:fill="auto"/>
            <w:noWrap/>
            <w:vAlign w:val="center"/>
            <w:hideMark/>
          </w:tcPr>
          <w:p w14:paraId="3233C10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8194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422DE2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5C57EAF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A2C4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337</w:t>
            </w:r>
          </w:p>
        </w:tc>
        <w:tc>
          <w:tcPr>
            <w:tcW w:w="1275" w:type="dxa"/>
            <w:tcBorders>
              <w:top w:val="nil"/>
              <w:left w:val="nil"/>
              <w:bottom w:val="single" w:sz="4" w:space="0" w:color="auto"/>
              <w:right w:val="single" w:sz="4" w:space="0" w:color="auto"/>
            </w:tcBorders>
            <w:shd w:val="clear" w:color="auto" w:fill="auto"/>
            <w:noWrap/>
            <w:vAlign w:val="center"/>
            <w:hideMark/>
          </w:tcPr>
          <w:p w14:paraId="385F8B5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4046210651.00</w:t>
            </w:r>
          </w:p>
        </w:tc>
        <w:tc>
          <w:tcPr>
            <w:tcW w:w="6096" w:type="dxa"/>
            <w:tcBorders>
              <w:top w:val="nil"/>
              <w:left w:val="nil"/>
              <w:bottom w:val="single" w:sz="4" w:space="0" w:color="auto"/>
              <w:right w:val="single" w:sz="4" w:space="0" w:color="auto"/>
            </w:tcBorders>
            <w:shd w:val="clear" w:color="auto" w:fill="auto"/>
            <w:noWrap/>
            <w:vAlign w:val="bottom"/>
            <w:hideMark/>
          </w:tcPr>
          <w:p w14:paraId="447183C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DESECHABLE ADULTO NO. 4</w:t>
            </w:r>
          </w:p>
        </w:tc>
        <w:tc>
          <w:tcPr>
            <w:tcW w:w="992" w:type="dxa"/>
            <w:tcBorders>
              <w:top w:val="nil"/>
              <w:left w:val="nil"/>
              <w:bottom w:val="single" w:sz="4" w:space="0" w:color="auto"/>
              <w:right w:val="single" w:sz="4" w:space="0" w:color="auto"/>
            </w:tcBorders>
            <w:shd w:val="clear" w:color="auto" w:fill="auto"/>
            <w:noWrap/>
            <w:vAlign w:val="center"/>
            <w:hideMark/>
          </w:tcPr>
          <w:p w14:paraId="51D9A7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FD13B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8EAA20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07BB4E3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DE1D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338</w:t>
            </w:r>
          </w:p>
        </w:tc>
        <w:tc>
          <w:tcPr>
            <w:tcW w:w="1275" w:type="dxa"/>
            <w:tcBorders>
              <w:top w:val="nil"/>
              <w:left w:val="nil"/>
              <w:bottom w:val="single" w:sz="4" w:space="0" w:color="auto"/>
              <w:right w:val="single" w:sz="4" w:space="0" w:color="auto"/>
            </w:tcBorders>
            <w:shd w:val="clear" w:color="auto" w:fill="auto"/>
            <w:noWrap/>
            <w:vAlign w:val="center"/>
            <w:hideMark/>
          </w:tcPr>
          <w:p w14:paraId="6B2E4A1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4049080304.00</w:t>
            </w:r>
          </w:p>
        </w:tc>
        <w:tc>
          <w:tcPr>
            <w:tcW w:w="6096" w:type="dxa"/>
            <w:tcBorders>
              <w:top w:val="nil"/>
              <w:left w:val="nil"/>
              <w:bottom w:val="single" w:sz="4" w:space="0" w:color="auto"/>
              <w:right w:val="single" w:sz="4" w:space="0" w:color="auto"/>
            </w:tcBorders>
            <w:shd w:val="clear" w:color="auto" w:fill="auto"/>
            <w:noWrap/>
            <w:vAlign w:val="bottom"/>
            <w:hideMark/>
          </w:tcPr>
          <w:p w14:paraId="69DE058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PREFORMADOS DE POLIURETANO C/GLOBO DE ELASTOMERO DE ALTO VOLUMEN Y BAJA RESISTENCIA CAL. 5.0</w:t>
            </w:r>
          </w:p>
        </w:tc>
        <w:tc>
          <w:tcPr>
            <w:tcW w:w="992" w:type="dxa"/>
            <w:tcBorders>
              <w:top w:val="nil"/>
              <w:left w:val="nil"/>
              <w:bottom w:val="single" w:sz="4" w:space="0" w:color="auto"/>
              <w:right w:val="single" w:sz="4" w:space="0" w:color="auto"/>
            </w:tcBorders>
            <w:shd w:val="clear" w:color="auto" w:fill="auto"/>
            <w:noWrap/>
            <w:vAlign w:val="center"/>
            <w:hideMark/>
          </w:tcPr>
          <w:p w14:paraId="0587523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6A65C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3CF033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565D96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B469C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339</w:t>
            </w:r>
          </w:p>
        </w:tc>
        <w:tc>
          <w:tcPr>
            <w:tcW w:w="1275" w:type="dxa"/>
            <w:tcBorders>
              <w:top w:val="nil"/>
              <w:left w:val="nil"/>
              <w:bottom w:val="single" w:sz="4" w:space="0" w:color="auto"/>
              <w:right w:val="single" w:sz="4" w:space="0" w:color="auto"/>
            </w:tcBorders>
            <w:shd w:val="clear" w:color="auto" w:fill="auto"/>
            <w:noWrap/>
            <w:vAlign w:val="center"/>
            <w:hideMark/>
          </w:tcPr>
          <w:p w14:paraId="1F4AA9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4049080305.00</w:t>
            </w:r>
          </w:p>
        </w:tc>
        <w:tc>
          <w:tcPr>
            <w:tcW w:w="6096" w:type="dxa"/>
            <w:tcBorders>
              <w:top w:val="nil"/>
              <w:left w:val="nil"/>
              <w:bottom w:val="single" w:sz="4" w:space="0" w:color="auto"/>
              <w:right w:val="single" w:sz="4" w:space="0" w:color="auto"/>
            </w:tcBorders>
            <w:shd w:val="clear" w:color="auto" w:fill="auto"/>
            <w:noWrap/>
            <w:vAlign w:val="bottom"/>
            <w:hideMark/>
          </w:tcPr>
          <w:p w14:paraId="0E667AA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PREFORMADOS DE POLIURETANO C/GLOBO DE ELASTOMERO DE ALTO VOLUMEN Y BAJA RESISTENCIA CAL. 5.5</w:t>
            </w:r>
          </w:p>
        </w:tc>
        <w:tc>
          <w:tcPr>
            <w:tcW w:w="992" w:type="dxa"/>
            <w:tcBorders>
              <w:top w:val="nil"/>
              <w:left w:val="nil"/>
              <w:bottom w:val="single" w:sz="4" w:space="0" w:color="auto"/>
              <w:right w:val="single" w:sz="4" w:space="0" w:color="auto"/>
            </w:tcBorders>
            <w:shd w:val="clear" w:color="auto" w:fill="auto"/>
            <w:noWrap/>
            <w:vAlign w:val="center"/>
            <w:hideMark/>
          </w:tcPr>
          <w:p w14:paraId="0C7C85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2407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35BB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A8CADF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5283C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340</w:t>
            </w:r>
          </w:p>
        </w:tc>
        <w:tc>
          <w:tcPr>
            <w:tcW w:w="1275" w:type="dxa"/>
            <w:tcBorders>
              <w:top w:val="nil"/>
              <w:left w:val="nil"/>
              <w:bottom w:val="single" w:sz="4" w:space="0" w:color="auto"/>
              <w:right w:val="single" w:sz="4" w:space="0" w:color="auto"/>
            </w:tcBorders>
            <w:shd w:val="clear" w:color="auto" w:fill="auto"/>
            <w:noWrap/>
            <w:vAlign w:val="center"/>
            <w:hideMark/>
          </w:tcPr>
          <w:p w14:paraId="2B968C6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4049080306.00</w:t>
            </w:r>
          </w:p>
        </w:tc>
        <w:tc>
          <w:tcPr>
            <w:tcW w:w="6096" w:type="dxa"/>
            <w:tcBorders>
              <w:top w:val="nil"/>
              <w:left w:val="nil"/>
              <w:bottom w:val="single" w:sz="4" w:space="0" w:color="auto"/>
              <w:right w:val="single" w:sz="4" w:space="0" w:color="auto"/>
            </w:tcBorders>
            <w:shd w:val="clear" w:color="auto" w:fill="auto"/>
            <w:noWrap/>
            <w:vAlign w:val="bottom"/>
            <w:hideMark/>
          </w:tcPr>
          <w:p w14:paraId="4995828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PREFORMADOS DE POLIURETANO C/GLOBO DE ELASTOMERO DE ALTO VOLUMEN Y BAJA RESISTENCIA CAL. 6.0</w:t>
            </w:r>
          </w:p>
        </w:tc>
        <w:tc>
          <w:tcPr>
            <w:tcW w:w="992" w:type="dxa"/>
            <w:tcBorders>
              <w:top w:val="nil"/>
              <w:left w:val="nil"/>
              <w:bottom w:val="single" w:sz="4" w:space="0" w:color="auto"/>
              <w:right w:val="single" w:sz="4" w:space="0" w:color="auto"/>
            </w:tcBorders>
            <w:shd w:val="clear" w:color="auto" w:fill="auto"/>
            <w:noWrap/>
            <w:vAlign w:val="center"/>
            <w:hideMark/>
          </w:tcPr>
          <w:p w14:paraId="07BDE5A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1F81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2BA92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6EB93C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FB4DA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341</w:t>
            </w:r>
          </w:p>
        </w:tc>
        <w:tc>
          <w:tcPr>
            <w:tcW w:w="1275" w:type="dxa"/>
            <w:tcBorders>
              <w:top w:val="nil"/>
              <w:left w:val="nil"/>
              <w:bottom w:val="single" w:sz="4" w:space="0" w:color="auto"/>
              <w:right w:val="single" w:sz="4" w:space="0" w:color="auto"/>
            </w:tcBorders>
            <w:shd w:val="clear" w:color="auto" w:fill="auto"/>
            <w:noWrap/>
            <w:vAlign w:val="center"/>
            <w:hideMark/>
          </w:tcPr>
          <w:p w14:paraId="10DDCB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4049080313.00</w:t>
            </w:r>
          </w:p>
        </w:tc>
        <w:tc>
          <w:tcPr>
            <w:tcW w:w="6096" w:type="dxa"/>
            <w:tcBorders>
              <w:top w:val="nil"/>
              <w:left w:val="nil"/>
              <w:bottom w:val="single" w:sz="4" w:space="0" w:color="auto"/>
              <w:right w:val="single" w:sz="4" w:space="0" w:color="auto"/>
            </w:tcBorders>
            <w:shd w:val="clear" w:color="auto" w:fill="auto"/>
            <w:noWrap/>
            <w:vAlign w:val="bottom"/>
            <w:hideMark/>
          </w:tcPr>
          <w:p w14:paraId="27E7931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PARA CANALIZACION DE LATEX CAL. 1/4</w:t>
            </w:r>
          </w:p>
        </w:tc>
        <w:tc>
          <w:tcPr>
            <w:tcW w:w="992" w:type="dxa"/>
            <w:tcBorders>
              <w:top w:val="nil"/>
              <w:left w:val="nil"/>
              <w:bottom w:val="single" w:sz="4" w:space="0" w:color="auto"/>
              <w:right w:val="single" w:sz="4" w:space="0" w:color="auto"/>
            </w:tcBorders>
            <w:shd w:val="clear" w:color="auto" w:fill="auto"/>
            <w:noWrap/>
            <w:vAlign w:val="center"/>
            <w:hideMark/>
          </w:tcPr>
          <w:p w14:paraId="7A0275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5821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F1515A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144FEE4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90644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342</w:t>
            </w:r>
          </w:p>
        </w:tc>
        <w:tc>
          <w:tcPr>
            <w:tcW w:w="1275" w:type="dxa"/>
            <w:tcBorders>
              <w:top w:val="nil"/>
              <w:left w:val="nil"/>
              <w:bottom w:val="single" w:sz="4" w:space="0" w:color="auto"/>
              <w:right w:val="single" w:sz="4" w:space="0" w:color="auto"/>
            </w:tcBorders>
            <w:shd w:val="clear" w:color="auto" w:fill="auto"/>
            <w:noWrap/>
            <w:vAlign w:val="center"/>
            <w:hideMark/>
          </w:tcPr>
          <w:p w14:paraId="6C62BED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4049500008.00</w:t>
            </w:r>
          </w:p>
        </w:tc>
        <w:tc>
          <w:tcPr>
            <w:tcW w:w="6096" w:type="dxa"/>
            <w:tcBorders>
              <w:top w:val="nil"/>
              <w:left w:val="nil"/>
              <w:bottom w:val="single" w:sz="4" w:space="0" w:color="auto"/>
              <w:right w:val="single" w:sz="4" w:space="0" w:color="auto"/>
            </w:tcBorders>
            <w:shd w:val="clear" w:color="auto" w:fill="auto"/>
            <w:noWrap/>
            <w:vAlign w:val="bottom"/>
            <w:hideMark/>
          </w:tcPr>
          <w:p w14:paraId="23413FC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PINZA UMBILICAL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1937F2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4EEC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8C40DB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1519</w:t>
            </w:r>
          </w:p>
        </w:tc>
      </w:tr>
      <w:tr w:rsidR="00E63AAA" w:rsidRPr="00E63AAA" w14:paraId="3A7A890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74820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343</w:t>
            </w:r>
          </w:p>
        </w:tc>
        <w:tc>
          <w:tcPr>
            <w:tcW w:w="1275" w:type="dxa"/>
            <w:tcBorders>
              <w:top w:val="nil"/>
              <w:left w:val="nil"/>
              <w:bottom w:val="single" w:sz="4" w:space="0" w:color="auto"/>
              <w:right w:val="single" w:sz="4" w:space="0" w:color="auto"/>
            </w:tcBorders>
            <w:shd w:val="clear" w:color="auto" w:fill="auto"/>
            <w:noWrap/>
            <w:vAlign w:val="center"/>
            <w:hideMark/>
          </w:tcPr>
          <w:p w14:paraId="65ADA3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4049500028.00</w:t>
            </w:r>
          </w:p>
        </w:tc>
        <w:tc>
          <w:tcPr>
            <w:tcW w:w="6096" w:type="dxa"/>
            <w:tcBorders>
              <w:top w:val="nil"/>
              <w:left w:val="nil"/>
              <w:bottom w:val="single" w:sz="4" w:space="0" w:color="auto"/>
              <w:right w:val="single" w:sz="4" w:space="0" w:color="auto"/>
            </w:tcBorders>
            <w:shd w:val="clear" w:color="auto" w:fill="auto"/>
            <w:noWrap/>
            <w:vAlign w:val="bottom"/>
            <w:hideMark/>
          </w:tcPr>
          <w:p w14:paraId="51695ED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TAPETE  ANTISEPTICO DESCONTAMINANTE</w:t>
            </w:r>
          </w:p>
        </w:tc>
        <w:tc>
          <w:tcPr>
            <w:tcW w:w="992" w:type="dxa"/>
            <w:tcBorders>
              <w:top w:val="nil"/>
              <w:left w:val="nil"/>
              <w:bottom w:val="single" w:sz="4" w:space="0" w:color="auto"/>
              <w:right w:val="single" w:sz="4" w:space="0" w:color="auto"/>
            </w:tcBorders>
            <w:shd w:val="clear" w:color="auto" w:fill="auto"/>
            <w:noWrap/>
            <w:vAlign w:val="center"/>
            <w:hideMark/>
          </w:tcPr>
          <w:p w14:paraId="52679A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B9A00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E1443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B81E0C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E8E0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344</w:t>
            </w:r>
          </w:p>
        </w:tc>
        <w:tc>
          <w:tcPr>
            <w:tcW w:w="1275" w:type="dxa"/>
            <w:tcBorders>
              <w:top w:val="nil"/>
              <w:left w:val="nil"/>
              <w:bottom w:val="single" w:sz="4" w:space="0" w:color="auto"/>
              <w:right w:val="single" w:sz="4" w:space="0" w:color="auto"/>
            </w:tcBorders>
            <w:shd w:val="clear" w:color="auto" w:fill="auto"/>
            <w:noWrap/>
            <w:vAlign w:val="center"/>
            <w:hideMark/>
          </w:tcPr>
          <w:p w14:paraId="45E6AB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4049500029.00</w:t>
            </w:r>
          </w:p>
        </w:tc>
        <w:tc>
          <w:tcPr>
            <w:tcW w:w="6096" w:type="dxa"/>
            <w:tcBorders>
              <w:top w:val="nil"/>
              <w:left w:val="nil"/>
              <w:bottom w:val="single" w:sz="4" w:space="0" w:color="auto"/>
              <w:right w:val="single" w:sz="4" w:space="0" w:color="auto"/>
            </w:tcBorders>
            <w:shd w:val="clear" w:color="auto" w:fill="auto"/>
            <w:noWrap/>
            <w:vAlign w:val="bottom"/>
            <w:hideMark/>
          </w:tcPr>
          <w:p w14:paraId="3D513A7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PLACAS DESECHABLE PARA ELECTROCAUTERIO NEONATAL</w:t>
            </w:r>
          </w:p>
        </w:tc>
        <w:tc>
          <w:tcPr>
            <w:tcW w:w="992" w:type="dxa"/>
            <w:tcBorders>
              <w:top w:val="nil"/>
              <w:left w:val="nil"/>
              <w:bottom w:val="single" w:sz="4" w:space="0" w:color="auto"/>
              <w:right w:val="single" w:sz="4" w:space="0" w:color="auto"/>
            </w:tcBorders>
            <w:shd w:val="clear" w:color="auto" w:fill="auto"/>
            <w:noWrap/>
            <w:vAlign w:val="center"/>
            <w:hideMark/>
          </w:tcPr>
          <w:p w14:paraId="703C97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F94E89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EAC1A8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1B0D19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989CA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345</w:t>
            </w:r>
          </w:p>
        </w:tc>
        <w:tc>
          <w:tcPr>
            <w:tcW w:w="1275" w:type="dxa"/>
            <w:tcBorders>
              <w:top w:val="nil"/>
              <w:left w:val="nil"/>
              <w:bottom w:val="single" w:sz="4" w:space="0" w:color="auto"/>
              <w:right w:val="single" w:sz="4" w:space="0" w:color="auto"/>
            </w:tcBorders>
            <w:shd w:val="clear" w:color="auto" w:fill="auto"/>
            <w:noWrap/>
            <w:vAlign w:val="center"/>
            <w:hideMark/>
          </w:tcPr>
          <w:p w14:paraId="19BE067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4049500050.00</w:t>
            </w:r>
          </w:p>
        </w:tc>
        <w:tc>
          <w:tcPr>
            <w:tcW w:w="6096" w:type="dxa"/>
            <w:tcBorders>
              <w:top w:val="nil"/>
              <w:left w:val="nil"/>
              <w:bottom w:val="single" w:sz="4" w:space="0" w:color="auto"/>
              <w:right w:val="single" w:sz="4" w:space="0" w:color="auto"/>
            </w:tcBorders>
            <w:shd w:val="clear" w:color="auto" w:fill="auto"/>
            <w:noWrap/>
            <w:vAlign w:val="bottom"/>
            <w:hideMark/>
          </w:tcPr>
          <w:p w14:paraId="2A0AB0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LAPIZ PARA ELECTROCAUTERIO</w:t>
            </w:r>
          </w:p>
        </w:tc>
        <w:tc>
          <w:tcPr>
            <w:tcW w:w="992" w:type="dxa"/>
            <w:tcBorders>
              <w:top w:val="nil"/>
              <w:left w:val="nil"/>
              <w:bottom w:val="single" w:sz="4" w:space="0" w:color="auto"/>
              <w:right w:val="single" w:sz="4" w:space="0" w:color="auto"/>
            </w:tcBorders>
            <w:shd w:val="clear" w:color="auto" w:fill="auto"/>
            <w:noWrap/>
            <w:vAlign w:val="center"/>
            <w:hideMark/>
          </w:tcPr>
          <w:p w14:paraId="7718DA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850F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EAC43C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380</w:t>
            </w:r>
          </w:p>
        </w:tc>
      </w:tr>
      <w:tr w:rsidR="00E63AAA" w:rsidRPr="00E63AAA" w14:paraId="371FCF3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65F6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346</w:t>
            </w:r>
          </w:p>
        </w:tc>
        <w:tc>
          <w:tcPr>
            <w:tcW w:w="1275" w:type="dxa"/>
            <w:tcBorders>
              <w:top w:val="nil"/>
              <w:left w:val="nil"/>
              <w:bottom w:val="single" w:sz="4" w:space="0" w:color="auto"/>
              <w:right w:val="single" w:sz="4" w:space="0" w:color="auto"/>
            </w:tcBorders>
            <w:shd w:val="clear" w:color="auto" w:fill="auto"/>
            <w:noWrap/>
            <w:vAlign w:val="center"/>
            <w:hideMark/>
          </w:tcPr>
          <w:p w14:paraId="4DB472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4049500304.00</w:t>
            </w:r>
          </w:p>
        </w:tc>
        <w:tc>
          <w:tcPr>
            <w:tcW w:w="6096" w:type="dxa"/>
            <w:tcBorders>
              <w:top w:val="nil"/>
              <w:left w:val="nil"/>
              <w:bottom w:val="single" w:sz="4" w:space="0" w:color="auto"/>
              <w:right w:val="single" w:sz="4" w:space="0" w:color="auto"/>
            </w:tcBorders>
            <w:shd w:val="clear" w:color="auto" w:fill="auto"/>
            <w:noWrap/>
            <w:vAlign w:val="bottom"/>
            <w:hideMark/>
          </w:tcPr>
          <w:p w14:paraId="1E9C990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NEBULIZADOR MICRO MIST CON PIEZA T BOQUILLA, TUBO PARA OXIGENO DE 7 PIES, CON CONECTOR UNIVERSAL. RECIPIENTE GCC A PRUEBA DE DERRAMES CON TAPA ROSCA, DESEMPENO EN ANGULOS HASTA DE 90.</w:t>
            </w:r>
          </w:p>
        </w:tc>
        <w:tc>
          <w:tcPr>
            <w:tcW w:w="992" w:type="dxa"/>
            <w:tcBorders>
              <w:top w:val="nil"/>
              <w:left w:val="nil"/>
              <w:bottom w:val="single" w:sz="4" w:space="0" w:color="auto"/>
              <w:right w:val="single" w:sz="4" w:space="0" w:color="auto"/>
            </w:tcBorders>
            <w:shd w:val="clear" w:color="auto" w:fill="auto"/>
            <w:noWrap/>
            <w:vAlign w:val="center"/>
            <w:hideMark/>
          </w:tcPr>
          <w:p w14:paraId="78A714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DBC1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58A56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68CF8A6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5CD8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347</w:t>
            </w:r>
          </w:p>
        </w:tc>
        <w:tc>
          <w:tcPr>
            <w:tcW w:w="1275" w:type="dxa"/>
            <w:tcBorders>
              <w:top w:val="nil"/>
              <w:left w:val="nil"/>
              <w:bottom w:val="single" w:sz="4" w:space="0" w:color="auto"/>
              <w:right w:val="single" w:sz="4" w:space="0" w:color="auto"/>
            </w:tcBorders>
            <w:shd w:val="clear" w:color="auto" w:fill="auto"/>
            <w:noWrap/>
            <w:vAlign w:val="center"/>
            <w:hideMark/>
          </w:tcPr>
          <w:p w14:paraId="36DE31D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4049500326.00</w:t>
            </w:r>
          </w:p>
        </w:tc>
        <w:tc>
          <w:tcPr>
            <w:tcW w:w="6096" w:type="dxa"/>
            <w:tcBorders>
              <w:top w:val="nil"/>
              <w:left w:val="nil"/>
              <w:bottom w:val="single" w:sz="4" w:space="0" w:color="auto"/>
              <w:right w:val="single" w:sz="4" w:space="0" w:color="auto"/>
            </w:tcBorders>
            <w:shd w:val="clear" w:color="auto" w:fill="auto"/>
            <w:noWrap/>
            <w:vAlign w:val="bottom"/>
            <w:hideMark/>
          </w:tcPr>
          <w:p w14:paraId="052A790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PLACA PARA ELECTROCAUTERIO DESECHABLE ADULTO</w:t>
            </w:r>
          </w:p>
        </w:tc>
        <w:tc>
          <w:tcPr>
            <w:tcW w:w="992" w:type="dxa"/>
            <w:tcBorders>
              <w:top w:val="nil"/>
              <w:left w:val="nil"/>
              <w:bottom w:val="single" w:sz="4" w:space="0" w:color="auto"/>
              <w:right w:val="single" w:sz="4" w:space="0" w:color="auto"/>
            </w:tcBorders>
            <w:shd w:val="clear" w:color="auto" w:fill="auto"/>
            <w:noWrap/>
            <w:vAlign w:val="center"/>
            <w:hideMark/>
          </w:tcPr>
          <w:p w14:paraId="49726B7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91B7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23C929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91</w:t>
            </w:r>
          </w:p>
        </w:tc>
      </w:tr>
      <w:tr w:rsidR="00E63AAA" w:rsidRPr="00E63AAA" w14:paraId="05ABD2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FEA2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348</w:t>
            </w:r>
          </w:p>
        </w:tc>
        <w:tc>
          <w:tcPr>
            <w:tcW w:w="1275" w:type="dxa"/>
            <w:tcBorders>
              <w:top w:val="nil"/>
              <w:left w:val="nil"/>
              <w:bottom w:val="single" w:sz="4" w:space="0" w:color="auto"/>
              <w:right w:val="single" w:sz="4" w:space="0" w:color="auto"/>
            </w:tcBorders>
            <w:shd w:val="clear" w:color="auto" w:fill="auto"/>
            <w:noWrap/>
            <w:vAlign w:val="center"/>
            <w:hideMark/>
          </w:tcPr>
          <w:p w14:paraId="4FA4B2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4049500378.00</w:t>
            </w:r>
          </w:p>
        </w:tc>
        <w:tc>
          <w:tcPr>
            <w:tcW w:w="6096" w:type="dxa"/>
            <w:tcBorders>
              <w:top w:val="nil"/>
              <w:left w:val="nil"/>
              <w:bottom w:val="single" w:sz="4" w:space="0" w:color="auto"/>
              <w:right w:val="single" w:sz="4" w:space="0" w:color="auto"/>
            </w:tcBorders>
            <w:shd w:val="clear" w:color="auto" w:fill="auto"/>
            <w:noWrap/>
            <w:vAlign w:val="bottom"/>
            <w:hideMark/>
          </w:tcPr>
          <w:p w14:paraId="7C6CF62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MANGO PARA LARINGOSCOPIO ESTANDAR</w:t>
            </w:r>
          </w:p>
        </w:tc>
        <w:tc>
          <w:tcPr>
            <w:tcW w:w="992" w:type="dxa"/>
            <w:tcBorders>
              <w:top w:val="nil"/>
              <w:left w:val="nil"/>
              <w:bottom w:val="single" w:sz="4" w:space="0" w:color="auto"/>
              <w:right w:val="single" w:sz="4" w:space="0" w:color="auto"/>
            </w:tcBorders>
            <w:shd w:val="clear" w:color="auto" w:fill="auto"/>
            <w:noWrap/>
            <w:vAlign w:val="center"/>
            <w:hideMark/>
          </w:tcPr>
          <w:p w14:paraId="7B2B5A0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28C8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CA79FD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11FB9C5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C1BD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349</w:t>
            </w:r>
          </w:p>
        </w:tc>
        <w:tc>
          <w:tcPr>
            <w:tcW w:w="1275" w:type="dxa"/>
            <w:tcBorders>
              <w:top w:val="nil"/>
              <w:left w:val="nil"/>
              <w:bottom w:val="single" w:sz="4" w:space="0" w:color="auto"/>
              <w:right w:val="single" w:sz="4" w:space="0" w:color="auto"/>
            </w:tcBorders>
            <w:shd w:val="clear" w:color="auto" w:fill="auto"/>
            <w:noWrap/>
            <w:vAlign w:val="center"/>
            <w:hideMark/>
          </w:tcPr>
          <w:p w14:paraId="42896A0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5040100300.00</w:t>
            </w:r>
          </w:p>
        </w:tc>
        <w:tc>
          <w:tcPr>
            <w:tcW w:w="6096" w:type="dxa"/>
            <w:tcBorders>
              <w:top w:val="nil"/>
              <w:left w:val="nil"/>
              <w:bottom w:val="single" w:sz="4" w:space="0" w:color="auto"/>
              <w:right w:val="single" w:sz="4" w:space="0" w:color="auto"/>
            </w:tcBorders>
            <w:shd w:val="clear" w:color="auto" w:fill="auto"/>
            <w:noWrap/>
            <w:vAlign w:val="bottom"/>
            <w:hideMark/>
          </w:tcPr>
          <w:p w14:paraId="2CB65E7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CASQUILLO ROJO FUNCIÓN DUAL, PARA CONECTOR MACHO Y HEMBRA DE POLIETILENO</w:t>
            </w:r>
          </w:p>
        </w:tc>
        <w:tc>
          <w:tcPr>
            <w:tcW w:w="992" w:type="dxa"/>
            <w:tcBorders>
              <w:top w:val="nil"/>
              <w:left w:val="nil"/>
              <w:bottom w:val="single" w:sz="4" w:space="0" w:color="auto"/>
              <w:right w:val="single" w:sz="4" w:space="0" w:color="auto"/>
            </w:tcBorders>
            <w:shd w:val="clear" w:color="auto" w:fill="auto"/>
            <w:noWrap/>
            <w:vAlign w:val="center"/>
            <w:hideMark/>
          </w:tcPr>
          <w:p w14:paraId="6B5220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8B83CC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5EFFAF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25FAC9F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AA42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350</w:t>
            </w:r>
          </w:p>
        </w:tc>
        <w:tc>
          <w:tcPr>
            <w:tcW w:w="1275" w:type="dxa"/>
            <w:tcBorders>
              <w:top w:val="nil"/>
              <w:left w:val="nil"/>
              <w:bottom w:val="single" w:sz="4" w:space="0" w:color="auto"/>
              <w:right w:val="single" w:sz="4" w:space="0" w:color="auto"/>
            </w:tcBorders>
            <w:shd w:val="clear" w:color="auto" w:fill="auto"/>
            <w:noWrap/>
            <w:vAlign w:val="center"/>
            <w:hideMark/>
          </w:tcPr>
          <w:p w14:paraId="2AC1254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5040400185.00</w:t>
            </w:r>
          </w:p>
        </w:tc>
        <w:tc>
          <w:tcPr>
            <w:tcW w:w="6096" w:type="dxa"/>
            <w:tcBorders>
              <w:top w:val="nil"/>
              <w:left w:val="nil"/>
              <w:bottom w:val="single" w:sz="4" w:space="0" w:color="auto"/>
              <w:right w:val="single" w:sz="4" w:space="0" w:color="auto"/>
            </w:tcBorders>
            <w:shd w:val="clear" w:color="auto" w:fill="auto"/>
            <w:noWrap/>
            <w:vAlign w:val="bottom"/>
            <w:hideMark/>
          </w:tcPr>
          <w:p w14:paraId="4EBF1A6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RAQUIANESTESIA O BLOQUEO SUBARACNOIDEO DE ACERO INOXIDABLE, PUNTA CERRADA CON ORIFICIO LATERAL Y CONECTOR LUER LOCK HEMBRA TRANSLUCIDO, ESTERIL Y DESECHABLE, PUNTA LAPIZ LONGITUD 0.42 CM A 88 CM. CALIBRE 25G</w:t>
            </w:r>
          </w:p>
        </w:tc>
        <w:tc>
          <w:tcPr>
            <w:tcW w:w="992" w:type="dxa"/>
            <w:tcBorders>
              <w:top w:val="nil"/>
              <w:left w:val="nil"/>
              <w:bottom w:val="single" w:sz="4" w:space="0" w:color="auto"/>
              <w:right w:val="single" w:sz="4" w:space="0" w:color="auto"/>
            </w:tcBorders>
            <w:shd w:val="clear" w:color="auto" w:fill="auto"/>
            <w:noWrap/>
            <w:vAlign w:val="center"/>
            <w:hideMark/>
          </w:tcPr>
          <w:p w14:paraId="1465FCC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79F19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C/25</w:t>
            </w:r>
          </w:p>
        </w:tc>
        <w:tc>
          <w:tcPr>
            <w:tcW w:w="978" w:type="dxa"/>
            <w:tcBorders>
              <w:top w:val="nil"/>
              <w:left w:val="nil"/>
              <w:bottom w:val="single" w:sz="4" w:space="0" w:color="auto"/>
              <w:right w:val="single" w:sz="4" w:space="0" w:color="auto"/>
            </w:tcBorders>
            <w:shd w:val="clear" w:color="auto" w:fill="auto"/>
            <w:noWrap/>
            <w:vAlign w:val="center"/>
            <w:hideMark/>
          </w:tcPr>
          <w:p w14:paraId="1DAA368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4D9EE0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22B1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351</w:t>
            </w:r>
          </w:p>
        </w:tc>
        <w:tc>
          <w:tcPr>
            <w:tcW w:w="1275" w:type="dxa"/>
            <w:tcBorders>
              <w:top w:val="nil"/>
              <w:left w:val="nil"/>
              <w:bottom w:val="single" w:sz="4" w:space="0" w:color="auto"/>
              <w:right w:val="single" w:sz="4" w:space="0" w:color="auto"/>
            </w:tcBorders>
            <w:shd w:val="clear" w:color="auto" w:fill="auto"/>
            <w:noWrap/>
            <w:vAlign w:val="center"/>
            <w:hideMark/>
          </w:tcPr>
          <w:p w14:paraId="4B1140A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5040400186.00</w:t>
            </w:r>
          </w:p>
        </w:tc>
        <w:tc>
          <w:tcPr>
            <w:tcW w:w="6096" w:type="dxa"/>
            <w:tcBorders>
              <w:top w:val="nil"/>
              <w:left w:val="nil"/>
              <w:bottom w:val="single" w:sz="4" w:space="0" w:color="auto"/>
              <w:right w:val="single" w:sz="4" w:space="0" w:color="auto"/>
            </w:tcBorders>
            <w:shd w:val="clear" w:color="auto" w:fill="auto"/>
            <w:noWrap/>
            <w:vAlign w:val="bottom"/>
            <w:hideMark/>
          </w:tcPr>
          <w:p w14:paraId="6FE9C87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92" w:type="dxa"/>
            <w:tcBorders>
              <w:top w:val="nil"/>
              <w:left w:val="nil"/>
              <w:bottom w:val="single" w:sz="4" w:space="0" w:color="auto"/>
              <w:right w:val="single" w:sz="4" w:space="0" w:color="auto"/>
            </w:tcBorders>
            <w:shd w:val="clear" w:color="auto" w:fill="auto"/>
            <w:noWrap/>
            <w:vAlign w:val="center"/>
            <w:hideMark/>
          </w:tcPr>
          <w:p w14:paraId="76BC64D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47607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C/25</w:t>
            </w:r>
          </w:p>
        </w:tc>
        <w:tc>
          <w:tcPr>
            <w:tcW w:w="978" w:type="dxa"/>
            <w:tcBorders>
              <w:top w:val="nil"/>
              <w:left w:val="nil"/>
              <w:bottom w:val="single" w:sz="4" w:space="0" w:color="auto"/>
              <w:right w:val="single" w:sz="4" w:space="0" w:color="auto"/>
            </w:tcBorders>
            <w:shd w:val="clear" w:color="auto" w:fill="auto"/>
            <w:noWrap/>
            <w:vAlign w:val="center"/>
            <w:hideMark/>
          </w:tcPr>
          <w:p w14:paraId="2F0A2FD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3A612D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8D286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352</w:t>
            </w:r>
          </w:p>
        </w:tc>
        <w:tc>
          <w:tcPr>
            <w:tcW w:w="1275" w:type="dxa"/>
            <w:tcBorders>
              <w:top w:val="nil"/>
              <w:left w:val="nil"/>
              <w:bottom w:val="single" w:sz="4" w:space="0" w:color="auto"/>
              <w:right w:val="single" w:sz="4" w:space="0" w:color="auto"/>
            </w:tcBorders>
            <w:shd w:val="clear" w:color="auto" w:fill="auto"/>
            <w:noWrap/>
            <w:vAlign w:val="center"/>
            <w:hideMark/>
          </w:tcPr>
          <w:p w14:paraId="6D53070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5040400205.00</w:t>
            </w:r>
          </w:p>
        </w:tc>
        <w:tc>
          <w:tcPr>
            <w:tcW w:w="6096" w:type="dxa"/>
            <w:tcBorders>
              <w:top w:val="nil"/>
              <w:left w:val="nil"/>
              <w:bottom w:val="single" w:sz="4" w:space="0" w:color="auto"/>
              <w:right w:val="single" w:sz="4" w:space="0" w:color="auto"/>
            </w:tcBorders>
            <w:shd w:val="clear" w:color="auto" w:fill="auto"/>
            <w:noWrap/>
            <w:vAlign w:val="bottom"/>
            <w:hideMark/>
          </w:tcPr>
          <w:p w14:paraId="25415FB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HIPODERMICA DESECHABLE 23 G. X 25 MM.</w:t>
            </w:r>
          </w:p>
        </w:tc>
        <w:tc>
          <w:tcPr>
            <w:tcW w:w="992" w:type="dxa"/>
            <w:tcBorders>
              <w:top w:val="nil"/>
              <w:left w:val="nil"/>
              <w:bottom w:val="single" w:sz="4" w:space="0" w:color="auto"/>
              <w:right w:val="single" w:sz="4" w:space="0" w:color="auto"/>
            </w:tcBorders>
            <w:shd w:val="clear" w:color="auto" w:fill="auto"/>
            <w:noWrap/>
            <w:vAlign w:val="center"/>
            <w:hideMark/>
          </w:tcPr>
          <w:p w14:paraId="58012CD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232E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20BB7C8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359BEC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2D0E2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353</w:t>
            </w:r>
          </w:p>
        </w:tc>
        <w:tc>
          <w:tcPr>
            <w:tcW w:w="1275" w:type="dxa"/>
            <w:tcBorders>
              <w:top w:val="nil"/>
              <w:left w:val="nil"/>
              <w:bottom w:val="single" w:sz="4" w:space="0" w:color="auto"/>
              <w:right w:val="single" w:sz="4" w:space="0" w:color="auto"/>
            </w:tcBorders>
            <w:shd w:val="clear" w:color="auto" w:fill="auto"/>
            <w:noWrap/>
            <w:vAlign w:val="center"/>
            <w:hideMark/>
          </w:tcPr>
          <w:p w14:paraId="4C85D94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5040400221.00</w:t>
            </w:r>
          </w:p>
        </w:tc>
        <w:tc>
          <w:tcPr>
            <w:tcW w:w="6096" w:type="dxa"/>
            <w:tcBorders>
              <w:top w:val="nil"/>
              <w:left w:val="nil"/>
              <w:bottom w:val="single" w:sz="4" w:space="0" w:color="auto"/>
              <w:right w:val="single" w:sz="4" w:space="0" w:color="auto"/>
            </w:tcBorders>
            <w:shd w:val="clear" w:color="auto" w:fill="auto"/>
            <w:noWrap/>
            <w:vAlign w:val="bottom"/>
            <w:hideMark/>
          </w:tcPr>
          <w:p w14:paraId="45ED0EB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92" w:type="dxa"/>
            <w:tcBorders>
              <w:top w:val="nil"/>
              <w:left w:val="nil"/>
              <w:bottom w:val="single" w:sz="4" w:space="0" w:color="auto"/>
              <w:right w:val="single" w:sz="4" w:space="0" w:color="auto"/>
            </w:tcBorders>
            <w:shd w:val="clear" w:color="auto" w:fill="auto"/>
            <w:noWrap/>
            <w:vAlign w:val="center"/>
            <w:hideMark/>
          </w:tcPr>
          <w:p w14:paraId="325B97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D747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3D0910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57FF92A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F963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354</w:t>
            </w:r>
          </w:p>
        </w:tc>
        <w:tc>
          <w:tcPr>
            <w:tcW w:w="1275" w:type="dxa"/>
            <w:tcBorders>
              <w:top w:val="nil"/>
              <w:left w:val="nil"/>
              <w:bottom w:val="single" w:sz="4" w:space="0" w:color="auto"/>
              <w:right w:val="single" w:sz="4" w:space="0" w:color="auto"/>
            </w:tcBorders>
            <w:shd w:val="clear" w:color="auto" w:fill="auto"/>
            <w:noWrap/>
            <w:vAlign w:val="center"/>
            <w:hideMark/>
          </w:tcPr>
          <w:p w14:paraId="1E6A81E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5040400301.00</w:t>
            </w:r>
          </w:p>
        </w:tc>
        <w:tc>
          <w:tcPr>
            <w:tcW w:w="6096" w:type="dxa"/>
            <w:tcBorders>
              <w:top w:val="nil"/>
              <w:left w:val="nil"/>
              <w:bottom w:val="single" w:sz="4" w:space="0" w:color="auto"/>
              <w:right w:val="single" w:sz="4" w:space="0" w:color="auto"/>
            </w:tcBorders>
            <w:shd w:val="clear" w:color="auto" w:fill="auto"/>
            <w:noWrap/>
            <w:vAlign w:val="bottom"/>
            <w:hideMark/>
          </w:tcPr>
          <w:p w14:paraId="770696D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DE ASPIRACION CON PROFUNDIDAD AJUSTABLE TIPO " I " MEDIDAS 16G X 5CM</w:t>
            </w:r>
          </w:p>
        </w:tc>
        <w:tc>
          <w:tcPr>
            <w:tcW w:w="992" w:type="dxa"/>
            <w:tcBorders>
              <w:top w:val="nil"/>
              <w:left w:val="nil"/>
              <w:bottom w:val="single" w:sz="4" w:space="0" w:color="auto"/>
              <w:right w:val="single" w:sz="4" w:space="0" w:color="auto"/>
            </w:tcBorders>
            <w:shd w:val="clear" w:color="auto" w:fill="auto"/>
            <w:noWrap/>
            <w:vAlign w:val="center"/>
            <w:hideMark/>
          </w:tcPr>
          <w:p w14:paraId="52D5B6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B726C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C56C63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A5E4B7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AB27E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355</w:t>
            </w:r>
          </w:p>
        </w:tc>
        <w:tc>
          <w:tcPr>
            <w:tcW w:w="1275" w:type="dxa"/>
            <w:tcBorders>
              <w:top w:val="nil"/>
              <w:left w:val="nil"/>
              <w:bottom w:val="single" w:sz="4" w:space="0" w:color="auto"/>
              <w:right w:val="single" w:sz="4" w:space="0" w:color="auto"/>
            </w:tcBorders>
            <w:shd w:val="clear" w:color="auto" w:fill="auto"/>
            <w:noWrap/>
            <w:vAlign w:val="center"/>
            <w:hideMark/>
          </w:tcPr>
          <w:p w14:paraId="7B26AB1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5040400452.00</w:t>
            </w:r>
          </w:p>
        </w:tc>
        <w:tc>
          <w:tcPr>
            <w:tcW w:w="6096" w:type="dxa"/>
            <w:tcBorders>
              <w:top w:val="nil"/>
              <w:left w:val="nil"/>
              <w:bottom w:val="single" w:sz="4" w:space="0" w:color="auto"/>
              <w:right w:val="single" w:sz="4" w:space="0" w:color="auto"/>
            </w:tcBorders>
            <w:shd w:val="clear" w:color="auto" w:fill="auto"/>
            <w:noWrap/>
            <w:vAlign w:val="bottom"/>
            <w:hideMark/>
          </w:tcPr>
          <w:p w14:paraId="157DCFC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AISLADA PARA BLOQUEO NERVIOSO BISEL 30 GDO. DE 22G X 50MM</w:t>
            </w:r>
          </w:p>
        </w:tc>
        <w:tc>
          <w:tcPr>
            <w:tcW w:w="992" w:type="dxa"/>
            <w:tcBorders>
              <w:top w:val="nil"/>
              <w:left w:val="nil"/>
              <w:bottom w:val="single" w:sz="4" w:space="0" w:color="auto"/>
              <w:right w:val="single" w:sz="4" w:space="0" w:color="auto"/>
            </w:tcBorders>
            <w:shd w:val="clear" w:color="auto" w:fill="auto"/>
            <w:noWrap/>
            <w:vAlign w:val="center"/>
            <w:hideMark/>
          </w:tcPr>
          <w:p w14:paraId="169992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8538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DC99B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13</w:t>
            </w:r>
          </w:p>
        </w:tc>
      </w:tr>
      <w:tr w:rsidR="00E63AAA" w:rsidRPr="00E63AAA" w14:paraId="7AB4A6D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8224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356</w:t>
            </w:r>
          </w:p>
        </w:tc>
        <w:tc>
          <w:tcPr>
            <w:tcW w:w="1275" w:type="dxa"/>
            <w:tcBorders>
              <w:top w:val="nil"/>
              <w:left w:val="nil"/>
              <w:bottom w:val="single" w:sz="4" w:space="0" w:color="auto"/>
              <w:right w:val="single" w:sz="4" w:space="0" w:color="auto"/>
            </w:tcBorders>
            <w:shd w:val="clear" w:color="auto" w:fill="auto"/>
            <w:noWrap/>
            <w:vAlign w:val="center"/>
            <w:hideMark/>
          </w:tcPr>
          <w:p w14:paraId="31C39C2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5040400453.00</w:t>
            </w:r>
          </w:p>
        </w:tc>
        <w:tc>
          <w:tcPr>
            <w:tcW w:w="6096" w:type="dxa"/>
            <w:tcBorders>
              <w:top w:val="nil"/>
              <w:left w:val="nil"/>
              <w:bottom w:val="single" w:sz="4" w:space="0" w:color="auto"/>
              <w:right w:val="single" w:sz="4" w:space="0" w:color="auto"/>
            </w:tcBorders>
            <w:shd w:val="clear" w:color="auto" w:fill="auto"/>
            <w:noWrap/>
            <w:vAlign w:val="bottom"/>
            <w:hideMark/>
          </w:tcPr>
          <w:p w14:paraId="3849C34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AISLADA PARA BLOQUEO NERVIOSO BISEL 30GDO DE 24G X 25MM</w:t>
            </w:r>
          </w:p>
        </w:tc>
        <w:tc>
          <w:tcPr>
            <w:tcW w:w="992" w:type="dxa"/>
            <w:tcBorders>
              <w:top w:val="nil"/>
              <w:left w:val="nil"/>
              <w:bottom w:val="single" w:sz="4" w:space="0" w:color="auto"/>
              <w:right w:val="single" w:sz="4" w:space="0" w:color="auto"/>
            </w:tcBorders>
            <w:shd w:val="clear" w:color="auto" w:fill="auto"/>
            <w:noWrap/>
            <w:vAlign w:val="center"/>
            <w:hideMark/>
          </w:tcPr>
          <w:p w14:paraId="00D56F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21AE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225AE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6461C9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71FF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357</w:t>
            </w:r>
          </w:p>
        </w:tc>
        <w:tc>
          <w:tcPr>
            <w:tcW w:w="1275" w:type="dxa"/>
            <w:tcBorders>
              <w:top w:val="nil"/>
              <w:left w:val="nil"/>
              <w:bottom w:val="single" w:sz="4" w:space="0" w:color="auto"/>
              <w:right w:val="single" w:sz="4" w:space="0" w:color="auto"/>
            </w:tcBorders>
            <w:shd w:val="clear" w:color="auto" w:fill="auto"/>
            <w:noWrap/>
            <w:vAlign w:val="center"/>
            <w:hideMark/>
          </w:tcPr>
          <w:p w14:paraId="53586C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5040401202.00</w:t>
            </w:r>
          </w:p>
        </w:tc>
        <w:tc>
          <w:tcPr>
            <w:tcW w:w="6096" w:type="dxa"/>
            <w:tcBorders>
              <w:top w:val="nil"/>
              <w:left w:val="nil"/>
              <w:bottom w:val="single" w:sz="4" w:space="0" w:color="auto"/>
              <w:right w:val="single" w:sz="4" w:space="0" w:color="auto"/>
            </w:tcBorders>
            <w:shd w:val="clear" w:color="auto" w:fill="auto"/>
            <w:noWrap/>
            <w:vAlign w:val="bottom"/>
            <w:hideMark/>
          </w:tcPr>
          <w:p w14:paraId="0250A2C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METALICA SEMIRIGIDA DE INYECCION DE 3.6 FR PUNTA FACETADA DE 22 G X 350 MM DE LARGO</w:t>
            </w:r>
          </w:p>
        </w:tc>
        <w:tc>
          <w:tcPr>
            <w:tcW w:w="992" w:type="dxa"/>
            <w:tcBorders>
              <w:top w:val="nil"/>
              <w:left w:val="nil"/>
              <w:bottom w:val="single" w:sz="4" w:space="0" w:color="auto"/>
              <w:right w:val="single" w:sz="4" w:space="0" w:color="auto"/>
            </w:tcBorders>
            <w:shd w:val="clear" w:color="auto" w:fill="auto"/>
            <w:noWrap/>
            <w:vAlign w:val="center"/>
            <w:hideMark/>
          </w:tcPr>
          <w:p w14:paraId="6A8223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9AE8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ACF1AD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01982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C305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358</w:t>
            </w:r>
          </w:p>
        </w:tc>
        <w:tc>
          <w:tcPr>
            <w:tcW w:w="1275" w:type="dxa"/>
            <w:tcBorders>
              <w:top w:val="nil"/>
              <w:left w:val="nil"/>
              <w:bottom w:val="single" w:sz="4" w:space="0" w:color="auto"/>
              <w:right w:val="single" w:sz="4" w:space="0" w:color="auto"/>
            </w:tcBorders>
            <w:shd w:val="clear" w:color="auto" w:fill="auto"/>
            <w:noWrap/>
            <w:vAlign w:val="center"/>
            <w:hideMark/>
          </w:tcPr>
          <w:p w14:paraId="06A9632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5040661050.00</w:t>
            </w:r>
          </w:p>
        </w:tc>
        <w:tc>
          <w:tcPr>
            <w:tcW w:w="6096" w:type="dxa"/>
            <w:tcBorders>
              <w:top w:val="nil"/>
              <w:left w:val="nil"/>
              <w:bottom w:val="single" w:sz="4" w:space="0" w:color="auto"/>
              <w:right w:val="single" w:sz="4" w:space="0" w:color="auto"/>
            </w:tcBorders>
            <w:shd w:val="clear" w:color="auto" w:fill="auto"/>
            <w:noWrap/>
            <w:vAlign w:val="bottom"/>
            <w:hideMark/>
          </w:tcPr>
          <w:p w14:paraId="2B4E0C5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ANTISEPTICA CON GLUCONATO DE CLORHEXIDINA .5% Y ALCOHOL ISOPROPILICO 70% APLICADOR .67 ML CAJA CON 60 PIEZAS.</w:t>
            </w:r>
          </w:p>
        </w:tc>
        <w:tc>
          <w:tcPr>
            <w:tcW w:w="992" w:type="dxa"/>
            <w:tcBorders>
              <w:top w:val="nil"/>
              <w:left w:val="nil"/>
              <w:bottom w:val="single" w:sz="4" w:space="0" w:color="auto"/>
              <w:right w:val="single" w:sz="4" w:space="0" w:color="auto"/>
            </w:tcBorders>
            <w:shd w:val="clear" w:color="auto" w:fill="auto"/>
            <w:noWrap/>
            <w:vAlign w:val="center"/>
            <w:hideMark/>
          </w:tcPr>
          <w:p w14:paraId="6C3D17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ECB34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C/60</w:t>
            </w:r>
          </w:p>
        </w:tc>
        <w:tc>
          <w:tcPr>
            <w:tcW w:w="978" w:type="dxa"/>
            <w:tcBorders>
              <w:top w:val="nil"/>
              <w:left w:val="nil"/>
              <w:bottom w:val="single" w:sz="4" w:space="0" w:color="auto"/>
              <w:right w:val="single" w:sz="4" w:space="0" w:color="auto"/>
            </w:tcBorders>
            <w:shd w:val="clear" w:color="auto" w:fill="auto"/>
            <w:noWrap/>
            <w:vAlign w:val="center"/>
            <w:hideMark/>
          </w:tcPr>
          <w:p w14:paraId="54A885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61268C0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B2BB8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359</w:t>
            </w:r>
          </w:p>
        </w:tc>
        <w:tc>
          <w:tcPr>
            <w:tcW w:w="1275" w:type="dxa"/>
            <w:tcBorders>
              <w:top w:val="nil"/>
              <w:left w:val="nil"/>
              <w:bottom w:val="single" w:sz="4" w:space="0" w:color="auto"/>
              <w:right w:val="single" w:sz="4" w:space="0" w:color="auto"/>
            </w:tcBorders>
            <w:shd w:val="clear" w:color="auto" w:fill="auto"/>
            <w:noWrap/>
            <w:vAlign w:val="center"/>
            <w:hideMark/>
          </w:tcPr>
          <w:p w14:paraId="5CD2305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5040661061.00</w:t>
            </w:r>
          </w:p>
        </w:tc>
        <w:tc>
          <w:tcPr>
            <w:tcW w:w="6096" w:type="dxa"/>
            <w:tcBorders>
              <w:top w:val="nil"/>
              <w:left w:val="nil"/>
              <w:bottom w:val="single" w:sz="4" w:space="0" w:color="auto"/>
              <w:right w:val="single" w:sz="4" w:space="0" w:color="auto"/>
            </w:tcBorders>
            <w:shd w:val="clear" w:color="auto" w:fill="auto"/>
            <w:noWrap/>
            <w:vAlign w:val="bottom"/>
            <w:hideMark/>
          </w:tcPr>
          <w:p w14:paraId="0695802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992" w:type="dxa"/>
            <w:tcBorders>
              <w:top w:val="nil"/>
              <w:left w:val="nil"/>
              <w:bottom w:val="single" w:sz="4" w:space="0" w:color="auto"/>
              <w:right w:val="single" w:sz="4" w:space="0" w:color="auto"/>
            </w:tcBorders>
            <w:shd w:val="clear" w:color="auto" w:fill="auto"/>
            <w:noWrap/>
            <w:vAlign w:val="center"/>
            <w:hideMark/>
          </w:tcPr>
          <w:p w14:paraId="306320E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F12C1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035F5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191</w:t>
            </w:r>
          </w:p>
        </w:tc>
      </w:tr>
      <w:tr w:rsidR="00E63AAA" w:rsidRPr="00E63AAA" w14:paraId="35021B3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D7F4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360</w:t>
            </w:r>
          </w:p>
        </w:tc>
        <w:tc>
          <w:tcPr>
            <w:tcW w:w="1275" w:type="dxa"/>
            <w:tcBorders>
              <w:top w:val="nil"/>
              <w:left w:val="nil"/>
              <w:bottom w:val="single" w:sz="4" w:space="0" w:color="auto"/>
              <w:right w:val="single" w:sz="4" w:space="0" w:color="auto"/>
            </w:tcBorders>
            <w:shd w:val="clear" w:color="auto" w:fill="auto"/>
            <w:noWrap/>
            <w:vAlign w:val="center"/>
            <w:hideMark/>
          </w:tcPr>
          <w:p w14:paraId="5DD2EA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5040661062.00</w:t>
            </w:r>
          </w:p>
        </w:tc>
        <w:tc>
          <w:tcPr>
            <w:tcW w:w="6096" w:type="dxa"/>
            <w:tcBorders>
              <w:top w:val="nil"/>
              <w:left w:val="nil"/>
              <w:bottom w:val="single" w:sz="4" w:space="0" w:color="auto"/>
              <w:right w:val="single" w:sz="4" w:space="0" w:color="auto"/>
            </w:tcBorders>
            <w:shd w:val="clear" w:color="auto" w:fill="auto"/>
            <w:noWrap/>
            <w:vAlign w:val="bottom"/>
            <w:hideMark/>
          </w:tcPr>
          <w:p w14:paraId="7F7E76D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CON GLUCONATO DE CLORHEXIDINA AL 2% P/V EN ALCOHOL ISOPROPILICO AL 70% CON TINTA NARANJA. CONTIENE:  3 ML ESTERIL Y DESECHABLE. ENVASE  APLICADOR FREPP CON 1.5ML S/TINTE LINEA VASCULAR</w:t>
            </w:r>
          </w:p>
        </w:tc>
        <w:tc>
          <w:tcPr>
            <w:tcW w:w="992" w:type="dxa"/>
            <w:tcBorders>
              <w:top w:val="nil"/>
              <w:left w:val="nil"/>
              <w:bottom w:val="single" w:sz="4" w:space="0" w:color="auto"/>
              <w:right w:val="single" w:sz="4" w:space="0" w:color="auto"/>
            </w:tcBorders>
            <w:shd w:val="clear" w:color="auto" w:fill="auto"/>
            <w:noWrap/>
            <w:vAlign w:val="center"/>
            <w:hideMark/>
          </w:tcPr>
          <w:p w14:paraId="31A2546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8D9B2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2864B4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3C7AA85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DBBB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361</w:t>
            </w:r>
          </w:p>
        </w:tc>
        <w:tc>
          <w:tcPr>
            <w:tcW w:w="1275" w:type="dxa"/>
            <w:tcBorders>
              <w:top w:val="nil"/>
              <w:left w:val="nil"/>
              <w:bottom w:val="single" w:sz="4" w:space="0" w:color="auto"/>
              <w:right w:val="single" w:sz="4" w:space="0" w:color="auto"/>
            </w:tcBorders>
            <w:shd w:val="clear" w:color="auto" w:fill="auto"/>
            <w:noWrap/>
            <w:vAlign w:val="center"/>
            <w:hideMark/>
          </w:tcPr>
          <w:p w14:paraId="04A549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5040880011.00</w:t>
            </w:r>
          </w:p>
        </w:tc>
        <w:tc>
          <w:tcPr>
            <w:tcW w:w="6096" w:type="dxa"/>
            <w:tcBorders>
              <w:top w:val="nil"/>
              <w:left w:val="nil"/>
              <w:bottom w:val="single" w:sz="4" w:space="0" w:color="auto"/>
              <w:right w:val="single" w:sz="4" w:space="0" w:color="auto"/>
            </w:tcBorders>
            <w:shd w:val="clear" w:color="auto" w:fill="auto"/>
            <w:noWrap/>
            <w:vAlign w:val="bottom"/>
            <w:hideMark/>
          </w:tcPr>
          <w:p w14:paraId="5404A60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APOSITOS TRANSPARENTES, MICROPOROSOS, AUTOADHERIBLES, ESTERILES Y DESECHABLE. MEDIDAS: 7.0 A 8.5X 5.08 A 6.0 CM. INTRAVENOSO IV</w:t>
            </w:r>
          </w:p>
        </w:tc>
        <w:tc>
          <w:tcPr>
            <w:tcW w:w="992" w:type="dxa"/>
            <w:tcBorders>
              <w:top w:val="nil"/>
              <w:left w:val="nil"/>
              <w:bottom w:val="single" w:sz="4" w:space="0" w:color="auto"/>
              <w:right w:val="single" w:sz="4" w:space="0" w:color="auto"/>
            </w:tcBorders>
            <w:shd w:val="clear" w:color="auto" w:fill="auto"/>
            <w:noWrap/>
            <w:vAlign w:val="center"/>
            <w:hideMark/>
          </w:tcPr>
          <w:p w14:paraId="51615C2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189A8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0DEC475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0F6654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988DC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362</w:t>
            </w:r>
          </w:p>
        </w:tc>
        <w:tc>
          <w:tcPr>
            <w:tcW w:w="1275" w:type="dxa"/>
            <w:tcBorders>
              <w:top w:val="nil"/>
              <w:left w:val="nil"/>
              <w:bottom w:val="single" w:sz="4" w:space="0" w:color="auto"/>
              <w:right w:val="single" w:sz="4" w:space="0" w:color="auto"/>
            </w:tcBorders>
            <w:shd w:val="clear" w:color="auto" w:fill="auto"/>
            <w:noWrap/>
            <w:vAlign w:val="center"/>
            <w:hideMark/>
          </w:tcPr>
          <w:p w14:paraId="1F8427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5041180052.00</w:t>
            </w:r>
          </w:p>
        </w:tc>
        <w:tc>
          <w:tcPr>
            <w:tcW w:w="6096" w:type="dxa"/>
            <w:tcBorders>
              <w:top w:val="nil"/>
              <w:left w:val="nil"/>
              <w:bottom w:val="single" w:sz="4" w:space="0" w:color="auto"/>
              <w:right w:val="single" w:sz="4" w:space="0" w:color="auto"/>
            </w:tcBorders>
            <w:shd w:val="clear" w:color="auto" w:fill="auto"/>
            <w:noWrap/>
            <w:vAlign w:val="bottom"/>
            <w:hideMark/>
          </w:tcPr>
          <w:p w14:paraId="2BF5880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BIBERON DE PLASTICO DE 120 ML. (4 ONZAS)</w:t>
            </w:r>
          </w:p>
        </w:tc>
        <w:tc>
          <w:tcPr>
            <w:tcW w:w="992" w:type="dxa"/>
            <w:tcBorders>
              <w:top w:val="nil"/>
              <w:left w:val="nil"/>
              <w:bottom w:val="single" w:sz="4" w:space="0" w:color="auto"/>
              <w:right w:val="single" w:sz="4" w:space="0" w:color="auto"/>
            </w:tcBorders>
            <w:shd w:val="clear" w:color="auto" w:fill="auto"/>
            <w:noWrap/>
            <w:vAlign w:val="center"/>
            <w:hideMark/>
          </w:tcPr>
          <w:p w14:paraId="057147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CBC9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5FEF47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286FA5D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9951E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363</w:t>
            </w:r>
          </w:p>
        </w:tc>
        <w:tc>
          <w:tcPr>
            <w:tcW w:w="1275" w:type="dxa"/>
            <w:tcBorders>
              <w:top w:val="nil"/>
              <w:left w:val="nil"/>
              <w:bottom w:val="single" w:sz="4" w:space="0" w:color="auto"/>
              <w:right w:val="single" w:sz="4" w:space="0" w:color="auto"/>
            </w:tcBorders>
            <w:shd w:val="clear" w:color="auto" w:fill="auto"/>
            <w:noWrap/>
            <w:vAlign w:val="center"/>
            <w:hideMark/>
          </w:tcPr>
          <w:p w14:paraId="4FE6F7D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5041180102.00</w:t>
            </w:r>
          </w:p>
        </w:tc>
        <w:tc>
          <w:tcPr>
            <w:tcW w:w="6096" w:type="dxa"/>
            <w:tcBorders>
              <w:top w:val="nil"/>
              <w:left w:val="nil"/>
              <w:bottom w:val="single" w:sz="4" w:space="0" w:color="auto"/>
              <w:right w:val="single" w:sz="4" w:space="0" w:color="auto"/>
            </w:tcBorders>
            <w:shd w:val="clear" w:color="auto" w:fill="auto"/>
            <w:noWrap/>
            <w:vAlign w:val="bottom"/>
            <w:hideMark/>
          </w:tcPr>
          <w:p w14:paraId="6ABE912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BIBERON DE PLASTICO DE 240 ML. (8 ONZAS)</w:t>
            </w:r>
          </w:p>
        </w:tc>
        <w:tc>
          <w:tcPr>
            <w:tcW w:w="992" w:type="dxa"/>
            <w:tcBorders>
              <w:top w:val="nil"/>
              <w:left w:val="nil"/>
              <w:bottom w:val="single" w:sz="4" w:space="0" w:color="auto"/>
              <w:right w:val="single" w:sz="4" w:space="0" w:color="auto"/>
            </w:tcBorders>
            <w:shd w:val="clear" w:color="auto" w:fill="auto"/>
            <w:noWrap/>
            <w:vAlign w:val="center"/>
            <w:hideMark/>
          </w:tcPr>
          <w:p w14:paraId="2BD358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020C2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7984A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16230D4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38D9C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364</w:t>
            </w:r>
          </w:p>
        </w:tc>
        <w:tc>
          <w:tcPr>
            <w:tcW w:w="1275" w:type="dxa"/>
            <w:tcBorders>
              <w:top w:val="nil"/>
              <w:left w:val="nil"/>
              <w:bottom w:val="single" w:sz="4" w:space="0" w:color="auto"/>
              <w:right w:val="single" w:sz="4" w:space="0" w:color="auto"/>
            </w:tcBorders>
            <w:shd w:val="clear" w:color="auto" w:fill="auto"/>
            <w:noWrap/>
            <w:vAlign w:val="center"/>
            <w:hideMark/>
          </w:tcPr>
          <w:p w14:paraId="4607907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5041320001.00</w:t>
            </w:r>
          </w:p>
        </w:tc>
        <w:tc>
          <w:tcPr>
            <w:tcW w:w="6096" w:type="dxa"/>
            <w:tcBorders>
              <w:top w:val="nil"/>
              <w:left w:val="nil"/>
              <w:bottom w:val="single" w:sz="4" w:space="0" w:color="auto"/>
              <w:right w:val="single" w:sz="4" w:space="0" w:color="auto"/>
            </w:tcBorders>
            <w:shd w:val="clear" w:color="auto" w:fill="auto"/>
            <w:noWrap/>
            <w:vAlign w:val="bottom"/>
            <w:hideMark/>
          </w:tcPr>
          <w:p w14:paraId="2B3F0C8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BRAZALETE PARA BAUMANOMETRO</w:t>
            </w:r>
          </w:p>
        </w:tc>
        <w:tc>
          <w:tcPr>
            <w:tcW w:w="992" w:type="dxa"/>
            <w:tcBorders>
              <w:top w:val="nil"/>
              <w:left w:val="nil"/>
              <w:bottom w:val="single" w:sz="4" w:space="0" w:color="auto"/>
              <w:right w:val="single" w:sz="4" w:space="0" w:color="auto"/>
            </w:tcBorders>
            <w:shd w:val="clear" w:color="auto" w:fill="auto"/>
            <w:noWrap/>
            <w:vAlign w:val="center"/>
            <w:hideMark/>
          </w:tcPr>
          <w:p w14:paraId="2CCFD62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578A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575E01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784727D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C2243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365</w:t>
            </w:r>
          </w:p>
        </w:tc>
        <w:tc>
          <w:tcPr>
            <w:tcW w:w="1275" w:type="dxa"/>
            <w:tcBorders>
              <w:top w:val="nil"/>
              <w:left w:val="nil"/>
              <w:bottom w:val="single" w:sz="4" w:space="0" w:color="auto"/>
              <w:right w:val="single" w:sz="4" w:space="0" w:color="auto"/>
            </w:tcBorders>
            <w:shd w:val="clear" w:color="auto" w:fill="auto"/>
            <w:noWrap/>
            <w:vAlign w:val="center"/>
            <w:hideMark/>
          </w:tcPr>
          <w:p w14:paraId="07F4BC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5041570005.00</w:t>
            </w:r>
          </w:p>
        </w:tc>
        <w:tc>
          <w:tcPr>
            <w:tcW w:w="6096" w:type="dxa"/>
            <w:tcBorders>
              <w:top w:val="nil"/>
              <w:left w:val="nil"/>
              <w:bottom w:val="single" w:sz="4" w:space="0" w:color="auto"/>
              <w:right w:val="single" w:sz="4" w:space="0" w:color="auto"/>
            </w:tcBorders>
            <w:shd w:val="clear" w:color="auto" w:fill="auto"/>
            <w:noWrap/>
            <w:vAlign w:val="bottom"/>
            <w:hideMark/>
          </w:tcPr>
          <w:p w14:paraId="52EDAF5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92" w:type="dxa"/>
            <w:tcBorders>
              <w:top w:val="nil"/>
              <w:left w:val="nil"/>
              <w:bottom w:val="single" w:sz="4" w:space="0" w:color="auto"/>
              <w:right w:val="single" w:sz="4" w:space="0" w:color="auto"/>
            </w:tcBorders>
            <w:shd w:val="clear" w:color="auto" w:fill="auto"/>
            <w:noWrap/>
            <w:vAlign w:val="center"/>
            <w:hideMark/>
          </w:tcPr>
          <w:p w14:paraId="036D4FB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1398CE0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825414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4509E4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D099D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366</w:t>
            </w:r>
          </w:p>
        </w:tc>
        <w:tc>
          <w:tcPr>
            <w:tcW w:w="1275" w:type="dxa"/>
            <w:tcBorders>
              <w:top w:val="nil"/>
              <w:left w:val="nil"/>
              <w:bottom w:val="single" w:sz="4" w:space="0" w:color="auto"/>
              <w:right w:val="single" w:sz="4" w:space="0" w:color="auto"/>
            </w:tcBorders>
            <w:shd w:val="clear" w:color="auto" w:fill="auto"/>
            <w:noWrap/>
            <w:vAlign w:val="center"/>
            <w:hideMark/>
          </w:tcPr>
          <w:p w14:paraId="49AB414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5041680040.00</w:t>
            </w:r>
          </w:p>
        </w:tc>
        <w:tc>
          <w:tcPr>
            <w:tcW w:w="6096" w:type="dxa"/>
            <w:tcBorders>
              <w:top w:val="nil"/>
              <w:left w:val="nil"/>
              <w:bottom w:val="single" w:sz="4" w:space="0" w:color="auto"/>
              <w:right w:val="single" w:sz="4" w:space="0" w:color="auto"/>
            </w:tcBorders>
            <w:shd w:val="clear" w:color="auto" w:fill="auto"/>
            <w:noWrap/>
            <w:vAlign w:val="bottom"/>
            <w:hideMark/>
          </w:tcPr>
          <w:p w14:paraId="49F4D92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TORACICO NO. 12</w:t>
            </w:r>
          </w:p>
        </w:tc>
        <w:tc>
          <w:tcPr>
            <w:tcW w:w="992" w:type="dxa"/>
            <w:tcBorders>
              <w:top w:val="nil"/>
              <w:left w:val="nil"/>
              <w:bottom w:val="single" w:sz="4" w:space="0" w:color="auto"/>
              <w:right w:val="single" w:sz="4" w:space="0" w:color="auto"/>
            </w:tcBorders>
            <w:shd w:val="clear" w:color="auto" w:fill="auto"/>
            <w:noWrap/>
            <w:vAlign w:val="center"/>
            <w:hideMark/>
          </w:tcPr>
          <w:p w14:paraId="513C61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7AF00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B57046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9AD189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D634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367</w:t>
            </w:r>
          </w:p>
        </w:tc>
        <w:tc>
          <w:tcPr>
            <w:tcW w:w="1275" w:type="dxa"/>
            <w:tcBorders>
              <w:top w:val="nil"/>
              <w:left w:val="nil"/>
              <w:bottom w:val="single" w:sz="4" w:space="0" w:color="auto"/>
              <w:right w:val="single" w:sz="4" w:space="0" w:color="auto"/>
            </w:tcBorders>
            <w:shd w:val="clear" w:color="auto" w:fill="auto"/>
            <w:noWrap/>
            <w:vAlign w:val="center"/>
            <w:hideMark/>
          </w:tcPr>
          <w:p w14:paraId="4B980A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5041680044.00</w:t>
            </w:r>
          </w:p>
        </w:tc>
        <w:tc>
          <w:tcPr>
            <w:tcW w:w="6096" w:type="dxa"/>
            <w:tcBorders>
              <w:top w:val="nil"/>
              <w:left w:val="nil"/>
              <w:bottom w:val="single" w:sz="4" w:space="0" w:color="auto"/>
              <w:right w:val="single" w:sz="4" w:space="0" w:color="auto"/>
            </w:tcBorders>
            <w:shd w:val="clear" w:color="auto" w:fill="auto"/>
            <w:noWrap/>
            <w:vAlign w:val="bottom"/>
            <w:hideMark/>
          </w:tcPr>
          <w:p w14:paraId="22E51A2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TORACICO NO. 16</w:t>
            </w:r>
          </w:p>
        </w:tc>
        <w:tc>
          <w:tcPr>
            <w:tcW w:w="992" w:type="dxa"/>
            <w:tcBorders>
              <w:top w:val="nil"/>
              <w:left w:val="nil"/>
              <w:bottom w:val="single" w:sz="4" w:space="0" w:color="auto"/>
              <w:right w:val="single" w:sz="4" w:space="0" w:color="auto"/>
            </w:tcBorders>
            <w:shd w:val="clear" w:color="auto" w:fill="auto"/>
            <w:noWrap/>
            <w:vAlign w:val="center"/>
            <w:hideMark/>
          </w:tcPr>
          <w:p w14:paraId="4A28EC2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F9B2C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C4B23E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A87B03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94C08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368</w:t>
            </w:r>
          </w:p>
        </w:tc>
        <w:tc>
          <w:tcPr>
            <w:tcW w:w="1275" w:type="dxa"/>
            <w:tcBorders>
              <w:top w:val="nil"/>
              <w:left w:val="nil"/>
              <w:bottom w:val="single" w:sz="4" w:space="0" w:color="auto"/>
              <w:right w:val="single" w:sz="4" w:space="0" w:color="auto"/>
            </w:tcBorders>
            <w:shd w:val="clear" w:color="auto" w:fill="auto"/>
            <w:noWrap/>
            <w:vAlign w:val="center"/>
            <w:hideMark/>
          </w:tcPr>
          <w:p w14:paraId="05A9ED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5041680046.00</w:t>
            </w:r>
          </w:p>
        </w:tc>
        <w:tc>
          <w:tcPr>
            <w:tcW w:w="6096" w:type="dxa"/>
            <w:tcBorders>
              <w:top w:val="nil"/>
              <w:left w:val="nil"/>
              <w:bottom w:val="single" w:sz="4" w:space="0" w:color="auto"/>
              <w:right w:val="single" w:sz="4" w:space="0" w:color="auto"/>
            </w:tcBorders>
            <w:shd w:val="clear" w:color="auto" w:fill="auto"/>
            <w:noWrap/>
            <w:vAlign w:val="bottom"/>
            <w:hideMark/>
          </w:tcPr>
          <w:p w14:paraId="6306634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TORACICO CALIBRE 18</w:t>
            </w:r>
          </w:p>
        </w:tc>
        <w:tc>
          <w:tcPr>
            <w:tcW w:w="992" w:type="dxa"/>
            <w:tcBorders>
              <w:top w:val="nil"/>
              <w:left w:val="nil"/>
              <w:bottom w:val="single" w:sz="4" w:space="0" w:color="auto"/>
              <w:right w:val="single" w:sz="4" w:space="0" w:color="auto"/>
            </w:tcBorders>
            <w:shd w:val="clear" w:color="auto" w:fill="auto"/>
            <w:noWrap/>
            <w:vAlign w:val="center"/>
            <w:hideMark/>
          </w:tcPr>
          <w:p w14:paraId="071AD4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4631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EEC4E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48E738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80D53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369</w:t>
            </w:r>
          </w:p>
        </w:tc>
        <w:tc>
          <w:tcPr>
            <w:tcW w:w="1275" w:type="dxa"/>
            <w:tcBorders>
              <w:top w:val="nil"/>
              <w:left w:val="nil"/>
              <w:bottom w:val="single" w:sz="4" w:space="0" w:color="auto"/>
              <w:right w:val="single" w:sz="4" w:space="0" w:color="auto"/>
            </w:tcBorders>
            <w:shd w:val="clear" w:color="auto" w:fill="auto"/>
            <w:noWrap/>
            <w:vAlign w:val="center"/>
            <w:hideMark/>
          </w:tcPr>
          <w:p w14:paraId="737FD27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5041680072.00</w:t>
            </w:r>
          </w:p>
        </w:tc>
        <w:tc>
          <w:tcPr>
            <w:tcW w:w="6096" w:type="dxa"/>
            <w:tcBorders>
              <w:top w:val="nil"/>
              <w:left w:val="nil"/>
              <w:bottom w:val="single" w:sz="4" w:space="0" w:color="auto"/>
              <w:right w:val="single" w:sz="4" w:space="0" w:color="auto"/>
            </w:tcBorders>
            <w:shd w:val="clear" w:color="auto" w:fill="auto"/>
            <w:noWrap/>
            <w:vAlign w:val="bottom"/>
            <w:hideMark/>
          </w:tcPr>
          <w:p w14:paraId="09BA811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ENDOTRAQUEAL C/GLOBO CAL. 3.0</w:t>
            </w:r>
          </w:p>
        </w:tc>
        <w:tc>
          <w:tcPr>
            <w:tcW w:w="992" w:type="dxa"/>
            <w:tcBorders>
              <w:top w:val="nil"/>
              <w:left w:val="nil"/>
              <w:bottom w:val="single" w:sz="4" w:space="0" w:color="auto"/>
              <w:right w:val="single" w:sz="4" w:space="0" w:color="auto"/>
            </w:tcBorders>
            <w:shd w:val="clear" w:color="auto" w:fill="auto"/>
            <w:noWrap/>
            <w:vAlign w:val="center"/>
            <w:hideMark/>
          </w:tcPr>
          <w:p w14:paraId="52F62E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67E54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1D49CC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251301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F2CC9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370</w:t>
            </w:r>
          </w:p>
        </w:tc>
        <w:tc>
          <w:tcPr>
            <w:tcW w:w="1275" w:type="dxa"/>
            <w:tcBorders>
              <w:top w:val="nil"/>
              <w:left w:val="nil"/>
              <w:bottom w:val="single" w:sz="4" w:space="0" w:color="auto"/>
              <w:right w:val="single" w:sz="4" w:space="0" w:color="auto"/>
            </w:tcBorders>
            <w:shd w:val="clear" w:color="auto" w:fill="auto"/>
            <w:noWrap/>
            <w:vAlign w:val="center"/>
            <w:hideMark/>
          </w:tcPr>
          <w:p w14:paraId="289FD92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5041680073.00</w:t>
            </w:r>
          </w:p>
        </w:tc>
        <w:tc>
          <w:tcPr>
            <w:tcW w:w="6096" w:type="dxa"/>
            <w:tcBorders>
              <w:top w:val="nil"/>
              <w:left w:val="nil"/>
              <w:bottom w:val="single" w:sz="4" w:space="0" w:color="auto"/>
              <w:right w:val="single" w:sz="4" w:space="0" w:color="auto"/>
            </w:tcBorders>
            <w:shd w:val="clear" w:color="auto" w:fill="auto"/>
            <w:noWrap/>
            <w:vAlign w:val="bottom"/>
            <w:hideMark/>
          </w:tcPr>
          <w:p w14:paraId="175AA9A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ENDOTRAQUEAL C/GLOBO CAL. 3.5</w:t>
            </w:r>
          </w:p>
        </w:tc>
        <w:tc>
          <w:tcPr>
            <w:tcW w:w="992" w:type="dxa"/>
            <w:tcBorders>
              <w:top w:val="nil"/>
              <w:left w:val="nil"/>
              <w:bottom w:val="single" w:sz="4" w:space="0" w:color="auto"/>
              <w:right w:val="single" w:sz="4" w:space="0" w:color="auto"/>
            </w:tcBorders>
            <w:shd w:val="clear" w:color="auto" w:fill="auto"/>
            <w:noWrap/>
            <w:vAlign w:val="center"/>
            <w:hideMark/>
          </w:tcPr>
          <w:p w14:paraId="0C2A2DA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2620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6CA2C5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20AC071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3928A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371</w:t>
            </w:r>
          </w:p>
        </w:tc>
        <w:tc>
          <w:tcPr>
            <w:tcW w:w="1275" w:type="dxa"/>
            <w:tcBorders>
              <w:top w:val="nil"/>
              <w:left w:val="nil"/>
              <w:bottom w:val="single" w:sz="4" w:space="0" w:color="auto"/>
              <w:right w:val="single" w:sz="4" w:space="0" w:color="auto"/>
            </w:tcBorders>
            <w:shd w:val="clear" w:color="auto" w:fill="auto"/>
            <w:noWrap/>
            <w:vAlign w:val="center"/>
            <w:hideMark/>
          </w:tcPr>
          <w:p w14:paraId="5CD89EC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5041680074.00</w:t>
            </w:r>
          </w:p>
        </w:tc>
        <w:tc>
          <w:tcPr>
            <w:tcW w:w="6096" w:type="dxa"/>
            <w:tcBorders>
              <w:top w:val="nil"/>
              <w:left w:val="nil"/>
              <w:bottom w:val="single" w:sz="4" w:space="0" w:color="auto"/>
              <w:right w:val="single" w:sz="4" w:space="0" w:color="auto"/>
            </w:tcBorders>
            <w:shd w:val="clear" w:color="auto" w:fill="auto"/>
            <w:noWrap/>
            <w:vAlign w:val="bottom"/>
            <w:hideMark/>
          </w:tcPr>
          <w:p w14:paraId="7D50F10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ENDOTRAQUEAL C/GLOBO CALIBRE 4.0</w:t>
            </w:r>
          </w:p>
        </w:tc>
        <w:tc>
          <w:tcPr>
            <w:tcW w:w="992" w:type="dxa"/>
            <w:tcBorders>
              <w:top w:val="nil"/>
              <w:left w:val="nil"/>
              <w:bottom w:val="single" w:sz="4" w:space="0" w:color="auto"/>
              <w:right w:val="single" w:sz="4" w:space="0" w:color="auto"/>
            </w:tcBorders>
            <w:shd w:val="clear" w:color="auto" w:fill="auto"/>
            <w:noWrap/>
            <w:vAlign w:val="center"/>
            <w:hideMark/>
          </w:tcPr>
          <w:p w14:paraId="253C13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BC745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4C9115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BB065A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998D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372</w:t>
            </w:r>
          </w:p>
        </w:tc>
        <w:tc>
          <w:tcPr>
            <w:tcW w:w="1275" w:type="dxa"/>
            <w:tcBorders>
              <w:top w:val="nil"/>
              <w:left w:val="nil"/>
              <w:bottom w:val="single" w:sz="4" w:space="0" w:color="auto"/>
              <w:right w:val="single" w:sz="4" w:space="0" w:color="auto"/>
            </w:tcBorders>
            <w:shd w:val="clear" w:color="auto" w:fill="auto"/>
            <w:noWrap/>
            <w:vAlign w:val="center"/>
            <w:hideMark/>
          </w:tcPr>
          <w:p w14:paraId="57D0507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5041680075.00</w:t>
            </w:r>
          </w:p>
        </w:tc>
        <w:tc>
          <w:tcPr>
            <w:tcW w:w="6096" w:type="dxa"/>
            <w:tcBorders>
              <w:top w:val="nil"/>
              <w:left w:val="nil"/>
              <w:bottom w:val="single" w:sz="4" w:space="0" w:color="auto"/>
              <w:right w:val="single" w:sz="4" w:space="0" w:color="auto"/>
            </w:tcBorders>
            <w:shd w:val="clear" w:color="auto" w:fill="auto"/>
            <w:noWrap/>
            <w:vAlign w:val="bottom"/>
            <w:hideMark/>
          </w:tcPr>
          <w:p w14:paraId="6DAAF95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ENDOTRAQUEAL CON GLOBO CAL. 4.5</w:t>
            </w:r>
          </w:p>
        </w:tc>
        <w:tc>
          <w:tcPr>
            <w:tcW w:w="992" w:type="dxa"/>
            <w:tcBorders>
              <w:top w:val="nil"/>
              <w:left w:val="nil"/>
              <w:bottom w:val="single" w:sz="4" w:space="0" w:color="auto"/>
              <w:right w:val="single" w:sz="4" w:space="0" w:color="auto"/>
            </w:tcBorders>
            <w:shd w:val="clear" w:color="auto" w:fill="auto"/>
            <w:noWrap/>
            <w:vAlign w:val="center"/>
            <w:hideMark/>
          </w:tcPr>
          <w:p w14:paraId="532C338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C0BEF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A6BFC0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D4CF8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38414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373</w:t>
            </w:r>
          </w:p>
        </w:tc>
        <w:tc>
          <w:tcPr>
            <w:tcW w:w="1275" w:type="dxa"/>
            <w:tcBorders>
              <w:top w:val="nil"/>
              <w:left w:val="nil"/>
              <w:bottom w:val="single" w:sz="4" w:space="0" w:color="auto"/>
              <w:right w:val="single" w:sz="4" w:space="0" w:color="auto"/>
            </w:tcBorders>
            <w:shd w:val="clear" w:color="auto" w:fill="auto"/>
            <w:noWrap/>
            <w:vAlign w:val="center"/>
            <w:hideMark/>
          </w:tcPr>
          <w:p w14:paraId="1E2C646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5041680135.00</w:t>
            </w:r>
          </w:p>
        </w:tc>
        <w:tc>
          <w:tcPr>
            <w:tcW w:w="6096" w:type="dxa"/>
            <w:tcBorders>
              <w:top w:val="nil"/>
              <w:left w:val="nil"/>
              <w:bottom w:val="single" w:sz="4" w:space="0" w:color="auto"/>
              <w:right w:val="single" w:sz="4" w:space="0" w:color="auto"/>
            </w:tcBorders>
            <w:shd w:val="clear" w:color="auto" w:fill="auto"/>
            <w:noWrap/>
            <w:vAlign w:val="bottom"/>
            <w:hideMark/>
          </w:tcPr>
          <w:p w14:paraId="2814C50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DE ASPIRACION  12 F</w:t>
            </w:r>
          </w:p>
        </w:tc>
        <w:tc>
          <w:tcPr>
            <w:tcW w:w="992" w:type="dxa"/>
            <w:tcBorders>
              <w:top w:val="nil"/>
              <w:left w:val="nil"/>
              <w:bottom w:val="single" w:sz="4" w:space="0" w:color="auto"/>
              <w:right w:val="single" w:sz="4" w:space="0" w:color="auto"/>
            </w:tcBorders>
            <w:shd w:val="clear" w:color="auto" w:fill="auto"/>
            <w:noWrap/>
            <w:vAlign w:val="center"/>
            <w:hideMark/>
          </w:tcPr>
          <w:p w14:paraId="3FD819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6963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2039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4F120F9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E6CA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374</w:t>
            </w:r>
          </w:p>
        </w:tc>
        <w:tc>
          <w:tcPr>
            <w:tcW w:w="1275" w:type="dxa"/>
            <w:tcBorders>
              <w:top w:val="nil"/>
              <w:left w:val="nil"/>
              <w:bottom w:val="single" w:sz="4" w:space="0" w:color="auto"/>
              <w:right w:val="single" w:sz="4" w:space="0" w:color="auto"/>
            </w:tcBorders>
            <w:shd w:val="clear" w:color="auto" w:fill="auto"/>
            <w:noWrap/>
            <w:vAlign w:val="center"/>
            <w:hideMark/>
          </w:tcPr>
          <w:p w14:paraId="6CF095B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5041680229.00</w:t>
            </w:r>
          </w:p>
        </w:tc>
        <w:tc>
          <w:tcPr>
            <w:tcW w:w="6096" w:type="dxa"/>
            <w:tcBorders>
              <w:top w:val="nil"/>
              <w:left w:val="nil"/>
              <w:bottom w:val="single" w:sz="4" w:space="0" w:color="auto"/>
              <w:right w:val="single" w:sz="4" w:space="0" w:color="auto"/>
            </w:tcBorders>
            <w:shd w:val="clear" w:color="auto" w:fill="auto"/>
            <w:noWrap/>
            <w:vAlign w:val="bottom"/>
            <w:hideMark/>
          </w:tcPr>
          <w:p w14:paraId="64AC1FF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FIJADOR PARA TRAQUEOSTOMIA TAMAÑO PEQUEÑO 9"</w:t>
            </w:r>
          </w:p>
        </w:tc>
        <w:tc>
          <w:tcPr>
            <w:tcW w:w="992" w:type="dxa"/>
            <w:tcBorders>
              <w:top w:val="nil"/>
              <w:left w:val="nil"/>
              <w:bottom w:val="single" w:sz="4" w:space="0" w:color="auto"/>
              <w:right w:val="single" w:sz="4" w:space="0" w:color="auto"/>
            </w:tcBorders>
            <w:shd w:val="clear" w:color="auto" w:fill="auto"/>
            <w:noWrap/>
            <w:vAlign w:val="center"/>
            <w:hideMark/>
          </w:tcPr>
          <w:p w14:paraId="3A5401A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3D04E3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2955790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6A9434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EBDC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375</w:t>
            </w:r>
          </w:p>
        </w:tc>
        <w:tc>
          <w:tcPr>
            <w:tcW w:w="1275" w:type="dxa"/>
            <w:tcBorders>
              <w:top w:val="nil"/>
              <w:left w:val="nil"/>
              <w:bottom w:val="single" w:sz="4" w:space="0" w:color="auto"/>
              <w:right w:val="single" w:sz="4" w:space="0" w:color="auto"/>
            </w:tcBorders>
            <w:shd w:val="clear" w:color="auto" w:fill="auto"/>
            <w:noWrap/>
            <w:vAlign w:val="center"/>
            <w:hideMark/>
          </w:tcPr>
          <w:p w14:paraId="2D716F1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5041680515.00</w:t>
            </w:r>
          </w:p>
        </w:tc>
        <w:tc>
          <w:tcPr>
            <w:tcW w:w="6096" w:type="dxa"/>
            <w:tcBorders>
              <w:top w:val="nil"/>
              <w:left w:val="nil"/>
              <w:bottom w:val="single" w:sz="4" w:space="0" w:color="auto"/>
              <w:right w:val="single" w:sz="4" w:space="0" w:color="auto"/>
            </w:tcBorders>
            <w:shd w:val="clear" w:color="auto" w:fill="auto"/>
            <w:noWrap/>
            <w:vAlign w:val="bottom"/>
            <w:hideMark/>
          </w:tcPr>
          <w:p w14:paraId="73C0A67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ESTOMACAL MODELO LEVIN CAL. 10 FR.</w:t>
            </w:r>
          </w:p>
        </w:tc>
        <w:tc>
          <w:tcPr>
            <w:tcW w:w="992" w:type="dxa"/>
            <w:tcBorders>
              <w:top w:val="nil"/>
              <w:left w:val="nil"/>
              <w:bottom w:val="single" w:sz="4" w:space="0" w:color="auto"/>
              <w:right w:val="single" w:sz="4" w:space="0" w:color="auto"/>
            </w:tcBorders>
            <w:shd w:val="clear" w:color="auto" w:fill="auto"/>
            <w:noWrap/>
            <w:vAlign w:val="center"/>
            <w:hideMark/>
          </w:tcPr>
          <w:p w14:paraId="40C023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1A71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F792C6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759AA9D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80A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376</w:t>
            </w:r>
          </w:p>
        </w:tc>
        <w:tc>
          <w:tcPr>
            <w:tcW w:w="1275" w:type="dxa"/>
            <w:tcBorders>
              <w:top w:val="nil"/>
              <w:left w:val="nil"/>
              <w:bottom w:val="single" w:sz="4" w:space="0" w:color="auto"/>
              <w:right w:val="single" w:sz="4" w:space="0" w:color="auto"/>
            </w:tcBorders>
            <w:shd w:val="clear" w:color="auto" w:fill="auto"/>
            <w:noWrap/>
            <w:vAlign w:val="center"/>
            <w:hideMark/>
          </w:tcPr>
          <w:p w14:paraId="0BF4E68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5041680517.00</w:t>
            </w:r>
          </w:p>
        </w:tc>
        <w:tc>
          <w:tcPr>
            <w:tcW w:w="6096" w:type="dxa"/>
            <w:tcBorders>
              <w:top w:val="nil"/>
              <w:left w:val="nil"/>
              <w:bottom w:val="single" w:sz="4" w:space="0" w:color="auto"/>
              <w:right w:val="single" w:sz="4" w:space="0" w:color="auto"/>
            </w:tcBorders>
            <w:shd w:val="clear" w:color="auto" w:fill="auto"/>
            <w:noWrap/>
            <w:vAlign w:val="bottom"/>
            <w:hideMark/>
          </w:tcPr>
          <w:p w14:paraId="4D3D009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MIC KEY BOTON DE RECAMBIO DE BAJO PERFIL 14 F.R. 1.5 MM</w:t>
            </w:r>
          </w:p>
        </w:tc>
        <w:tc>
          <w:tcPr>
            <w:tcW w:w="992" w:type="dxa"/>
            <w:tcBorders>
              <w:top w:val="nil"/>
              <w:left w:val="nil"/>
              <w:bottom w:val="single" w:sz="4" w:space="0" w:color="auto"/>
              <w:right w:val="single" w:sz="4" w:space="0" w:color="auto"/>
            </w:tcBorders>
            <w:shd w:val="clear" w:color="auto" w:fill="auto"/>
            <w:noWrap/>
            <w:vAlign w:val="center"/>
            <w:hideMark/>
          </w:tcPr>
          <w:p w14:paraId="384D87F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66BF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DCEE7A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36E66D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71AC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377</w:t>
            </w:r>
          </w:p>
        </w:tc>
        <w:tc>
          <w:tcPr>
            <w:tcW w:w="1275" w:type="dxa"/>
            <w:tcBorders>
              <w:top w:val="nil"/>
              <w:left w:val="nil"/>
              <w:bottom w:val="single" w:sz="4" w:space="0" w:color="auto"/>
              <w:right w:val="single" w:sz="4" w:space="0" w:color="auto"/>
            </w:tcBorders>
            <w:shd w:val="clear" w:color="auto" w:fill="auto"/>
            <w:noWrap/>
            <w:vAlign w:val="center"/>
            <w:hideMark/>
          </w:tcPr>
          <w:p w14:paraId="28E791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5041680518.00</w:t>
            </w:r>
          </w:p>
        </w:tc>
        <w:tc>
          <w:tcPr>
            <w:tcW w:w="6096" w:type="dxa"/>
            <w:tcBorders>
              <w:top w:val="nil"/>
              <w:left w:val="nil"/>
              <w:bottom w:val="single" w:sz="4" w:space="0" w:color="auto"/>
              <w:right w:val="single" w:sz="4" w:space="0" w:color="auto"/>
            </w:tcBorders>
            <w:shd w:val="clear" w:color="auto" w:fill="auto"/>
            <w:noWrap/>
            <w:vAlign w:val="bottom"/>
            <w:hideMark/>
          </w:tcPr>
          <w:p w14:paraId="56CA2E9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14 F.R. 1.7 MM</w:t>
            </w:r>
          </w:p>
        </w:tc>
        <w:tc>
          <w:tcPr>
            <w:tcW w:w="992" w:type="dxa"/>
            <w:tcBorders>
              <w:top w:val="nil"/>
              <w:left w:val="nil"/>
              <w:bottom w:val="single" w:sz="4" w:space="0" w:color="auto"/>
              <w:right w:val="single" w:sz="4" w:space="0" w:color="auto"/>
            </w:tcBorders>
            <w:shd w:val="clear" w:color="auto" w:fill="auto"/>
            <w:noWrap/>
            <w:vAlign w:val="center"/>
            <w:hideMark/>
          </w:tcPr>
          <w:p w14:paraId="256B43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0A93F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DB69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213331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6B83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378</w:t>
            </w:r>
          </w:p>
        </w:tc>
        <w:tc>
          <w:tcPr>
            <w:tcW w:w="1275" w:type="dxa"/>
            <w:tcBorders>
              <w:top w:val="nil"/>
              <w:left w:val="nil"/>
              <w:bottom w:val="single" w:sz="4" w:space="0" w:color="auto"/>
              <w:right w:val="single" w:sz="4" w:space="0" w:color="auto"/>
            </w:tcBorders>
            <w:shd w:val="clear" w:color="auto" w:fill="auto"/>
            <w:noWrap/>
            <w:vAlign w:val="center"/>
            <w:hideMark/>
          </w:tcPr>
          <w:p w14:paraId="20A0669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5041680519.00</w:t>
            </w:r>
          </w:p>
        </w:tc>
        <w:tc>
          <w:tcPr>
            <w:tcW w:w="6096" w:type="dxa"/>
            <w:tcBorders>
              <w:top w:val="nil"/>
              <w:left w:val="nil"/>
              <w:bottom w:val="single" w:sz="4" w:space="0" w:color="auto"/>
              <w:right w:val="single" w:sz="4" w:space="0" w:color="auto"/>
            </w:tcBorders>
            <w:shd w:val="clear" w:color="auto" w:fill="auto"/>
            <w:noWrap/>
            <w:vAlign w:val="bottom"/>
            <w:hideMark/>
          </w:tcPr>
          <w:p w14:paraId="448DA05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16 F.R. 1.2 MM</w:t>
            </w:r>
          </w:p>
        </w:tc>
        <w:tc>
          <w:tcPr>
            <w:tcW w:w="992" w:type="dxa"/>
            <w:tcBorders>
              <w:top w:val="nil"/>
              <w:left w:val="nil"/>
              <w:bottom w:val="single" w:sz="4" w:space="0" w:color="auto"/>
              <w:right w:val="single" w:sz="4" w:space="0" w:color="auto"/>
            </w:tcBorders>
            <w:shd w:val="clear" w:color="auto" w:fill="auto"/>
            <w:noWrap/>
            <w:vAlign w:val="center"/>
            <w:hideMark/>
          </w:tcPr>
          <w:p w14:paraId="084C83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64FA9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EEE2BC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179890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9C98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379</w:t>
            </w:r>
          </w:p>
        </w:tc>
        <w:tc>
          <w:tcPr>
            <w:tcW w:w="1275" w:type="dxa"/>
            <w:tcBorders>
              <w:top w:val="nil"/>
              <w:left w:val="nil"/>
              <w:bottom w:val="single" w:sz="4" w:space="0" w:color="auto"/>
              <w:right w:val="single" w:sz="4" w:space="0" w:color="auto"/>
            </w:tcBorders>
            <w:shd w:val="clear" w:color="auto" w:fill="auto"/>
            <w:noWrap/>
            <w:vAlign w:val="center"/>
            <w:hideMark/>
          </w:tcPr>
          <w:p w14:paraId="3398421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5041680521.00</w:t>
            </w:r>
          </w:p>
        </w:tc>
        <w:tc>
          <w:tcPr>
            <w:tcW w:w="6096" w:type="dxa"/>
            <w:tcBorders>
              <w:top w:val="nil"/>
              <w:left w:val="nil"/>
              <w:bottom w:val="single" w:sz="4" w:space="0" w:color="auto"/>
              <w:right w:val="single" w:sz="4" w:space="0" w:color="auto"/>
            </w:tcBorders>
            <w:shd w:val="clear" w:color="auto" w:fill="auto"/>
            <w:noWrap/>
            <w:vAlign w:val="bottom"/>
            <w:hideMark/>
          </w:tcPr>
          <w:p w14:paraId="732B370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16 F.R. 1.5 MM</w:t>
            </w:r>
          </w:p>
        </w:tc>
        <w:tc>
          <w:tcPr>
            <w:tcW w:w="992" w:type="dxa"/>
            <w:tcBorders>
              <w:top w:val="nil"/>
              <w:left w:val="nil"/>
              <w:bottom w:val="single" w:sz="4" w:space="0" w:color="auto"/>
              <w:right w:val="single" w:sz="4" w:space="0" w:color="auto"/>
            </w:tcBorders>
            <w:shd w:val="clear" w:color="auto" w:fill="auto"/>
            <w:noWrap/>
            <w:vAlign w:val="center"/>
            <w:hideMark/>
          </w:tcPr>
          <w:p w14:paraId="5BEAF1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F4DA1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048BCA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EB6E33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8A23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380</w:t>
            </w:r>
          </w:p>
        </w:tc>
        <w:tc>
          <w:tcPr>
            <w:tcW w:w="1275" w:type="dxa"/>
            <w:tcBorders>
              <w:top w:val="nil"/>
              <w:left w:val="nil"/>
              <w:bottom w:val="single" w:sz="4" w:space="0" w:color="auto"/>
              <w:right w:val="single" w:sz="4" w:space="0" w:color="auto"/>
            </w:tcBorders>
            <w:shd w:val="clear" w:color="auto" w:fill="auto"/>
            <w:noWrap/>
            <w:vAlign w:val="center"/>
            <w:hideMark/>
          </w:tcPr>
          <w:p w14:paraId="4470EB8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5041680522.00</w:t>
            </w:r>
          </w:p>
        </w:tc>
        <w:tc>
          <w:tcPr>
            <w:tcW w:w="6096" w:type="dxa"/>
            <w:tcBorders>
              <w:top w:val="nil"/>
              <w:left w:val="nil"/>
              <w:bottom w:val="single" w:sz="4" w:space="0" w:color="auto"/>
              <w:right w:val="single" w:sz="4" w:space="0" w:color="auto"/>
            </w:tcBorders>
            <w:shd w:val="clear" w:color="auto" w:fill="auto"/>
            <w:noWrap/>
            <w:vAlign w:val="bottom"/>
            <w:hideMark/>
          </w:tcPr>
          <w:p w14:paraId="3B080FC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16 F.R. 1.7 MM</w:t>
            </w:r>
          </w:p>
        </w:tc>
        <w:tc>
          <w:tcPr>
            <w:tcW w:w="992" w:type="dxa"/>
            <w:tcBorders>
              <w:top w:val="nil"/>
              <w:left w:val="nil"/>
              <w:bottom w:val="single" w:sz="4" w:space="0" w:color="auto"/>
              <w:right w:val="single" w:sz="4" w:space="0" w:color="auto"/>
            </w:tcBorders>
            <w:shd w:val="clear" w:color="auto" w:fill="auto"/>
            <w:noWrap/>
            <w:vAlign w:val="center"/>
            <w:hideMark/>
          </w:tcPr>
          <w:p w14:paraId="3F5223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2AC56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CE380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6F9994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380A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381</w:t>
            </w:r>
          </w:p>
        </w:tc>
        <w:tc>
          <w:tcPr>
            <w:tcW w:w="1275" w:type="dxa"/>
            <w:tcBorders>
              <w:top w:val="nil"/>
              <w:left w:val="nil"/>
              <w:bottom w:val="single" w:sz="4" w:space="0" w:color="auto"/>
              <w:right w:val="single" w:sz="4" w:space="0" w:color="auto"/>
            </w:tcBorders>
            <w:shd w:val="clear" w:color="auto" w:fill="auto"/>
            <w:noWrap/>
            <w:vAlign w:val="center"/>
            <w:hideMark/>
          </w:tcPr>
          <w:p w14:paraId="45F00AD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5041680523.00</w:t>
            </w:r>
          </w:p>
        </w:tc>
        <w:tc>
          <w:tcPr>
            <w:tcW w:w="6096" w:type="dxa"/>
            <w:tcBorders>
              <w:top w:val="nil"/>
              <w:left w:val="nil"/>
              <w:bottom w:val="single" w:sz="4" w:space="0" w:color="auto"/>
              <w:right w:val="single" w:sz="4" w:space="0" w:color="auto"/>
            </w:tcBorders>
            <w:shd w:val="clear" w:color="auto" w:fill="auto"/>
            <w:noWrap/>
            <w:vAlign w:val="bottom"/>
            <w:hideMark/>
          </w:tcPr>
          <w:p w14:paraId="24DC659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18 F.R. 1.2 MM</w:t>
            </w:r>
          </w:p>
        </w:tc>
        <w:tc>
          <w:tcPr>
            <w:tcW w:w="992" w:type="dxa"/>
            <w:tcBorders>
              <w:top w:val="nil"/>
              <w:left w:val="nil"/>
              <w:bottom w:val="single" w:sz="4" w:space="0" w:color="auto"/>
              <w:right w:val="single" w:sz="4" w:space="0" w:color="auto"/>
            </w:tcBorders>
            <w:shd w:val="clear" w:color="auto" w:fill="auto"/>
            <w:noWrap/>
            <w:vAlign w:val="center"/>
            <w:hideMark/>
          </w:tcPr>
          <w:p w14:paraId="363163D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D0D6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9B81B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47E699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7AE3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382</w:t>
            </w:r>
          </w:p>
        </w:tc>
        <w:tc>
          <w:tcPr>
            <w:tcW w:w="1275" w:type="dxa"/>
            <w:tcBorders>
              <w:top w:val="nil"/>
              <w:left w:val="nil"/>
              <w:bottom w:val="single" w:sz="4" w:space="0" w:color="auto"/>
              <w:right w:val="single" w:sz="4" w:space="0" w:color="auto"/>
            </w:tcBorders>
            <w:shd w:val="clear" w:color="auto" w:fill="auto"/>
            <w:noWrap/>
            <w:vAlign w:val="center"/>
            <w:hideMark/>
          </w:tcPr>
          <w:p w14:paraId="0586195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5041680524.00</w:t>
            </w:r>
          </w:p>
        </w:tc>
        <w:tc>
          <w:tcPr>
            <w:tcW w:w="6096" w:type="dxa"/>
            <w:tcBorders>
              <w:top w:val="nil"/>
              <w:left w:val="nil"/>
              <w:bottom w:val="single" w:sz="4" w:space="0" w:color="auto"/>
              <w:right w:val="single" w:sz="4" w:space="0" w:color="auto"/>
            </w:tcBorders>
            <w:shd w:val="clear" w:color="auto" w:fill="auto"/>
            <w:noWrap/>
            <w:vAlign w:val="bottom"/>
            <w:hideMark/>
          </w:tcPr>
          <w:p w14:paraId="048610B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18 F.R. 1.5 MM</w:t>
            </w:r>
          </w:p>
        </w:tc>
        <w:tc>
          <w:tcPr>
            <w:tcW w:w="992" w:type="dxa"/>
            <w:tcBorders>
              <w:top w:val="nil"/>
              <w:left w:val="nil"/>
              <w:bottom w:val="single" w:sz="4" w:space="0" w:color="auto"/>
              <w:right w:val="single" w:sz="4" w:space="0" w:color="auto"/>
            </w:tcBorders>
            <w:shd w:val="clear" w:color="auto" w:fill="auto"/>
            <w:noWrap/>
            <w:vAlign w:val="center"/>
            <w:hideMark/>
          </w:tcPr>
          <w:p w14:paraId="263B3A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4376B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C2E3A4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689CEC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A4CD3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383</w:t>
            </w:r>
          </w:p>
        </w:tc>
        <w:tc>
          <w:tcPr>
            <w:tcW w:w="1275" w:type="dxa"/>
            <w:tcBorders>
              <w:top w:val="nil"/>
              <w:left w:val="nil"/>
              <w:bottom w:val="single" w:sz="4" w:space="0" w:color="auto"/>
              <w:right w:val="single" w:sz="4" w:space="0" w:color="auto"/>
            </w:tcBorders>
            <w:shd w:val="clear" w:color="auto" w:fill="auto"/>
            <w:noWrap/>
            <w:vAlign w:val="center"/>
            <w:hideMark/>
          </w:tcPr>
          <w:p w14:paraId="1D61CC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5041680526.00</w:t>
            </w:r>
          </w:p>
        </w:tc>
        <w:tc>
          <w:tcPr>
            <w:tcW w:w="6096" w:type="dxa"/>
            <w:tcBorders>
              <w:top w:val="nil"/>
              <w:left w:val="nil"/>
              <w:bottom w:val="single" w:sz="4" w:space="0" w:color="auto"/>
              <w:right w:val="single" w:sz="4" w:space="0" w:color="auto"/>
            </w:tcBorders>
            <w:shd w:val="clear" w:color="auto" w:fill="auto"/>
            <w:noWrap/>
            <w:vAlign w:val="bottom"/>
            <w:hideMark/>
          </w:tcPr>
          <w:p w14:paraId="4BF372C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18 F.R. 1.7 MM</w:t>
            </w:r>
          </w:p>
        </w:tc>
        <w:tc>
          <w:tcPr>
            <w:tcW w:w="992" w:type="dxa"/>
            <w:tcBorders>
              <w:top w:val="nil"/>
              <w:left w:val="nil"/>
              <w:bottom w:val="single" w:sz="4" w:space="0" w:color="auto"/>
              <w:right w:val="single" w:sz="4" w:space="0" w:color="auto"/>
            </w:tcBorders>
            <w:shd w:val="clear" w:color="auto" w:fill="auto"/>
            <w:noWrap/>
            <w:vAlign w:val="center"/>
            <w:hideMark/>
          </w:tcPr>
          <w:p w14:paraId="5586608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31218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ADF609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F0ADDE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CDC8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14:paraId="647EE54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5041680527.00</w:t>
            </w:r>
          </w:p>
        </w:tc>
        <w:tc>
          <w:tcPr>
            <w:tcW w:w="6096" w:type="dxa"/>
            <w:tcBorders>
              <w:top w:val="nil"/>
              <w:left w:val="nil"/>
              <w:bottom w:val="single" w:sz="4" w:space="0" w:color="auto"/>
              <w:right w:val="single" w:sz="4" w:space="0" w:color="auto"/>
            </w:tcBorders>
            <w:shd w:val="clear" w:color="auto" w:fill="auto"/>
            <w:noWrap/>
            <w:vAlign w:val="bottom"/>
            <w:hideMark/>
          </w:tcPr>
          <w:p w14:paraId="732E5B2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20 F.R. 1.5 MM</w:t>
            </w:r>
          </w:p>
        </w:tc>
        <w:tc>
          <w:tcPr>
            <w:tcW w:w="992" w:type="dxa"/>
            <w:tcBorders>
              <w:top w:val="nil"/>
              <w:left w:val="nil"/>
              <w:bottom w:val="single" w:sz="4" w:space="0" w:color="auto"/>
              <w:right w:val="single" w:sz="4" w:space="0" w:color="auto"/>
            </w:tcBorders>
            <w:shd w:val="clear" w:color="auto" w:fill="auto"/>
            <w:noWrap/>
            <w:vAlign w:val="center"/>
            <w:hideMark/>
          </w:tcPr>
          <w:p w14:paraId="546C1E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DE79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BF632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DBF9B5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EF73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385</w:t>
            </w:r>
          </w:p>
        </w:tc>
        <w:tc>
          <w:tcPr>
            <w:tcW w:w="1275" w:type="dxa"/>
            <w:tcBorders>
              <w:top w:val="nil"/>
              <w:left w:val="nil"/>
              <w:bottom w:val="single" w:sz="4" w:space="0" w:color="auto"/>
              <w:right w:val="single" w:sz="4" w:space="0" w:color="auto"/>
            </w:tcBorders>
            <w:shd w:val="clear" w:color="auto" w:fill="auto"/>
            <w:noWrap/>
            <w:vAlign w:val="center"/>
            <w:hideMark/>
          </w:tcPr>
          <w:p w14:paraId="13238A0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5041680528.00</w:t>
            </w:r>
          </w:p>
        </w:tc>
        <w:tc>
          <w:tcPr>
            <w:tcW w:w="6096" w:type="dxa"/>
            <w:tcBorders>
              <w:top w:val="nil"/>
              <w:left w:val="nil"/>
              <w:bottom w:val="single" w:sz="4" w:space="0" w:color="auto"/>
              <w:right w:val="single" w:sz="4" w:space="0" w:color="auto"/>
            </w:tcBorders>
            <w:shd w:val="clear" w:color="auto" w:fill="auto"/>
            <w:noWrap/>
            <w:vAlign w:val="bottom"/>
            <w:hideMark/>
          </w:tcPr>
          <w:p w14:paraId="5572025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BOTON DE RECAMBIO DE BAJO PERFIL 20 F.R. 1.7 MM</w:t>
            </w:r>
          </w:p>
        </w:tc>
        <w:tc>
          <w:tcPr>
            <w:tcW w:w="992" w:type="dxa"/>
            <w:tcBorders>
              <w:top w:val="nil"/>
              <w:left w:val="nil"/>
              <w:bottom w:val="single" w:sz="4" w:space="0" w:color="auto"/>
              <w:right w:val="single" w:sz="4" w:space="0" w:color="auto"/>
            </w:tcBorders>
            <w:shd w:val="clear" w:color="auto" w:fill="auto"/>
            <w:noWrap/>
            <w:vAlign w:val="center"/>
            <w:hideMark/>
          </w:tcPr>
          <w:p w14:paraId="11D14D8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9800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4B607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3B2210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B6BB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386</w:t>
            </w:r>
          </w:p>
        </w:tc>
        <w:tc>
          <w:tcPr>
            <w:tcW w:w="1275" w:type="dxa"/>
            <w:tcBorders>
              <w:top w:val="nil"/>
              <w:left w:val="nil"/>
              <w:bottom w:val="single" w:sz="4" w:space="0" w:color="auto"/>
              <w:right w:val="single" w:sz="4" w:space="0" w:color="auto"/>
            </w:tcBorders>
            <w:shd w:val="clear" w:color="auto" w:fill="auto"/>
            <w:noWrap/>
            <w:vAlign w:val="center"/>
            <w:hideMark/>
          </w:tcPr>
          <w:p w14:paraId="1F539D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5041820036.00</w:t>
            </w:r>
          </w:p>
        </w:tc>
        <w:tc>
          <w:tcPr>
            <w:tcW w:w="6096" w:type="dxa"/>
            <w:tcBorders>
              <w:top w:val="nil"/>
              <w:left w:val="nil"/>
              <w:bottom w:val="single" w:sz="4" w:space="0" w:color="auto"/>
              <w:right w:val="single" w:sz="4" w:space="0" w:color="auto"/>
            </w:tcBorders>
            <w:shd w:val="clear" w:color="auto" w:fill="auto"/>
            <w:noWrap/>
            <w:vAlign w:val="bottom"/>
            <w:hideMark/>
          </w:tcPr>
          <w:p w14:paraId="65D4F35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PASTA TEN 20 PARA ESTUDIOS DE POTENCIALES EVOCADOS (ERC)</w:t>
            </w:r>
          </w:p>
        </w:tc>
        <w:tc>
          <w:tcPr>
            <w:tcW w:w="992" w:type="dxa"/>
            <w:tcBorders>
              <w:top w:val="nil"/>
              <w:left w:val="nil"/>
              <w:bottom w:val="single" w:sz="4" w:space="0" w:color="auto"/>
              <w:right w:val="single" w:sz="4" w:space="0" w:color="auto"/>
            </w:tcBorders>
            <w:shd w:val="clear" w:color="auto" w:fill="auto"/>
            <w:noWrap/>
            <w:vAlign w:val="center"/>
            <w:hideMark/>
          </w:tcPr>
          <w:p w14:paraId="3588A7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67D720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58BEA8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84C84B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A9E2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387</w:t>
            </w:r>
          </w:p>
        </w:tc>
        <w:tc>
          <w:tcPr>
            <w:tcW w:w="1275" w:type="dxa"/>
            <w:tcBorders>
              <w:top w:val="nil"/>
              <w:left w:val="nil"/>
              <w:bottom w:val="single" w:sz="4" w:space="0" w:color="auto"/>
              <w:right w:val="single" w:sz="4" w:space="0" w:color="auto"/>
            </w:tcBorders>
            <w:shd w:val="clear" w:color="auto" w:fill="auto"/>
            <w:noWrap/>
            <w:vAlign w:val="center"/>
            <w:hideMark/>
          </w:tcPr>
          <w:p w14:paraId="075F99F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5042000607.00</w:t>
            </w:r>
          </w:p>
        </w:tc>
        <w:tc>
          <w:tcPr>
            <w:tcW w:w="6096" w:type="dxa"/>
            <w:tcBorders>
              <w:top w:val="nil"/>
              <w:left w:val="nil"/>
              <w:bottom w:val="single" w:sz="4" w:space="0" w:color="auto"/>
              <w:right w:val="single" w:sz="4" w:space="0" w:color="auto"/>
            </w:tcBorders>
            <w:shd w:val="clear" w:color="auto" w:fill="auto"/>
            <w:noWrap/>
            <w:vAlign w:val="bottom"/>
            <w:hideMark/>
          </w:tcPr>
          <w:p w14:paraId="79A20E3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FILTRO INSPIRATORIO NEONATAL REUSABLE PARA VENTILADOR 840</w:t>
            </w:r>
          </w:p>
        </w:tc>
        <w:tc>
          <w:tcPr>
            <w:tcW w:w="992" w:type="dxa"/>
            <w:tcBorders>
              <w:top w:val="nil"/>
              <w:left w:val="nil"/>
              <w:bottom w:val="single" w:sz="4" w:space="0" w:color="auto"/>
              <w:right w:val="single" w:sz="4" w:space="0" w:color="auto"/>
            </w:tcBorders>
            <w:shd w:val="clear" w:color="auto" w:fill="auto"/>
            <w:noWrap/>
            <w:vAlign w:val="center"/>
            <w:hideMark/>
          </w:tcPr>
          <w:p w14:paraId="590929E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986FF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0CE8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39C5D11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8B9AA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388</w:t>
            </w:r>
          </w:p>
        </w:tc>
        <w:tc>
          <w:tcPr>
            <w:tcW w:w="1275" w:type="dxa"/>
            <w:tcBorders>
              <w:top w:val="nil"/>
              <w:left w:val="nil"/>
              <w:bottom w:val="single" w:sz="4" w:space="0" w:color="auto"/>
              <w:right w:val="single" w:sz="4" w:space="0" w:color="auto"/>
            </w:tcBorders>
            <w:shd w:val="clear" w:color="auto" w:fill="auto"/>
            <w:noWrap/>
            <w:vAlign w:val="center"/>
            <w:hideMark/>
          </w:tcPr>
          <w:p w14:paraId="28B8A10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5042000610.00</w:t>
            </w:r>
          </w:p>
        </w:tc>
        <w:tc>
          <w:tcPr>
            <w:tcW w:w="6096" w:type="dxa"/>
            <w:tcBorders>
              <w:top w:val="nil"/>
              <w:left w:val="nil"/>
              <w:bottom w:val="single" w:sz="4" w:space="0" w:color="auto"/>
              <w:right w:val="single" w:sz="4" w:space="0" w:color="auto"/>
            </w:tcBorders>
            <w:shd w:val="clear" w:color="auto" w:fill="auto"/>
            <w:noWrap/>
            <w:vAlign w:val="bottom"/>
            <w:hideMark/>
          </w:tcPr>
          <w:p w14:paraId="4E076C4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FILTRO INSPIRATORIO NEONATAL DESECHABLE PARA VENTILADOR 840</w:t>
            </w:r>
          </w:p>
        </w:tc>
        <w:tc>
          <w:tcPr>
            <w:tcW w:w="992" w:type="dxa"/>
            <w:tcBorders>
              <w:top w:val="nil"/>
              <w:left w:val="nil"/>
              <w:bottom w:val="single" w:sz="4" w:space="0" w:color="auto"/>
              <w:right w:val="single" w:sz="4" w:space="0" w:color="auto"/>
            </w:tcBorders>
            <w:shd w:val="clear" w:color="auto" w:fill="auto"/>
            <w:noWrap/>
            <w:vAlign w:val="center"/>
            <w:hideMark/>
          </w:tcPr>
          <w:p w14:paraId="0DD0CF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A622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67F394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73EF70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F3D0F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389</w:t>
            </w:r>
          </w:p>
        </w:tc>
        <w:tc>
          <w:tcPr>
            <w:tcW w:w="1275" w:type="dxa"/>
            <w:tcBorders>
              <w:top w:val="nil"/>
              <w:left w:val="nil"/>
              <w:bottom w:val="single" w:sz="4" w:space="0" w:color="auto"/>
              <w:right w:val="single" w:sz="4" w:space="0" w:color="auto"/>
            </w:tcBorders>
            <w:shd w:val="clear" w:color="auto" w:fill="auto"/>
            <w:noWrap/>
            <w:vAlign w:val="center"/>
            <w:hideMark/>
          </w:tcPr>
          <w:p w14:paraId="48A5BE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5042000611.00</w:t>
            </w:r>
          </w:p>
        </w:tc>
        <w:tc>
          <w:tcPr>
            <w:tcW w:w="6096" w:type="dxa"/>
            <w:tcBorders>
              <w:top w:val="nil"/>
              <w:left w:val="nil"/>
              <w:bottom w:val="single" w:sz="4" w:space="0" w:color="auto"/>
              <w:right w:val="single" w:sz="4" w:space="0" w:color="auto"/>
            </w:tcBorders>
            <w:shd w:val="clear" w:color="auto" w:fill="auto"/>
            <w:noWrap/>
            <w:vAlign w:val="bottom"/>
            <w:hideMark/>
          </w:tcPr>
          <w:p w14:paraId="1996659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FILTRO EXHALATORIO NEONATAL DESECHABLE PARA VENTILADOR 840 CON VASO COLECTOR</w:t>
            </w:r>
          </w:p>
        </w:tc>
        <w:tc>
          <w:tcPr>
            <w:tcW w:w="992" w:type="dxa"/>
            <w:tcBorders>
              <w:top w:val="nil"/>
              <w:left w:val="nil"/>
              <w:bottom w:val="single" w:sz="4" w:space="0" w:color="auto"/>
              <w:right w:val="single" w:sz="4" w:space="0" w:color="auto"/>
            </w:tcBorders>
            <w:shd w:val="clear" w:color="auto" w:fill="auto"/>
            <w:noWrap/>
            <w:vAlign w:val="center"/>
            <w:hideMark/>
          </w:tcPr>
          <w:p w14:paraId="39C5246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1190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BD220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C408A1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98D2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390</w:t>
            </w:r>
          </w:p>
        </w:tc>
        <w:tc>
          <w:tcPr>
            <w:tcW w:w="1275" w:type="dxa"/>
            <w:tcBorders>
              <w:top w:val="nil"/>
              <w:left w:val="nil"/>
              <w:bottom w:val="single" w:sz="4" w:space="0" w:color="auto"/>
              <w:right w:val="single" w:sz="4" w:space="0" w:color="auto"/>
            </w:tcBorders>
            <w:shd w:val="clear" w:color="auto" w:fill="auto"/>
            <w:noWrap/>
            <w:vAlign w:val="center"/>
            <w:hideMark/>
          </w:tcPr>
          <w:p w14:paraId="72D88F4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5042000612.00</w:t>
            </w:r>
          </w:p>
        </w:tc>
        <w:tc>
          <w:tcPr>
            <w:tcW w:w="6096" w:type="dxa"/>
            <w:tcBorders>
              <w:top w:val="nil"/>
              <w:left w:val="nil"/>
              <w:bottom w:val="single" w:sz="4" w:space="0" w:color="auto"/>
              <w:right w:val="single" w:sz="4" w:space="0" w:color="auto"/>
            </w:tcBorders>
            <w:shd w:val="clear" w:color="auto" w:fill="auto"/>
            <w:noWrap/>
            <w:vAlign w:val="bottom"/>
            <w:hideMark/>
          </w:tcPr>
          <w:p w14:paraId="78FD2D4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CANISTER DE RECOLECCION DE 1000 ML RECOLECTOR PARA TERAPIA DE HERIDAS CON PRESION NEGATIVA.</w:t>
            </w:r>
          </w:p>
        </w:tc>
        <w:tc>
          <w:tcPr>
            <w:tcW w:w="992" w:type="dxa"/>
            <w:tcBorders>
              <w:top w:val="nil"/>
              <w:left w:val="nil"/>
              <w:bottom w:val="single" w:sz="4" w:space="0" w:color="auto"/>
              <w:right w:val="single" w:sz="4" w:space="0" w:color="auto"/>
            </w:tcBorders>
            <w:shd w:val="clear" w:color="auto" w:fill="auto"/>
            <w:noWrap/>
            <w:vAlign w:val="center"/>
            <w:hideMark/>
          </w:tcPr>
          <w:p w14:paraId="23BE9C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91BA7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BAA385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3A06285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FF8E4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391</w:t>
            </w:r>
          </w:p>
        </w:tc>
        <w:tc>
          <w:tcPr>
            <w:tcW w:w="1275" w:type="dxa"/>
            <w:tcBorders>
              <w:top w:val="nil"/>
              <w:left w:val="nil"/>
              <w:bottom w:val="single" w:sz="4" w:space="0" w:color="auto"/>
              <w:right w:val="single" w:sz="4" w:space="0" w:color="auto"/>
            </w:tcBorders>
            <w:shd w:val="clear" w:color="auto" w:fill="auto"/>
            <w:noWrap/>
            <w:vAlign w:val="center"/>
            <w:hideMark/>
          </w:tcPr>
          <w:p w14:paraId="5102B4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5042070014.00</w:t>
            </w:r>
          </w:p>
        </w:tc>
        <w:tc>
          <w:tcPr>
            <w:tcW w:w="6096" w:type="dxa"/>
            <w:tcBorders>
              <w:top w:val="nil"/>
              <w:left w:val="nil"/>
              <w:bottom w:val="single" w:sz="4" w:space="0" w:color="auto"/>
              <w:right w:val="single" w:sz="4" w:space="0" w:color="auto"/>
            </w:tcBorders>
            <w:shd w:val="clear" w:color="auto" w:fill="auto"/>
            <w:noWrap/>
            <w:vAlign w:val="bottom"/>
            <w:hideMark/>
          </w:tcPr>
          <w:p w14:paraId="6FD669C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CIRCUITOS CORRUGADOS NEONATALES DESECHABLES SIN CAMARA AUTORELLENABLE COMO CONSUMIBLE DE LA 531.941.0980 VENTILADOR VOLUMETRICO NEONATAL-PEDIATRICO-ADULTO. PIEZA.</w:t>
            </w:r>
          </w:p>
        </w:tc>
        <w:tc>
          <w:tcPr>
            <w:tcW w:w="992" w:type="dxa"/>
            <w:tcBorders>
              <w:top w:val="nil"/>
              <w:left w:val="nil"/>
              <w:bottom w:val="single" w:sz="4" w:space="0" w:color="auto"/>
              <w:right w:val="single" w:sz="4" w:space="0" w:color="auto"/>
            </w:tcBorders>
            <w:shd w:val="clear" w:color="auto" w:fill="auto"/>
            <w:noWrap/>
            <w:vAlign w:val="center"/>
            <w:hideMark/>
          </w:tcPr>
          <w:p w14:paraId="0FA5EE1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AB8B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F0DA8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699284E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4581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392</w:t>
            </w:r>
          </w:p>
        </w:tc>
        <w:tc>
          <w:tcPr>
            <w:tcW w:w="1275" w:type="dxa"/>
            <w:tcBorders>
              <w:top w:val="nil"/>
              <w:left w:val="nil"/>
              <w:bottom w:val="single" w:sz="4" w:space="0" w:color="auto"/>
              <w:right w:val="single" w:sz="4" w:space="0" w:color="auto"/>
            </w:tcBorders>
            <w:shd w:val="clear" w:color="auto" w:fill="auto"/>
            <w:noWrap/>
            <w:vAlign w:val="center"/>
            <w:hideMark/>
          </w:tcPr>
          <w:p w14:paraId="1A94F93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5042070015.00</w:t>
            </w:r>
          </w:p>
        </w:tc>
        <w:tc>
          <w:tcPr>
            <w:tcW w:w="6096" w:type="dxa"/>
            <w:tcBorders>
              <w:top w:val="nil"/>
              <w:left w:val="nil"/>
              <w:bottom w:val="single" w:sz="4" w:space="0" w:color="auto"/>
              <w:right w:val="single" w:sz="4" w:space="0" w:color="auto"/>
            </w:tcBorders>
            <w:shd w:val="clear" w:color="auto" w:fill="auto"/>
            <w:noWrap/>
            <w:vAlign w:val="bottom"/>
            <w:hideMark/>
          </w:tcPr>
          <w:p w14:paraId="6028C62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CIRCUITOS DE VENTILACION DESECHABLES PARA ADULTO SIN CAMARA AUTORRELLENABLE COMO CONSUMIBLE DE LA 531.941.0980 VENTILADOR VOLUMETRICO NEONATAL-PEDIATRICO-ADULTO. PIEZA.</w:t>
            </w:r>
          </w:p>
        </w:tc>
        <w:tc>
          <w:tcPr>
            <w:tcW w:w="992" w:type="dxa"/>
            <w:tcBorders>
              <w:top w:val="nil"/>
              <w:left w:val="nil"/>
              <w:bottom w:val="single" w:sz="4" w:space="0" w:color="auto"/>
              <w:right w:val="single" w:sz="4" w:space="0" w:color="auto"/>
            </w:tcBorders>
            <w:shd w:val="clear" w:color="auto" w:fill="auto"/>
            <w:noWrap/>
            <w:vAlign w:val="center"/>
            <w:hideMark/>
          </w:tcPr>
          <w:p w14:paraId="1747DCC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EE9B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ED4822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4DB6CFA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02B2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393</w:t>
            </w:r>
          </w:p>
        </w:tc>
        <w:tc>
          <w:tcPr>
            <w:tcW w:w="1275" w:type="dxa"/>
            <w:tcBorders>
              <w:top w:val="nil"/>
              <w:left w:val="nil"/>
              <w:bottom w:val="single" w:sz="4" w:space="0" w:color="auto"/>
              <w:right w:val="single" w:sz="4" w:space="0" w:color="auto"/>
            </w:tcBorders>
            <w:shd w:val="clear" w:color="auto" w:fill="auto"/>
            <w:noWrap/>
            <w:vAlign w:val="center"/>
            <w:hideMark/>
          </w:tcPr>
          <w:p w14:paraId="43848F4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5042070016.00</w:t>
            </w:r>
          </w:p>
        </w:tc>
        <w:tc>
          <w:tcPr>
            <w:tcW w:w="6096" w:type="dxa"/>
            <w:tcBorders>
              <w:top w:val="nil"/>
              <w:left w:val="nil"/>
              <w:bottom w:val="single" w:sz="4" w:space="0" w:color="auto"/>
              <w:right w:val="single" w:sz="4" w:space="0" w:color="auto"/>
            </w:tcBorders>
            <w:shd w:val="clear" w:color="auto" w:fill="auto"/>
            <w:noWrap/>
            <w:vAlign w:val="bottom"/>
            <w:hideMark/>
          </w:tcPr>
          <w:p w14:paraId="4F79D57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CIRCUITOS PARA VENTILADOR DESECHABLES CON VALVULA EXHALATORIA. PIEZA.</w:t>
            </w:r>
          </w:p>
        </w:tc>
        <w:tc>
          <w:tcPr>
            <w:tcW w:w="992" w:type="dxa"/>
            <w:tcBorders>
              <w:top w:val="nil"/>
              <w:left w:val="nil"/>
              <w:bottom w:val="single" w:sz="4" w:space="0" w:color="auto"/>
              <w:right w:val="single" w:sz="4" w:space="0" w:color="auto"/>
            </w:tcBorders>
            <w:shd w:val="clear" w:color="auto" w:fill="auto"/>
            <w:noWrap/>
            <w:vAlign w:val="center"/>
            <w:hideMark/>
          </w:tcPr>
          <w:p w14:paraId="0FFFDA7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6C56E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84EAFB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1094E52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47FB0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394</w:t>
            </w:r>
          </w:p>
        </w:tc>
        <w:tc>
          <w:tcPr>
            <w:tcW w:w="1275" w:type="dxa"/>
            <w:tcBorders>
              <w:top w:val="nil"/>
              <w:left w:val="nil"/>
              <w:bottom w:val="single" w:sz="4" w:space="0" w:color="auto"/>
              <w:right w:val="single" w:sz="4" w:space="0" w:color="auto"/>
            </w:tcBorders>
            <w:shd w:val="clear" w:color="auto" w:fill="auto"/>
            <w:noWrap/>
            <w:vAlign w:val="center"/>
            <w:hideMark/>
          </w:tcPr>
          <w:p w14:paraId="5976F7F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5042331001.00</w:t>
            </w:r>
          </w:p>
        </w:tc>
        <w:tc>
          <w:tcPr>
            <w:tcW w:w="6096" w:type="dxa"/>
            <w:tcBorders>
              <w:top w:val="nil"/>
              <w:left w:val="nil"/>
              <w:bottom w:val="single" w:sz="4" w:space="0" w:color="auto"/>
              <w:right w:val="single" w:sz="4" w:space="0" w:color="auto"/>
            </w:tcBorders>
            <w:shd w:val="clear" w:color="auto" w:fill="auto"/>
            <w:noWrap/>
            <w:vAlign w:val="bottom"/>
            <w:hideMark/>
          </w:tcPr>
          <w:p w14:paraId="44139B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PUNTILLAS NASALES PEDIATRICAS</w:t>
            </w:r>
          </w:p>
        </w:tc>
        <w:tc>
          <w:tcPr>
            <w:tcW w:w="992" w:type="dxa"/>
            <w:tcBorders>
              <w:top w:val="nil"/>
              <w:left w:val="nil"/>
              <w:bottom w:val="single" w:sz="4" w:space="0" w:color="auto"/>
              <w:right w:val="single" w:sz="4" w:space="0" w:color="auto"/>
            </w:tcBorders>
            <w:shd w:val="clear" w:color="auto" w:fill="auto"/>
            <w:noWrap/>
            <w:vAlign w:val="center"/>
            <w:hideMark/>
          </w:tcPr>
          <w:p w14:paraId="3F3866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B005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8D28DC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61CBC59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28D4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395</w:t>
            </w:r>
          </w:p>
        </w:tc>
        <w:tc>
          <w:tcPr>
            <w:tcW w:w="1275" w:type="dxa"/>
            <w:tcBorders>
              <w:top w:val="nil"/>
              <w:left w:val="nil"/>
              <w:bottom w:val="single" w:sz="4" w:space="0" w:color="auto"/>
              <w:right w:val="single" w:sz="4" w:space="0" w:color="auto"/>
            </w:tcBorders>
            <w:shd w:val="clear" w:color="auto" w:fill="auto"/>
            <w:noWrap/>
            <w:vAlign w:val="center"/>
            <w:hideMark/>
          </w:tcPr>
          <w:p w14:paraId="2878941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5042331004.00</w:t>
            </w:r>
          </w:p>
        </w:tc>
        <w:tc>
          <w:tcPr>
            <w:tcW w:w="6096" w:type="dxa"/>
            <w:tcBorders>
              <w:top w:val="nil"/>
              <w:left w:val="nil"/>
              <w:bottom w:val="single" w:sz="4" w:space="0" w:color="auto"/>
              <w:right w:val="single" w:sz="4" w:space="0" w:color="auto"/>
            </w:tcBorders>
            <w:shd w:val="clear" w:color="auto" w:fill="auto"/>
            <w:noWrap/>
            <w:vAlign w:val="bottom"/>
            <w:hideMark/>
          </w:tcPr>
          <w:p w14:paraId="34D5109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 CON DIAFRAGMA PARA VENTILADOR DE ALTA FRECUENCIA OSCILATORIA. TAMAÑO NEONATAL. CONSUMIBLE DE LA CLAVE 531.941.1012 VENTILADOR DE ALTA FRECUENCIA OSCILATORIA PEDIATRICO-NEONATAL CON MODO CONVENCIONAL. PIEZA.</w:t>
            </w:r>
          </w:p>
        </w:tc>
        <w:tc>
          <w:tcPr>
            <w:tcW w:w="992" w:type="dxa"/>
            <w:tcBorders>
              <w:top w:val="nil"/>
              <w:left w:val="nil"/>
              <w:bottom w:val="single" w:sz="4" w:space="0" w:color="auto"/>
              <w:right w:val="single" w:sz="4" w:space="0" w:color="auto"/>
            </w:tcBorders>
            <w:shd w:val="clear" w:color="auto" w:fill="auto"/>
            <w:noWrap/>
            <w:vAlign w:val="center"/>
            <w:hideMark/>
          </w:tcPr>
          <w:p w14:paraId="6CEB38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F545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A67F91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8</w:t>
            </w:r>
          </w:p>
        </w:tc>
      </w:tr>
      <w:tr w:rsidR="00E63AAA" w:rsidRPr="00E63AAA" w14:paraId="27E24EF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6905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396</w:t>
            </w:r>
          </w:p>
        </w:tc>
        <w:tc>
          <w:tcPr>
            <w:tcW w:w="1275" w:type="dxa"/>
            <w:tcBorders>
              <w:top w:val="nil"/>
              <w:left w:val="nil"/>
              <w:bottom w:val="single" w:sz="4" w:space="0" w:color="auto"/>
              <w:right w:val="single" w:sz="4" w:space="0" w:color="auto"/>
            </w:tcBorders>
            <w:shd w:val="clear" w:color="auto" w:fill="auto"/>
            <w:noWrap/>
            <w:vAlign w:val="center"/>
            <w:hideMark/>
          </w:tcPr>
          <w:p w14:paraId="14F98E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5042331005.00</w:t>
            </w:r>
          </w:p>
        </w:tc>
        <w:tc>
          <w:tcPr>
            <w:tcW w:w="6096" w:type="dxa"/>
            <w:tcBorders>
              <w:top w:val="nil"/>
              <w:left w:val="nil"/>
              <w:bottom w:val="single" w:sz="4" w:space="0" w:color="auto"/>
              <w:right w:val="single" w:sz="4" w:space="0" w:color="auto"/>
            </w:tcBorders>
            <w:shd w:val="clear" w:color="auto" w:fill="auto"/>
            <w:noWrap/>
            <w:vAlign w:val="bottom"/>
            <w:hideMark/>
          </w:tcPr>
          <w:p w14:paraId="44E38D8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PUNTILLAS NASALES NEONATALES. ENVASE.</w:t>
            </w:r>
          </w:p>
        </w:tc>
        <w:tc>
          <w:tcPr>
            <w:tcW w:w="992" w:type="dxa"/>
            <w:tcBorders>
              <w:top w:val="nil"/>
              <w:left w:val="nil"/>
              <w:bottom w:val="single" w:sz="4" w:space="0" w:color="auto"/>
              <w:right w:val="single" w:sz="4" w:space="0" w:color="auto"/>
            </w:tcBorders>
            <w:shd w:val="clear" w:color="auto" w:fill="auto"/>
            <w:noWrap/>
            <w:vAlign w:val="center"/>
            <w:hideMark/>
          </w:tcPr>
          <w:p w14:paraId="68B9C9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6BF3C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A73CF3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1D30ACE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FC6AF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397</w:t>
            </w:r>
          </w:p>
        </w:tc>
        <w:tc>
          <w:tcPr>
            <w:tcW w:w="1275" w:type="dxa"/>
            <w:tcBorders>
              <w:top w:val="nil"/>
              <w:left w:val="nil"/>
              <w:bottom w:val="single" w:sz="4" w:space="0" w:color="auto"/>
              <w:right w:val="single" w:sz="4" w:space="0" w:color="auto"/>
            </w:tcBorders>
            <w:shd w:val="clear" w:color="auto" w:fill="auto"/>
            <w:noWrap/>
            <w:vAlign w:val="center"/>
            <w:hideMark/>
          </w:tcPr>
          <w:p w14:paraId="019F7A2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5042331008.00</w:t>
            </w:r>
          </w:p>
        </w:tc>
        <w:tc>
          <w:tcPr>
            <w:tcW w:w="6096" w:type="dxa"/>
            <w:tcBorders>
              <w:top w:val="nil"/>
              <w:left w:val="nil"/>
              <w:bottom w:val="single" w:sz="4" w:space="0" w:color="auto"/>
              <w:right w:val="single" w:sz="4" w:space="0" w:color="auto"/>
            </w:tcBorders>
            <w:shd w:val="clear" w:color="auto" w:fill="auto"/>
            <w:noWrap/>
            <w:vAlign w:val="bottom"/>
            <w:hideMark/>
          </w:tcPr>
          <w:p w14:paraId="5E1D81B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INDICADOR BIOLOGICO PARA ESTERILIZACION EN PLASMA. PRESENTACION CON 30 PRUEBAS.</w:t>
            </w:r>
          </w:p>
        </w:tc>
        <w:tc>
          <w:tcPr>
            <w:tcW w:w="992" w:type="dxa"/>
            <w:tcBorders>
              <w:top w:val="nil"/>
              <w:left w:val="nil"/>
              <w:bottom w:val="single" w:sz="4" w:space="0" w:color="auto"/>
              <w:right w:val="single" w:sz="4" w:space="0" w:color="auto"/>
            </w:tcBorders>
            <w:shd w:val="clear" w:color="auto" w:fill="auto"/>
            <w:noWrap/>
            <w:vAlign w:val="center"/>
            <w:hideMark/>
          </w:tcPr>
          <w:p w14:paraId="2D05D3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87E80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C/30</w:t>
            </w:r>
          </w:p>
        </w:tc>
        <w:tc>
          <w:tcPr>
            <w:tcW w:w="978" w:type="dxa"/>
            <w:tcBorders>
              <w:top w:val="nil"/>
              <w:left w:val="nil"/>
              <w:bottom w:val="single" w:sz="4" w:space="0" w:color="auto"/>
              <w:right w:val="single" w:sz="4" w:space="0" w:color="auto"/>
            </w:tcBorders>
            <w:shd w:val="clear" w:color="auto" w:fill="auto"/>
            <w:noWrap/>
            <w:vAlign w:val="center"/>
            <w:hideMark/>
          </w:tcPr>
          <w:p w14:paraId="1FDDDB3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925570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66939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398</w:t>
            </w:r>
          </w:p>
        </w:tc>
        <w:tc>
          <w:tcPr>
            <w:tcW w:w="1275" w:type="dxa"/>
            <w:tcBorders>
              <w:top w:val="nil"/>
              <w:left w:val="nil"/>
              <w:bottom w:val="single" w:sz="4" w:space="0" w:color="auto"/>
              <w:right w:val="single" w:sz="4" w:space="0" w:color="auto"/>
            </w:tcBorders>
            <w:shd w:val="clear" w:color="auto" w:fill="auto"/>
            <w:noWrap/>
            <w:vAlign w:val="center"/>
            <w:hideMark/>
          </w:tcPr>
          <w:p w14:paraId="4D38774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5042331009.00</w:t>
            </w:r>
          </w:p>
        </w:tc>
        <w:tc>
          <w:tcPr>
            <w:tcW w:w="6096" w:type="dxa"/>
            <w:tcBorders>
              <w:top w:val="nil"/>
              <w:left w:val="nil"/>
              <w:bottom w:val="single" w:sz="4" w:space="0" w:color="auto"/>
              <w:right w:val="single" w:sz="4" w:space="0" w:color="auto"/>
            </w:tcBorders>
            <w:shd w:val="clear" w:color="auto" w:fill="auto"/>
            <w:noWrap/>
            <w:vAlign w:val="bottom"/>
            <w:hideMark/>
          </w:tcPr>
          <w:p w14:paraId="0A45730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INDICADOR QUIMICO, CINTA TESTIGO, PARA ESTERILIZACION EN PLASMA. ROLLO DE 50 METROS.</w:t>
            </w:r>
          </w:p>
        </w:tc>
        <w:tc>
          <w:tcPr>
            <w:tcW w:w="992" w:type="dxa"/>
            <w:tcBorders>
              <w:top w:val="nil"/>
              <w:left w:val="nil"/>
              <w:bottom w:val="single" w:sz="4" w:space="0" w:color="auto"/>
              <w:right w:val="single" w:sz="4" w:space="0" w:color="auto"/>
            </w:tcBorders>
            <w:shd w:val="clear" w:color="auto" w:fill="auto"/>
            <w:noWrap/>
            <w:vAlign w:val="center"/>
            <w:hideMark/>
          </w:tcPr>
          <w:p w14:paraId="255BAE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494C3E0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CF4DF4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F9975F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881A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399</w:t>
            </w:r>
          </w:p>
        </w:tc>
        <w:tc>
          <w:tcPr>
            <w:tcW w:w="1275" w:type="dxa"/>
            <w:tcBorders>
              <w:top w:val="nil"/>
              <w:left w:val="nil"/>
              <w:bottom w:val="single" w:sz="4" w:space="0" w:color="auto"/>
              <w:right w:val="single" w:sz="4" w:space="0" w:color="auto"/>
            </w:tcBorders>
            <w:shd w:val="clear" w:color="auto" w:fill="auto"/>
            <w:noWrap/>
            <w:vAlign w:val="center"/>
            <w:hideMark/>
          </w:tcPr>
          <w:p w14:paraId="3862305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5042331017.00</w:t>
            </w:r>
          </w:p>
        </w:tc>
        <w:tc>
          <w:tcPr>
            <w:tcW w:w="6096" w:type="dxa"/>
            <w:tcBorders>
              <w:top w:val="nil"/>
              <w:left w:val="nil"/>
              <w:bottom w:val="single" w:sz="4" w:space="0" w:color="auto"/>
              <w:right w:val="single" w:sz="4" w:space="0" w:color="auto"/>
            </w:tcBorders>
            <w:shd w:val="clear" w:color="auto" w:fill="auto"/>
            <w:noWrap/>
            <w:vAlign w:val="bottom"/>
            <w:hideMark/>
          </w:tcPr>
          <w:p w14:paraId="29E5E96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FILTRO Y HUMIDIFICADOR INSPIRATORIO PARA VIA AEREA PARA CONECTARSE A CIRCUITO VENTILADOR MECANICO Y TUBO ENDOTRAQUEAL HME SIN PUERTO PARA CAPNOGRAFIA. TAMAÑO NEONATAL. PIEZA</w:t>
            </w:r>
          </w:p>
        </w:tc>
        <w:tc>
          <w:tcPr>
            <w:tcW w:w="992" w:type="dxa"/>
            <w:tcBorders>
              <w:top w:val="nil"/>
              <w:left w:val="nil"/>
              <w:bottom w:val="single" w:sz="4" w:space="0" w:color="auto"/>
              <w:right w:val="single" w:sz="4" w:space="0" w:color="auto"/>
            </w:tcBorders>
            <w:shd w:val="clear" w:color="auto" w:fill="auto"/>
            <w:noWrap/>
            <w:vAlign w:val="center"/>
            <w:hideMark/>
          </w:tcPr>
          <w:p w14:paraId="7436EB4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EDEA9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74DD2B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125649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4E98F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400</w:t>
            </w:r>
          </w:p>
        </w:tc>
        <w:tc>
          <w:tcPr>
            <w:tcW w:w="1275" w:type="dxa"/>
            <w:tcBorders>
              <w:top w:val="nil"/>
              <w:left w:val="nil"/>
              <w:bottom w:val="single" w:sz="4" w:space="0" w:color="auto"/>
              <w:right w:val="single" w:sz="4" w:space="0" w:color="auto"/>
            </w:tcBorders>
            <w:shd w:val="clear" w:color="auto" w:fill="auto"/>
            <w:noWrap/>
            <w:vAlign w:val="center"/>
            <w:hideMark/>
          </w:tcPr>
          <w:p w14:paraId="4B4FCD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5042331075.00</w:t>
            </w:r>
          </w:p>
        </w:tc>
        <w:tc>
          <w:tcPr>
            <w:tcW w:w="6096" w:type="dxa"/>
            <w:tcBorders>
              <w:top w:val="nil"/>
              <w:left w:val="nil"/>
              <w:bottom w:val="single" w:sz="4" w:space="0" w:color="auto"/>
              <w:right w:val="single" w:sz="4" w:space="0" w:color="auto"/>
            </w:tcBorders>
            <w:shd w:val="clear" w:color="auto" w:fill="auto"/>
            <w:noWrap/>
            <w:vAlign w:val="bottom"/>
            <w:hideMark/>
          </w:tcPr>
          <w:p w14:paraId="4F94D5E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INDICADOR DE ESTERILIZACION AUTOCLAVE EN VAPOR</w:t>
            </w:r>
          </w:p>
        </w:tc>
        <w:tc>
          <w:tcPr>
            <w:tcW w:w="992" w:type="dxa"/>
            <w:tcBorders>
              <w:top w:val="nil"/>
              <w:left w:val="nil"/>
              <w:bottom w:val="single" w:sz="4" w:space="0" w:color="auto"/>
              <w:right w:val="single" w:sz="4" w:space="0" w:color="auto"/>
            </w:tcBorders>
            <w:shd w:val="clear" w:color="auto" w:fill="auto"/>
            <w:noWrap/>
            <w:vAlign w:val="center"/>
            <w:hideMark/>
          </w:tcPr>
          <w:p w14:paraId="1BDEDDA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E933B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072DA1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803F1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9002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401</w:t>
            </w:r>
          </w:p>
        </w:tc>
        <w:tc>
          <w:tcPr>
            <w:tcW w:w="1275" w:type="dxa"/>
            <w:tcBorders>
              <w:top w:val="nil"/>
              <w:left w:val="nil"/>
              <w:bottom w:val="single" w:sz="4" w:space="0" w:color="auto"/>
              <w:right w:val="single" w:sz="4" w:space="0" w:color="auto"/>
            </w:tcBorders>
            <w:shd w:val="clear" w:color="auto" w:fill="auto"/>
            <w:noWrap/>
            <w:vAlign w:val="center"/>
            <w:hideMark/>
          </w:tcPr>
          <w:p w14:paraId="49AC158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5042332001.00</w:t>
            </w:r>
          </w:p>
        </w:tc>
        <w:tc>
          <w:tcPr>
            <w:tcW w:w="6096" w:type="dxa"/>
            <w:tcBorders>
              <w:top w:val="nil"/>
              <w:left w:val="nil"/>
              <w:bottom w:val="single" w:sz="4" w:space="0" w:color="auto"/>
              <w:right w:val="single" w:sz="4" w:space="0" w:color="auto"/>
            </w:tcBorders>
            <w:shd w:val="clear" w:color="auto" w:fill="auto"/>
            <w:noWrap/>
            <w:vAlign w:val="bottom"/>
            <w:hideMark/>
          </w:tcPr>
          <w:p w14:paraId="69C29D3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INSTRUMENTO CON AGUJA BIOPSIA 14 G X 13 CMS.  COMPATIBLE CON PISTOLA BARD.  CAJA CON 10 EMPAQUES</w:t>
            </w:r>
          </w:p>
        </w:tc>
        <w:tc>
          <w:tcPr>
            <w:tcW w:w="992" w:type="dxa"/>
            <w:tcBorders>
              <w:top w:val="nil"/>
              <w:left w:val="nil"/>
              <w:bottom w:val="single" w:sz="4" w:space="0" w:color="auto"/>
              <w:right w:val="single" w:sz="4" w:space="0" w:color="auto"/>
            </w:tcBorders>
            <w:shd w:val="clear" w:color="auto" w:fill="auto"/>
            <w:noWrap/>
            <w:vAlign w:val="center"/>
            <w:hideMark/>
          </w:tcPr>
          <w:p w14:paraId="6A16BB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51D1F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w:t>
            </w:r>
          </w:p>
        </w:tc>
        <w:tc>
          <w:tcPr>
            <w:tcW w:w="978" w:type="dxa"/>
            <w:tcBorders>
              <w:top w:val="nil"/>
              <w:left w:val="nil"/>
              <w:bottom w:val="single" w:sz="4" w:space="0" w:color="auto"/>
              <w:right w:val="single" w:sz="4" w:space="0" w:color="auto"/>
            </w:tcBorders>
            <w:shd w:val="clear" w:color="auto" w:fill="auto"/>
            <w:noWrap/>
            <w:vAlign w:val="center"/>
            <w:hideMark/>
          </w:tcPr>
          <w:p w14:paraId="494646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B2501A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6053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402</w:t>
            </w:r>
          </w:p>
        </w:tc>
        <w:tc>
          <w:tcPr>
            <w:tcW w:w="1275" w:type="dxa"/>
            <w:tcBorders>
              <w:top w:val="nil"/>
              <w:left w:val="nil"/>
              <w:bottom w:val="single" w:sz="4" w:space="0" w:color="auto"/>
              <w:right w:val="single" w:sz="4" w:space="0" w:color="auto"/>
            </w:tcBorders>
            <w:shd w:val="clear" w:color="auto" w:fill="auto"/>
            <w:noWrap/>
            <w:vAlign w:val="center"/>
            <w:hideMark/>
          </w:tcPr>
          <w:p w14:paraId="1C5D78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5043300045.00</w:t>
            </w:r>
          </w:p>
        </w:tc>
        <w:tc>
          <w:tcPr>
            <w:tcW w:w="6096" w:type="dxa"/>
            <w:tcBorders>
              <w:top w:val="nil"/>
              <w:left w:val="nil"/>
              <w:bottom w:val="single" w:sz="4" w:space="0" w:color="auto"/>
              <w:right w:val="single" w:sz="4" w:space="0" w:color="auto"/>
            </w:tcBorders>
            <w:shd w:val="clear" w:color="auto" w:fill="auto"/>
            <w:noWrap/>
            <w:vAlign w:val="bottom"/>
            <w:hideMark/>
          </w:tcPr>
          <w:p w14:paraId="48E49B3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DE ASA  DESECHABLE PARA CONIZACION,  2.0 CM. X 0.8 CM. CON VASTAGO LONGITUDINAL DE 12.7  CM.</w:t>
            </w:r>
          </w:p>
        </w:tc>
        <w:tc>
          <w:tcPr>
            <w:tcW w:w="992" w:type="dxa"/>
            <w:tcBorders>
              <w:top w:val="nil"/>
              <w:left w:val="nil"/>
              <w:bottom w:val="single" w:sz="4" w:space="0" w:color="auto"/>
              <w:right w:val="single" w:sz="4" w:space="0" w:color="auto"/>
            </w:tcBorders>
            <w:shd w:val="clear" w:color="auto" w:fill="auto"/>
            <w:noWrap/>
            <w:vAlign w:val="center"/>
            <w:hideMark/>
          </w:tcPr>
          <w:p w14:paraId="052484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EB8B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B58078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2102B1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BC83E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403</w:t>
            </w:r>
          </w:p>
        </w:tc>
        <w:tc>
          <w:tcPr>
            <w:tcW w:w="1275" w:type="dxa"/>
            <w:tcBorders>
              <w:top w:val="nil"/>
              <w:left w:val="nil"/>
              <w:bottom w:val="single" w:sz="4" w:space="0" w:color="auto"/>
              <w:right w:val="single" w:sz="4" w:space="0" w:color="auto"/>
            </w:tcBorders>
            <w:shd w:val="clear" w:color="auto" w:fill="auto"/>
            <w:noWrap/>
            <w:vAlign w:val="center"/>
            <w:hideMark/>
          </w:tcPr>
          <w:p w14:paraId="7C1D56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5043300075.00</w:t>
            </w:r>
          </w:p>
        </w:tc>
        <w:tc>
          <w:tcPr>
            <w:tcW w:w="6096" w:type="dxa"/>
            <w:tcBorders>
              <w:top w:val="nil"/>
              <w:left w:val="nil"/>
              <w:bottom w:val="single" w:sz="4" w:space="0" w:color="auto"/>
              <w:right w:val="single" w:sz="4" w:space="0" w:color="auto"/>
            </w:tcBorders>
            <w:shd w:val="clear" w:color="auto" w:fill="auto"/>
            <w:noWrap/>
            <w:vAlign w:val="bottom"/>
            <w:hideMark/>
          </w:tcPr>
          <w:p w14:paraId="0C823EC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DE ESFERA  DESECHABLE PARA CONIZACION DIAMETRO  0.5 CM. CON VASTAGO LONGITUDINAL 12.7 CM.</w:t>
            </w:r>
          </w:p>
        </w:tc>
        <w:tc>
          <w:tcPr>
            <w:tcW w:w="992" w:type="dxa"/>
            <w:tcBorders>
              <w:top w:val="nil"/>
              <w:left w:val="nil"/>
              <w:bottom w:val="single" w:sz="4" w:space="0" w:color="auto"/>
              <w:right w:val="single" w:sz="4" w:space="0" w:color="auto"/>
            </w:tcBorders>
            <w:shd w:val="clear" w:color="auto" w:fill="auto"/>
            <w:noWrap/>
            <w:vAlign w:val="center"/>
            <w:hideMark/>
          </w:tcPr>
          <w:p w14:paraId="7BAEF8E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8EF6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w:t>
            </w:r>
          </w:p>
        </w:tc>
        <w:tc>
          <w:tcPr>
            <w:tcW w:w="978" w:type="dxa"/>
            <w:tcBorders>
              <w:top w:val="nil"/>
              <w:left w:val="nil"/>
              <w:bottom w:val="single" w:sz="4" w:space="0" w:color="auto"/>
              <w:right w:val="single" w:sz="4" w:space="0" w:color="auto"/>
            </w:tcBorders>
            <w:shd w:val="clear" w:color="auto" w:fill="auto"/>
            <w:noWrap/>
            <w:vAlign w:val="center"/>
            <w:hideMark/>
          </w:tcPr>
          <w:p w14:paraId="419FFF4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3A3BB1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52175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404</w:t>
            </w:r>
          </w:p>
        </w:tc>
        <w:tc>
          <w:tcPr>
            <w:tcW w:w="1275" w:type="dxa"/>
            <w:tcBorders>
              <w:top w:val="nil"/>
              <w:left w:val="nil"/>
              <w:bottom w:val="single" w:sz="4" w:space="0" w:color="auto"/>
              <w:right w:val="single" w:sz="4" w:space="0" w:color="auto"/>
            </w:tcBorders>
            <w:shd w:val="clear" w:color="auto" w:fill="auto"/>
            <w:noWrap/>
            <w:vAlign w:val="center"/>
            <w:hideMark/>
          </w:tcPr>
          <w:p w14:paraId="3555C2A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5043451003.00</w:t>
            </w:r>
          </w:p>
        </w:tc>
        <w:tc>
          <w:tcPr>
            <w:tcW w:w="6096" w:type="dxa"/>
            <w:tcBorders>
              <w:top w:val="nil"/>
              <w:left w:val="nil"/>
              <w:bottom w:val="single" w:sz="4" w:space="0" w:color="auto"/>
              <w:right w:val="single" w:sz="4" w:space="0" w:color="auto"/>
            </w:tcBorders>
            <w:shd w:val="clear" w:color="auto" w:fill="auto"/>
            <w:noWrap/>
            <w:vAlign w:val="bottom"/>
            <w:hideMark/>
          </w:tcPr>
          <w:p w14:paraId="3619C2B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HUMIDIFICADOR DESECHABLE PRELLENADO DE AGUA ESTERIL 340 ML CON ADAPTADOR</w:t>
            </w:r>
          </w:p>
        </w:tc>
        <w:tc>
          <w:tcPr>
            <w:tcW w:w="992" w:type="dxa"/>
            <w:tcBorders>
              <w:top w:val="nil"/>
              <w:left w:val="nil"/>
              <w:bottom w:val="single" w:sz="4" w:space="0" w:color="auto"/>
              <w:right w:val="single" w:sz="4" w:space="0" w:color="auto"/>
            </w:tcBorders>
            <w:shd w:val="clear" w:color="auto" w:fill="auto"/>
            <w:noWrap/>
            <w:vAlign w:val="center"/>
            <w:hideMark/>
          </w:tcPr>
          <w:p w14:paraId="15506B0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25F4D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02F5A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115</w:t>
            </w:r>
          </w:p>
        </w:tc>
      </w:tr>
      <w:tr w:rsidR="00E63AAA" w:rsidRPr="00E63AAA" w14:paraId="72D3166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4DC2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405</w:t>
            </w:r>
          </w:p>
        </w:tc>
        <w:tc>
          <w:tcPr>
            <w:tcW w:w="1275" w:type="dxa"/>
            <w:tcBorders>
              <w:top w:val="nil"/>
              <w:left w:val="nil"/>
              <w:bottom w:val="single" w:sz="4" w:space="0" w:color="auto"/>
              <w:right w:val="single" w:sz="4" w:space="0" w:color="auto"/>
            </w:tcBorders>
            <w:shd w:val="clear" w:color="auto" w:fill="auto"/>
            <w:noWrap/>
            <w:vAlign w:val="center"/>
            <w:hideMark/>
          </w:tcPr>
          <w:p w14:paraId="712095C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5043451005.00</w:t>
            </w:r>
          </w:p>
        </w:tc>
        <w:tc>
          <w:tcPr>
            <w:tcW w:w="6096" w:type="dxa"/>
            <w:tcBorders>
              <w:top w:val="nil"/>
              <w:left w:val="nil"/>
              <w:bottom w:val="single" w:sz="4" w:space="0" w:color="auto"/>
              <w:right w:val="single" w:sz="4" w:space="0" w:color="auto"/>
            </w:tcBorders>
            <w:shd w:val="clear" w:color="auto" w:fill="auto"/>
            <w:noWrap/>
            <w:vAlign w:val="bottom"/>
            <w:hideMark/>
          </w:tcPr>
          <w:p w14:paraId="0A1F501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HUMIDIFICADOR DESECHABLE PRELLENADO DE AGUA ESTERIL 650 ML. CON ADAPTADOR</w:t>
            </w:r>
          </w:p>
        </w:tc>
        <w:tc>
          <w:tcPr>
            <w:tcW w:w="992" w:type="dxa"/>
            <w:tcBorders>
              <w:top w:val="nil"/>
              <w:left w:val="nil"/>
              <w:bottom w:val="single" w:sz="4" w:space="0" w:color="auto"/>
              <w:right w:val="single" w:sz="4" w:space="0" w:color="auto"/>
            </w:tcBorders>
            <w:shd w:val="clear" w:color="auto" w:fill="auto"/>
            <w:noWrap/>
            <w:vAlign w:val="center"/>
            <w:hideMark/>
          </w:tcPr>
          <w:p w14:paraId="6E51010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4A19F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769D9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3931855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0F591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406</w:t>
            </w:r>
          </w:p>
        </w:tc>
        <w:tc>
          <w:tcPr>
            <w:tcW w:w="1275" w:type="dxa"/>
            <w:tcBorders>
              <w:top w:val="nil"/>
              <w:left w:val="nil"/>
              <w:bottom w:val="single" w:sz="4" w:space="0" w:color="auto"/>
              <w:right w:val="single" w:sz="4" w:space="0" w:color="auto"/>
            </w:tcBorders>
            <w:shd w:val="clear" w:color="auto" w:fill="auto"/>
            <w:noWrap/>
            <w:vAlign w:val="center"/>
            <w:hideMark/>
          </w:tcPr>
          <w:p w14:paraId="12D9A1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5043451006.00</w:t>
            </w:r>
          </w:p>
        </w:tc>
        <w:tc>
          <w:tcPr>
            <w:tcW w:w="6096" w:type="dxa"/>
            <w:tcBorders>
              <w:top w:val="nil"/>
              <w:left w:val="nil"/>
              <w:bottom w:val="single" w:sz="4" w:space="0" w:color="auto"/>
              <w:right w:val="single" w:sz="4" w:space="0" w:color="auto"/>
            </w:tcBorders>
            <w:shd w:val="clear" w:color="auto" w:fill="auto"/>
            <w:noWrap/>
            <w:vAlign w:val="bottom"/>
            <w:hideMark/>
          </w:tcPr>
          <w:p w14:paraId="42268B8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NASAL PARA CPAP DE BURBUJA MEDIANA</w:t>
            </w:r>
          </w:p>
        </w:tc>
        <w:tc>
          <w:tcPr>
            <w:tcW w:w="992" w:type="dxa"/>
            <w:tcBorders>
              <w:top w:val="nil"/>
              <w:left w:val="nil"/>
              <w:bottom w:val="single" w:sz="4" w:space="0" w:color="auto"/>
              <w:right w:val="single" w:sz="4" w:space="0" w:color="auto"/>
            </w:tcBorders>
            <w:shd w:val="clear" w:color="auto" w:fill="auto"/>
            <w:noWrap/>
            <w:vAlign w:val="center"/>
            <w:hideMark/>
          </w:tcPr>
          <w:p w14:paraId="5BC42A0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8D939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564703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F6218B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D5E7A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407</w:t>
            </w:r>
          </w:p>
        </w:tc>
        <w:tc>
          <w:tcPr>
            <w:tcW w:w="1275" w:type="dxa"/>
            <w:tcBorders>
              <w:top w:val="nil"/>
              <w:left w:val="nil"/>
              <w:bottom w:val="single" w:sz="4" w:space="0" w:color="auto"/>
              <w:right w:val="single" w:sz="4" w:space="0" w:color="auto"/>
            </w:tcBorders>
            <w:shd w:val="clear" w:color="auto" w:fill="auto"/>
            <w:noWrap/>
            <w:vAlign w:val="center"/>
            <w:hideMark/>
          </w:tcPr>
          <w:p w14:paraId="182595B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5043451007.00</w:t>
            </w:r>
          </w:p>
        </w:tc>
        <w:tc>
          <w:tcPr>
            <w:tcW w:w="6096" w:type="dxa"/>
            <w:tcBorders>
              <w:top w:val="nil"/>
              <w:left w:val="nil"/>
              <w:bottom w:val="single" w:sz="4" w:space="0" w:color="auto"/>
              <w:right w:val="single" w:sz="4" w:space="0" w:color="auto"/>
            </w:tcBorders>
            <w:shd w:val="clear" w:color="auto" w:fill="auto"/>
            <w:noWrap/>
            <w:vAlign w:val="bottom"/>
            <w:hideMark/>
          </w:tcPr>
          <w:p w14:paraId="74EE4ED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DE SUMINISTRO PARA CPAP CON CAMARA HUMIFICADA DESECHABLE VALVULA DE LIBERACION DE PRESION GENERADOR DE CPAP DE BRUJULA Y CIRCUITO CALENTADO DE LA RAMA INSPIRATORIA</w:t>
            </w:r>
          </w:p>
        </w:tc>
        <w:tc>
          <w:tcPr>
            <w:tcW w:w="992" w:type="dxa"/>
            <w:tcBorders>
              <w:top w:val="nil"/>
              <w:left w:val="nil"/>
              <w:bottom w:val="single" w:sz="4" w:space="0" w:color="auto"/>
              <w:right w:val="single" w:sz="4" w:space="0" w:color="auto"/>
            </w:tcBorders>
            <w:shd w:val="clear" w:color="auto" w:fill="auto"/>
            <w:noWrap/>
            <w:vAlign w:val="center"/>
            <w:hideMark/>
          </w:tcPr>
          <w:p w14:paraId="7553B6D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9A586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73E62D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w:t>
            </w:r>
          </w:p>
        </w:tc>
      </w:tr>
      <w:tr w:rsidR="00E63AAA" w:rsidRPr="00E63AAA" w14:paraId="33C8843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5AD2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408</w:t>
            </w:r>
          </w:p>
        </w:tc>
        <w:tc>
          <w:tcPr>
            <w:tcW w:w="1275" w:type="dxa"/>
            <w:tcBorders>
              <w:top w:val="nil"/>
              <w:left w:val="nil"/>
              <w:bottom w:val="single" w:sz="4" w:space="0" w:color="auto"/>
              <w:right w:val="single" w:sz="4" w:space="0" w:color="auto"/>
            </w:tcBorders>
            <w:shd w:val="clear" w:color="auto" w:fill="auto"/>
            <w:noWrap/>
            <w:vAlign w:val="center"/>
            <w:hideMark/>
          </w:tcPr>
          <w:p w14:paraId="24526CB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5043451008.00</w:t>
            </w:r>
          </w:p>
        </w:tc>
        <w:tc>
          <w:tcPr>
            <w:tcW w:w="6096" w:type="dxa"/>
            <w:tcBorders>
              <w:top w:val="nil"/>
              <w:left w:val="nil"/>
              <w:bottom w:val="single" w:sz="4" w:space="0" w:color="auto"/>
              <w:right w:val="single" w:sz="4" w:space="0" w:color="auto"/>
            </w:tcBorders>
            <w:shd w:val="clear" w:color="auto" w:fill="auto"/>
            <w:noWrap/>
            <w:vAlign w:val="bottom"/>
            <w:hideMark/>
          </w:tcPr>
          <w:p w14:paraId="092208E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NASAL INTERFASE PARA EL CPAP DE BURBUJA DE 70 CM EVACUA</w:t>
            </w:r>
          </w:p>
        </w:tc>
        <w:tc>
          <w:tcPr>
            <w:tcW w:w="992" w:type="dxa"/>
            <w:tcBorders>
              <w:top w:val="nil"/>
              <w:left w:val="nil"/>
              <w:bottom w:val="single" w:sz="4" w:space="0" w:color="auto"/>
              <w:right w:val="single" w:sz="4" w:space="0" w:color="auto"/>
            </w:tcBorders>
            <w:shd w:val="clear" w:color="auto" w:fill="auto"/>
            <w:noWrap/>
            <w:vAlign w:val="center"/>
            <w:hideMark/>
          </w:tcPr>
          <w:p w14:paraId="79BBED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874C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9D837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9AA02D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85A0C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409</w:t>
            </w:r>
          </w:p>
        </w:tc>
        <w:tc>
          <w:tcPr>
            <w:tcW w:w="1275" w:type="dxa"/>
            <w:tcBorders>
              <w:top w:val="nil"/>
              <w:left w:val="nil"/>
              <w:bottom w:val="single" w:sz="4" w:space="0" w:color="auto"/>
              <w:right w:val="single" w:sz="4" w:space="0" w:color="auto"/>
            </w:tcBorders>
            <w:shd w:val="clear" w:color="auto" w:fill="auto"/>
            <w:noWrap/>
            <w:vAlign w:val="center"/>
            <w:hideMark/>
          </w:tcPr>
          <w:p w14:paraId="5775C7D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5043452260.00</w:t>
            </w:r>
          </w:p>
        </w:tc>
        <w:tc>
          <w:tcPr>
            <w:tcW w:w="6096" w:type="dxa"/>
            <w:tcBorders>
              <w:top w:val="nil"/>
              <w:left w:val="nil"/>
              <w:bottom w:val="single" w:sz="4" w:space="0" w:color="auto"/>
              <w:right w:val="single" w:sz="4" w:space="0" w:color="auto"/>
            </w:tcBorders>
            <w:shd w:val="clear" w:color="auto" w:fill="auto"/>
            <w:noWrap/>
            <w:vAlign w:val="bottom"/>
            <w:hideMark/>
          </w:tcPr>
          <w:p w14:paraId="5C812D6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GA( 0.7MM DIÁMETRO EXTERNO), LOS PROLONGADORES VIENEN EQUIPADOS CON PINZA CLAMP. PUNTA NEGRA PARA VERIFICAR EXTRACCIÓN SEGURA. CON 2 BIONECTORES LIBRES DE AGUJA, LONG 23.90 MM, CON UN VOLUMEN MUERTO 0.02 ML, FLUJO 170 ML/MIN.</w:t>
            </w:r>
          </w:p>
        </w:tc>
        <w:tc>
          <w:tcPr>
            <w:tcW w:w="992" w:type="dxa"/>
            <w:tcBorders>
              <w:top w:val="nil"/>
              <w:left w:val="nil"/>
              <w:bottom w:val="single" w:sz="4" w:space="0" w:color="auto"/>
              <w:right w:val="single" w:sz="4" w:space="0" w:color="auto"/>
            </w:tcBorders>
            <w:shd w:val="clear" w:color="auto" w:fill="auto"/>
            <w:noWrap/>
            <w:vAlign w:val="center"/>
            <w:hideMark/>
          </w:tcPr>
          <w:p w14:paraId="62B759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FCEC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11B06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097AB2D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ACE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410</w:t>
            </w:r>
          </w:p>
        </w:tc>
        <w:tc>
          <w:tcPr>
            <w:tcW w:w="1275" w:type="dxa"/>
            <w:tcBorders>
              <w:top w:val="nil"/>
              <w:left w:val="nil"/>
              <w:bottom w:val="single" w:sz="4" w:space="0" w:color="auto"/>
              <w:right w:val="single" w:sz="4" w:space="0" w:color="auto"/>
            </w:tcBorders>
            <w:shd w:val="clear" w:color="auto" w:fill="auto"/>
            <w:noWrap/>
            <w:vAlign w:val="center"/>
            <w:hideMark/>
          </w:tcPr>
          <w:p w14:paraId="2D1AE9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5044561002.00</w:t>
            </w:r>
          </w:p>
        </w:tc>
        <w:tc>
          <w:tcPr>
            <w:tcW w:w="6096" w:type="dxa"/>
            <w:tcBorders>
              <w:top w:val="nil"/>
              <w:left w:val="nil"/>
              <w:bottom w:val="single" w:sz="4" w:space="0" w:color="auto"/>
              <w:right w:val="single" w:sz="4" w:space="0" w:color="auto"/>
            </w:tcBorders>
            <w:shd w:val="clear" w:color="auto" w:fill="auto"/>
            <w:noWrap/>
            <w:vAlign w:val="bottom"/>
            <w:hideMark/>
          </w:tcPr>
          <w:p w14:paraId="7C7FAB5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EQUIPO COMPLETO PARA ANESTESIA EPIDURAL CON LOS COMPONENTES NECESARIOS PARA ASEPSIA, INFILTRACION Y PROCEDIMIENTO. COMPONENTES PARA ASEPSIA: 3 ISOPOS </w:t>
            </w:r>
            <w:r w:rsidRPr="00E63AAA">
              <w:rPr>
                <w:rFonts w:ascii="Calibri" w:hAnsi="Calibri"/>
                <w:color w:val="000000"/>
                <w:sz w:val="16"/>
                <w:szCs w:val="16"/>
                <w:lang w:val="es-MX" w:eastAsia="es-MX"/>
              </w:rPr>
              <w:lastRenderedPageBreak/>
              <w:t>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48DCAA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5479798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3373F0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3BDFBCD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2C73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411</w:t>
            </w:r>
          </w:p>
        </w:tc>
        <w:tc>
          <w:tcPr>
            <w:tcW w:w="1275" w:type="dxa"/>
            <w:tcBorders>
              <w:top w:val="nil"/>
              <w:left w:val="nil"/>
              <w:bottom w:val="single" w:sz="4" w:space="0" w:color="auto"/>
              <w:right w:val="single" w:sz="4" w:space="0" w:color="auto"/>
            </w:tcBorders>
            <w:shd w:val="clear" w:color="auto" w:fill="auto"/>
            <w:noWrap/>
            <w:vAlign w:val="center"/>
            <w:hideMark/>
          </w:tcPr>
          <w:p w14:paraId="1B4FE82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5045270002.00</w:t>
            </w:r>
          </w:p>
        </w:tc>
        <w:tc>
          <w:tcPr>
            <w:tcW w:w="6096" w:type="dxa"/>
            <w:tcBorders>
              <w:top w:val="nil"/>
              <w:left w:val="nil"/>
              <w:bottom w:val="single" w:sz="4" w:space="0" w:color="auto"/>
              <w:right w:val="single" w:sz="4" w:space="0" w:color="auto"/>
            </w:tcBorders>
            <w:shd w:val="clear" w:color="auto" w:fill="auto"/>
            <w:noWrap/>
            <w:vAlign w:val="bottom"/>
            <w:hideMark/>
          </w:tcPr>
          <w:p w14:paraId="6388F25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CON RESERVORIO, TAM. PEDIATRICO</w:t>
            </w:r>
          </w:p>
        </w:tc>
        <w:tc>
          <w:tcPr>
            <w:tcW w:w="992" w:type="dxa"/>
            <w:tcBorders>
              <w:top w:val="nil"/>
              <w:left w:val="nil"/>
              <w:bottom w:val="single" w:sz="4" w:space="0" w:color="auto"/>
              <w:right w:val="single" w:sz="4" w:space="0" w:color="auto"/>
            </w:tcBorders>
            <w:shd w:val="clear" w:color="auto" w:fill="auto"/>
            <w:noWrap/>
            <w:vAlign w:val="center"/>
            <w:hideMark/>
          </w:tcPr>
          <w:p w14:paraId="17C597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51BD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4D4341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115</w:t>
            </w:r>
          </w:p>
        </w:tc>
      </w:tr>
      <w:tr w:rsidR="00E63AAA" w:rsidRPr="00E63AAA" w14:paraId="180D705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5C2D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412</w:t>
            </w:r>
          </w:p>
        </w:tc>
        <w:tc>
          <w:tcPr>
            <w:tcW w:w="1275" w:type="dxa"/>
            <w:tcBorders>
              <w:top w:val="nil"/>
              <w:left w:val="nil"/>
              <w:bottom w:val="single" w:sz="4" w:space="0" w:color="auto"/>
              <w:right w:val="single" w:sz="4" w:space="0" w:color="auto"/>
            </w:tcBorders>
            <w:shd w:val="clear" w:color="auto" w:fill="auto"/>
            <w:noWrap/>
            <w:vAlign w:val="center"/>
            <w:hideMark/>
          </w:tcPr>
          <w:p w14:paraId="183AB2E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5045270006.00</w:t>
            </w:r>
          </w:p>
        </w:tc>
        <w:tc>
          <w:tcPr>
            <w:tcW w:w="6096" w:type="dxa"/>
            <w:tcBorders>
              <w:top w:val="nil"/>
              <w:left w:val="nil"/>
              <w:bottom w:val="single" w:sz="4" w:space="0" w:color="auto"/>
              <w:right w:val="single" w:sz="4" w:space="0" w:color="auto"/>
            </w:tcBorders>
            <w:shd w:val="clear" w:color="auto" w:fill="auto"/>
            <w:noWrap/>
            <w:vAlign w:val="bottom"/>
            <w:hideMark/>
          </w:tcPr>
          <w:p w14:paraId="1EEE492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NASOGASTICA PEDIATRICA DE SILICON CON TRES ABERTURAS DE LA PUNTA PROXIMAL A LA PUNTA DISTAL DE 1CM ENTRE UNA RANURA Y OTRA CALIBRE 9 FR.</w:t>
            </w:r>
          </w:p>
        </w:tc>
        <w:tc>
          <w:tcPr>
            <w:tcW w:w="992" w:type="dxa"/>
            <w:tcBorders>
              <w:top w:val="nil"/>
              <w:left w:val="nil"/>
              <w:bottom w:val="single" w:sz="4" w:space="0" w:color="auto"/>
              <w:right w:val="single" w:sz="4" w:space="0" w:color="auto"/>
            </w:tcBorders>
            <w:shd w:val="clear" w:color="auto" w:fill="auto"/>
            <w:noWrap/>
            <w:vAlign w:val="center"/>
            <w:hideMark/>
          </w:tcPr>
          <w:p w14:paraId="3679DD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24DAA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CE63F0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C8EE91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9AE6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413</w:t>
            </w:r>
          </w:p>
        </w:tc>
        <w:tc>
          <w:tcPr>
            <w:tcW w:w="1275" w:type="dxa"/>
            <w:tcBorders>
              <w:top w:val="nil"/>
              <w:left w:val="nil"/>
              <w:bottom w:val="single" w:sz="4" w:space="0" w:color="auto"/>
              <w:right w:val="single" w:sz="4" w:space="0" w:color="auto"/>
            </w:tcBorders>
            <w:shd w:val="clear" w:color="auto" w:fill="auto"/>
            <w:noWrap/>
            <w:vAlign w:val="center"/>
            <w:hideMark/>
          </w:tcPr>
          <w:p w14:paraId="0F7B993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5045270007.00</w:t>
            </w:r>
          </w:p>
        </w:tc>
        <w:tc>
          <w:tcPr>
            <w:tcW w:w="6096" w:type="dxa"/>
            <w:tcBorders>
              <w:top w:val="nil"/>
              <w:left w:val="nil"/>
              <w:bottom w:val="single" w:sz="4" w:space="0" w:color="auto"/>
              <w:right w:val="single" w:sz="4" w:space="0" w:color="auto"/>
            </w:tcBorders>
            <w:shd w:val="clear" w:color="auto" w:fill="auto"/>
            <w:noWrap/>
            <w:vAlign w:val="bottom"/>
            <w:hideMark/>
          </w:tcPr>
          <w:p w14:paraId="13B1BE4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SONDA NASOGASTICA PEDIATRICA DE SILICON CON TRES ABERTURAS DE LA PUNTA PROXIMAL A LA PUNTA DISTAL DE 1CM ENTRE UNA RANURA Y OTRA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24DD87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B0A8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134AA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142C98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9210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414</w:t>
            </w:r>
          </w:p>
        </w:tc>
        <w:tc>
          <w:tcPr>
            <w:tcW w:w="1275" w:type="dxa"/>
            <w:tcBorders>
              <w:top w:val="nil"/>
              <w:left w:val="nil"/>
              <w:bottom w:val="single" w:sz="4" w:space="0" w:color="auto"/>
              <w:right w:val="single" w:sz="4" w:space="0" w:color="auto"/>
            </w:tcBorders>
            <w:shd w:val="clear" w:color="auto" w:fill="auto"/>
            <w:noWrap/>
            <w:vAlign w:val="center"/>
            <w:hideMark/>
          </w:tcPr>
          <w:p w14:paraId="1B946CD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5045430005.00</w:t>
            </w:r>
          </w:p>
        </w:tc>
        <w:tc>
          <w:tcPr>
            <w:tcW w:w="6096" w:type="dxa"/>
            <w:tcBorders>
              <w:top w:val="nil"/>
              <w:left w:val="nil"/>
              <w:bottom w:val="single" w:sz="4" w:space="0" w:color="auto"/>
              <w:right w:val="single" w:sz="4" w:space="0" w:color="auto"/>
            </w:tcBorders>
            <w:shd w:val="clear" w:color="auto" w:fill="auto"/>
            <w:noWrap/>
            <w:vAlign w:val="bottom"/>
            <w:hideMark/>
          </w:tcPr>
          <w:p w14:paraId="281F6B9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GEL P/TRANSMISION DE ULTRASONIDO, GALON</w:t>
            </w:r>
          </w:p>
        </w:tc>
        <w:tc>
          <w:tcPr>
            <w:tcW w:w="992" w:type="dxa"/>
            <w:tcBorders>
              <w:top w:val="nil"/>
              <w:left w:val="nil"/>
              <w:bottom w:val="single" w:sz="4" w:space="0" w:color="auto"/>
              <w:right w:val="single" w:sz="4" w:space="0" w:color="auto"/>
            </w:tcBorders>
            <w:shd w:val="clear" w:color="auto" w:fill="auto"/>
            <w:noWrap/>
            <w:vAlign w:val="center"/>
            <w:hideMark/>
          </w:tcPr>
          <w:p w14:paraId="586F35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5BD2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69B5CC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68A811D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3A49B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415</w:t>
            </w:r>
          </w:p>
        </w:tc>
        <w:tc>
          <w:tcPr>
            <w:tcW w:w="1275" w:type="dxa"/>
            <w:tcBorders>
              <w:top w:val="nil"/>
              <w:left w:val="nil"/>
              <w:bottom w:val="single" w:sz="4" w:space="0" w:color="auto"/>
              <w:right w:val="single" w:sz="4" w:space="0" w:color="auto"/>
            </w:tcBorders>
            <w:shd w:val="clear" w:color="auto" w:fill="auto"/>
            <w:noWrap/>
            <w:vAlign w:val="center"/>
            <w:hideMark/>
          </w:tcPr>
          <w:p w14:paraId="3929B24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5046210518.00</w:t>
            </w:r>
          </w:p>
        </w:tc>
        <w:tc>
          <w:tcPr>
            <w:tcW w:w="6096" w:type="dxa"/>
            <w:tcBorders>
              <w:top w:val="nil"/>
              <w:left w:val="nil"/>
              <w:bottom w:val="single" w:sz="4" w:space="0" w:color="auto"/>
              <w:right w:val="single" w:sz="4" w:space="0" w:color="auto"/>
            </w:tcBorders>
            <w:shd w:val="clear" w:color="auto" w:fill="auto"/>
            <w:noWrap/>
            <w:vAlign w:val="bottom"/>
            <w:hideMark/>
          </w:tcPr>
          <w:p w14:paraId="0FA89F9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VIA AREA, CONECTOR DE 15MM, LINEA DE INFLAMACION, BALON, VALVULA Y MANGUITO INFLABLE MAT PVC GRADO MEDICO CALIBRE 2.5</w:t>
            </w:r>
          </w:p>
        </w:tc>
        <w:tc>
          <w:tcPr>
            <w:tcW w:w="992" w:type="dxa"/>
            <w:tcBorders>
              <w:top w:val="nil"/>
              <w:left w:val="nil"/>
              <w:bottom w:val="single" w:sz="4" w:space="0" w:color="auto"/>
              <w:right w:val="single" w:sz="4" w:space="0" w:color="auto"/>
            </w:tcBorders>
            <w:shd w:val="clear" w:color="auto" w:fill="auto"/>
            <w:noWrap/>
            <w:vAlign w:val="center"/>
            <w:hideMark/>
          </w:tcPr>
          <w:p w14:paraId="52FE2E6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461B9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89EA18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5499B9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C1FF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416</w:t>
            </w:r>
          </w:p>
        </w:tc>
        <w:tc>
          <w:tcPr>
            <w:tcW w:w="1275" w:type="dxa"/>
            <w:tcBorders>
              <w:top w:val="nil"/>
              <w:left w:val="nil"/>
              <w:bottom w:val="single" w:sz="4" w:space="0" w:color="auto"/>
              <w:right w:val="single" w:sz="4" w:space="0" w:color="auto"/>
            </w:tcBorders>
            <w:shd w:val="clear" w:color="auto" w:fill="auto"/>
            <w:noWrap/>
            <w:vAlign w:val="center"/>
            <w:hideMark/>
          </w:tcPr>
          <w:p w14:paraId="37826E9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5046210519.00</w:t>
            </w:r>
          </w:p>
        </w:tc>
        <w:tc>
          <w:tcPr>
            <w:tcW w:w="6096" w:type="dxa"/>
            <w:tcBorders>
              <w:top w:val="nil"/>
              <w:left w:val="nil"/>
              <w:bottom w:val="single" w:sz="4" w:space="0" w:color="auto"/>
              <w:right w:val="single" w:sz="4" w:space="0" w:color="auto"/>
            </w:tcBorders>
            <w:shd w:val="clear" w:color="auto" w:fill="auto"/>
            <w:noWrap/>
            <w:vAlign w:val="bottom"/>
            <w:hideMark/>
          </w:tcPr>
          <w:p w14:paraId="21D8BF5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VIA AREA, CONECTOR DE 15MM, LINEA DE INFLAMACION, BALON, VALVULA Y MANGUITO INFLABLE MAT PVC GRADO MEDICO CALIBRE 4</w:t>
            </w:r>
          </w:p>
        </w:tc>
        <w:tc>
          <w:tcPr>
            <w:tcW w:w="992" w:type="dxa"/>
            <w:tcBorders>
              <w:top w:val="nil"/>
              <w:left w:val="nil"/>
              <w:bottom w:val="single" w:sz="4" w:space="0" w:color="auto"/>
              <w:right w:val="single" w:sz="4" w:space="0" w:color="auto"/>
            </w:tcBorders>
            <w:shd w:val="clear" w:color="auto" w:fill="auto"/>
            <w:noWrap/>
            <w:vAlign w:val="center"/>
            <w:hideMark/>
          </w:tcPr>
          <w:p w14:paraId="1331407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825F6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B93EF2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35B951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E362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417</w:t>
            </w:r>
          </w:p>
        </w:tc>
        <w:tc>
          <w:tcPr>
            <w:tcW w:w="1275" w:type="dxa"/>
            <w:tcBorders>
              <w:top w:val="nil"/>
              <w:left w:val="nil"/>
              <w:bottom w:val="single" w:sz="4" w:space="0" w:color="auto"/>
              <w:right w:val="single" w:sz="4" w:space="0" w:color="auto"/>
            </w:tcBorders>
            <w:shd w:val="clear" w:color="auto" w:fill="auto"/>
            <w:noWrap/>
            <w:vAlign w:val="center"/>
            <w:hideMark/>
          </w:tcPr>
          <w:p w14:paraId="053CFC0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5046210523.00</w:t>
            </w:r>
          </w:p>
        </w:tc>
        <w:tc>
          <w:tcPr>
            <w:tcW w:w="6096" w:type="dxa"/>
            <w:tcBorders>
              <w:top w:val="nil"/>
              <w:left w:val="nil"/>
              <w:bottom w:val="single" w:sz="4" w:space="0" w:color="auto"/>
              <w:right w:val="single" w:sz="4" w:space="0" w:color="auto"/>
            </w:tcBorders>
            <w:shd w:val="clear" w:color="auto" w:fill="auto"/>
            <w:noWrap/>
            <w:vAlign w:val="bottom"/>
            <w:hideMark/>
          </w:tcPr>
          <w:p w14:paraId="0F9D7D0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VIA AREA, CONECTOR DE 15MM, LINEA DE INFLACION, BALON, VALVULA Y MANGUITO INFLABLE MAT. PVC GRADO MEDICO CALIBRE 3</w:t>
            </w:r>
          </w:p>
        </w:tc>
        <w:tc>
          <w:tcPr>
            <w:tcW w:w="992" w:type="dxa"/>
            <w:tcBorders>
              <w:top w:val="nil"/>
              <w:left w:val="nil"/>
              <w:bottom w:val="single" w:sz="4" w:space="0" w:color="auto"/>
              <w:right w:val="single" w:sz="4" w:space="0" w:color="auto"/>
            </w:tcBorders>
            <w:shd w:val="clear" w:color="auto" w:fill="auto"/>
            <w:noWrap/>
            <w:vAlign w:val="center"/>
            <w:hideMark/>
          </w:tcPr>
          <w:p w14:paraId="27D218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12724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58B784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09E1C9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73EE7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418</w:t>
            </w:r>
          </w:p>
        </w:tc>
        <w:tc>
          <w:tcPr>
            <w:tcW w:w="1275" w:type="dxa"/>
            <w:tcBorders>
              <w:top w:val="nil"/>
              <w:left w:val="nil"/>
              <w:bottom w:val="single" w:sz="4" w:space="0" w:color="auto"/>
              <w:right w:val="single" w:sz="4" w:space="0" w:color="auto"/>
            </w:tcBorders>
            <w:shd w:val="clear" w:color="auto" w:fill="auto"/>
            <w:noWrap/>
            <w:vAlign w:val="center"/>
            <w:hideMark/>
          </w:tcPr>
          <w:p w14:paraId="698F69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5046210524.00</w:t>
            </w:r>
          </w:p>
        </w:tc>
        <w:tc>
          <w:tcPr>
            <w:tcW w:w="6096" w:type="dxa"/>
            <w:tcBorders>
              <w:top w:val="nil"/>
              <w:left w:val="nil"/>
              <w:bottom w:val="single" w:sz="4" w:space="0" w:color="auto"/>
              <w:right w:val="single" w:sz="4" w:space="0" w:color="auto"/>
            </w:tcBorders>
            <w:shd w:val="clear" w:color="auto" w:fill="auto"/>
            <w:noWrap/>
            <w:vAlign w:val="bottom"/>
            <w:hideMark/>
          </w:tcPr>
          <w:p w14:paraId="3DD8B88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VIA AREA, CONECTOR DE 15MM, LINEA DE INFLACION, BALON, VALVULA Y MANGUITO INFLABLE MAT. PVC GRADO MEDICO CALIBRE 5</w:t>
            </w:r>
          </w:p>
        </w:tc>
        <w:tc>
          <w:tcPr>
            <w:tcW w:w="992" w:type="dxa"/>
            <w:tcBorders>
              <w:top w:val="nil"/>
              <w:left w:val="nil"/>
              <w:bottom w:val="single" w:sz="4" w:space="0" w:color="auto"/>
              <w:right w:val="single" w:sz="4" w:space="0" w:color="auto"/>
            </w:tcBorders>
            <w:shd w:val="clear" w:color="auto" w:fill="auto"/>
            <w:noWrap/>
            <w:vAlign w:val="center"/>
            <w:hideMark/>
          </w:tcPr>
          <w:p w14:paraId="3E2BDB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8ACA0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E7599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3EC1E6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BAC5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419</w:t>
            </w:r>
          </w:p>
        </w:tc>
        <w:tc>
          <w:tcPr>
            <w:tcW w:w="1275" w:type="dxa"/>
            <w:tcBorders>
              <w:top w:val="nil"/>
              <w:left w:val="nil"/>
              <w:bottom w:val="single" w:sz="4" w:space="0" w:color="auto"/>
              <w:right w:val="single" w:sz="4" w:space="0" w:color="auto"/>
            </w:tcBorders>
            <w:shd w:val="clear" w:color="auto" w:fill="auto"/>
            <w:noWrap/>
            <w:vAlign w:val="center"/>
            <w:hideMark/>
          </w:tcPr>
          <w:p w14:paraId="6424D1D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5046210525.00</w:t>
            </w:r>
          </w:p>
        </w:tc>
        <w:tc>
          <w:tcPr>
            <w:tcW w:w="6096" w:type="dxa"/>
            <w:tcBorders>
              <w:top w:val="nil"/>
              <w:left w:val="nil"/>
              <w:bottom w:val="single" w:sz="4" w:space="0" w:color="auto"/>
              <w:right w:val="single" w:sz="4" w:space="0" w:color="auto"/>
            </w:tcBorders>
            <w:shd w:val="clear" w:color="auto" w:fill="auto"/>
            <w:noWrap/>
            <w:vAlign w:val="bottom"/>
            <w:hideMark/>
          </w:tcPr>
          <w:p w14:paraId="7393F9F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VÍA AÉREA, CONECTOR DE 15 MM, LINEA DE INFLAMACIÓN, BALÓN, VALVULA Y MANGUITO INFLABLE MAT. PVC GRADO MEDICO.CALIBRE 1.5</w:t>
            </w:r>
          </w:p>
        </w:tc>
        <w:tc>
          <w:tcPr>
            <w:tcW w:w="992" w:type="dxa"/>
            <w:tcBorders>
              <w:top w:val="nil"/>
              <w:left w:val="nil"/>
              <w:bottom w:val="single" w:sz="4" w:space="0" w:color="auto"/>
              <w:right w:val="single" w:sz="4" w:space="0" w:color="auto"/>
            </w:tcBorders>
            <w:shd w:val="clear" w:color="auto" w:fill="auto"/>
            <w:noWrap/>
            <w:vAlign w:val="center"/>
            <w:hideMark/>
          </w:tcPr>
          <w:p w14:paraId="0EE8EA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73109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150CD9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F06F68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573B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420</w:t>
            </w:r>
          </w:p>
        </w:tc>
        <w:tc>
          <w:tcPr>
            <w:tcW w:w="1275" w:type="dxa"/>
            <w:tcBorders>
              <w:top w:val="nil"/>
              <w:left w:val="nil"/>
              <w:bottom w:val="single" w:sz="4" w:space="0" w:color="auto"/>
              <w:right w:val="single" w:sz="4" w:space="0" w:color="auto"/>
            </w:tcBorders>
            <w:shd w:val="clear" w:color="auto" w:fill="auto"/>
            <w:noWrap/>
            <w:vAlign w:val="center"/>
            <w:hideMark/>
          </w:tcPr>
          <w:p w14:paraId="5197134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5046210526.00</w:t>
            </w:r>
          </w:p>
        </w:tc>
        <w:tc>
          <w:tcPr>
            <w:tcW w:w="6096" w:type="dxa"/>
            <w:tcBorders>
              <w:top w:val="nil"/>
              <w:left w:val="nil"/>
              <w:bottom w:val="single" w:sz="4" w:space="0" w:color="auto"/>
              <w:right w:val="single" w:sz="4" w:space="0" w:color="auto"/>
            </w:tcBorders>
            <w:shd w:val="clear" w:color="auto" w:fill="auto"/>
            <w:noWrap/>
            <w:vAlign w:val="bottom"/>
            <w:hideMark/>
          </w:tcPr>
          <w:p w14:paraId="2BCCA1B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VÍA AÉREA, CONECTOR DE 15 MM, LINEA DE INFLAMACIÓN, BALÓN, VALVULA Y MANGUITO INFLABLE MAT. PVC GRADO MEDICO.CALIBRE 2</w:t>
            </w:r>
          </w:p>
        </w:tc>
        <w:tc>
          <w:tcPr>
            <w:tcW w:w="992" w:type="dxa"/>
            <w:tcBorders>
              <w:top w:val="nil"/>
              <w:left w:val="nil"/>
              <w:bottom w:val="single" w:sz="4" w:space="0" w:color="auto"/>
              <w:right w:val="single" w:sz="4" w:space="0" w:color="auto"/>
            </w:tcBorders>
            <w:shd w:val="clear" w:color="auto" w:fill="auto"/>
            <w:noWrap/>
            <w:vAlign w:val="center"/>
            <w:hideMark/>
          </w:tcPr>
          <w:p w14:paraId="6465493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B6AB5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D89C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9824B4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2D230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43A609B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5046210527.00</w:t>
            </w:r>
          </w:p>
        </w:tc>
        <w:tc>
          <w:tcPr>
            <w:tcW w:w="6096" w:type="dxa"/>
            <w:tcBorders>
              <w:top w:val="nil"/>
              <w:left w:val="nil"/>
              <w:bottom w:val="single" w:sz="4" w:space="0" w:color="auto"/>
              <w:right w:val="single" w:sz="4" w:space="0" w:color="auto"/>
            </w:tcBorders>
            <w:shd w:val="clear" w:color="auto" w:fill="auto"/>
            <w:noWrap/>
            <w:vAlign w:val="bottom"/>
            <w:hideMark/>
          </w:tcPr>
          <w:p w14:paraId="53D00F4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VÍA AÉREA, CONECTOR DE 15 MM, LINEA DE INFLAMACIÓN, BALÓN, VALVULA Y MANGUITO INFLABLE MAT. PVC GRADO MEDICO.CALIBRE 3.5</w:t>
            </w:r>
          </w:p>
        </w:tc>
        <w:tc>
          <w:tcPr>
            <w:tcW w:w="992" w:type="dxa"/>
            <w:tcBorders>
              <w:top w:val="nil"/>
              <w:left w:val="nil"/>
              <w:bottom w:val="single" w:sz="4" w:space="0" w:color="auto"/>
              <w:right w:val="single" w:sz="4" w:space="0" w:color="auto"/>
            </w:tcBorders>
            <w:shd w:val="clear" w:color="auto" w:fill="auto"/>
            <w:noWrap/>
            <w:vAlign w:val="center"/>
            <w:hideMark/>
          </w:tcPr>
          <w:p w14:paraId="6FE696B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30E3B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A9CB96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D22C49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8E19E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422</w:t>
            </w:r>
          </w:p>
        </w:tc>
        <w:tc>
          <w:tcPr>
            <w:tcW w:w="1275" w:type="dxa"/>
            <w:tcBorders>
              <w:top w:val="nil"/>
              <w:left w:val="nil"/>
              <w:bottom w:val="single" w:sz="4" w:space="0" w:color="auto"/>
              <w:right w:val="single" w:sz="4" w:space="0" w:color="auto"/>
            </w:tcBorders>
            <w:shd w:val="clear" w:color="auto" w:fill="auto"/>
            <w:noWrap/>
            <w:vAlign w:val="center"/>
            <w:hideMark/>
          </w:tcPr>
          <w:p w14:paraId="5483FD6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5046210528.00</w:t>
            </w:r>
          </w:p>
        </w:tc>
        <w:tc>
          <w:tcPr>
            <w:tcW w:w="6096" w:type="dxa"/>
            <w:tcBorders>
              <w:top w:val="nil"/>
              <w:left w:val="nil"/>
              <w:bottom w:val="single" w:sz="4" w:space="0" w:color="auto"/>
              <w:right w:val="single" w:sz="4" w:space="0" w:color="auto"/>
            </w:tcBorders>
            <w:shd w:val="clear" w:color="auto" w:fill="auto"/>
            <w:noWrap/>
            <w:vAlign w:val="bottom"/>
            <w:hideMark/>
          </w:tcPr>
          <w:p w14:paraId="669DD78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VÍA AÉREA, CONECTOR DE 15 MM, LINEA DE INFLAMACIÓN, BALÓN, VALVULA Y MANGUITO INFLABLE MAT. PVC GRADO MEDICO.CALIBRE 4.5</w:t>
            </w:r>
          </w:p>
        </w:tc>
        <w:tc>
          <w:tcPr>
            <w:tcW w:w="992" w:type="dxa"/>
            <w:tcBorders>
              <w:top w:val="nil"/>
              <w:left w:val="nil"/>
              <w:bottom w:val="single" w:sz="4" w:space="0" w:color="auto"/>
              <w:right w:val="single" w:sz="4" w:space="0" w:color="auto"/>
            </w:tcBorders>
            <w:shd w:val="clear" w:color="auto" w:fill="auto"/>
            <w:noWrap/>
            <w:vAlign w:val="center"/>
            <w:hideMark/>
          </w:tcPr>
          <w:p w14:paraId="5063025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5E378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83E63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FB62D0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DC8B3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423</w:t>
            </w:r>
          </w:p>
        </w:tc>
        <w:tc>
          <w:tcPr>
            <w:tcW w:w="1275" w:type="dxa"/>
            <w:tcBorders>
              <w:top w:val="nil"/>
              <w:left w:val="nil"/>
              <w:bottom w:val="single" w:sz="4" w:space="0" w:color="auto"/>
              <w:right w:val="single" w:sz="4" w:space="0" w:color="auto"/>
            </w:tcBorders>
            <w:shd w:val="clear" w:color="auto" w:fill="auto"/>
            <w:noWrap/>
            <w:vAlign w:val="center"/>
            <w:hideMark/>
          </w:tcPr>
          <w:p w14:paraId="3CD5A18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5046210529.00</w:t>
            </w:r>
          </w:p>
        </w:tc>
        <w:tc>
          <w:tcPr>
            <w:tcW w:w="6096" w:type="dxa"/>
            <w:tcBorders>
              <w:top w:val="nil"/>
              <w:left w:val="nil"/>
              <w:bottom w:val="single" w:sz="4" w:space="0" w:color="auto"/>
              <w:right w:val="single" w:sz="4" w:space="0" w:color="auto"/>
            </w:tcBorders>
            <w:shd w:val="clear" w:color="auto" w:fill="auto"/>
            <w:noWrap/>
            <w:vAlign w:val="bottom"/>
            <w:hideMark/>
          </w:tcPr>
          <w:p w14:paraId="6AA2D57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MASCARILLA LARINGEA TUBO DE VÍA AÉREA, CONECTOR DE 15 MM, LINEA DE INFLAMACIÓN, BALÓN, VALVULA Y MANGUITO INFLABLE MATERIAL PVC, GRADO MEDICO.CALIBRE 1</w:t>
            </w:r>
          </w:p>
        </w:tc>
        <w:tc>
          <w:tcPr>
            <w:tcW w:w="992" w:type="dxa"/>
            <w:tcBorders>
              <w:top w:val="nil"/>
              <w:left w:val="nil"/>
              <w:bottom w:val="single" w:sz="4" w:space="0" w:color="auto"/>
              <w:right w:val="single" w:sz="4" w:space="0" w:color="auto"/>
            </w:tcBorders>
            <w:shd w:val="clear" w:color="auto" w:fill="auto"/>
            <w:noWrap/>
            <w:vAlign w:val="center"/>
            <w:hideMark/>
          </w:tcPr>
          <w:p w14:paraId="03E4282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E40A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17B3BE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081933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EAB8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424</w:t>
            </w:r>
          </w:p>
        </w:tc>
        <w:tc>
          <w:tcPr>
            <w:tcW w:w="1275" w:type="dxa"/>
            <w:tcBorders>
              <w:top w:val="nil"/>
              <w:left w:val="nil"/>
              <w:bottom w:val="single" w:sz="4" w:space="0" w:color="auto"/>
              <w:right w:val="single" w:sz="4" w:space="0" w:color="auto"/>
            </w:tcBorders>
            <w:shd w:val="clear" w:color="auto" w:fill="auto"/>
            <w:noWrap/>
            <w:vAlign w:val="center"/>
            <w:hideMark/>
          </w:tcPr>
          <w:p w14:paraId="39C1F2A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5046300101.00</w:t>
            </w:r>
          </w:p>
        </w:tc>
        <w:tc>
          <w:tcPr>
            <w:tcW w:w="6096" w:type="dxa"/>
            <w:tcBorders>
              <w:top w:val="nil"/>
              <w:left w:val="nil"/>
              <w:bottom w:val="single" w:sz="4" w:space="0" w:color="auto"/>
              <w:right w:val="single" w:sz="4" w:space="0" w:color="auto"/>
            </w:tcBorders>
            <w:shd w:val="clear" w:color="auto" w:fill="auto"/>
            <w:noWrap/>
            <w:vAlign w:val="bottom"/>
            <w:hideMark/>
          </w:tcPr>
          <w:p w14:paraId="60862B9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 DESECHABLE DE PACIENTE NEONATAL PARA TERAPIA DE PRESIÓN POSITIVA EN VIA AEREA CON CALENTADOR DE TUBO EN LA RAMA INSPIRATORIA Y CAMARA DE HUMIDIFICACION UNIVERSAL CON SISTEMA DE AUTOLLENADO</w:t>
            </w:r>
          </w:p>
        </w:tc>
        <w:tc>
          <w:tcPr>
            <w:tcW w:w="992" w:type="dxa"/>
            <w:tcBorders>
              <w:top w:val="nil"/>
              <w:left w:val="nil"/>
              <w:bottom w:val="single" w:sz="4" w:space="0" w:color="auto"/>
              <w:right w:val="single" w:sz="4" w:space="0" w:color="auto"/>
            </w:tcBorders>
            <w:shd w:val="clear" w:color="auto" w:fill="auto"/>
            <w:noWrap/>
            <w:vAlign w:val="center"/>
            <w:hideMark/>
          </w:tcPr>
          <w:p w14:paraId="1642E1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EC634D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C/20</w:t>
            </w:r>
          </w:p>
        </w:tc>
        <w:tc>
          <w:tcPr>
            <w:tcW w:w="978" w:type="dxa"/>
            <w:tcBorders>
              <w:top w:val="nil"/>
              <w:left w:val="nil"/>
              <w:bottom w:val="single" w:sz="4" w:space="0" w:color="auto"/>
              <w:right w:val="single" w:sz="4" w:space="0" w:color="auto"/>
            </w:tcBorders>
            <w:shd w:val="clear" w:color="auto" w:fill="auto"/>
            <w:noWrap/>
            <w:vAlign w:val="center"/>
            <w:hideMark/>
          </w:tcPr>
          <w:p w14:paraId="34E6421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A696AD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F892C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425</w:t>
            </w:r>
          </w:p>
        </w:tc>
        <w:tc>
          <w:tcPr>
            <w:tcW w:w="1275" w:type="dxa"/>
            <w:tcBorders>
              <w:top w:val="nil"/>
              <w:left w:val="nil"/>
              <w:bottom w:val="single" w:sz="4" w:space="0" w:color="auto"/>
              <w:right w:val="single" w:sz="4" w:space="0" w:color="auto"/>
            </w:tcBorders>
            <w:shd w:val="clear" w:color="auto" w:fill="auto"/>
            <w:noWrap/>
            <w:vAlign w:val="center"/>
            <w:hideMark/>
          </w:tcPr>
          <w:p w14:paraId="2C24675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5046300106.00</w:t>
            </w:r>
          </w:p>
        </w:tc>
        <w:tc>
          <w:tcPr>
            <w:tcW w:w="6096" w:type="dxa"/>
            <w:tcBorders>
              <w:top w:val="nil"/>
              <w:left w:val="nil"/>
              <w:bottom w:val="single" w:sz="4" w:space="0" w:color="auto"/>
              <w:right w:val="single" w:sz="4" w:space="0" w:color="auto"/>
            </w:tcBorders>
            <w:shd w:val="clear" w:color="auto" w:fill="auto"/>
            <w:noWrap/>
            <w:vAlign w:val="bottom"/>
            <w:hideMark/>
          </w:tcPr>
          <w:p w14:paraId="0B9D41A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CIRCUITO DE VENTILACION NEONATAL UNIVERSAL CON SALIDA PROXIMAL DE TEMPERATURA Y TRAMPA DE AGUA</w:t>
            </w:r>
          </w:p>
        </w:tc>
        <w:tc>
          <w:tcPr>
            <w:tcW w:w="992" w:type="dxa"/>
            <w:tcBorders>
              <w:top w:val="nil"/>
              <w:left w:val="nil"/>
              <w:bottom w:val="single" w:sz="4" w:space="0" w:color="auto"/>
              <w:right w:val="single" w:sz="4" w:space="0" w:color="auto"/>
            </w:tcBorders>
            <w:shd w:val="clear" w:color="auto" w:fill="auto"/>
            <w:noWrap/>
            <w:vAlign w:val="center"/>
            <w:hideMark/>
          </w:tcPr>
          <w:p w14:paraId="2AECF52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EMPAQUE</w:t>
            </w:r>
          </w:p>
        </w:tc>
        <w:tc>
          <w:tcPr>
            <w:tcW w:w="1148" w:type="dxa"/>
            <w:tcBorders>
              <w:top w:val="nil"/>
              <w:left w:val="nil"/>
              <w:bottom w:val="single" w:sz="4" w:space="0" w:color="auto"/>
              <w:right w:val="single" w:sz="4" w:space="0" w:color="auto"/>
            </w:tcBorders>
            <w:shd w:val="clear" w:color="auto" w:fill="auto"/>
            <w:noWrap/>
            <w:vAlign w:val="center"/>
            <w:hideMark/>
          </w:tcPr>
          <w:p w14:paraId="5F84D76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649706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825E6F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33C07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426</w:t>
            </w:r>
          </w:p>
        </w:tc>
        <w:tc>
          <w:tcPr>
            <w:tcW w:w="1275" w:type="dxa"/>
            <w:tcBorders>
              <w:top w:val="nil"/>
              <w:left w:val="nil"/>
              <w:bottom w:val="single" w:sz="4" w:space="0" w:color="auto"/>
              <w:right w:val="single" w:sz="4" w:space="0" w:color="auto"/>
            </w:tcBorders>
            <w:shd w:val="clear" w:color="auto" w:fill="auto"/>
            <w:noWrap/>
            <w:vAlign w:val="center"/>
            <w:hideMark/>
          </w:tcPr>
          <w:p w14:paraId="616CA98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5046300108.00</w:t>
            </w:r>
          </w:p>
        </w:tc>
        <w:tc>
          <w:tcPr>
            <w:tcW w:w="6096" w:type="dxa"/>
            <w:tcBorders>
              <w:top w:val="nil"/>
              <w:left w:val="nil"/>
              <w:bottom w:val="single" w:sz="4" w:space="0" w:color="auto"/>
              <w:right w:val="single" w:sz="4" w:space="0" w:color="auto"/>
            </w:tcBorders>
            <w:shd w:val="clear" w:color="auto" w:fill="auto"/>
            <w:noWrap/>
            <w:vAlign w:val="bottom"/>
            <w:hideMark/>
          </w:tcPr>
          <w:p w14:paraId="20B1186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DE MONTAJE CORRUGADO CON ADAPTADOR DE VIA AEREA, CODO CON PUERTO DE PRESION, DIAMETRO DE 22F, CONECTOR 15 MM</w:t>
            </w:r>
          </w:p>
        </w:tc>
        <w:tc>
          <w:tcPr>
            <w:tcW w:w="992" w:type="dxa"/>
            <w:tcBorders>
              <w:top w:val="nil"/>
              <w:left w:val="nil"/>
              <w:bottom w:val="single" w:sz="4" w:space="0" w:color="auto"/>
              <w:right w:val="single" w:sz="4" w:space="0" w:color="auto"/>
            </w:tcBorders>
            <w:shd w:val="clear" w:color="auto" w:fill="auto"/>
            <w:noWrap/>
            <w:vAlign w:val="center"/>
            <w:hideMark/>
          </w:tcPr>
          <w:p w14:paraId="4503131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EMPAQUE</w:t>
            </w:r>
          </w:p>
        </w:tc>
        <w:tc>
          <w:tcPr>
            <w:tcW w:w="1148" w:type="dxa"/>
            <w:tcBorders>
              <w:top w:val="nil"/>
              <w:left w:val="nil"/>
              <w:bottom w:val="single" w:sz="4" w:space="0" w:color="auto"/>
              <w:right w:val="single" w:sz="4" w:space="0" w:color="auto"/>
            </w:tcBorders>
            <w:shd w:val="clear" w:color="auto" w:fill="auto"/>
            <w:noWrap/>
            <w:vAlign w:val="center"/>
            <w:hideMark/>
          </w:tcPr>
          <w:p w14:paraId="220159F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8E51A1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C30BC9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1BC94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427</w:t>
            </w:r>
          </w:p>
        </w:tc>
        <w:tc>
          <w:tcPr>
            <w:tcW w:w="1275" w:type="dxa"/>
            <w:tcBorders>
              <w:top w:val="nil"/>
              <w:left w:val="nil"/>
              <w:bottom w:val="single" w:sz="4" w:space="0" w:color="auto"/>
              <w:right w:val="single" w:sz="4" w:space="0" w:color="auto"/>
            </w:tcBorders>
            <w:shd w:val="clear" w:color="auto" w:fill="auto"/>
            <w:noWrap/>
            <w:vAlign w:val="center"/>
            <w:hideMark/>
          </w:tcPr>
          <w:p w14:paraId="0204D64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5046300109.00</w:t>
            </w:r>
          </w:p>
        </w:tc>
        <w:tc>
          <w:tcPr>
            <w:tcW w:w="6096" w:type="dxa"/>
            <w:tcBorders>
              <w:top w:val="nil"/>
              <w:left w:val="nil"/>
              <w:bottom w:val="single" w:sz="4" w:space="0" w:color="auto"/>
              <w:right w:val="single" w:sz="4" w:space="0" w:color="auto"/>
            </w:tcBorders>
            <w:shd w:val="clear" w:color="auto" w:fill="auto"/>
            <w:noWrap/>
            <w:vAlign w:val="bottom"/>
            <w:hideMark/>
          </w:tcPr>
          <w:p w14:paraId="0E9DFBF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SENSOR PARA MONITORIZACION DE SPO2 DESECHABLE NEONATAL/ADULTO.</w:t>
            </w:r>
          </w:p>
        </w:tc>
        <w:tc>
          <w:tcPr>
            <w:tcW w:w="992" w:type="dxa"/>
            <w:tcBorders>
              <w:top w:val="nil"/>
              <w:left w:val="nil"/>
              <w:bottom w:val="single" w:sz="4" w:space="0" w:color="auto"/>
              <w:right w:val="single" w:sz="4" w:space="0" w:color="auto"/>
            </w:tcBorders>
            <w:shd w:val="clear" w:color="auto" w:fill="auto"/>
            <w:noWrap/>
            <w:vAlign w:val="center"/>
            <w:hideMark/>
          </w:tcPr>
          <w:p w14:paraId="5DD85B8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03CDD6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C/24</w:t>
            </w:r>
          </w:p>
        </w:tc>
        <w:tc>
          <w:tcPr>
            <w:tcW w:w="978" w:type="dxa"/>
            <w:tcBorders>
              <w:top w:val="nil"/>
              <w:left w:val="nil"/>
              <w:bottom w:val="single" w:sz="4" w:space="0" w:color="auto"/>
              <w:right w:val="single" w:sz="4" w:space="0" w:color="auto"/>
            </w:tcBorders>
            <w:shd w:val="clear" w:color="auto" w:fill="auto"/>
            <w:noWrap/>
            <w:vAlign w:val="center"/>
            <w:hideMark/>
          </w:tcPr>
          <w:p w14:paraId="4A06A69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2F7E8A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0351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428</w:t>
            </w:r>
          </w:p>
        </w:tc>
        <w:tc>
          <w:tcPr>
            <w:tcW w:w="1275" w:type="dxa"/>
            <w:tcBorders>
              <w:top w:val="nil"/>
              <w:left w:val="nil"/>
              <w:bottom w:val="single" w:sz="4" w:space="0" w:color="auto"/>
              <w:right w:val="single" w:sz="4" w:space="0" w:color="auto"/>
            </w:tcBorders>
            <w:shd w:val="clear" w:color="auto" w:fill="auto"/>
            <w:noWrap/>
            <w:vAlign w:val="center"/>
            <w:hideMark/>
          </w:tcPr>
          <w:p w14:paraId="0CC08DD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5047830503.00</w:t>
            </w:r>
          </w:p>
        </w:tc>
        <w:tc>
          <w:tcPr>
            <w:tcW w:w="6096" w:type="dxa"/>
            <w:tcBorders>
              <w:top w:val="nil"/>
              <w:left w:val="nil"/>
              <w:bottom w:val="single" w:sz="4" w:space="0" w:color="auto"/>
              <w:right w:val="single" w:sz="4" w:space="0" w:color="auto"/>
            </w:tcBorders>
            <w:shd w:val="clear" w:color="auto" w:fill="auto"/>
            <w:noWrap/>
            <w:vAlign w:val="bottom"/>
            <w:hideMark/>
          </w:tcPr>
          <w:p w14:paraId="520E41A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RESERVORIO DE SILICON CAP. 100ML CON SONDA DE DRENAJE TIPO JACKSON - PRATT 4 X 10ML CON PERILLA MCA REDAX</w:t>
            </w:r>
          </w:p>
        </w:tc>
        <w:tc>
          <w:tcPr>
            <w:tcW w:w="992" w:type="dxa"/>
            <w:tcBorders>
              <w:top w:val="nil"/>
              <w:left w:val="nil"/>
              <w:bottom w:val="single" w:sz="4" w:space="0" w:color="auto"/>
              <w:right w:val="single" w:sz="4" w:space="0" w:color="auto"/>
            </w:tcBorders>
            <w:shd w:val="clear" w:color="auto" w:fill="auto"/>
            <w:noWrap/>
            <w:vAlign w:val="center"/>
            <w:hideMark/>
          </w:tcPr>
          <w:p w14:paraId="07F987A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D4C47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F80E9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135E1AF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94A6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429</w:t>
            </w:r>
          </w:p>
        </w:tc>
        <w:tc>
          <w:tcPr>
            <w:tcW w:w="1275" w:type="dxa"/>
            <w:tcBorders>
              <w:top w:val="nil"/>
              <w:left w:val="nil"/>
              <w:bottom w:val="single" w:sz="4" w:space="0" w:color="auto"/>
              <w:right w:val="single" w:sz="4" w:space="0" w:color="auto"/>
            </w:tcBorders>
            <w:shd w:val="clear" w:color="auto" w:fill="auto"/>
            <w:noWrap/>
            <w:vAlign w:val="center"/>
            <w:hideMark/>
          </w:tcPr>
          <w:p w14:paraId="75C9E6B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5048410040.00</w:t>
            </w:r>
          </w:p>
        </w:tc>
        <w:tc>
          <w:tcPr>
            <w:tcW w:w="6096" w:type="dxa"/>
            <w:tcBorders>
              <w:top w:val="nil"/>
              <w:left w:val="nil"/>
              <w:bottom w:val="single" w:sz="4" w:space="0" w:color="auto"/>
              <w:right w:val="single" w:sz="4" w:space="0" w:color="auto"/>
            </w:tcBorders>
            <w:shd w:val="clear" w:color="auto" w:fill="auto"/>
            <w:noWrap/>
            <w:vAlign w:val="bottom"/>
            <w:hideMark/>
          </w:tcPr>
          <w:p w14:paraId="5DA53EC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PINZA LIGASURE CON CUCHILA LONGITUD DE EJE 20 CM Y 10 MM DE DIAMETRO</w:t>
            </w:r>
          </w:p>
        </w:tc>
        <w:tc>
          <w:tcPr>
            <w:tcW w:w="992" w:type="dxa"/>
            <w:tcBorders>
              <w:top w:val="nil"/>
              <w:left w:val="nil"/>
              <w:bottom w:val="single" w:sz="4" w:space="0" w:color="auto"/>
              <w:right w:val="single" w:sz="4" w:space="0" w:color="auto"/>
            </w:tcBorders>
            <w:shd w:val="clear" w:color="auto" w:fill="auto"/>
            <w:noWrap/>
            <w:vAlign w:val="center"/>
            <w:hideMark/>
          </w:tcPr>
          <w:p w14:paraId="2766C7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0791E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74A15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DAE193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3E1EF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430</w:t>
            </w:r>
          </w:p>
        </w:tc>
        <w:tc>
          <w:tcPr>
            <w:tcW w:w="1275" w:type="dxa"/>
            <w:tcBorders>
              <w:top w:val="nil"/>
              <w:left w:val="nil"/>
              <w:bottom w:val="single" w:sz="4" w:space="0" w:color="auto"/>
              <w:right w:val="single" w:sz="4" w:space="0" w:color="auto"/>
            </w:tcBorders>
            <w:shd w:val="clear" w:color="auto" w:fill="auto"/>
            <w:noWrap/>
            <w:vAlign w:val="center"/>
            <w:hideMark/>
          </w:tcPr>
          <w:p w14:paraId="1636FFB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5048410413.00</w:t>
            </w:r>
          </w:p>
        </w:tc>
        <w:tc>
          <w:tcPr>
            <w:tcW w:w="6096" w:type="dxa"/>
            <w:tcBorders>
              <w:top w:val="nil"/>
              <w:left w:val="nil"/>
              <w:bottom w:val="single" w:sz="4" w:space="0" w:color="auto"/>
              <w:right w:val="single" w:sz="4" w:space="0" w:color="auto"/>
            </w:tcBorders>
            <w:shd w:val="clear" w:color="auto" w:fill="auto"/>
            <w:noWrap/>
            <w:vAlign w:val="bottom"/>
            <w:hideMark/>
          </w:tcPr>
          <w:p w14:paraId="56FDC1D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CATGUT CROMICO CON AGUJA 1/2 CIRCULO 40MM, LARGO DE LA HEBRA 90 CM CALIBRE 2</w:t>
            </w:r>
          </w:p>
        </w:tc>
        <w:tc>
          <w:tcPr>
            <w:tcW w:w="992" w:type="dxa"/>
            <w:tcBorders>
              <w:top w:val="nil"/>
              <w:left w:val="nil"/>
              <w:bottom w:val="single" w:sz="4" w:space="0" w:color="auto"/>
              <w:right w:val="single" w:sz="4" w:space="0" w:color="auto"/>
            </w:tcBorders>
            <w:shd w:val="clear" w:color="auto" w:fill="auto"/>
            <w:noWrap/>
            <w:vAlign w:val="center"/>
            <w:hideMark/>
          </w:tcPr>
          <w:p w14:paraId="60030AB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BEB04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17D44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285057C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093D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431</w:t>
            </w:r>
          </w:p>
        </w:tc>
        <w:tc>
          <w:tcPr>
            <w:tcW w:w="1275" w:type="dxa"/>
            <w:tcBorders>
              <w:top w:val="nil"/>
              <w:left w:val="nil"/>
              <w:bottom w:val="single" w:sz="4" w:space="0" w:color="auto"/>
              <w:right w:val="single" w:sz="4" w:space="0" w:color="auto"/>
            </w:tcBorders>
            <w:shd w:val="clear" w:color="auto" w:fill="auto"/>
            <w:noWrap/>
            <w:vAlign w:val="center"/>
            <w:hideMark/>
          </w:tcPr>
          <w:p w14:paraId="0C808EE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5048410718.00</w:t>
            </w:r>
          </w:p>
        </w:tc>
        <w:tc>
          <w:tcPr>
            <w:tcW w:w="6096" w:type="dxa"/>
            <w:tcBorders>
              <w:top w:val="nil"/>
              <w:left w:val="nil"/>
              <w:bottom w:val="single" w:sz="4" w:space="0" w:color="auto"/>
              <w:right w:val="single" w:sz="4" w:space="0" w:color="auto"/>
            </w:tcBorders>
            <w:shd w:val="clear" w:color="auto" w:fill="auto"/>
            <w:noWrap/>
            <w:vAlign w:val="bottom"/>
            <w:hideMark/>
          </w:tcPr>
          <w:p w14:paraId="3AF62F8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POLIGLACTINA 910 RECUBIERTA DE POLIGLACTINA 370 Y ESTERATO DE CALCIO, AGUJA 3/8 CIRCULAR 19MM, MATERIAL INCOLORO, LONGITUD 70CMS TRENZADO CALIBRE 3/0 CORTANTE.</w:t>
            </w:r>
          </w:p>
        </w:tc>
        <w:tc>
          <w:tcPr>
            <w:tcW w:w="992" w:type="dxa"/>
            <w:tcBorders>
              <w:top w:val="nil"/>
              <w:left w:val="nil"/>
              <w:bottom w:val="single" w:sz="4" w:space="0" w:color="auto"/>
              <w:right w:val="single" w:sz="4" w:space="0" w:color="auto"/>
            </w:tcBorders>
            <w:shd w:val="clear" w:color="auto" w:fill="auto"/>
            <w:noWrap/>
            <w:vAlign w:val="center"/>
            <w:hideMark/>
          </w:tcPr>
          <w:p w14:paraId="1189DCB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 CON 12 SOBRES</w:t>
            </w:r>
          </w:p>
        </w:tc>
        <w:tc>
          <w:tcPr>
            <w:tcW w:w="1148" w:type="dxa"/>
            <w:tcBorders>
              <w:top w:val="nil"/>
              <w:left w:val="nil"/>
              <w:bottom w:val="single" w:sz="4" w:space="0" w:color="auto"/>
              <w:right w:val="single" w:sz="4" w:space="0" w:color="auto"/>
            </w:tcBorders>
            <w:shd w:val="clear" w:color="auto" w:fill="auto"/>
            <w:noWrap/>
            <w:vAlign w:val="center"/>
            <w:hideMark/>
          </w:tcPr>
          <w:p w14:paraId="70E5BC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87CD6F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E4ACD3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44BC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432</w:t>
            </w:r>
          </w:p>
        </w:tc>
        <w:tc>
          <w:tcPr>
            <w:tcW w:w="1275" w:type="dxa"/>
            <w:tcBorders>
              <w:top w:val="nil"/>
              <w:left w:val="nil"/>
              <w:bottom w:val="single" w:sz="4" w:space="0" w:color="auto"/>
              <w:right w:val="single" w:sz="4" w:space="0" w:color="auto"/>
            </w:tcBorders>
            <w:shd w:val="clear" w:color="auto" w:fill="auto"/>
            <w:noWrap/>
            <w:vAlign w:val="center"/>
            <w:hideMark/>
          </w:tcPr>
          <w:p w14:paraId="410D89D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5048410719.00</w:t>
            </w:r>
          </w:p>
        </w:tc>
        <w:tc>
          <w:tcPr>
            <w:tcW w:w="6096" w:type="dxa"/>
            <w:tcBorders>
              <w:top w:val="nil"/>
              <w:left w:val="nil"/>
              <w:bottom w:val="single" w:sz="4" w:space="0" w:color="auto"/>
              <w:right w:val="single" w:sz="4" w:space="0" w:color="auto"/>
            </w:tcBorders>
            <w:shd w:val="clear" w:color="auto" w:fill="auto"/>
            <w:noWrap/>
            <w:vAlign w:val="bottom"/>
            <w:hideMark/>
          </w:tcPr>
          <w:p w14:paraId="3F6E52C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DE FIBRA DE POLIESTE CON RECUBRIMIENTO DE POLIBUTILANO, AGUJA 1/2 CIRCULO DOBLE ARMADA 20MM MATERIAL VERDE TRENZADO LONGITUD DE 75CMS CALIBRE 2/0</w:t>
            </w:r>
          </w:p>
        </w:tc>
        <w:tc>
          <w:tcPr>
            <w:tcW w:w="992" w:type="dxa"/>
            <w:tcBorders>
              <w:top w:val="nil"/>
              <w:left w:val="nil"/>
              <w:bottom w:val="single" w:sz="4" w:space="0" w:color="auto"/>
              <w:right w:val="single" w:sz="4" w:space="0" w:color="auto"/>
            </w:tcBorders>
            <w:shd w:val="clear" w:color="auto" w:fill="auto"/>
            <w:noWrap/>
            <w:vAlign w:val="center"/>
            <w:hideMark/>
          </w:tcPr>
          <w:p w14:paraId="066B5DD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 CON 12 SOBRES</w:t>
            </w:r>
          </w:p>
        </w:tc>
        <w:tc>
          <w:tcPr>
            <w:tcW w:w="1148" w:type="dxa"/>
            <w:tcBorders>
              <w:top w:val="nil"/>
              <w:left w:val="nil"/>
              <w:bottom w:val="single" w:sz="4" w:space="0" w:color="auto"/>
              <w:right w:val="single" w:sz="4" w:space="0" w:color="auto"/>
            </w:tcBorders>
            <w:shd w:val="clear" w:color="auto" w:fill="auto"/>
            <w:noWrap/>
            <w:vAlign w:val="center"/>
            <w:hideMark/>
          </w:tcPr>
          <w:p w14:paraId="5FFAB82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0775D8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F354EA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AFAF6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433</w:t>
            </w:r>
          </w:p>
        </w:tc>
        <w:tc>
          <w:tcPr>
            <w:tcW w:w="1275" w:type="dxa"/>
            <w:tcBorders>
              <w:top w:val="nil"/>
              <w:left w:val="nil"/>
              <w:bottom w:val="single" w:sz="4" w:space="0" w:color="auto"/>
              <w:right w:val="single" w:sz="4" w:space="0" w:color="auto"/>
            </w:tcBorders>
            <w:shd w:val="clear" w:color="auto" w:fill="auto"/>
            <w:noWrap/>
            <w:vAlign w:val="center"/>
            <w:hideMark/>
          </w:tcPr>
          <w:p w14:paraId="5CE8654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5048410722.00</w:t>
            </w:r>
          </w:p>
        </w:tc>
        <w:tc>
          <w:tcPr>
            <w:tcW w:w="6096" w:type="dxa"/>
            <w:tcBorders>
              <w:top w:val="nil"/>
              <w:left w:val="nil"/>
              <w:bottom w:val="single" w:sz="4" w:space="0" w:color="auto"/>
              <w:right w:val="single" w:sz="4" w:space="0" w:color="auto"/>
            </w:tcBorders>
            <w:shd w:val="clear" w:color="auto" w:fill="auto"/>
            <w:noWrap/>
            <w:vAlign w:val="bottom"/>
            <w:hideMark/>
          </w:tcPr>
          <w:p w14:paraId="5A81EF0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SUTURA HILO DE POLESTER 0.50 X 50 CM CON AGUJA EN CADA EXTREMP TIPO ROMA Y CILINDRICA CERVIX-SET</w:t>
            </w:r>
          </w:p>
        </w:tc>
        <w:tc>
          <w:tcPr>
            <w:tcW w:w="992" w:type="dxa"/>
            <w:tcBorders>
              <w:top w:val="nil"/>
              <w:left w:val="nil"/>
              <w:bottom w:val="single" w:sz="4" w:space="0" w:color="auto"/>
              <w:right w:val="single" w:sz="4" w:space="0" w:color="auto"/>
            </w:tcBorders>
            <w:shd w:val="clear" w:color="auto" w:fill="auto"/>
            <w:noWrap/>
            <w:vAlign w:val="center"/>
            <w:hideMark/>
          </w:tcPr>
          <w:p w14:paraId="45BB5C5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D196E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696B89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BF8D89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1835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434</w:t>
            </w:r>
          </w:p>
        </w:tc>
        <w:tc>
          <w:tcPr>
            <w:tcW w:w="1275" w:type="dxa"/>
            <w:tcBorders>
              <w:top w:val="nil"/>
              <w:left w:val="nil"/>
              <w:bottom w:val="single" w:sz="4" w:space="0" w:color="auto"/>
              <w:right w:val="single" w:sz="4" w:space="0" w:color="auto"/>
            </w:tcBorders>
            <w:shd w:val="clear" w:color="auto" w:fill="auto"/>
            <w:noWrap/>
            <w:vAlign w:val="center"/>
            <w:hideMark/>
          </w:tcPr>
          <w:p w14:paraId="6AC5F2E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5048423005.00</w:t>
            </w:r>
          </w:p>
        </w:tc>
        <w:tc>
          <w:tcPr>
            <w:tcW w:w="6096" w:type="dxa"/>
            <w:tcBorders>
              <w:top w:val="nil"/>
              <w:left w:val="nil"/>
              <w:bottom w:val="single" w:sz="4" w:space="0" w:color="auto"/>
              <w:right w:val="single" w:sz="4" w:space="0" w:color="auto"/>
            </w:tcBorders>
            <w:shd w:val="clear" w:color="auto" w:fill="auto"/>
            <w:noWrap/>
            <w:vAlign w:val="bottom"/>
            <w:hideMark/>
          </w:tcPr>
          <w:p w14:paraId="470582F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VALVULA PARA DERIVACION VENTRICULO PERITONEAL, PRESION MEDIA, TAMAÑO ADULTO CON VALVULA  PROGRAMABLE TIPO RESORTE BALON</w:t>
            </w:r>
          </w:p>
        </w:tc>
        <w:tc>
          <w:tcPr>
            <w:tcW w:w="992" w:type="dxa"/>
            <w:tcBorders>
              <w:top w:val="nil"/>
              <w:left w:val="nil"/>
              <w:bottom w:val="single" w:sz="4" w:space="0" w:color="auto"/>
              <w:right w:val="single" w:sz="4" w:space="0" w:color="auto"/>
            </w:tcBorders>
            <w:shd w:val="clear" w:color="auto" w:fill="auto"/>
            <w:noWrap/>
            <w:vAlign w:val="center"/>
            <w:hideMark/>
          </w:tcPr>
          <w:p w14:paraId="397EAE0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E70A0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9786CF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92CB03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9A97D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435</w:t>
            </w:r>
          </w:p>
        </w:tc>
        <w:tc>
          <w:tcPr>
            <w:tcW w:w="1275" w:type="dxa"/>
            <w:tcBorders>
              <w:top w:val="nil"/>
              <w:left w:val="nil"/>
              <w:bottom w:val="single" w:sz="4" w:space="0" w:color="auto"/>
              <w:right w:val="single" w:sz="4" w:space="0" w:color="auto"/>
            </w:tcBorders>
            <w:shd w:val="clear" w:color="auto" w:fill="auto"/>
            <w:noWrap/>
            <w:vAlign w:val="center"/>
            <w:hideMark/>
          </w:tcPr>
          <w:p w14:paraId="29BFCB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5048423010.00</w:t>
            </w:r>
          </w:p>
        </w:tc>
        <w:tc>
          <w:tcPr>
            <w:tcW w:w="6096" w:type="dxa"/>
            <w:tcBorders>
              <w:top w:val="nil"/>
              <w:left w:val="nil"/>
              <w:bottom w:val="single" w:sz="4" w:space="0" w:color="auto"/>
              <w:right w:val="single" w:sz="4" w:space="0" w:color="auto"/>
            </w:tcBorders>
            <w:shd w:val="clear" w:color="auto" w:fill="auto"/>
            <w:noWrap/>
            <w:vAlign w:val="bottom"/>
            <w:hideMark/>
          </w:tcPr>
          <w:p w14:paraId="3DE72BA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HIDROGEL ANTIMICROBIANO DE AMPLIO ESPECTRO TRANSPARENTE A BASE DE AGUA Y NANOPARTICULAS DE PLATA METALICA CON TETRA OXIDO DE PLATA AL 0.0032%, 28.35 G. TUBO 1 OZ</w:t>
            </w:r>
          </w:p>
        </w:tc>
        <w:tc>
          <w:tcPr>
            <w:tcW w:w="992" w:type="dxa"/>
            <w:tcBorders>
              <w:top w:val="nil"/>
              <w:left w:val="nil"/>
              <w:bottom w:val="single" w:sz="4" w:space="0" w:color="auto"/>
              <w:right w:val="single" w:sz="4" w:space="0" w:color="auto"/>
            </w:tcBorders>
            <w:shd w:val="clear" w:color="auto" w:fill="auto"/>
            <w:noWrap/>
            <w:vAlign w:val="center"/>
            <w:hideMark/>
          </w:tcPr>
          <w:p w14:paraId="688287F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A741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580619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3790C6E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70864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436</w:t>
            </w:r>
          </w:p>
        </w:tc>
        <w:tc>
          <w:tcPr>
            <w:tcW w:w="1275" w:type="dxa"/>
            <w:tcBorders>
              <w:top w:val="nil"/>
              <w:left w:val="nil"/>
              <w:bottom w:val="single" w:sz="4" w:space="0" w:color="auto"/>
              <w:right w:val="single" w:sz="4" w:space="0" w:color="auto"/>
            </w:tcBorders>
            <w:shd w:val="clear" w:color="auto" w:fill="auto"/>
            <w:noWrap/>
            <w:vAlign w:val="center"/>
            <w:hideMark/>
          </w:tcPr>
          <w:p w14:paraId="71DBD4B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5048590519.00</w:t>
            </w:r>
          </w:p>
        </w:tc>
        <w:tc>
          <w:tcPr>
            <w:tcW w:w="6096" w:type="dxa"/>
            <w:tcBorders>
              <w:top w:val="nil"/>
              <w:left w:val="nil"/>
              <w:bottom w:val="single" w:sz="4" w:space="0" w:color="auto"/>
              <w:right w:val="single" w:sz="4" w:space="0" w:color="auto"/>
            </w:tcBorders>
            <w:shd w:val="clear" w:color="auto" w:fill="auto"/>
            <w:noWrap/>
            <w:vAlign w:val="bottom"/>
            <w:hideMark/>
          </w:tcPr>
          <w:p w14:paraId="197C4D8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50B798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50FA4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9F0BB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3035</w:t>
            </w:r>
          </w:p>
        </w:tc>
      </w:tr>
      <w:tr w:rsidR="00E63AAA" w:rsidRPr="00E63AAA" w14:paraId="63F2A1DB"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2BE6A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437</w:t>
            </w:r>
          </w:p>
        </w:tc>
        <w:tc>
          <w:tcPr>
            <w:tcW w:w="1275" w:type="dxa"/>
            <w:tcBorders>
              <w:top w:val="nil"/>
              <w:left w:val="nil"/>
              <w:bottom w:val="single" w:sz="4" w:space="0" w:color="auto"/>
              <w:right w:val="single" w:sz="4" w:space="0" w:color="auto"/>
            </w:tcBorders>
            <w:shd w:val="clear" w:color="auto" w:fill="auto"/>
            <w:noWrap/>
            <w:vAlign w:val="center"/>
            <w:hideMark/>
          </w:tcPr>
          <w:p w14:paraId="573BB6B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5049080100.00</w:t>
            </w:r>
          </w:p>
        </w:tc>
        <w:tc>
          <w:tcPr>
            <w:tcW w:w="6096" w:type="dxa"/>
            <w:tcBorders>
              <w:top w:val="nil"/>
              <w:left w:val="nil"/>
              <w:bottom w:val="single" w:sz="4" w:space="0" w:color="auto"/>
              <w:right w:val="single" w:sz="4" w:space="0" w:color="auto"/>
            </w:tcBorders>
            <w:shd w:val="clear" w:color="auto" w:fill="auto"/>
            <w:noWrap/>
            <w:vAlign w:val="bottom"/>
            <w:hideMark/>
          </w:tcPr>
          <w:p w14:paraId="28DD202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CONECTOR DE OXIGENO DE PLASTICO</w:t>
            </w:r>
          </w:p>
        </w:tc>
        <w:tc>
          <w:tcPr>
            <w:tcW w:w="992" w:type="dxa"/>
            <w:tcBorders>
              <w:top w:val="nil"/>
              <w:left w:val="nil"/>
              <w:bottom w:val="single" w:sz="4" w:space="0" w:color="auto"/>
              <w:right w:val="single" w:sz="4" w:space="0" w:color="auto"/>
            </w:tcBorders>
            <w:shd w:val="clear" w:color="auto" w:fill="auto"/>
            <w:noWrap/>
            <w:vAlign w:val="center"/>
            <w:hideMark/>
          </w:tcPr>
          <w:p w14:paraId="4626A52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9A72C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73128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49444BF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38380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438</w:t>
            </w:r>
          </w:p>
        </w:tc>
        <w:tc>
          <w:tcPr>
            <w:tcW w:w="1275" w:type="dxa"/>
            <w:tcBorders>
              <w:top w:val="nil"/>
              <w:left w:val="nil"/>
              <w:bottom w:val="single" w:sz="4" w:space="0" w:color="auto"/>
              <w:right w:val="single" w:sz="4" w:space="0" w:color="auto"/>
            </w:tcBorders>
            <w:shd w:val="clear" w:color="auto" w:fill="auto"/>
            <w:noWrap/>
            <w:vAlign w:val="center"/>
            <w:hideMark/>
          </w:tcPr>
          <w:p w14:paraId="7DCB67B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5049080198.00</w:t>
            </w:r>
          </w:p>
        </w:tc>
        <w:tc>
          <w:tcPr>
            <w:tcW w:w="6096" w:type="dxa"/>
            <w:tcBorders>
              <w:top w:val="nil"/>
              <w:left w:val="nil"/>
              <w:bottom w:val="single" w:sz="4" w:space="0" w:color="auto"/>
              <w:right w:val="single" w:sz="4" w:space="0" w:color="auto"/>
            </w:tcBorders>
            <w:shd w:val="clear" w:color="auto" w:fill="auto"/>
            <w:noWrap/>
            <w:vAlign w:val="bottom"/>
            <w:hideMark/>
          </w:tcPr>
          <w:p w14:paraId="7F56062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PREFORMADO DE POLIURETANO CON GLOBO DE ELASTOMERO DE ALTO VOLUMEN Y BAJA RESISTENCIA CAL 4.5</w:t>
            </w:r>
          </w:p>
        </w:tc>
        <w:tc>
          <w:tcPr>
            <w:tcW w:w="992" w:type="dxa"/>
            <w:tcBorders>
              <w:top w:val="nil"/>
              <w:left w:val="nil"/>
              <w:bottom w:val="single" w:sz="4" w:space="0" w:color="auto"/>
              <w:right w:val="single" w:sz="4" w:space="0" w:color="auto"/>
            </w:tcBorders>
            <w:shd w:val="clear" w:color="auto" w:fill="auto"/>
            <w:noWrap/>
            <w:vAlign w:val="center"/>
            <w:hideMark/>
          </w:tcPr>
          <w:p w14:paraId="22380F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C771E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D6A7CD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2A378F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228F2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439</w:t>
            </w:r>
          </w:p>
        </w:tc>
        <w:tc>
          <w:tcPr>
            <w:tcW w:w="1275" w:type="dxa"/>
            <w:tcBorders>
              <w:top w:val="nil"/>
              <w:left w:val="nil"/>
              <w:bottom w:val="single" w:sz="4" w:space="0" w:color="auto"/>
              <w:right w:val="single" w:sz="4" w:space="0" w:color="auto"/>
            </w:tcBorders>
            <w:shd w:val="clear" w:color="auto" w:fill="auto"/>
            <w:noWrap/>
            <w:vAlign w:val="center"/>
            <w:hideMark/>
          </w:tcPr>
          <w:p w14:paraId="34DBB2C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5049080199.00</w:t>
            </w:r>
          </w:p>
        </w:tc>
        <w:tc>
          <w:tcPr>
            <w:tcW w:w="6096" w:type="dxa"/>
            <w:tcBorders>
              <w:top w:val="nil"/>
              <w:left w:val="nil"/>
              <w:bottom w:val="single" w:sz="4" w:space="0" w:color="auto"/>
              <w:right w:val="single" w:sz="4" w:space="0" w:color="auto"/>
            </w:tcBorders>
            <w:shd w:val="clear" w:color="auto" w:fill="auto"/>
            <w:noWrap/>
            <w:vAlign w:val="bottom"/>
            <w:hideMark/>
          </w:tcPr>
          <w:p w14:paraId="6B653DD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PREFORMADO DE POLIURETANO CON GLOBO DE ELASTOMERO DE ALTO VOLUMEN Y BAJA RESISTENCIA CAL 4.0</w:t>
            </w:r>
          </w:p>
        </w:tc>
        <w:tc>
          <w:tcPr>
            <w:tcW w:w="992" w:type="dxa"/>
            <w:tcBorders>
              <w:top w:val="nil"/>
              <w:left w:val="nil"/>
              <w:bottom w:val="single" w:sz="4" w:space="0" w:color="auto"/>
              <w:right w:val="single" w:sz="4" w:space="0" w:color="auto"/>
            </w:tcBorders>
            <w:shd w:val="clear" w:color="auto" w:fill="auto"/>
            <w:noWrap/>
            <w:vAlign w:val="center"/>
            <w:hideMark/>
          </w:tcPr>
          <w:p w14:paraId="2601AB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29DEA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650539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9F2E8D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6341B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440</w:t>
            </w:r>
          </w:p>
        </w:tc>
        <w:tc>
          <w:tcPr>
            <w:tcW w:w="1275" w:type="dxa"/>
            <w:tcBorders>
              <w:top w:val="nil"/>
              <w:left w:val="nil"/>
              <w:bottom w:val="single" w:sz="4" w:space="0" w:color="auto"/>
              <w:right w:val="single" w:sz="4" w:space="0" w:color="auto"/>
            </w:tcBorders>
            <w:shd w:val="clear" w:color="auto" w:fill="auto"/>
            <w:noWrap/>
            <w:vAlign w:val="center"/>
            <w:hideMark/>
          </w:tcPr>
          <w:p w14:paraId="0EDBE7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5049080201.00</w:t>
            </w:r>
          </w:p>
        </w:tc>
        <w:tc>
          <w:tcPr>
            <w:tcW w:w="6096" w:type="dxa"/>
            <w:tcBorders>
              <w:top w:val="nil"/>
              <w:left w:val="nil"/>
              <w:bottom w:val="single" w:sz="4" w:space="0" w:color="auto"/>
              <w:right w:val="single" w:sz="4" w:space="0" w:color="auto"/>
            </w:tcBorders>
            <w:shd w:val="clear" w:color="auto" w:fill="auto"/>
            <w:noWrap/>
            <w:vAlign w:val="bottom"/>
            <w:hideMark/>
          </w:tcPr>
          <w:p w14:paraId="253E05C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TUBOS DE VENTILACION MOD. SHEPPARD CAL. 1</w:t>
            </w:r>
          </w:p>
        </w:tc>
        <w:tc>
          <w:tcPr>
            <w:tcW w:w="992" w:type="dxa"/>
            <w:tcBorders>
              <w:top w:val="nil"/>
              <w:left w:val="nil"/>
              <w:bottom w:val="single" w:sz="4" w:space="0" w:color="auto"/>
              <w:right w:val="single" w:sz="4" w:space="0" w:color="auto"/>
            </w:tcBorders>
            <w:shd w:val="clear" w:color="auto" w:fill="auto"/>
            <w:noWrap/>
            <w:vAlign w:val="center"/>
            <w:hideMark/>
          </w:tcPr>
          <w:p w14:paraId="577046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4531B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E901E9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4</w:t>
            </w:r>
          </w:p>
        </w:tc>
      </w:tr>
      <w:tr w:rsidR="00E63AAA" w:rsidRPr="00E63AAA" w14:paraId="03EB634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DB535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441</w:t>
            </w:r>
          </w:p>
        </w:tc>
        <w:tc>
          <w:tcPr>
            <w:tcW w:w="1275" w:type="dxa"/>
            <w:tcBorders>
              <w:top w:val="nil"/>
              <w:left w:val="nil"/>
              <w:bottom w:val="single" w:sz="4" w:space="0" w:color="auto"/>
              <w:right w:val="single" w:sz="4" w:space="0" w:color="auto"/>
            </w:tcBorders>
            <w:shd w:val="clear" w:color="auto" w:fill="auto"/>
            <w:noWrap/>
            <w:vAlign w:val="center"/>
            <w:hideMark/>
          </w:tcPr>
          <w:p w14:paraId="171975F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5049080628.00</w:t>
            </w:r>
          </w:p>
        </w:tc>
        <w:tc>
          <w:tcPr>
            <w:tcW w:w="6096" w:type="dxa"/>
            <w:tcBorders>
              <w:top w:val="nil"/>
              <w:left w:val="nil"/>
              <w:bottom w:val="single" w:sz="4" w:space="0" w:color="auto"/>
              <w:right w:val="single" w:sz="4" w:space="0" w:color="auto"/>
            </w:tcBorders>
            <w:shd w:val="clear" w:color="auto" w:fill="auto"/>
            <w:noWrap/>
            <w:vAlign w:val="bottom"/>
            <w:hideMark/>
          </w:tcPr>
          <w:p w14:paraId="46CF6F8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DE VENTILACION EN "T" 1.14 X12MM</w:t>
            </w:r>
          </w:p>
        </w:tc>
        <w:tc>
          <w:tcPr>
            <w:tcW w:w="992" w:type="dxa"/>
            <w:tcBorders>
              <w:top w:val="nil"/>
              <w:left w:val="nil"/>
              <w:bottom w:val="single" w:sz="4" w:space="0" w:color="auto"/>
              <w:right w:val="single" w:sz="4" w:space="0" w:color="auto"/>
            </w:tcBorders>
            <w:shd w:val="clear" w:color="auto" w:fill="auto"/>
            <w:noWrap/>
            <w:vAlign w:val="center"/>
            <w:hideMark/>
          </w:tcPr>
          <w:p w14:paraId="1EF57B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8F12C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DD0F24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0DC25551"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4CCB1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442</w:t>
            </w:r>
          </w:p>
        </w:tc>
        <w:tc>
          <w:tcPr>
            <w:tcW w:w="1275" w:type="dxa"/>
            <w:tcBorders>
              <w:top w:val="nil"/>
              <w:left w:val="nil"/>
              <w:bottom w:val="single" w:sz="4" w:space="0" w:color="auto"/>
              <w:right w:val="single" w:sz="4" w:space="0" w:color="auto"/>
            </w:tcBorders>
            <w:shd w:val="clear" w:color="auto" w:fill="auto"/>
            <w:noWrap/>
            <w:vAlign w:val="center"/>
            <w:hideMark/>
          </w:tcPr>
          <w:p w14:paraId="3518674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5049080629.00</w:t>
            </w:r>
          </w:p>
        </w:tc>
        <w:tc>
          <w:tcPr>
            <w:tcW w:w="6096" w:type="dxa"/>
            <w:tcBorders>
              <w:top w:val="nil"/>
              <w:left w:val="nil"/>
              <w:bottom w:val="single" w:sz="4" w:space="0" w:color="auto"/>
              <w:right w:val="single" w:sz="4" w:space="0" w:color="auto"/>
            </w:tcBorders>
            <w:shd w:val="clear" w:color="auto" w:fill="auto"/>
            <w:noWrap/>
            <w:vAlign w:val="bottom"/>
            <w:hideMark/>
          </w:tcPr>
          <w:p w14:paraId="043F0FE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TRAMPA DE ASPIRACION DE MUCOSA 10 FR CAP 20 ML 3.33 MM</w:t>
            </w:r>
          </w:p>
        </w:tc>
        <w:tc>
          <w:tcPr>
            <w:tcW w:w="992" w:type="dxa"/>
            <w:tcBorders>
              <w:top w:val="nil"/>
              <w:left w:val="nil"/>
              <w:bottom w:val="single" w:sz="4" w:space="0" w:color="auto"/>
              <w:right w:val="single" w:sz="4" w:space="0" w:color="auto"/>
            </w:tcBorders>
            <w:shd w:val="clear" w:color="auto" w:fill="auto"/>
            <w:noWrap/>
            <w:vAlign w:val="center"/>
            <w:hideMark/>
          </w:tcPr>
          <w:p w14:paraId="02519C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F78CC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E0810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1BD1DE1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4FB64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443</w:t>
            </w:r>
          </w:p>
        </w:tc>
        <w:tc>
          <w:tcPr>
            <w:tcW w:w="1275" w:type="dxa"/>
            <w:tcBorders>
              <w:top w:val="nil"/>
              <w:left w:val="nil"/>
              <w:bottom w:val="single" w:sz="4" w:space="0" w:color="auto"/>
              <w:right w:val="single" w:sz="4" w:space="0" w:color="auto"/>
            </w:tcBorders>
            <w:shd w:val="clear" w:color="auto" w:fill="auto"/>
            <w:noWrap/>
            <w:vAlign w:val="center"/>
            <w:hideMark/>
          </w:tcPr>
          <w:p w14:paraId="540FAD6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5049322790.00</w:t>
            </w:r>
          </w:p>
        </w:tc>
        <w:tc>
          <w:tcPr>
            <w:tcW w:w="6096" w:type="dxa"/>
            <w:tcBorders>
              <w:top w:val="nil"/>
              <w:left w:val="nil"/>
              <w:bottom w:val="single" w:sz="4" w:space="0" w:color="auto"/>
              <w:right w:val="single" w:sz="4" w:space="0" w:color="auto"/>
            </w:tcBorders>
            <w:shd w:val="clear" w:color="auto" w:fill="auto"/>
            <w:noWrap/>
            <w:vAlign w:val="bottom"/>
            <w:hideMark/>
          </w:tcPr>
          <w:p w14:paraId="787D62A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VALVULA DE DERIVACION VENTRICULO PERITONEAL PRESION MEDIA TIPO BASE PLANA CONTORNEADA TAMAÑO NEONATAL</w:t>
            </w:r>
          </w:p>
        </w:tc>
        <w:tc>
          <w:tcPr>
            <w:tcW w:w="992" w:type="dxa"/>
            <w:tcBorders>
              <w:top w:val="nil"/>
              <w:left w:val="nil"/>
              <w:bottom w:val="single" w:sz="4" w:space="0" w:color="auto"/>
              <w:right w:val="single" w:sz="4" w:space="0" w:color="auto"/>
            </w:tcBorders>
            <w:shd w:val="clear" w:color="auto" w:fill="auto"/>
            <w:noWrap/>
            <w:vAlign w:val="center"/>
            <w:hideMark/>
          </w:tcPr>
          <w:p w14:paraId="7D3E66A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F4E1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74D9B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00AA4C4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40BA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444</w:t>
            </w:r>
          </w:p>
        </w:tc>
        <w:tc>
          <w:tcPr>
            <w:tcW w:w="1275" w:type="dxa"/>
            <w:tcBorders>
              <w:top w:val="nil"/>
              <w:left w:val="nil"/>
              <w:bottom w:val="single" w:sz="4" w:space="0" w:color="auto"/>
              <w:right w:val="single" w:sz="4" w:space="0" w:color="auto"/>
            </w:tcBorders>
            <w:shd w:val="clear" w:color="auto" w:fill="auto"/>
            <w:noWrap/>
            <w:vAlign w:val="center"/>
            <w:hideMark/>
          </w:tcPr>
          <w:p w14:paraId="1739941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5049322791.00</w:t>
            </w:r>
          </w:p>
        </w:tc>
        <w:tc>
          <w:tcPr>
            <w:tcW w:w="6096" w:type="dxa"/>
            <w:tcBorders>
              <w:top w:val="nil"/>
              <w:left w:val="nil"/>
              <w:bottom w:val="single" w:sz="4" w:space="0" w:color="auto"/>
              <w:right w:val="single" w:sz="4" w:space="0" w:color="auto"/>
            </w:tcBorders>
            <w:shd w:val="clear" w:color="auto" w:fill="auto"/>
            <w:noWrap/>
            <w:vAlign w:val="bottom"/>
            <w:hideMark/>
          </w:tcPr>
          <w:p w14:paraId="16F3133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VÁLVULA DE DERIVACIÓN VENTRICULO O PERITONEAL PRESION ALTA TIPO BASE PLANA CONTORNEADA TAMAÑO INFANTIL</w:t>
            </w:r>
          </w:p>
        </w:tc>
        <w:tc>
          <w:tcPr>
            <w:tcW w:w="992" w:type="dxa"/>
            <w:tcBorders>
              <w:top w:val="nil"/>
              <w:left w:val="nil"/>
              <w:bottom w:val="single" w:sz="4" w:space="0" w:color="auto"/>
              <w:right w:val="single" w:sz="4" w:space="0" w:color="auto"/>
            </w:tcBorders>
            <w:shd w:val="clear" w:color="auto" w:fill="auto"/>
            <w:noWrap/>
            <w:vAlign w:val="center"/>
            <w:hideMark/>
          </w:tcPr>
          <w:p w14:paraId="06341A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EFB9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2B624B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2FD502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3D1F8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445</w:t>
            </w:r>
          </w:p>
        </w:tc>
        <w:tc>
          <w:tcPr>
            <w:tcW w:w="1275" w:type="dxa"/>
            <w:tcBorders>
              <w:top w:val="nil"/>
              <w:left w:val="nil"/>
              <w:bottom w:val="single" w:sz="4" w:space="0" w:color="auto"/>
              <w:right w:val="single" w:sz="4" w:space="0" w:color="auto"/>
            </w:tcBorders>
            <w:shd w:val="clear" w:color="auto" w:fill="auto"/>
            <w:noWrap/>
            <w:vAlign w:val="center"/>
            <w:hideMark/>
          </w:tcPr>
          <w:p w14:paraId="63F043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5049322797.00</w:t>
            </w:r>
          </w:p>
        </w:tc>
        <w:tc>
          <w:tcPr>
            <w:tcW w:w="6096" w:type="dxa"/>
            <w:tcBorders>
              <w:top w:val="nil"/>
              <w:left w:val="nil"/>
              <w:bottom w:val="single" w:sz="4" w:space="0" w:color="auto"/>
              <w:right w:val="single" w:sz="4" w:space="0" w:color="auto"/>
            </w:tcBorders>
            <w:shd w:val="clear" w:color="auto" w:fill="auto"/>
            <w:noWrap/>
            <w:vAlign w:val="bottom"/>
            <w:hideMark/>
          </w:tcPr>
          <w:p w14:paraId="1352FFF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VALVULA PARA DERIVACION DE LIQUIDO CEFALORRAQUIDEO DE DIAFRAGMA,PRESION MEDIA DE 60  A 80 MM. DE H20. CATETER CEFALICO O VENTRICULAR DE 13 CM.  MINIMO LONGITUD, CATETER PERITONEAL DE 90 CM MINIMO  DE LONGITUD TAMAÑO INFANTIL</w:t>
            </w:r>
          </w:p>
        </w:tc>
        <w:tc>
          <w:tcPr>
            <w:tcW w:w="992" w:type="dxa"/>
            <w:tcBorders>
              <w:top w:val="nil"/>
              <w:left w:val="nil"/>
              <w:bottom w:val="single" w:sz="4" w:space="0" w:color="auto"/>
              <w:right w:val="single" w:sz="4" w:space="0" w:color="auto"/>
            </w:tcBorders>
            <w:shd w:val="clear" w:color="auto" w:fill="auto"/>
            <w:noWrap/>
            <w:vAlign w:val="center"/>
            <w:hideMark/>
          </w:tcPr>
          <w:p w14:paraId="723147E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9FEE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D892FD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73BBF41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F9BEF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446</w:t>
            </w:r>
          </w:p>
        </w:tc>
        <w:tc>
          <w:tcPr>
            <w:tcW w:w="1275" w:type="dxa"/>
            <w:tcBorders>
              <w:top w:val="nil"/>
              <w:left w:val="nil"/>
              <w:bottom w:val="single" w:sz="4" w:space="0" w:color="auto"/>
              <w:right w:val="single" w:sz="4" w:space="0" w:color="auto"/>
            </w:tcBorders>
            <w:shd w:val="clear" w:color="auto" w:fill="auto"/>
            <w:noWrap/>
            <w:vAlign w:val="center"/>
            <w:hideMark/>
          </w:tcPr>
          <w:p w14:paraId="7A1FE3C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5049480001.00</w:t>
            </w:r>
          </w:p>
        </w:tc>
        <w:tc>
          <w:tcPr>
            <w:tcW w:w="6096" w:type="dxa"/>
            <w:tcBorders>
              <w:top w:val="nil"/>
              <w:left w:val="nil"/>
              <w:bottom w:val="single" w:sz="4" w:space="0" w:color="auto"/>
              <w:right w:val="single" w:sz="4" w:space="0" w:color="auto"/>
            </w:tcBorders>
            <w:shd w:val="clear" w:color="auto" w:fill="auto"/>
            <w:noWrap/>
            <w:vAlign w:val="bottom"/>
            <w:hideMark/>
          </w:tcPr>
          <w:p w14:paraId="3472C95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VASELINA</w:t>
            </w:r>
          </w:p>
        </w:tc>
        <w:tc>
          <w:tcPr>
            <w:tcW w:w="992" w:type="dxa"/>
            <w:tcBorders>
              <w:top w:val="nil"/>
              <w:left w:val="nil"/>
              <w:bottom w:val="single" w:sz="4" w:space="0" w:color="auto"/>
              <w:right w:val="single" w:sz="4" w:space="0" w:color="auto"/>
            </w:tcBorders>
            <w:shd w:val="clear" w:color="auto" w:fill="auto"/>
            <w:noWrap/>
            <w:vAlign w:val="center"/>
            <w:hideMark/>
          </w:tcPr>
          <w:p w14:paraId="32A2424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5D48D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55C6E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B4DF2E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8FF9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447</w:t>
            </w:r>
          </w:p>
        </w:tc>
        <w:tc>
          <w:tcPr>
            <w:tcW w:w="1275" w:type="dxa"/>
            <w:tcBorders>
              <w:top w:val="nil"/>
              <w:left w:val="nil"/>
              <w:bottom w:val="single" w:sz="4" w:space="0" w:color="auto"/>
              <w:right w:val="single" w:sz="4" w:space="0" w:color="auto"/>
            </w:tcBorders>
            <w:shd w:val="clear" w:color="auto" w:fill="auto"/>
            <w:noWrap/>
            <w:vAlign w:val="center"/>
            <w:hideMark/>
          </w:tcPr>
          <w:p w14:paraId="0A5D302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5049500041.00</w:t>
            </w:r>
          </w:p>
        </w:tc>
        <w:tc>
          <w:tcPr>
            <w:tcW w:w="6096" w:type="dxa"/>
            <w:tcBorders>
              <w:top w:val="nil"/>
              <w:left w:val="nil"/>
              <w:bottom w:val="single" w:sz="4" w:space="0" w:color="auto"/>
              <w:right w:val="single" w:sz="4" w:space="0" w:color="auto"/>
            </w:tcBorders>
            <w:shd w:val="clear" w:color="auto" w:fill="auto"/>
            <w:noWrap/>
            <w:vAlign w:val="bottom"/>
            <w:hideMark/>
          </w:tcPr>
          <w:p w14:paraId="340C64A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PIEDRA MIZZY</w:t>
            </w:r>
          </w:p>
        </w:tc>
        <w:tc>
          <w:tcPr>
            <w:tcW w:w="992" w:type="dxa"/>
            <w:tcBorders>
              <w:top w:val="nil"/>
              <w:left w:val="nil"/>
              <w:bottom w:val="single" w:sz="4" w:space="0" w:color="auto"/>
              <w:right w:val="single" w:sz="4" w:space="0" w:color="auto"/>
            </w:tcBorders>
            <w:shd w:val="clear" w:color="auto" w:fill="auto"/>
            <w:noWrap/>
            <w:vAlign w:val="center"/>
            <w:hideMark/>
          </w:tcPr>
          <w:p w14:paraId="5A7E9F3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AE78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E5AC54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77395C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6B78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448</w:t>
            </w:r>
          </w:p>
        </w:tc>
        <w:tc>
          <w:tcPr>
            <w:tcW w:w="1275" w:type="dxa"/>
            <w:tcBorders>
              <w:top w:val="nil"/>
              <w:left w:val="nil"/>
              <w:bottom w:val="single" w:sz="4" w:space="0" w:color="auto"/>
              <w:right w:val="single" w:sz="4" w:space="0" w:color="auto"/>
            </w:tcBorders>
            <w:shd w:val="clear" w:color="auto" w:fill="auto"/>
            <w:noWrap/>
            <w:vAlign w:val="center"/>
            <w:hideMark/>
          </w:tcPr>
          <w:p w14:paraId="3DF2343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5049500047.00</w:t>
            </w:r>
          </w:p>
        </w:tc>
        <w:tc>
          <w:tcPr>
            <w:tcW w:w="6096" w:type="dxa"/>
            <w:tcBorders>
              <w:top w:val="nil"/>
              <w:left w:val="nil"/>
              <w:bottom w:val="single" w:sz="4" w:space="0" w:color="auto"/>
              <w:right w:val="single" w:sz="4" w:space="0" w:color="auto"/>
            </w:tcBorders>
            <w:shd w:val="clear" w:color="auto" w:fill="auto"/>
            <w:noWrap/>
            <w:vAlign w:val="bottom"/>
            <w:hideMark/>
          </w:tcPr>
          <w:p w14:paraId="0FC984C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TIRANERVIOS</w:t>
            </w:r>
          </w:p>
        </w:tc>
        <w:tc>
          <w:tcPr>
            <w:tcW w:w="992" w:type="dxa"/>
            <w:tcBorders>
              <w:top w:val="nil"/>
              <w:left w:val="nil"/>
              <w:bottom w:val="single" w:sz="4" w:space="0" w:color="auto"/>
              <w:right w:val="single" w:sz="4" w:space="0" w:color="auto"/>
            </w:tcBorders>
            <w:shd w:val="clear" w:color="auto" w:fill="auto"/>
            <w:noWrap/>
            <w:vAlign w:val="center"/>
            <w:hideMark/>
          </w:tcPr>
          <w:p w14:paraId="40F6E6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AF40A7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C/12</w:t>
            </w:r>
          </w:p>
        </w:tc>
        <w:tc>
          <w:tcPr>
            <w:tcW w:w="978" w:type="dxa"/>
            <w:tcBorders>
              <w:top w:val="nil"/>
              <w:left w:val="nil"/>
              <w:bottom w:val="single" w:sz="4" w:space="0" w:color="auto"/>
              <w:right w:val="single" w:sz="4" w:space="0" w:color="auto"/>
            </w:tcBorders>
            <w:shd w:val="clear" w:color="auto" w:fill="auto"/>
            <w:noWrap/>
            <w:vAlign w:val="center"/>
            <w:hideMark/>
          </w:tcPr>
          <w:p w14:paraId="5F43648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E5CB18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47041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449</w:t>
            </w:r>
          </w:p>
        </w:tc>
        <w:tc>
          <w:tcPr>
            <w:tcW w:w="1275" w:type="dxa"/>
            <w:tcBorders>
              <w:top w:val="nil"/>
              <w:left w:val="nil"/>
              <w:bottom w:val="single" w:sz="4" w:space="0" w:color="auto"/>
              <w:right w:val="single" w:sz="4" w:space="0" w:color="auto"/>
            </w:tcBorders>
            <w:shd w:val="clear" w:color="auto" w:fill="auto"/>
            <w:noWrap/>
            <w:vAlign w:val="center"/>
            <w:hideMark/>
          </w:tcPr>
          <w:p w14:paraId="07748A5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5049500161.00</w:t>
            </w:r>
          </w:p>
        </w:tc>
        <w:tc>
          <w:tcPr>
            <w:tcW w:w="6096" w:type="dxa"/>
            <w:tcBorders>
              <w:top w:val="nil"/>
              <w:left w:val="nil"/>
              <w:bottom w:val="single" w:sz="4" w:space="0" w:color="auto"/>
              <w:right w:val="single" w:sz="4" w:space="0" w:color="auto"/>
            </w:tcBorders>
            <w:shd w:val="clear" w:color="auto" w:fill="auto"/>
            <w:noWrap/>
            <w:vAlign w:val="bottom"/>
            <w:hideMark/>
          </w:tcPr>
          <w:p w14:paraId="1CEB4CD3"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EXTENSION 150 CM. TRANSP. P/PER FT</w:t>
            </w:r>
          </w:p>
        </w:tc>
        <w:tc>
          <w:tcPr>
            <w:tcW w:w="992" w:type="dxa"/>
            <w:tcBorders>
              <w:top w:val="nil"/>
              <w:left w:val="nil"/>
              <w:bottom w:val="single" w:sz="4" w:space="0" w:color="auto"/>
              <w:right w:val="single" w:sz="4" w:space="0" w:color="auto"/>
            </w:tcBorders>
            <w:shd w:val="clear" w:color="auto" w:fill="auto"/>
            <w:noWrap/>
            <w:vAlign w:val="center"/>
            <w:hideMark/>
          </w:tcPr>
          <w:p w14:paraId="09EEF6C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7CCA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17C733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321CAE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14BE1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450</w:t>
            </w:r>
          </w:p>
        </w:tc>
        <w:tc>
          <w:tcPr>
            <w:tcW w:w="1275" w:type="dxa"/>
            <w:tcBorders>
              <w:top w:val="nil"/>
              <w:left w:val="nil"/>
              <w:bottom w:val="single" w:sz="4" w:space="0" w:color="auto"/>
              <w:right w:val="single" w:sz="4" w:space="0" w:color="auto"/>
            </w:tcBorders>
            <w:shd w:val="clear" w:color="auto" w:fill="auto"/>
            <w:noWrap/>
            <w:vAlign w:val="center"/>
            <w:hideMark/>
          </w:tcPr>
          <w:p w14:paraId="47CCB3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5049500162.00</w:t>
            </w:r>
          </w:p>
        </w:tc>
        <w:tc>
          <w:tcPr>
            <w:tcW w:w="6096" w:type="dxa"/>
            <w:tcBorders>
              <w:top w:val="nil"/>
              <w:left w:val="nil"/>
              <w:bottom w:val="single" w:sz="4" w:space="0" w:color="auto"/>
              <w:right w:val="single" w:sz="4" w:space="0" w:color="auto"/>
            </w:tcBorders>
            <w:shd w:val="clear" w:color="auto" w:fill="auto"/>
            <w:noWrap/>
            <w:vAlign w:val="bottom"/>
            <w:hideMark/>
          </w:tcPr>
          <w:p w14:paraId="13202AF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EXTENSION 150 CM. OPACO P/PER FT</w:t>
            </w:r>
          </w:p>
        </w:tc>
        <w:tc>
          <w:tcPr>
            <w:tcW w:w="992" w:type="dxa"/>
            <w:tcBorders>
              <w:top w:val="nil"/>
              <w:left w:val="nil"/>
              <w:bottom w:val="single" w:sz="4" w:space="0" w:color="auto"/>
              <w:right w:val="single" w:sz="4" w:space="0" w:color="auto"/>
            </w:tcBorders>
            <w:shd w:val="clear" w:color="auto" w:fill="auto"/>
            <w:noWrap/>
            <w:vAlign w:val="center"/>
            <w:hideMark/>
          </w:tcPr>
          <w:p w14:paraId="541D670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073A5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B55BC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152</w:t>
            </w:r>
          </w:p>
        </w:tc>
      </w:tr>
      <w:tr w:rsidR="00E63AAA" w:rsidRPr="00E63AAA" w14:paraId="25293DA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7168E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451</w:t>
            </w:r>
          </w:p>
        </w:tc>
        <w:tc>
          <w:tcPr>
            <w:tcW w:w="1275" w:type="dxa"/>
            <w:tcBorders>
              <w:top w:val="nil"/>
              <w:left w:val="nil"/>
              <w:bottom w:val="single" w:sz="4" w:space="0" w:color="auto"/>
              <w:right w:val="single" w:sz="4" w:space="0" w:color="auto"/>
            </w:tcBorders>
            <w:shd w:val="clear" w:color="auto" w:fill="auto"/>
            <w:noWrap/>
            <w:vAlign w:val="center"/>
            <w:hideMark/>
          </w:tcPr>
          <w:p w14:paraId="73D2BBE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5049500188.00</w:t>
            </w:r>
          </w:p>
        </w:tc>
        <w:tc>
          <w:tcPr>
            <w:tcW w:w="6096" w:type="dxa"/>
            <w:tcBorders>
              <w:top w:val="nil"/>
              <w:left w:val="nil"/>
              <w:bottom w:val="single" w:sz="4" w:space="0" w:color="auto"/>
              <w:right w:val="single" w:sz="4" w:space="0" w:color="auto"/>
            </w:tcBorders>
            <w:shd w:val="clear" w:color="auto" w:fill="auto"/>
            <w:noWrap/>
            <w:vAlign w:val="bottom"/>
            <w:hideMark/>
          </w:tcPr>
          <w:p w14:paraId="767FD0D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SOLUCION PARA LIMPIAR AUTOCLAVE</w:t>
            </w:r>
          </w:p>
        </w:tc>
        <w:tc>
          <w:tcPr>
            <w:tcW w:w="992" w:type="dxa"/>
            <w:tcBorders>
              <w:top w:val="nil"/>
              <w:left w:val="nil"/>
              <w:bottom w:val="single" w:sz="4" w:space="0" w:color="auto"/>
              <w:right w:val="single" w:sz="4" w:space="0" w:color="auto"/>
            </w:tcBorders>
            <w:shd w:val="clear" w:color="auto" w:fill="auto"/>
            <w:noWrap/>
            <w:vAlign w:val="center"/>
            <w:hideMark/>
          </w:tcPr>
          <w:p w14:paraId="207C3B1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14:paraId="58F40A5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53CB64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5197E21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2FC9B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452</w:t>
            </w:r>
          </w:p>
        </w:tc>
        <w:tc>
          <w:tcPr>
            <w:tcW w:w="1275" w:type="dxa"/>
            <w:tcBorders>
              <w:top w:val="nil"/>
              <w:left w:val="nil"/>
              <w:bottom w:val="single" w:sz="4" w:space="0" w:color="auto"/>
              <w:right w:val="single" w:sz="4" w:space="0" w:color="auto"/>
            </w:tcBorders>
            <w:shd w:val="clear" w:color="auto" w:fill="auto"/>
            <w:noWrap/>
            <w:vAlign w:val="center"/>
            <w:hideMark/>
          </w:tcPr>
          <w:p w14:paraId="5659A62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5049500347.00</w:t>
            </w:r>
          </w:p>
        </w:tc>
        <w:tc>
          <w:tcPr>
            <w:tcW w:w="6096" w:type="dxa"/>
            <w:tcBorders>
              <w:top w:val="nil"/>
              <w:left w:val="nil"/>
              <w:bottom w:val="single" w:sz="4" w:space="0" w:color="auto"/>
              <w:right w:val="single" w:sz="4" w:space="0" w:color="auto"/>
            </w:tcBorders>
            <w:shd w:val="clear" w:color="auto" w:fill="auto"/>
            <w:noWrap/>
            <w:vAlign w:val="bottom"/>
            <w:hideMark/>
          </w:tcPr>
          <w:p w14:paraId="4848F77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992" w:type="dxa"/>
            <w:tcBorders>
              <w:top w:val="nil"/>
              <w:left w:val="nil"/>
              <w:bottom w:val="single" w:sz="4" w:space="0" w:color="auto"/>
              <w:right w:val="single" w:sz="4" w:space="0" w:color="auto"/>
            </w:tcBorders>
            <w:shd w:val="clear" w:color="auto" w:fill="auto"/>
            <w:noWrap/>
            <w:vAlign w:val="center"/>
            <w:hideMark/>
          </w:tcPr>
          <w:p w14:paraId="324B93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5C454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DB996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4604C89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CAAED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453</w:t>
            </w:r>
          </w:p>
        </w:tc>
        <w:tc>
          <w:tcPr>
            <w:tcW w:w="1275" w:type="dxa"/>
            <w:tcBorders>
              <w:top w:val="nil"/>
              <w:left w:val="nil"/>
              <w:bottom w:val="single" w:sz="4" w:space="0" w:color="auto"/>
              <w:right w:val="single" w:sz="4" w:space="0" w:color="auto"/>
            </w:tcBorders>
            <w:shd w:val="clear" w:color="auto" w:fill="auto"/>
            <w:noWrap/>
            <w:vAlign w:val="center"/>
            <w:hideMark/>
          </w:tcPr>
          <w:p w14:paraId="5CA1E69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5049500349.00</w:t>
            </w:r>
          </w:p>
        </w:tc>
        <w:tc>
          <w:tcPr>
            <w:tcW w:w="6096" w:type="dxa"/>
            <w:tcBorders>
              <w:top w:val="nil"/>
              <w:left w:val="nil"/>
              <w:bottom w:val="single" w:sz="4" w:space="0" w:color="auto"/>
              <w:right w:val="single" w:sz="4" w:space="0" w:color="auto"/>
            </w:tcBorders>
            <w:shd w:val="clear" w:color="auto" w:fill="auto"/>
            <w:noWrap/>
            <w:vAlign w:val="bottom"/>
            <w:hideMark/>
          </w:tcPr>
          <w:p w14:paraId="4A18E89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DE SUCCION, CERRADO, PARA PACIENTE, CON TUBO ENDOTRAQUEAL CONECTADO A VENTILADOR, 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389F63E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C8BBE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0DE94F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5EEE4B13"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8FA63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454</w:t>
            </w:r>
          </w:p>
        </w:tc>
        <w:tc>
          <w:tcPr>
            <w:tcW w:w="1275" w:type="dxa"/>
            <w:tcBorders>
              <w:top w:val="nil"/>
              <w:left w:val="nil"/>
              <w:bottom w:val="single" w:sz="4" w:space="0" w:color="auto"/>
              <w:right w:val="single" w:sz="4" w:space="0" w:color="auto"/>
            </w:tcBorders>
            <w:shd w:val="clear" w:color="auto" w:fill="auto"/>
            <w:noWrap/>
            <w:vAlign w:val="center"/>
            <w:hideMark/>
          </w:tcPr>
          <w:p w14:paraId="61E94F2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5049500350.00</w:t>
            </w:r>
          </w:p>
        </w:tc>
        <w:tc>
          <w:tcPr>
            <w:tcW w:w="6096" w:type="dxa"/>
            <w:tcBorders>
              <w:top w:val="nil"/>
              <w:left w:val="nil"/>
              <w:bottom w:val="single" w:sz="4" w:space="0" w:color="auto"/>
              <w:right w:val="single" w:sz="4" w:space="0" w:color="auto"/>
            </w:tcBorders>
            <w:shd w:val="clear" w:color="auto" w:fill="auto"/>
            <w:noWrap/>
            <w:vAlign w:val="bottom"/>
            <w:hideMark/>
          </w:tcPr>
          <w:p w14:paraId="4E8E283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 xml:space="preserve">"SISTEMA DE SUCCION, CERRADO, PARA PACIENTE, CON TUBO ENDOTRAQUEAL CONECTADO A VENTILADOR, 8 FR, CONTIENE: UN TUBO DE SUCCION DE CLORURO DE </w:t>
            </w:r>
            <w:r w:rsidRPr="00E63AAA">
              <w:rPr>
                <w:rFonts w:ascii="Calibri" w:hAnsi="Calibri"/>
                <w:color w:val="000000"/>
                <w:sz w:val="16"/>
                <w:szCs w:val="16"/>
                <w:lang w:val="es-MX" w:eastAsia="es-MX"/>
              </w:rPr>
              <w:lastRenderedPageBreak/>
              <w:t>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3EAA984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31A0E01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3C2B03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62</w:t>
            </w:r>
          </w:p>
        </w:tc>
      </w:tr>
      <w:tr w:rsidR="00E63AAA" w:rsidRPr="00E63AAA" w14:paraId="67F8C51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C2FAB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455</w:t>
            </w:r>
          </w:p>
        </w:tc>
        <w:tc>
          <w:tcPr>
            <w:tcW w:w="1275" w:type="dxa"/>
            <w:tcBorders>
              <w:top w:val="nil"/>
              <w:left w:val="nil"/>
              <w:bottom w:val="single" w:sz="4" w:space="0" w:color="auto"/>
              <w:right w:val="single" w:sz="4" w:space="0" w:color="auto"/>
            </w:tcBorders>
            <w:shd w:val="clear" w:color="auto" w:fill="auto"/>
            <w:noWrap/>
            <w:vAlign w:val="center"/>
            <w:hideMark/>
          </w:tcPr>
          <w:p w14:paraId="3119C82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5049500353.00</w:t>
            </w:r>
          </w:p>
        </w:tc>
        <w:tc>
          <w:tcPr>
            <w:tcW w:w="6096" w:type="dxa"/>
            <w:tcBorders>
              <w:top w:val="nil"/>
              <w:left w:val="nil"/>
              <w:bottom w:val="single" w:sz="4" w:space="0" w:color="auto"/>
              <w:right w:val="single" w:sz="4" w:space="0" w:color="auto"/>
            </w:tcBorders>
            <w:shd w:val="clear" w:color="auto" w:fill="auto"/>
            <w:noWrap/>
            <w:vAlign w:val="bottom"/>
            <w:hideMark/>
          </w:tcPr>
          <w:p w14:paraId="4521441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PARA CATETERISMO VENOSO CENTRAL, DE UN LUMEN, DE ELASTOMERO DE SILICON, RADIOPACO, CON AGUJA INTRODUCTORA PERCUTANEA. ESTERIL Y DESECHABLE. NEONATAL CALIBRE 1.9 FR.</w:t>
            </w:r>
          </w:p>
        </w:tc>
        <w:tc>
          <w:tcPr>
            <w:tcW w:w="992" w:type="dxa"/>
            <w:tcBorders>
              <w:top w:val="nil"/>
              <w:left w:val="nil"/>
              <w:bottom w:val="single" w:sz="4" w:space="0" w:color="auto"/>
              <w:right w:val="single" w:sz="4" w:space="0" w:color="auto"/>
            </w:tcBorders>
            <w:shd w:val="clear" w:color="auto" w:fill="auto"/>
            <w:noWrap/>
            <w:vAlign w:val="center"/>
            <w:hideMark/>
          </w:tcPr>
          <w:p w14:paraId="283DBC6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70E4E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D09471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77</w:t>
            </w:r>
          </w:p>
        </w:tc>
      </w:tr>
      <w:tr w:rsidR="00E63AAA" w:rsidRPr="00E63AAA" w14:paraId="7A7FEEF0"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AD38A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456</w:t>
            </w:r>
          </w:p>
        </w:tc>
        <w:tc>
          <w:tcPr>
            <w:tcW w:w="1275" w:type="dxa"/>
            <w:tcBorders>
              <w:top w:val="nil"/>
              <w:left w:val="nil"/>
              <w:bottom w:val="single" w:sz="4" w:space="0" w:color="auto"/>
              <w:right w:val="single" w:sz="4" w:space="0" w:color="auto"/>
            </w:tcBorders>
            <w:shd w:val="clear" w:color="auto" w:fill="auto"/>
            <w:noWrap/>
            <w:vAlign w:val="center"/>
            <w:hideMark/>
          </w:tcPr>
          <w:p w14:paraId="096334D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5049500355.00</w:t>
            </w:r>
          </w:p>
        </w:tc>
        <w:tc>
          <w:tcPr>
            <w:tcW w:w="6096" w:type="dxa"/>
            <w:tcBorders>
              <w:top w:val="nil"/>
              <w:left w:val="nil"/>
              <w:bottom w:val="single" w:sz="4" w:space="0" w:color="auto"/>
              <w:right w:val="single" w:sz="4" w:space="0" w:color="auto"/>
            </w:tcBorders>
            <w:shd w:val="clear" w:color="auto" w:fill="auto"/>
            <w:noWrap/>
            <w:vAlign w:val="bottom"/>
            <w:hideMark/>
          </w:tcPr>
          <w:p w14:paraId="3DEECB3C"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92" w:type="dxa"/>
            <w:tcBorders>
              <w:top w:val="nil"/>
              <w:left w:val="nil"/>
              <w:bottom w:val="single" w:sz="4" w:space="0" w:color="auto"/>
              <w:right w:val="single" w:sz="4" w:space="0" w:color="auto"/>
            </w:tcBorders>
            <w:shd w:val="clear" w:color="auto" w:fill="auto"/>
            <w:noWrap/>
            <w:vAlign w:val="center"/>
            <w:hideMark/>
          </w:tcPr>
          <w:p w14:paraId="0CF7A0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CD8C3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28885B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2C4FC08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FE657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457</w:t>
            </w:r>
          </w:p>
        </w:tc>
        <w:tc>
          <w:tcPr>
            <w:tcW w:w="1275" w:type="dxa"/>
            <w:tcBorders>
              <w:top w:val="nil"/>
              <w:left w:val="nil"/>
              <w:bottom w:val="single" w:sz="4" w:space="0" w:color="auto"/>
              <w:right w:val="single" w:sz="4" w:space="0" w:color="auto"/>
            </w:tcBorders>
            <w:shd w:val="clear" w:color="auto" w:fill="auto"/>
            <w:noWrap/>
            <w:vAlign w:val="center"/>
            <w:hideMark/>
          </w:tcPr>
          <w:p w14:paraId="7286B4C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5049500356.00</w:t>
            </w:r>
          </w:p>
        </w:tc>
        <w:tc>
          <w:tcPr>
            <w:tcW w:w="6096" w:type="dxa"/>
            <w:tcBorders>
              <w:top w:val="nil"/>
              <w:left w:val="nil"/>
              <w:bottom w:val="single" w:sz="4" w:space="0" w:color="auto"/>
              <w:right w:val="single" w:sz="4" w:space="0" w:color="auto"/>
            </w:tcBorders>
            <w:shd w:val="clear" w:color="auto" w:fill="auto"/>
            <w:noWrap/>
            <w:vAlign w:val="bottom"/>
            <w:hideMark/>
          </w:tcPr>
          <w:p w14:paraId="34D24BD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PLACAS DESECHABLE PARA ELECTROCAUTERIO INFANTIL</w:t>
            </w:r>
          </w:p>
        </w:tc>
        <w:tc>
          <w:tcPr>
            <w:tcW w:w="992" w:type="dxa"/>
            <w:tcBorders>
              <w:top w:val="nil"/>
              <w:left w:val="nil"/>
              <w:bottom w:val="single" w:sz="4" w:space="0" w:color="auto"/>
              <w:right w:val="single" w:sz="4" w:space="0" w:color="auto"/>
            </w:tcBorders>
            <w:shd w:val="clear" w:color="auto" w:fill="auto"/>
            <w:noWrap/>
            <w:vAlign w:val="center"/>
            <w:hideMark/>
          </w:tcPr>
          <w:p w14:paraId="02B4B2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41FC6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37DCDE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7D45578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AA13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458</w:t>
            </w:r>
          </w:p>
        </w:tc>
        <w:tc>
          <w:tcPr>
            <w:tcW w:w="1275" w:type="dxa"/>
            <w:tcBorders>
              <w:top w:val="nil"/>
              <w:left w:val="nil"/>
              <w:bottom w:val="single" w:sz="4" w:space="0" w:color="auto"/>
              <w:right w:val="single" w:sz="4" w:space="0" w:color="auto"/>
            </w:tcBorders>
            <w:shd w:val="clear" w:color="auto" w:fill="auto"/>
            <w:noWrap/>
            <w:vAlign w:val="center"/>
            <w:hideMark/>
          </w:tcPr>
          <w:p w14:paraId="6927731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5049500357.00</w:t>
            </w:r>
          </w:p>
        </w:tc>
        <w:tc>
          <w:tcPr>
            <w:tcW w:w="6096" w:type="dxa"/>
            <w:tcBorders>
              <w:top w:val="nil"/>
              <w:left w:val="nil"/>
              <w:bottom w:val="single" w:sz="4" w:space="0" w:color="auto"/>
              <w:right w:val="single" w:sz="4" w:space="0" w:color="auto"/>
            </w:tcBorders>
            <w:shd w:val="clear" w:color="auto" w:fill="auto"/>
            <w:noWrap/>
            <w:vAlign w:val="bottom"/>
            <w:hideMark/>
          </w:tcPr>
          <w:p w14:paraId="2977882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AGUJA DESECHABLE HIPODERMICA CALIBRE 18 O 18 G X 25 MM. CAJA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69AF4CF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PIEZAS</w:t>
            </w:r>
          </w:p>
        </w:tc>
        <w:tc>
          <w:tcPr>
            <w:tcW w:w="1148" w:type="dxa"/>
            <w:tcBorders>
              <w:top w:val="nil"/>
              <w:left w:val="nil"/>
              <w:bottom w:val="single" w:sz="4" w:space="0" w:color="auto"/>
              <w:right w:val="single" w:sz="4" w:space="0" w:color="auto"/>
            </w:tcBorders>
            <w:shd w:val="clear" w:color="auto" w:fill="auto"/>
            <w:noWrap/>
            <w:vAlign w:val="center"/>
            <w:hideMark/>
          </w:tcPr>
          <w:p w14:paraId="0528387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730AB81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228</w:t>
            </w:r>
          </w:p>
        </w:tc>
      </w:tr>
      <w:tr w:rsidR="00E63AAA" w:rsidRPr="00E63AAA" w14:paraId="331F8AB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3B6B3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459</w:t>
            </w:r>
          </w:p>
        </w:tc>
        <w:tc>
          <w:tcPr>
            <w:tcW w:w="1275" w:type="dxa"/>
            <w:tcBorders>
              <w:top w:val="nil"/>
              <w:left w:val="nil"/>
              <w:bottom w:val="single" w:sz="4" w:space="0" w:color="auto"/>
              <w:right w:val="single" w:sz="4" w:space="0" w:color="auto"/>
            </w:tcBorders>
            <w:shd w:val="clear" w:color="auto" w:fill="auto"/>
            <w:noWrap/>
            <w:vAlign w:val="center"/>
            <w:hideMark/>
          </w:tcPr>
          <w:p w14:paraId="4A8E394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5049500397.00</w:t>
            </w:r>
          </w:p>
        </w:tc>
        <w:tc>
          <w:tcPr>
            <w:tcW w:w="6096" w:type="dxa"/>
            <w:tcBorders>
              <w:top w:val="nil"/>
              <w:left w:val="nil"/>
              <w:bottom w:val="single" w:sz="4" w:space="0" w:color="auto"/>
              <w:right w:val="single" w:sz="4" w:space="0" w:color="auto"/>
            </w:tcBorders>
            <w:shd w:val="clear" w:color="auto" w:fill="auto"/>
            <w:noWrap/>
            <w:vAlign w:val="bottom"/>
            <w:hideMark/>
          </w:tcPr>
          <w:p w14:paraId="4D397B5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VENOSO CENTRAL MULTICATH 2 LUMEN 10 CM DE LARGO CALIBRE 3FR</w:t>
            </w:r>
          </w:p>
        </w:tc>
        <w:tc>
          <w:tcPr>
            <w:tcW w:w="992" w:type="dxa"/>
            <w:tcBorders>
              <w:top w:val="nil"/>
              <w:left w:val="nil"/>
              <w:bottom w:val="single" w:sz="4" w:space="0" w:color="auto"/>
              <w:right w:val="single" w:sz="4" w:space="0" w:color="auto"/>
            </w:tcBorders>
            <w:shd w:val="clear" w:color="auto" w:fill="auto"/>
            <w:noWrap/>
            <w:vAlign w:val="center"/>
            <w:hideMark/>
          </w:tcPr>
          <w:p w14:paraId="313DAB2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DC866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81D32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E139DE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1A5B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460</w:t>
            </w:r>
          </w:p>
        </w:tc>
        <w:tc>
          <w:tcPr>
            <w:tcW w:w="1275" w:type="dxa"/>
            <w:tcBorders>
              <w:top w:val="nil"/>
              <w:left w:val="nil"/>
              <w:bottom w:val="single" w:sz="4" w:space="0" w:color="auto"/>
              <w:right w:val="single" w:sz="4" w:space="0" w:color="auto"/>
            </w:tcBorders>
            <w:shd w:val="clear" w:color="auto" w:fill="auto"/>
            <w:noWrap/>
            <w:vAlign w:val="center"/>
            <w:hideMark/>
          </w:tcPr>
          <w:p w14:paraId="7A367FA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5049500402.00</w:t>
            </w:r>
          </w:p>
        </w:tc>
        <w:tc>
          <w:tcPr>
            <w:tcW w:w="6096" w:type="dxa"/>
            <w:tcBorders>
              <w:top w:val="nil"/>
              <w:left w:val="nil"/>
              <w:bottom w:val="single" w:sz="4" w:space="0" w:color="auto"/>
              <w:right w:val="single" w:sz="4" w:space="0" w:color="auto"/>
            </w:tcBorders>
            <w:shd w:val="clear" w:color="auto" w:fill="auto"/>
            <w:noWrap/>
            <w:vAlign w:val="bottom"/>
            <w:hideMark/>
          </w:tcPr>
          <w:p w14:paraId="17CCA85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PASTA STOMASIVE</w:t>
            </w:r>
          </w:p>
        </w:tc>
        <w:tc>
          <w:tcPr>
            <w:tcW w:w="992" w:type="dxa"/>
            <w:tcBorders>
              <w:top w:val="nil"/>
              <w:left w:val="nil"/>
              <w:bottom w:val="single" w:sz="4" w:space="0" w:color="auto"/>
              <w:right w:val="single" w:sz="4" w:space="0" w:color="auto"/>
            </w:tcBorders>
            <w:shd w:val="clear" w:color="auto" w:fill="auto"/>
            <w:noWrap/>
            <w:vAlign w:val="center"/>
            <w:hideMark/>
          </w:tcPr>
          <w:p w14:paraId="2163477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TUBO</w:t>
            </w:r>
          </w:p>
        </w:tc>
        <w:tc>
          <w:tcPr>
            <w:tcW w:w="1148" w:type="dxa"/>
            <w:tcBorders>
              <w:top w:val="nil"/>
              <w:left w:val="nil"/>
              <w:bottom w:val="single" w:sz="4" w:space="0" w:color="auto"/>
              <w:right w:val="single" w:sz="4" w:space="0" w:color="auto"/>
            </w:tcBorders>
            <w:shd w:val="clear" w:color="auto" w:fill="auto"/>
            <w:noWrap/>
            <w:vAlign w:val="center"/>
            <w:hideMark/>
          </w:tcPr>
          <w:p w14:paraId="78B9274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22485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63CB61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9D5DD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461</w:t>
            </w:r>
          </w:p>
        </w:tc>
        <w:tc>
          <w:tcPr>
            <w:tcW w:w="1275" w:type="dxa"/>
            <w:tcBorders>
              <w:top w:val="nil"/>
              <w:left w:val="nil"/>
              <w:bottom w:val="single" w:sz="4" w:space="0" w:color="auto"/>
              <w:right w:val="single" w:sz="4" w:space="0" w:color="auto"/>
            </w:tcBorders>
            <w:shd w:val="clear" w:color="auto" w:fill="auto"/>
            <w:noWrap/>
            <w:vAlign w:val="center"/>
            <w:hideMark/>
          </w:tcPr>
          <w:p w14:paraId="1D25E07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5049500403.00</w:t>
            </w:r>
          </w:p>
        </w:tc>
        <w:tc>
          <w:tcPr>
            <w:tcW w:w="6096" w:type="dxa"/>
            <w:tcBorders>
              <w:top w:val="nil"/>
              <w:left w:val="nil"/>
              <w:bottom w:val="single" w:sz="4" w:space="0" w:color="auto"/>
              <w:right w:val="single" w:sz="4" w:space="0" w:color="auto"/>
            </w:tcBorders>
            <w:shd w:val="clear" w:color="auto" w:fill="auto"/>
            <w:noWrap/>
            <w:vAlign w:val="bottom"/>
            <w:hideMark/>
          </w:tcPr>
          <w:p w14:paraId="5121FE0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POLVO STOMASIVE CON 28.34 GR.</w:t>
            </w:r>
          </w:p>
        </w:tc>
        <w:tc>
          <w:tcPr>
            <w:tcW w:w="992" w:type="dxa"/>
            <w:tcBorders>
              <w:top w:val="nil"/>
              <w:left w:val="nil"/>
              <w:bottom w:val="single" w:sz="4" w:space="0" w:color="auto"/>
              <w:right w:val="single" w:sz="4" w:space="0" w:color="auto"/>
            </w:tcBorders>
            <w:shd w:val="clear" w:color="auto" w:fill="auto"/>
            <w:noWrap/>
            <w:vAlign w:val="center"/>
            <w:hideMark/>
          </w:tcPr>
          <w:p w14:paraId="201ABAC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14:paraId="3C7CC1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911AD9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24481E76"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23954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462</w:t>
            </w:r>
          </w:p>
        </w:tc>
        <w:tc>
          <w:tcPr>
            <w:tcW w:w="1275" w:type="dxa"/>
            <w:tcBorders>
              <w:top w:val="nil"/>
              <w:left w:val="nil"/>
              <w:bottom w:val="single" w:sz="4" w:space="0" w:color="auto"/>
              <w:right w:val="single" w:sz="4" w:space="0" w:color="auto"/>
            </w:tcBorders>
            <w:shd w:val="clear" w:color="auto" w:fill="auto"/>
            <w:noWrap/>
            <w:vAlign w:val="center"/>
            <w:hideMark/>
          </w:tcPr>
          <w:p w14:paraId="5A23CD9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5049500416.00</w:t>
            </w:r>
          </w:p>
        </w:tc>
        <w:tc>
          <w:tcPr>
            <w:tcW w:w="6096" w:type="dxa"/>
            <w:tcBorders>
              <w:top w:val="nil"/>
              <w:left w:val="nil"/>
              <w:bottom w:val="single" w:sz="4" w:space="0" w:color="auto"/>
              <w:right w:val="single" w:sz="4" w:space="0" w:color="auto"/>
            </w:tcBorders>
            <w:shd w:val="clear" w:color="auto" w:fill="auto"/>
            <w:noWrap/>
            <w:vAlign w:val="bottom"/>
            <w:hideMark/>
          </w:tcPr>
          <w:p w14:paraId="2A9213C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APOSITO DE ESPUMA DE POLIURETANO RETICULADO GRADO MEDICO HIDROFOBICO PORO ABIERTO, CON ORIFICIOS DE 400-600 MICRAS QUE CONTIENE PLATA DE COLOR PLATEADO, OVALADO DE 25.6 CM LARGO POR 15 CM ANCHO Y 3.2 CM ESPESOR PARA TERAPIA DE HERIDAS CON PRESION NEGATIVA</w:t>
            </w:r>
          </w:p>
        </w:tc>
        <w:tc>
          <w:tcPr>
            <w:tcW w:w="992" w:type="dxa"/>
            <w:tcBorders>
              <w:top w:val="nil"/>
              <w:left w:val="nil"/>
              <w:bottom w:val="single" w:sz="4" w:space="0" w:color="auto"/>
              <w:right w:val="single" w:sz="4" w:space="0" w:color="auto"/>
            </w:tcBorders>
            <w:shd w:val="clear" w:color="auto" w:fill="auto"/>
            <w:noWrap/>
            <w:vAlign w:val="center"/>
            <w:hideMark/>
          </w:tcPr>
          <w:p w14:paraId="410EC7C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125C5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E6CF036"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9DBD99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C55C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463</w:t>
            </w:r>
          </w:p>
        </w:tc>
        <w:tc>
          <w:tcPr>
            <w:tcW w:w="1275" w:type="dxa"/>
            <w:tcBorders>
              <w:top w:val="nil"/>
              <w:left w:val="nil"/>
              <w:bottom w:val="single" w:sz="4" w:space="0" w:color="auto"/>
              <w:right w:val="single" w:sz="4" w:space="0" w:color="auto"/>
            </w:tcBorders>
            <w:shd w:val="clear" w:color="auto" w:fill="auto"/>
            <w:noWrap/>
            <w:vAlign w:val="center"/>
            <w:hideMark/>
          </w:tcPr>
          <w:p w14:paraId="1774A71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5049500433.00</w:t>
            </w:r>
          </w:p>
        </w:tc>
        <w:tc>
          <w:tcPr>
            <w:tcW w:w="6096" w:type="dxa"/>
            <w:tcBorders>
              <w:top w:val="nil"/>
              <w:left w:val="nil"/>
              <w:bottom w:val="single" w:sz="4" w:space="0" w:color="auto"/>
              <w:right w:val="single" w:sz="4" w:space="0" w:color="auto"/>
            </w:tcBorders>
            <w:shd w:val="clear" w:color="auto" w:fill="auto"/>
            <w:noWrap/>
            <w:vAlign w:val="bottom"/>
            <w:hideMark/>
          </w:tcPr>
          <w:p w14:paraId="713BC2D9"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ADHESIVO TISULAR DERIVADO DEL ENBUCRILATO</w:t>
            </w:r>
          </w:p>
        </w:tc>
        <w:tc>
          <w:tcPr>
            <w:tcW w:w="992" w:type="dxa"/>
            <w:tcBorders>
              <w:top w:val="nil"/>
              <w:left w:val="nil"/>
              <w:bottom w:val="single" w:sz="4" w:space="0" w:color="auto"/>
              <w:right w:val="single" w:sz="4" w:space="0" w:color="auto"/>
            </w:tcBorders>
            <w:shd w:val="clear" w:color="auto" w:fill="auto"/>
            <w:noWrap/>
            <w:vAlign w:val="center"/>
            <w:hideMark/>
          </w:tcPr>
          <w:p w14:paraId="1CAEEB5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86CFF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7E4A6B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93659C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37A1B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464</w:t>
            </w:r>
          </w:p>
        </w:tc>
        <w:tc>
          <w:tcPr>
            <w:tcW w:w="1275" w:type="dxa"/>
            <w:tcBorders>
              <w:top w:val="nil"/>
              <w:left w:val="nil"/>
              <w:bottom w:val="single" w:sz="4" w:space="0" w:color="auto"/>
              <w:right w:val="single" w:sz="4" w:space="0" w:color="auto"/>
            </w:tcBorders>
            <w:shd w:val="clear" w:color="auto" w:fill="auto"/>
            <w:noWrap/>
            <w:vAlign w:val="center"/>
            <w:hideMark/>
          </w:tcPr>
          <w:p w14:paraId="0B44C3B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5049500530.00</w:t>
            </w:r>
          </w:p>
        </w:tc>
        <w:tc>
          <w:tcPr>
            <w:tcW w:w="6096" w:type="dxa"/>
            <w:tcBorders>
              <w:top w:val="nil"/>
              <w:left w:val="nil"/>
              <w:bottom w:val="single" w:sz="4" w:space="0" w:color="auto"/>
              <w:right w:val="single" w:sz="4" w:space="0" w:color="auto"/>
            </w:tcBorders>
            <w:shd w:val="clear" w:color="auto" w:fill="auto"/>
            <w:noWrap/>
            <w:vAlign w:val="bottom"/>
            <w:hideMark/>
          </w:tcPr>
          <w:p w14:paraId="681577E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AMBU PEDIATRICO</w:t>
            </w:r>
          </w:p>
        </w:tc>
        <w:tc>
          <w:tcPr>
            <w:tcW w:w="992" w:type="dxa"/>
            <w:tcBorders>
              <w:top w:val="nil"/>
              <w:left w:val="nil"/>
              <w:bottom w:val="single" w:sz="4" w:space="0" w:color="auto"/>
              <w:right w:val="single" w:sz="4" w:space="0" w:color="auto"/>
            </w:tcBorders>
            <w:shd w:val="clear" w:color="auto" w:fill="auto"/>
            <w:noWrap/>
            <w:vAlign w:val="center"/>
            <w:hideMark/>
          </w:tcPr>
          <w:p w14:paraId="1AA5E8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C6321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37BA35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6B474EC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1E4BC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465</w:t>
            </w:r>
          </w:p>
        </w:tc>
        <w:tc>
          <w:tcPr>
            <w:tcW w:w="1275" w:type="dxa"/>
            <w:tcBorders>
              <w:top w:val="nil"/>
              <w:left w:val="nil"/>
              <w:bottom w:val="single" w:sz="4" w:space="0" w:color="auto"/>
              <w:right w:val="single" w:sz="4" w:space="0" w:color="auto"/>
            </w:tcBorders>
            <w:shd w:val="clear" w:color="auto" w:fill="auto"/>
            <w:noWrap/>
            <w:vAlign w:val="center"/>
            <w:hideMark/>
          </w:tcPr>
          <w:p w14:paraId="564EFFF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5049500531.00</w:t>
            </w:r>
          </w:p>
        </w:tc>
        <w:tc>
          <w:tcPr>
            <w:tcW w:w="6096" w:type="dxa"/>
            <w:tcBorders>
              <w:top w:val="nil"/>
              <w:left w:val="nil"/>
              <w:bottom w:val="single" w:sz="4" w:space="0" w:color="auto"/>
              <w:right w:val="single" w:sz="4" w:space="0" w:color="auto"/>
            </w:tcBorders>
            <w:shd w:val="clear" w:color="auto" w:fill="auto"/>
            <w:noWrap/>
            <w:vAlign w:val="bottom"/>
            <w:hideMark/>
          </w:tcPr>
          <w:p w14:paraId="2FBF8B2A"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AMBU ADULTO</w:t>
            </w:r>
          </w:p>
        </w:tc>
        <w:tc>
          <w:tcPr>
            <w:tcW w:w="992" w:type="dxa"/>
            <w:tcBorders>
              <w:top w:val="nil"/>
              <w:left w:val="nil"/>
              <w:bottom w:val="single" w:sz="4" w:space="0" w:color="auto"/>
              <w:right w:val="single" w:sz="4" w:space="0" w:color="auto"/>
            </w:tcBorders>
            <w:shd w:val="clear" w:color="auto" w:fill="auto"/>
            <w:noWrap/>
            <w:vAlign w:val="center"/>
            <w:hideMark/>
          </w:tcPr>
          <w:p w14:paraId="624AA69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E5007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0507FE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50C1372F"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A6194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466</w:t>
            </w:r>
          </w:p>
        </w:tc>
        <w:tc>
          <w:tcPr>
            <w:tcW w:w="1275" w:type="dxa"/>
            <w:tcBorders>
              <w:top w:val="nil"/>
              <w:left w:val="nil"/>
              <w:bottom w:val="single" w:sz="4" w:space="0" w:color="auto"/>
              <w:right w:val="single" w:sz="4" w:space="0" w:color="auto"/>
            </w:tcBorders>
            <w:shd w:val="clear" w:color="auto" w:fill="auto"/>
            <w:noWrap/>
            <w:vAlign w:val="center"/>
            <w:hideMark/>
          </w:tcPr>
          <w:p w14:paraId="6424DC0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5049500538.00</w:t>
            </w:r>
          </w:p>
        </w:tc>
        <w:tc>
          <w:tcPr>
            <w:tcW w:w="6096" w:type="dxa"/>
            <w:tcBorders>
              <w:top w:val="nil"/>
              <w:left w:val="nil"/>
              <w:bottom w:val="single" w:sz="4" w:space="0" w:color="auto"/>
              <w:right w:val="single" w:sz="4" w:space="0" w:color="auto"/>
            </w:tcBorders>
            <w:shd w:val="clear" w:color="auto" w:fill="auto"/>
            <w:noWrap/>
            <w:vAlign w:val="bottom"/>
            <w:hideMark/>
          </w:tcPr>
          <w:p w14:paraId="751B23C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ASEPTO JERINGA DE 90 ML.</w:t>
            </w:r>
          </w:p>
        </w:tc>
        <w:tc>
          <w:tcPr>
            <w:tcW w:w="992" w:type="dxa"/>
            <w:tcBorders>
              <w:top w:val="nil"/>
              <w:left w:val="nil"/>
              <w:bottom w:val="single" w:sz="4" w:space="0" w:color="auto"/>
              <w:right w:val="single" w:sz="4" w:space="0" w:color="auto"/>
            </w:tcBorders>
            <w:shd w:val="clear" w:color="auto" w:fill="auto"/>
            <w:noWrap/>
            <w:vAlign w:val="center"/>
            <w:hideMark/>
          </w:tcPr>
          <w:p w14:paraId="2D38A4E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1BAF8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E2A887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7</w:t>
            </w:r>
          </w:p>
        </w:tc>
      </w:tr>
      <w:tr w:rsidR="00E63AAA" w:rsidRPr="00E63AAA" w14:paraId="2F0449A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6EE1A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467</w:t>
            </w:r>
          </w:p>
        </w:tc>
        <w:tc>
          <w:tcPr>
            <w:tcW w:w="1275" w:type="dxa"/>
            <w:tcBorders>
              <w:top w:val="nil"/>
              <w:left w:val="nil"/>
              <w:bottom w:val="single" w:sz="4" w:space="0" w:color="auto"/>
              <w:right w:val="single" w:sz="4" w:space="0" w:color="auto"/>
            </w:tcBorders>
            <w:shd w:val="clear" w:color="auto" w:fill="auto"/>
            <w:noWrap/>
            <w:vAlign w:val="center"/>
            <w:hideMark/>
          </w:tcPr>
          <w:p w14:paraId="7BD302B4"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5049500550.00</w:t>
            </w:r>
          </w:p>
        </w:tc>
        <w:tc>
          <w:tcPr>
            <w:tcW w:w="6096" w:type="dxa"/>
            <w:tcBorders>
              <w:top w:val="nil"/>
              <w:left w:val="nil"/>
              <w:bottom w:val="single" w:sz="4" w:space="0" w:color="auto"/>
              <w:right w:val="single" w:sz="4" w:space="0" w:color="auto"/>
            </w:tcBorders>
            <w:shd w:val="clear" w:color="auto" w:fill="auto"/>
            <w:noWrap/>
            <w:vAlign w:val="bottom"/>
            <w:hideMark/>
          </w:tcPr>
          <w:p w14:paraId="691BA115"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AMBU NEONATAL</w:t>
            </w:r>
          </w:p>
        </w:tc>
        <w:tc>
          <w:tcPr>
            <w:tcW w:w="992" w:type="dxa"/>
            <w:tcBorders>
              <w:top w:val="nil"/>
              <w:left w:val="nil"/>
              <w:bottom w:val="single" w:sz="4" w:space="0" w:color="auto"/>
              <w:right w:val="single" w:sz="4" w:space="0" w:color="auto"/>
            </w:tcBorders>
            <w:shd w:val="clear" w:color="auto" w:fill="auto"/>
            <w:noWrap/>
            <w:vAlign w:val="center"/>
            <w:hideMark/>
          </w:tcPr>
          <w:p w14:paraId="63FF9F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A39C3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FAD1B7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22</w:t>
            </w:r>
          </w:p>
        </w:tc>
      </w:tr>
      <w:tr w:rsidR="00E63AAA" w:rsidRPr="00E63AAA" w14:paraId="597F5AF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A4AD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468</w:t>
            </w:r>
          </w:p>
        </w:tc>
        <w:tc>
          <w:tcPr>
            <w:tcW w:w="1275" w:type="dxa"/>
            <w:tcBorders>
              <w:top w:val="nil"/>
              <w:left w:val="nil"/>
              <w:bottom w:val="single" w:sz="4" w:space="0" w:color="auto"/>
              <w:right w:val="single" w:sz="4" w:space="0" w:color="auto"/>
            </w:tcBorders>
            <w:shd w:val="clear" w:color="auto" w:fill="auto"/>
            <w:noWrap/>
            <w:vAlign w:val="center"/>
            <w:hideMark/>
          </w:tcPr>
          <w:p w14:paraId="1E65ABF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5049500551.00</w:t>
            </w:r>
          </w:p>
        </w:tc>
        <w:tc>
          <w:tcPr>
            <w:tcW w:w="6096" w:type="dxa"/>
            <w:tcBorders>
              <w:top w:val="nil"/>
              <w:left w:val="nil"/>
              <w:bottom w:val="single" w:sz="4" w:space="0" w:color="auto"/>
              <w:right w:val="single" w:sz="4" w:space="0" w:color="auto"/>
            </w:tcBorders>
            <w:shd w:val="clear" w:color="auto" w:fill="auto"/>
            <w:noWrap/>
            <w:vAlign w:val="bottom"/>
            <w:hideMark/>
          </w:tcPr>
          <w:p w14:paraId="3D81F8D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AEROCHAMBER C/MASCARILLA PEDIATRICO O ADULTO</w:t>
            </w:r>
          </w:p>
        </w:tc>
        <w:tc>
          <w:tcPr>
            <w:tcW w:w="992" w:type="dxa"/>
            <w:tcBorders>
              <w:top w:val="nil"/>
              <w:left w:val="nil"/>
              <w:bottom w:val="single" w:sz="4" w:space="0" w:color="auto"/>
              <w:right w:val="single" w:sz="4" w:space="0" w:color="auto"/>
            </w:tcBorders>
            <w:shd w:val="clear" w:color="auto" w:fill="auto"/>
            <w:noWrap/>
            <w:vAlign w:val="center"/>
            <w:hideMark/>
          </w:tcPr>
          <w:p w14:paraId="3E353EF4"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BCFC7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C2E5BAA"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661194C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D1267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469</w:t>
            </w:r>
          </w:p>
        </w:tc>
        <w:tc>
          <w:tcPr>
            <w:tcW w:w="1275" w:type="dxa"/>
            <w:tcBorders>
              <w:top w:val="nil"/>
              <w:left w:val="nil"/>
              <w:bottom w:val="single" w:sz="4" w:space="0" w:color="auto"/>
              <w:right w:val="single" w:sz="4" w:space="0" w:color="auto"/>
            </w:tcBorders>
            <w:shd w:val="clear" w:color="auto" w:fill="auto"/>
            <w:noWrap/>
            <w:vAlign w:val="center"/>
            <w:hideMark/>
          </w:tcPr>
          <w:p w14:paraId="43BCBB2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5049500565.00</w:t>
            </w:r>
          </w:p>
        </w:tc>
        <w:tc>
          <w:tcPr>
            <w:tcW w:w="6096" w:type="dxa"/>
            <w:tcBorders>
              <w:top w:val="nil"/>
              <w:left w:val="nil"/>
              <w:bottom w:val="single" w:sz="4" w:space="0" w:color="auto"/>
              <w:right w:val="single" w:sz="4" w:space="0" w:color="auto"/>
            </w:tcBorders>
            <w:shd w:val="clear" w:color="auto" w:fill="auto"/>
            <w:noWrap/>
            <w:vAlign w:val="bottom"/>
            <w:hideMark/>
          </w:tcPr>
          <w:p w14:paraId="3A64BBE8"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CAMPOS DESECHABLES ESTERIL DE 90 X 90 CON ADHESIVO</w:t>
            </w:r>
          </w:p>
        </w:tc>
        <w:tc>
          <w:tcPr>
            <w:tcW w:w="992" w:type="dxa"/>
            <w:tcBorders>
              <w:top w:val="nil"/>
              <w:left w:val="nil"/>
              <w:bottom w:val="single" w:sz="4" w:space="0" w:color="auto"/>
              <w:right w:val="single" w:sz="4" w:space="0" w:color="auto"/>
            </w:tcBorders>
            <w:shd w:val="clear" w:color="auto" w:fill="auto"/>
            <w:noWrap/>
            <w:vAlign w:val="center"/>
            <w:hideMark/>
          </w:tcPr>
          <w:p w14:paraId="45898CF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F1F03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498697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1B55F77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864F4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470</w:t>
            </w:r>
          </w:p>
        </w:tc>
        <w:tc>
          <w:tcPr>
            <w:tcW w:w="1275" w:type="dxa"/>
            <w:tcBorders>
              <w:top w:val="nil"/>
              <w:left w:val="nil"/>
              <w:bottom w:val="single" w:sz="4" w:space="0" w:color="auto"/>
              <w:right w:val="single" w:sz="4" w:space="0" w:color="auto"/>
            </w:tcBorders>
            <w:shd w:val="clear" w:color="auto" w:fill="auto"/>
            <w:noWrap/>
            <w:vAlign w:val="center"/>
            <w:hideMark/>
          </w:tcPr>
          <w:p w14:paraId="7A9BD8E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5049500674.00</w:t>
            </w:r>
          </w:p>
        </w:tc>
        <w:tc>
          <w:tcPr>
            <w:tcW w:w="6096" w:type="dxa"/>
            <w:tcBorders>
              <w:top w:val="nil"/>
              <w:left w:val="nil"/>
              <w:bottom w:val="single" w:sz="4" w:space="0" w:color="auto"/>
              <w:right w:val="single" w:sz="4" w:space="0" w:color="auto"/>
            </w:tcBorders>
            <w:shd w:val="clear" w:color="auto" w:fill="auto"/>
            <w:noWrap/>
            <w:vAlign w:val="bottom"/>
            <w:hideMark/>
          </w:tcPr>
          <w:p w14:paraId="47DC7FF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INDICADOR BIOLÓGICO AUTOCONTENIDO DE LECTURA RÁPIDA DE 24 MINUTOS PARA ESTERILIZACIÓN EN VAPOR POR PRE-VACIO O VACIO A 132°C Y 135°C.</w:t>
            </w:r>
          </w:p>
        </w:tc>
        <w:tc>
          <w:tcPr>
            <w:tcW w:w="992" w:type="dxa"/>
            <w:tcBorders>
              <w:top w:val="nil"/>
              <w:left w:val="nil"/>
              <w:bottom w:val="single" w:sz="4" w:space="0" w:color="auto"/>
              <w:right w:val="single" w:sz="4" w:space="0" w:color="auto"/>
            </w:tcBorders>
            <w:shd w:val="clear" w:color="auto" w:fill="auto"/>
            <w:noWrap/>
            <w:vAlign w:val="center"/>
            <w:hideMark/>
          </w:tcPr>
          <w:p w14:paraId="7125F8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8AEC13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C/50</w:t>
            </w:r>
          </w:p>
        </w:tc>
        <w:tc>
          <w:tcPr>
            <w:tcW w:w="978" w:type="dxa"/>
            <w:tcBorders>
              <w:top w:val="nil"/>
              <w:left w:val="nil"/>
              <w:bottom w:val="single" w:sz="4" w:space="0" w:color="auto"/>
              <w:right w:val="single" w:sz="4" w:space="0" w:color="auto"/>
            </w:tcBorders>
            <w:shd w:val="clear" w:color="auto" w:fill="auto"/>
            <w:noWrap/>
            <w:vAlign w:val="center"/>
            <w:hideMark/>
          </w:tcPr>
          <w:p w14:paraId="433675E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7343CB6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041E5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471</w:t>
            </w:r>
          </w:p>
        </w:tc>
        <w:tc>
          <w:tcPr>
            <w:tcW w:w="1275" w:type="dxa"/>
            <w:tcBorders>
              <w:top w:val="nil"/>
              <w:left w:val="nil"/>
              <w:bottom w:val="single" w:sz="4" w:space="0" w:color="auto"/>
              <w:right w:val="single" w:sz="4" w:space="0" w:color="auto"/>
            </w:tcBorders>
            <w:shd w:val="clear" w:color="auto" w:fill="auto"/>
            <w:noWrap/>
            <w:vAlign w:val="center"/>
            <w:hideMark/>
          </w:tcPr>
          <w:p w14:paraId="550D0F0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5049501005.00</w:t>
            </w:r>
          </w:p>
        </w:tc>
        <w:tc>
          <w:tcPr>
            <w:tcW w:w="6096" w:type="dxa"/>
            <w:tcBorders>
              <w:top w:val="nil"/>
              <w:left w:val="nil"/>
              <w:bottom w:val="single" w:sz="4" w:space="0" w:color="auto"/>
              <w:right w:val="single" w:sz="4" w:space="0" w:color="auto"/>
            </w:tcBorders>
            <w:shd w:val="clear" w:color="auto" w:fill="auto"/>
            <w:noWrap/>
            <w:vAlign w:val="bottom"/>
            <w:hideMark/>
          </w:tcPr>
          <w:p w14:paraId="710753F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SET DE EXTENSION DE  DOS VIAS CON SELLO VENOSO. SET DE EXTENSION TRANSPARENTE,  CALIBRE PEQUEÑO BIFURCADO CON 2 SITIOS DE INYECCION INTELIGENTE , LIBRE DE AGUJA, CON 2 PINZAS DESLIZABLES NO REMOVIBLES, CONEXION MACHO DE 5 PULGADAS (12.7 CM) Y 0.4 CC DE PURGADO. CAJA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412C25C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5B3475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C/100</w:t>
            </w:r>
          </w:p>
        </w:tc>
        <w:tc>
          <w:tcPr>
            <w:tcW w:w="978" w:type="dxa"/>
            <w:tcBorders>
              <w:top w:val="nil"/>
              <w:left w:val="nil"/>
              <w:bottom w:val="single" w:sz="4" w:space="0" w:color="auto"/>
              <w:right w:val="single" w:sz="4" w:space="0" w:color="auto"/>
            </w:tcBorders>
            <w:shd w:val="clear" w:color="auto" w:fill="auto"/>
            <w:noWrap/>
            <w:vAlign w:val="center"/>
            <w:hideMark/>
          </w:tcPr>
          <w:p w14:paraId="59C4F0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w:t>
            </w:r>
          </w:p>
        </w:tc>
      </w:tr>
      <w:tr w:rsidR="00E63AAA" w:rsidRPr="00E63AAA" w14:paraId="7087C969"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DF44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472</w:t>
            </w:r>
          </w:p>
        </w:tc>
        <w:tc>
          <w:tcPr>
            <w:tcW w:w="1275" w:type="dxa"/>
            <w:tcBorders>
              <w:top w:val="nil"/>
              <w:left w:val="nil"/>
              <w:bottom w:val="single" w:sz="4" w:space="0" w:color="auto"/>
              <w:right w:val="single" w:sz="4" w:space="0" w:color="auto"/>
            </w:tcBorders>
            <w:shd w:val="clear" w:color="auto" w:fill="auto"/>
            <w:noWrap/>
            <w:vAlign w:val="center"/>
            <w:hideMark/>
          </w:tcPr>
          <w:p w14:paraId="324B160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5049501100.00</w:t>
            </w:r>
          </w:p>
        </w:tc>
        <w:tc>
          <w:tcPr>
            <w:tcW w:w="6096" w:type="dxa"/>
            <w:tcBorders>
              <w:top w:val="nil"/>
              <w:left w:val="nil"/>
              <w:bottom w:val="single" w:sz="4" w:space="0" w:color="auto"/>
              <w:right w:val="single" w:sz="4" w:space="0" w:color="auto"/>
            </w:tcBorders>
            <w:shd w:val="clear" w:color="auto" w:fill="auto"/>
            <w:noWrap/>
            <w:vAlign w:val="bottom"/>
            <w:hideMark/>
          </w:tcPr>
          <w:p w14:paraId="059A151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APLICADOR DE CLIPS QUIRURGICOS</w:t>
            </w:r>
          </w:p>
        </w:tc>
        <w:tc>
          <w:tcPr>
            <w:tcW w:w="992" w:type="dxa"/>
            <w:tcBorders>
              <w:top w:val="nil"/>
              <w:left w:val="nil"/>
              <w:bottom w:val="single" w:sz="4" w:space="0" w:color="auto"/>
              <w:right w:val="single" w:sz="4" w:space="0" w:color="auto"/>
            </w:tcBorders>
            <w:shd w:val="clear" w:color="auto" w:fill="auto"/>
            <w:noWrap/>
            <w:vAlign w:val="center"/>
            <w:hideMark/>
          </w:tcPr>
          <w:p w14:paraId="0328E74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3E7925"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EBA6A2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492CF83D"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46C08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473</w:t>
            </w:r>
          </w:p>
        </w:tc>
        <w:tc>
          <w:tcPr>
            <w:tcW w:w="1275" w:type="dxa"/>
            <w:tcBorders>
              <w:top w:val="nil"/>
              <w:left w:val="nil"/>
              <w:bottom w:val="single" w:sz="4" w:space="0" w:color="auto"/>
              <w:right w:val="single" w:sz="4" w:space="0" w:color="auto"/>
            </w:tcBorders>
            <w:shd w:val="clear" w:color="auto" w:fill="auto"/>
            <w:noWrap/>
            <w:vAlign w:val="center"/>
            <w:hideMark/>
          </w:tcPr>
          <w:p w14:paraId="4954A66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5049504020.00</w:t>
            </w:r>
          </w:p>
        </w:tc>
        <w:tc>
          <w:tcPr>
            <w:tcW w:w="6096" w:type="dxa"/>
            <w:tcBorders>
              <w:top w:val="nil"/>
              <w:left w:val="nil"/>
              <w:bottom w:val="single" w:sz="4" w:space="0" w:color="auto"/>
              <w:right w:val="single" w:sz="4" w:space="0" w:color="auto"/>
            </w:tcBorders>
            <w:shd w:val="clear" w:color="auto" w:fill="auto"/>
            <w:noWrap/>
            <w:vAlign w:val="bottom"/>
            <w:hideMark/>
          </w:tcPr>
          <w:p w14:paraId="4F8183F4"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NEBULIZADOR D/PLASTICO CON ENTRADA DE AIRE Y ADAPTADOR P/CALENTADOR POR INMERCION</w:t>
            </w:r>
          </w:p>
        </w:tc>
        <w:tc>
          <w:tcPr>
            <w:tcW w:w="992" w:type="dxa"/>
            <w:tcBorders>
              <w:top w:val="nil"/>
              <w:left w:val="nil"/>
              <w:bottom w:val="single" w:sz="4" w:space="0" w:color="auto"/>
              <w:right w:val="single" w:sz="4" w:space="0" w:color="auto"/>
            </w:tcBorders>
            <w:shd w:val="clear" w:color="auto" w:fill="auto"/>
            <w:noWrap/>
            <w:vAlign w:val="center"/>
            <w:hideMark/>
          </w:tcPr>
          <w:p w14:paraId="36B018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PZA</w:t>
            </w:r>
          </w:p>
        </w:tc>
        <w:tc>
          <w:tcPr>
            <w:tcW w:w="1148" w:type="dxa"/>
            <w:tcBorders>
              <w:top w:val="nil"/>
              <w:left w:val="nil"/>
              <w:bottom w:val="single" w:sz="4" w:space="0" w:color="auto"/>
              <w:right w:val="single" w:sz="4" w:space="0" w:color="auto"/>
            </w:tcBorders>
            <w:shd w:val="clear" w:color="auto" w:fill="auto"/>
            <w:noWrap/>
            <w:vAlign w:val="center"/>
            <w:hideMark/>
          </w:tcPr>
          <w:p w14:paraId="1C99B64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FF3706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45637B1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3C12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474</w:t>
            </w:r>
          </w:p>
        </w:tc>
        <w:tc>
          <w:tcPr>
            <w:tcW w:w="1275" w:type="dxa"/>
            <w:tcBorders>
              <w:top w:val="nil"/>
              <w:left w:val="nil"/>
              <w:bottom w:val="single" w:sz="4" w:space="0" w:color="auto"/>
              <w:right w:val="single" w:sz="4" w:space="0" w:color="auto"/>
            </w:tcBorders>
            <w:shd w:val="clear" w:color="auto" w:fill="auto"/>
            <w:noWrap/>
            <w:vAlign w:val="center"/>
            <w:hideMark/>
          </w:tcPr>
          <w:p w14:paraId="64A0959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5049504021.00</w:t>
            </w:r>
          </w:p>
        </w:tc>
        <w:tc>
          <w:tcPr>
            <w:tcW w:w="6096" w:type="dxa"/>
            <w:tcBorders>
              <w:top w:val="nil"/>
              <w:left w:val="nil"/>
              <w:bottom w:val="single" w:sz="4" w:space="0" w:color="auto"/>
              <w:right w:val="single" w:sz="4" w:space="0" w:color="auto"/>
            </w:tcBorders>
            <w:shd w:val="clear" w:color="auto" w:fill="auto"/>
            <w:noWrap/>
            <w:vAlign w:val="bottom"/>
            <w:hideMark/>
          </w:tcPr>
          <w:p w14:paraId="7F98CBE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NEBULIZADOR DE LARGO VOLUMEN 500ML</w:t>
            </w:r>
          </w:p>
        </w:tc>
        <w:tc>
          <w:tcPr>
            <w:tcW w:w="992" w:type="dxa"/>
            <w:tcBorders>
              <w:top w:val="nil"/>
              <w:left w:val="nil"/>
              <w:bottom w:val="single" w:sz="4" w:space="0" w:color="auto"/>
              <w:right w:val="single" w:sz="4" w:space="0" w:color="auto"/>
            </w:tcBorders>
            <w:shd w:val="clear" w:color="auto" w:fill="auto"/>
            <w:noWrap/>
            <w:vAlign w:val="center"/>
            <w:hideMark/>
          </w:tcPr>
          <w:p w14:paraId="23D3404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5591D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3FCA0D0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7B056B0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75491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475</w:t>
            </w:r>
          </w:p>
        </w:tc>
        <w:tc>
          <w:tcPr>
            <w:tcW w:w="1275" w:type="dxa"/>
            <w:tcBorders>
              <w:top w:val="nil"/>
              <w:left w:val="nil"/>
              <w:bottom w:val="single" w:sz="4" w:space="0" w:color="auto"/>
              <w:right w:val="single" w:sz="4" w:space="0" w:color="auto"/>
            </w:tcBorders>
            <w:shd w:val="clear" w:color="auto" w:fill="auto"/>
            <w:noWrap/>
            <w:vAlign w:val="center"/>
            <w:hideMark/>
          </w:tcPr>
          <w:p w14:paraId="7281D23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5049506021.00</w:t>
            </w:r>
          </w:p>
        </w:tc>
        <w:tc>
          <w:tcPr>
            <w:tcW w:w="6096" w:type="dxa"/>
            <w:tcBorders>
              <w:top w:val="nil"/>
              <w:left w:val="nil"/>
              <w:bottom w:val="single" w:sz="4" w:space="0" w:color="auto"/>
              <w:right w:val="single" w:sz="4" w:space="0" w:color="auto"/>
            </w:tcBorders>
            <w:shd w:val="clear" w:color="auto" w:fill="auto"/>
            <w:noWrap/>
            <w:vAlign w:val="bottom"/>
            <w:hideMark/>
          </w:tcPr>
          <w:p w14:paraId="796B7B0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SISTEMA OBTURADOR GYNECARE TVT (MALLA PROTECTOR SIN TENSION PARA LA INCONTINENCIA)</w:t>
            </w:r>
          </w:p>
        </w:tc>
        <w:tc>
          <w:tcPr>
            <w:tcW w:w="992" w:type="dxa"/>
            <w:tcBorders>
              <w:top w:val="nil"/>
              <w:left w:val="nil"/>
              <w:bottom w:val="single" w:sz="4" w:space="0" w:color="auto"/>
              <w:right w:val="single" w:sz="4" w:space="0" w:color="auto"/>
            </w:tcBorders>
            <w:shd w:val="clear" w:color="auto" w:fill="auto"/>
            <w:noWrap/>
            <w:vAlign w:val="center"/>
            <w:hideMark/>
          </w:tcPr>
          <w:p w14:paraId="2B5B819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87C47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389DD8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r w:rsidR="00E63AAA" w:rsidRPr="00E63AAA" w14:paraId="3203788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E7A83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476</w:t>
            </w:r>
          </w:p>
        </w:tc>
        <w:tc>
          <w:tcPr>
            <w:tcW w:w="1275" w:type="dxa"/>
            <w:tcBorders>
              <w:top w:val="nil"/>
              <w:left w:val="nil"/>
              <w:bottom w:val="single" w:sz="4" w:space="0" w:color="auto"/>
              <w:right w:val="single" w:sz="4" w:space="0" w:color="auto"/>
            </w:tcBorders>
            <w:shd w:val="clear" w:color="auto" w:fill="auto"/>
            <w:noWrap/>
            <w:vAlign w:val="center"/>
            <w:hideMark/>
          </w:tcPr>
          <w:p w14:paraId="672DE4B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5049800701.00</w:t>
            </w:r>
          </w:p>
        </w:tc>
        <w:tc>
          <w:tcPr>
            <w:tcW w:w="6096" w:type="dxa"/>
            <w:tcBorders>
              <w:top w:val="nil"/>
              <w:left w:val="nil"/>
              <w:bottom w:val="single" w:sz="4" w:space="0" w:color="auto"/>
              <w:right w:val="single" w:sz="4" w:space="0" w:color="auto"/>
            </w:tcBorders>
            <w:shd w:val="clear" w:color="auto" w:fill="auto"/>
            <w:noWrap/>
            <w:vAlign w:val="bottom"/>
            <w:hideMark/>
          </w:tcPr>
          <w:p w14:paraId="66ACB91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GUIADORES FLEXIBLES PARA ENTUBAR</w:t>
            </w:r>
          </w:p>
        </w:tc>
        <w:tc>
          <w:tcPr>
            <w:tcW w:w="992" w:type="dxa"/>
            <w:tcBorders>
              <w:top w:val="nil"/>
              <w:left w:val="nil"/>
              <w:bottom w:val="single" w:sz="4" w:space="0" w:color="auto"/>
              <w:right w:val="single" w:sz="4" w:space="0" w:color="auto"/>
            </w:tcBorders>
            <w:shd w:val="clear" w:color="auto" w:fill="auto"/>
            <w:noWrap/>
            <w:vAlign w:val="center"/>
            <w:hideMark/>
          </w:tcPr>
          <w:p w14:paraId="0B459B6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683F9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25BACD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5E3B223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3459A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477</w:t>
            </w:r>
          </w:p>
        </w:tc>
        <w:tc>
          <w:tcPr>
            <w:tcW w:w="1275" w:type="dxa"/>
            <w:tcBorders>
              <w:top w:val="nil"/>
              <w:left w:val="nil"/>
              <w:bottom w:val="single" w:sz="4" w:space="0" w:color="auto"/>
              <w:right w:val="single" w:sz="4" w:space="0" w:color="auto"/>
            </w:tcBorders>
            <w:shd w:val="clear" w:color="auto" w:fill="auto"/>
            <w:noWrap/>
            <w:vAlign w:val="center"/>
            <w:hideMark/>
          </w:tcPr>
          <w:p w14:paraId="5560C18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5049800705.00</w:t>
            </w:r>
          </w:p>
        </w:tc>
        <w:tc>
          <w:tcPr>
            <w:tcW w:w="6096" w:type="dxa"/>
            <w:tcBorders>
              <w:top w:val="nil"/>
              <w:left w:val="nil"/>
              <w:bottom w:val="single" w:sz="4" w:space="0" w:color="auto"/>
              <w:right w:val="single" w:sz="4" w:space="0" w:color="auto"/>
            </w:tcBorders>
            <w:shd w:val="clear" w:color="auto" w:fill="auto"/>
            <w:noWrap/>
            <w:vAlign w:val="bottom"/>
            <w:hideMark/>
          </w:tcPr>
          <w:p w14:paraId="7BEDFC2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ALMBRE CON GLOBO CALIBRE 6.5</w:t>
            </w:r>
          </w:p>
        </w:tc>
        <w:tc>
          <w:tcPr>
            <w:tcW w:w="992" w:type="dxa"/>
            <w:tcBorders>
              <w:top w:val="nil"/>
              <w:left w:val="nil"/>
              <w:bottom w:val="single" w:sz="4" w:space="0" w:color="auto"/>
              <w:right w:val="single" w:sz="4" w:space="0" w:color="auto"/>
            </w:tcBorders>
            <w:shd w:val="clear" w:color="auto" w:fill="auto"/>
            <w:noWrap/>
            <w:vAlign w:val="center"/>
            <w:hideMark/>
          </w:tcPr>
          <w:p w14:paraId="73F09F9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276242"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0EF1684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77F3F22"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9CAC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478</w:t>
            </w:r>
          </w:p>
        </w:tc>
        <w:tc>
          <w:tcPr>
            <w:tcW w:w="1275" w:type="dxa"/>
            <w:tcBorders>
              <w:top w:val="nil"/>
              <w:left w:val="nil"/>
              <w:bottom w:val="single" w:sz="4" w:space="0" w:color="auto"/>
              <w:right w:val="single" w:sz="4" w:space="0" w:color="auto"/>
            </w:tcBorders>
            <w:shd w:val="clear" w:color="auto" w:fill="auto"/>
            <w:noWrap/>
            <w:vAlign w:val="center"/>
            <w:hideMark/>
          </w:tcPr>
          <w:p w14:paraId="1E9D912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5049800706.00</w:t>
            </w:r>
          </w:p>
        </w:tc>
        <w:tc>
          <w:tcPr>
            <w:tcW w:w="6096" w:type="dxa"/>
            <w:tcBorders>
              <w:top w:val="nil"/>
              <w:left w:val="nil"/>
              <w:bottom w:val="single" w:sz="4" w:space="0" w:color="auto"/>
              <w:right w:val="single" w:sz="4" w:space="0" w:color="auto"/>
            </w:tcBorders>
            <w:shd w:val="clear" w:color="auto" w:fill="auto"/>
            <w:noWrap/>
            <w:vAlign w:val="bottom"/>
            <w:hideMark/>
          </w:tcPr>
          <w:p w14:paraId="1DD77CB6"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ALMBRE CON GLOBO CALIBRE 6</w:t>
            </w:r>
          </w:p>
        </w:tc>
        <w:tc>
          <w:tcPr>
            <w:tcW w:w="992" w:type="dxa"/>
            <w:tcBorders>
              <w:top w:val="nil"/>
              <w:left w:val="nil"/>
              <w:bottom w:val="single" w:sz="4" w:space="0" w:color="auto"/>
              <w:right w:val="single" w:sz="4" w:space="0" w:color="auto"/>
            </w:tcBorders>
            <w:shd w:val="clear" w:color="auto" w:fill="auto"/>
            <w:noWrap/>
            <w:vAlign w:val="center"/>
            <w:hideMark/>
          </w:tcPr>
          <w:p w14:paraId="6ED8144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8ED08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6BE33BE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54FB3C0E"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A59FD8"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479</w:t>
            </w:r>
          </w:p>
        </w:tc>
        <w:tc>
          <w:tcPr>
            <w:tcW w:w="1275" w:type="dxa"/>
            <w:tcBorders>
              <w:top w:val="nil"/>
              <w:left w:val="nil"/>
              <w:bottom w:val="single" w:sz="4" w:space="0" w:color="auto"/>
              <w:right w:val="single" w:sz="4" w:space="0" w:color="auto"/>
            </w:tcBorders>
            <w:shd w:val="clear" w:color="auto" w:fill="auto"/>
            <w:noWrap/>
            <w:vAlign w:val="center"/>
            <w:hideMark/>
          </w:tcPr>
          <w:p w14:paraId="67F1E68D"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5049800707.00</w:t>
            </w:r>
          </w:p>
        </w:tc>
        <w:tc>
          <w:tcPr>
            <w:tcW w:w="6096" w:type="dxa"/>
            <w:tcBorders>
              <w:top w:val="nil"/>
              <w:left w:val="nil"/>
              <w:bottom w:val="single" w:sz="4" w:space="0" w:color="auto"/>
              <w:right w:val="single" w:sz="4" w:space="0" w:color="auto"/>
            </w:tcBorders>
            <w:shd w:val="clear" w:color="auto" w:fill="auto"/>
            <w:noWrap/>
            <w:vAlign w:val="bottom"/>
            <w:hideMark/>
          </w:tcPr>
          <w:p w14:paraId="46269B32"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ALMBRE CON GLOBO CALIBRE 5.5</w:t>
            </w:r>
          </w:p>
        </w:tc>
        <w:tc>
          <w:tcPr>
            <w:tcW w:w="992" w:type="dxa"/>
            <w:tcBorders>
              <w:top w:val="nil"/>
              <w:left w:val="nil"/>
              <w:bottom w:val="single" w:sz="4" w:space="0" w:color="auto"/>
              <w:right w:val="single" w:sz="4" w:space="0" w:color="auto"/>
            </w:tcBorders>
            <w:shd w:val="clear" w:color="auto" w:fill="auto"/>
            <w:noWrap/>
            <w:vAlign w:val="center"/>
            <w:hideMark/>
          </w:tcPr>
          <w:p w14:paraId="521C9D3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C713F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65639F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0D3B3185"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3BD82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480</w:t>
            </w:r>
          </w:p>
        </w:tc>
        <w:tc>
          <w:tcPr>
            <w:tcW w:w="1275" w:type="dxa"/>
            <w:tcBorders>
              <w:top w:val="nil"/>
              <w:left w:val="nil"/>
              <w:bottom w:val="single" w:sz="4" w:space="0" w:color="auto"/>
              <w:right w:val="single" w:sz="4" w:space="0" w:color="auto"/>
            </w:tcBorders>
            <w:shd w:val="clear" w:color="auto" w:fill="auto"/>
            <w:noWrap/>
            <w:vAlign w:val="center"/>
            <w:hideMark/>
          </w:tcPr>
          <w:p w14:paraId="23E11030"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5049800708.00</w:t>
            </w:r>
          </w:p>
        </w:tc>
        <w:tc>
          <w:tcPr>
            <w:tcW w:w="6096" w:type="dxa"/>
            <w:tcBorders>
              <w:top w:val="nil"/>
              <w:left w:val="nil"/>
              <w:bottom w:val="single" w:sz="4" w:space="0" w:color="auto"/>
              <w:right w:val="single" w:sz="4" w:space="0" w:color="auto"/>
            </w:tcBorders>
            <w:shd w:val="clear" w:color="auto" w:fill="auto"/>
            <w:noWrap/>
            <w:vAlign w:val="bottom"/>
            <w:hideMark/>
          </w:tcPr>
          <w:p w14:paraId="0C36D31D"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ALAMBRE CON GLOBO CALIBRE 4</w:t>
            </w:r>
          </w:p>
        </w:tc>
        <w:tc>
          <w:tcPr>
            <w:tcW w:w="992" w:type="dxa"/>
            <w:tcBorders>
              <w:top w:val="nil"/>
              <w:left w:val="nil"/>
              <w:bottom w:val="single" w:sz="4" w:space="0" w:color="auto"/>
              <w:right w:val="single" w:sz="4" w:space="0" w:color="auto"/>
            </w:tcBorders>
            <w:shd w:val="clear" w:color="auto" w:fill="auto"/>
            <w:noWrap/>
            <w:vAlign w:val="center"/>
            <w:hideMark/>
          </w:tcPr>
          <w:p w14:paraId="2E4DB290"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C80C8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695D5E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6A11270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E77CC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481</w:t>
            </w:r>
          </w:p>
        </w:tc>
        <w:tc>
          <w:tcPr>
            <w:tcW w:w="1275" w:type="dxa"/>
            <w:tcBorders>
              <w:top w:val="nil"/>
              <w:left w:val="nil"/>
              <w:bottom w:val="single" w:sz="4" w:space="0" w:color="auto"/>
              <w:right w:val="single" w:sz="4" w:space="0" w:color="auto"/>
            </w:tcBorders>
            <w:shd w:val="clear" w:color="auto" w:fill="auto"/>
            <w:noWrap/>
            <w:vAlign w:val="center"/>
            <w:hideMark/>
          </w:tcPr>
          <w:p w14:paraId="75ABBB3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5049800709.00</w:t>
            </w:r>
          </w:p>
        </w:tc>
        <w:tc>
          <w:tcPr>
            <w:tcW w:w="6096" w:type="dxa"/>
            <w:tcBorders>
              <w:top w:val="nil"/>
              <w:left w:val="nil"/>
              <w:bottom w:val="single" w:sz="4" w:space="0" w:color="auto"/>
              <w:right w:val="single" w:sz="4" w:space="0" w:color="auto"/>
            </w:tcBorders>
            <w:shd w:val="clear" w:color="auto" w:fill="auto"/>
            <w:noWrap/>
            <w:vAlign w:val="bottom"/>
            <w:hideMark/>
          </w:tcPr>
          <w:p w14:paraId="583AC2D0"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ALAMBRE CON GLOBO CALIBRE 4.5</w:t>
            </w:r>
          </w:p>
        </w:tc>
        <w:tc>
          <w:tcPr>
            <w:tcW w:w="992" w:type="dxa"/>
            <w:tcBorders>
              <w:top w:val="nil"/>
              <w:left w:val="nil"/>
              <w:bottom w:val="single" w:sz="4" w:space="0" w:color="auto"/>
              <w:right w:val="single" w:sz="4" w:space="0" w:color="auto"/>
            </w:tcBorders>
            <w:shd w:val="clear" w:color="auto" w:fill="auto"/>
            <w:noWrap/>
            <w:vAlign w:val="center"/>
            <w:hideMark/>
          </w:tcPr>
          <w:p w14:paraId="615093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36C16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EA77A7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A8F2BA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13198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482</w:t>
            </w:r>
          </w:p>
        </w:tc>
        <w:tc>
          <w:tcPr>
            <w:tcW w:w="1275" w:type="dxa"/>
            <w:tcBorders>
              <w:top w:val="nil"/>
              <w:left w:val="nil"/>
              <w:bottom w:val="single" w:sz="4" w:space="0" w:color="auto"/>
              <w:right w:val="single" w:sz="4" w:space="0" w:color="auto"/>
            </w:tcBorders>
            <w:shd w:val="clear" w:color="auto" w:fill="auto"/>
            <w:noWrap/>
            <w:vAlign w:val="center"/>
            <w:hideMark/>
          </w:tcPr>
          <w:p w14:paraId="0AC8002E"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5049800710.00</w:t>
            </w:r>
          </w:p>
        </w:tc>
        <w:tc>
          <w:tcPr>
            <w:tcW w:w="6096" w:type="dxa"/>
            <w:tcBorders>
              <w:top w:val="nil"/>
              <w:left w:val="nil"/>
              <w:bottom w:val="single" w:sz="4" w:space="0" w:color="auto"/>
              <w:right w:val="single" w:sz="4" w:space="0" w:color="auto"/>
            </w:tcBorders>
            <w:shd w:val="clear" w:color="auto" w:fill="auto"/>
            <w:noWrap/>
            <w:vAlign w:val="bottom"/>
            <w:hideMark/>
          </w:tcPr>
          <w:p w14:paraId="35BBA2E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TUBO ENDOTRAQUEAL REFORZADO CON ESPIRAL DE ALAMBRE CON GLOBO CALIBRE 5</w:t>
            </w:r>
          </w:p>
        </w:tc>
        <w:tc>
          <w:tcPr>
            <w:tcW w:w="992" w:type="dxa"/>
            <w:tcBorders>
              <w:top w:val="nil"/>
              <w:left w:val="nil"/>
              <w:bottom w:val="single" w:sz="4" w:space="0" w:color="auto"/>
              <w:right w:val="single" w:sz="4" w:space="0" w:color="auto"/>
            </w:tcBorders>
            <w:shd w:val="clear" w:color="auto" w:fill="auto"/>
            <w:noWrap/>
            <w:vAlign w:val="center"/>
            <w:hideMark/>
          </w:tcPr>
          <w:p w14:paraId="7A65489D"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9FA0E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78ED8188"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4AEFBDB4"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8A793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483</w:t>
            </w:r>
          </w:p>
        </w:tc>
        <w:tc>
          <w:tcPr>
            <w:tcW w:w="1275" w:type="dxa"/>
            <w:tcBorders>
              <w:top w:val="nil"/>
              <w:left w:val="nil"/>
              <w:bottom w:val="single" w:sz="4" w:space="0" w:color="auto"/>
              <w:right w:val="single" w:sz="4" w:space="0" w:color="auto"/>
            </w:tcBorders>
            <w:shd w:val="clear" w:color="auto" w:fill="auto"/>
            <w:noWrap/>
            <w:vAlign w:val="center"/>
            <w:hideMark/>
          </w:tcPr>
          <w:p w14:paraId="6858FAC2"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5049801845.00</w:t>
            </w:r>
          </w:p>
        </w:tc>
        <w:tc>
          <w:tcPr>
            <w:tcW w:w="6096" w:type="dxa"/>
            <w:tcBorders>
              <w:top w:val="nil"/>
              <w:left w:val="nil"/>
              <w:bottom w:val="single" w:sz="4" w:space="0" w:color="auto"/>
              <w:right w:val="single" w:sz="4" w:space="0" w:color="auto"/>
            </w:tcBorders>
            <w:shd w:val="clear" w:color="auto" w:fill="auto"/>
            <w:noWrap/>
            <w:vAlign w:val="bottom"/>
            <w:hideMark/>
          </w:tcPr>
          <w:p w14:paraId="3898E547"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KIT DE ADAPTADOR PARA NEBULIZADOR, QUE CONSTA DE BLOQUEO Y CONECTOR CONICO MACHO DE 22 MM</w:t>
            </w:r>
          </w:p>
        </w:tc>
        <w:tc>
          <w:tcPr>
            <w:tcW w:w="992" w:type="dxa"/>
            <w:tcBorders>
              <w:top w:val="nil"/>
              <w:left w:val="nil"/>
              <w:bottom w:val="single" w:sz="4" w:space="0" w:color="auto"/>
              <w:right w:val="single" w:sz="4" w:space="0" w:color="auto"/>
            </w:tcBorders>
            <w:shd w:val="clear" w:color="auto" w:fill="auto"/>
            <w:noWrap/>
            <w:vAlign w:val="center"/>
            <w:hideMark/>
          </w:tcPr>
          <w:p w14:paraId="5CA0B7D9"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B9DE9E"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219E249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39</w:t>
            </w:r>
          </w:p>
        </w:tc>
      </w:tr>
      <w:tr w:rsidR="00E63AAA" w:rsidRPr="00E63AAA" w14:paraId="342A750A"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4D895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484</w:t>
            </w:r>
          </w:p>
        </w:tc>
        <w:tc>
          <w:tcPr>
            <w:tcW w:w="1275" w:type="dxa"/>
            <w:tcBorders>
              <w:top w:val="nil"/>
              <w:left w:val="nil"/>
              <w:bottom w:val="single" w:sz="4" w:space="0" w:color="auto"/>
              <w:right w:val="single" w:sz="4" w:space="0" w:color="auto"/>
            </w:tcBorders>
            <w:shd w:val="clear" w:color="auto" w:fill="auto"/>
            <w:noWrap/>
            <w:vAlign w:val="center"/>
            <w:hideMark/>
          </w:tcPr>
          <w:p w14:paraId="3B9ABE79"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5049900503.00</w:t>
            </w:r>
          </w:p>
        </w:tc>
        <w:tc>
          <w:tcPr>
            <w:tcW w:w="6096" w:type="dxa"/>
            <w:tcBorders>
              <w:top w:val="nil"/>
              <w:left w:val="nil"/>
              <w:bottom w:val="single" w:sz="4" w:space="0" w:color="auto"/>
              <w:right w:val="single" w:sz="4" w:space="0" w:color="auto"/>
            </w:tcBorders>
            <w:shd w:val="clear" w:color="auto" w:fill="auto"/>
            <w:noWrap/>
            <w:vAlign w:val="bottom"/>
            <w:hideMark/>
          </w:tcPr>
          <w:p w14:paraId="3A8A0911"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ELECTRODO ADULTO GEL SOLIDO MULTIFUNCIONAL</w:t>
            </w:r>
          </w:p>
        </w:tc>
        <w:tc>
          <w:tcPr>
            <w:tcW w:w="992" w:type="dxa"/>
            <w:tcBorders>
              <w:top w:val="nil"/>
              <w:left w:val="nil"/>
              <w:bottom w:val="single" w:sz="4" w:space="0" w:color="auto"/>
              <w:right w:val="single" w:sz="4" w:space="0" w:color="auto"/>
            </w:tcBorders>
            <w:shd w:val="clear" w:color="auto" w:fill="auto"/>
            <w:noWrap/>
            <w:vAlign w:val="center"/>
            <w:hideMark/>
          </w:tcPr>
          <w:p w14:paraId="5C8A943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65B171"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7550841"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w:t>
            </w:r>
          </w:p>
        </w:tc>
      </w:tr>
      <w:tr w:rsidR="00E63AAA" w:rsidRPr="00E63AAA" w14:paraId="4B3E899C"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D8C8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lastRenderedPageBreak/>
              <w:t>485</w:t>
            </w:r>
          </w:p>
        </w:tc>
        <w:tc>
          <w:tcPr>
            <w:tcW w:w="1275" w:type="dxa"/>
            <w:tcBorders>
              <w:top w:val="nil"/>
              <w:left w:val="nil"/>
              <w:bottom w:val="single" w:sz="4" w:space="0" w:color="auto"/>
              <w:right w:val="single" w:sz="4" w:space="0" w:color="auto"/>
            </w:tcBorders>
            <w:shd w:val="clear" w:color="auto" w:fill="auto"/>
            <w:noWrap/>
            <w:vAlign w:val="center"/>
            <w:hideMark/>
          </w:tcPr>
          <w:p w14:paraId="269BC427"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5049961007.00</w:t>
            </w:r>
          </w:p>
        </w:tc>
        <w:tc>
          <w:tcPr>
            <w:tcW w:w="6096" w:type="dxa"/>
            <w:tcBorders>
              <w:top w:val="nil"/>
              <w:left w:val="nil"/>
              <w:bottom w:val="single" w:sz="4" w:space="0" w:color="auto"/>
              <w:right w:val="single" w:sz="4" w:space="0" w:color="auto"/>
            </w:tcBorders>
            <w:shd w:val="clear" w:color="auto" w:fill="auto"/>
            <w:noWrap/>
            <w:vAlign w:val="bottom"/>
            <w:hideMark/>
          </w:tcPr>
          <w:p w14:paraId="40C0CCAE"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CATETER VENOSO CENTRAL, CALIBRE 4 FR, LONGITUD 30CM, DE POLIURETANO O SILICON, RADIOPACO, CON DOS LUMENES INTERNOS DE 22 G, CON PUNTA FLEXIBLE, AGUJA CALIBRE 21G, CON CATETER INTRODUCTOR CALIBRE 22 G, SOBRE UNA AGUJA CALIBRE 25 G, CON GUIA DE ALAMBRE DE 0.46MM DE DIAMETRO Y 45 CM DE LONGITUD Y PUNTA EN "J" CON UN DILATADOR  VENOSO, UNA JERINGA DE 5ML Y DOS CAPSULAS DE INYECCION LUER-LOCK,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3F79181C"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9ECF67"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1E87651B"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1</w:t>
            </w:r>
          </w:p>
        </w:tc>
      </w:tr>
      <w:tr w:rsidR="00E63AAA" w:rsidRPr="00E63AAA" w14:paraId="3AE83A67"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32067B"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486</w:t>
            </w:r>
          </w:p>
        </w:tc>
        <w:tc>
          <w:tcPr>
            <w:tcW w:w="1275" w:type="dxa"/>
            <w:tcBorders>
              <w:top w:val="nil"/>
              <w:left w:val="nil"/>
              <w:bottom w:val="single" w:sz="4" w:space="0" w:color="auto"/>
              <w:right w:val="single" w:sz="4" w:space="0" w:color="auto"/>
            </w:tcBorders>
            <w:shd w:val="clear" w:color="auto" w:fill="auto"/>
            <w:noWrap/>
            <w:vAlign w:val="center"/>
            <w:hideMark/>
          </w:tcPr>
          <w:p w14:paraId="4F2F6A3C"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5318620066.00</w:t>
            </w:r>
          </w:p>
        </w:tc>
        <w:tc>
          <w:tcPr>
            <w:tcW w:w="6096" w:type="dxa"/>
            <w:tcBorders>
              <w:top w:val="nil"/>
              <w:left w:val="nil"/>
              <w:bottom w:val="single" w:sz="4" w:space="0" w:color="auto"/>
              <w:right w:val="single" w:sz="4" w:space="0" w:color="auto"/>
            </w:tcBorders>
            <w:shd w:val="clear" w:color="auto" w:fill="auto"/>
            <w:noWrap/>
            <w:vAlign w:val="bottom"/>
            <w:hideMark/>
          </w:tcPr>
          <w:p w14:paraId="690B598F"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TERMOMETRO DIGITAL</w:t>
            </w:r>
          </w:p>
        </w:tc>
        <w:tc>
          <w:tcPr>
            <w:tcW w:w="992" w:type="dxa"/>
            <w:tcBorders>
              <w:top w:val="nil"/>
              <w:left w:val="nil"/>
              <w:bottom w:val="single" w:sz="4" w:space="0" w:color="auto"/>
              <w:right w:val="single" w:sz="4" w:space="0" w:color="auto"/>
            </w:tcBorders>
            <w:shd w:val="clear" w:color="auto" w:fill="auto"/>
            <w:noWrap/>
            <w:vAlign w:val="center"/>
            <w:hideMark/>
          </w:tcPr>
          <w:p w14:paraId="7377B40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41DAF6"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37A0395"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30</w:t>
            </w:r>
          </w:p>
        </w:tc>
      </w:tr>
      <w:tr w:rsidR="00E63AAA" w:rsidRPr="00E63AAA" w14:paraId="38A41F98" w14:textId="77777777" w:rsidTr="00E63AAA">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1561FF"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487</w:t>
            </w:r>
          </w:p>
        </w:tc>
        <w:tc>
          <w:tcPr>
            <w:tcW w:w="1275" w:type="dxa"/>
            <w:tcBorders>
              <w:top w:val="nil"/>
              <w:left w:val="nil"/>
              <w:bottom w:val="single" w:sz="4" w:space="0" w:color="auto"/>
              <w:right w:val="single" w:sz="4" w:space="0" w:color="auto"/>
            </w:tcBorders>
            <w:shd w:val="clear" w:color="auto" w:fill="auto"/>
            <w:noWrap/>
            <w:vAlign w:val="center"/>
            <w:hideMark/>
          </w:tcPr>
          <w:p w14:paraId="215D7903"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6015600114.00</w:t>
            </w:r>
          </w:p>
        </w:tc>
        <w:tc>
          <w:tcPr>
            <w:tcW w:w="6096" w:type="dxa"/>
            <w:tcBorders>
              <w:top w:val="nil"/>
              <w:left w:val="nil"/>
              <w:bottom w:val="single" w:sz="4" w:space="0" w:color="auto"/>
              <w:right w:val="single" w:sz="4" w:space="0" w:color="auto"/>
            </w:tcBorders>
            <w:shd w:val="clear" w:color="auto" w:fill="auto"/>
            <w:noWrap/>
            <w:vAlign w:val="bottom"/>
            <w:hideMark/>
          </w:tcPr>
          <w:p w14:paraId="19F827DB" w14:textId="77777777" w:rsidR="00E63AAA" w:rsidRPr="00E63AAA" w:rsidRDefault="00E63AAA" w:rsidP="00E63AAA">
            <w:pPr>
              <w:rPr>
                <w:rFonts w:ascii="Calibri" w:hAnsi="Calibri"/>
                <w:color w:val="000000"/>
                <w:sz w:val="16"/>
                <w:szCs w:val="16"/>
                <w:lang w:val="es-MX" w:eastAsia="es-MX"/>
              </w:rPr>
            </w:pPr>
            <w:r w:rsidRPr="00E63AAA">
              <w:rPr>
                <w:rFonts w:ascii="Calibri" w:hAnsi="Calibri"/>
                <w:color w:val="000000"/>
                <w:sz w:val="16"/>
                <w:szCs w:val="16"/>
                <w:lang w:val="es-MX" w:eastAsia="es-MX"/>
              </w:rPr>
              <w:t>FERULA NASAL INTERNA DE SILICONA CON VIA ABIERTA TIPO DOYLE</w:t>
            </w:r>
          </w:p>
        </w:tc>
        <w:tc>
          <w:tcPr>
            <w:tcW w:w="992" w:type="dxa"/>
            <w:tcBorders>
              <w:top w:val="nil"/>
              <w:left w:val="nil"/>
              <w:bottom w:val="single" w:sz="4" w:space="0" w:color="auto"/>
              <w:right w:val="single" w:sz="4" w:space="0" w:color="auto"/>
            </w:tcBorders>
            <w:shd w:val="clear" w:color="auto" w:fill="auto"/>
            <w:noWrap/>
            <w:vAlign w:val="center"/>
            <w:hideMark/>
          </w:tcPr>
          <w:p w14:paraId="601DC623"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4714CA" w14:textId="77777777" w:rsidR="00E63AAA" w:rsidRPr="00E63AAA" w:rsidRDefault="00E63AAA" w:rsidP="00E63AAA">
            <w:pPr>
              <w:jc w:val="center"/>
              <w:rPr>
                <w:rFonts w:ascii="Calibri" w:hAnsi="Calibri"/>
                <w:color w:val="000000"/>
                <w:sz w:val="16"/>
                <w:szCs w:val="16"/>
                <w:lang w:val="es-MX" w:eastAsia="es-MX"/>
              </w:rPr>
            </w:pPr>
            <w:r w:rsidRPr="00E63AAA">
              <w:rPr>
                <w:rFonts w:ascii="Calibri" w:hAnsi="Calibri"/>
                <w:color w:val="000000"/>
                <w:sz w:val="16"/>
                <w:szCs w:val="16"/>
                <w:lang w:val="es-MX" w:eastAsia="es-MX"/>
              </w:rPr>
              <w:t>C/1</w:t>
            </w:r>
          </w:p>
        </w:tc>
        <w:tc>
          <w:tcPr>
            <w:tcW w:w="978" w:type="dxa"/>
            <w:tcBorders>
              <w:top w:val="nil"/>
              <w:left w:val="nil"/>
              <w:bottom w:val="single" w:sz="4" w:space="0" w:color="auto"/>
              <w:right w:val="single" w:sz="4" w:space="0" w:color="auto"/>
            </w:tcBorders>
            <w:shd w:val="clear" w:color="auto" w:fill="auto"/>
            <w:noWrap/>
            <w:vAlign w:val="center"/>
            <w:hideMark/>
          </w:tcPr>
          <w:p w14:paraId="4EF56EAF" w14:textId="77777777" w:rsidR="00E63AAA" w:rsidRPr="00E63AAA" w:rsidRDefault="00E63AAA" w:rsidP="00E63AAA">
            <w:pPr>
              <w:jc w:val="right"/>
              <w:rPr>
                <w:rFonts w:ascii="Calibri" w:hAnsi="Calibri"/>
                <w:color w:val="000000"/>
                <w:sz w:val="16"/>
                <w:szCs w:val="16"/>
                <w:lang w:val="es-MX" w:eastAsia="es-MX"/>
              </w:rPr>
            </w:pPr>
            <w:r w:rsidRPr="00E63AAA">
              <w:rPr>
                <w:rFonts w:ascii="Calibri" w:hAnsi="Calibri"/>
                <w:color w:val="000000"/>
                <w:sz w:val="16"/>
                <w:szCs w:val="16"/>
                <w:lang w:val="es-MX" w:eastAsia="es-MX"/>
              </w:rPr>
              <w:t>2</w:t>
            </w:r>
          </w:p>
        </w:tc>
      </w:tr>
    </w:tbl>
    <w:p w14:paraId="643E8FFD" w14:textId="77777777" w:rsidR="00A008DB" w:rsidRDefault="00A008DB"/>
    <w:p w14:paraId="596753A0" w14:textId="77777777" w:rsidR="00893F69" w:rsidRDefault="00893F69"/>
    <w:p w14:paraId="6BFFF68A" w14:textId="77777777" w:rsidR="00893F69" w:rsidRDefault="00893F69"/>
    <w:p w14:paraId="55A20F08" w14:textId="77777777" w:rsidR="00893F69" w:rsidRDefault="00893F69"/>
    <w:p w14:paraId="45278C55" w14:textId="77777777" w:rsidR="00893F69" w:rsidRDefault="00893F69"/>
    <w:p w14:paraId="193F7E56" w14:textId="77777777" w:rsidR="00893F69" w:rsidRDefault="00893F69"/>
    <w:p w14:paraId="4F26D625" w14:textId="77777777" w:rsidR="00A008DB" w:rsidRDefault="00A008DB"/>
    <w:p w14:paraId="119BBE4A" w14:textId="77777777" w:rsidR="00E63AAA" w:rsidRDefault="00E63AAA"/>
    <w:p w14:paraId="1EDFD8E7" w14:textId="77777777" w:rsidR="00E63AAA" w:rsidRDefault="00E63AAA"/>
    <w:p w14:paraId="0C90DC5B" w14:textId="77777777" w:rsidR="00E63AAA" w:rsidRDefault="00E63AAA"/>
    <w:p w14:paraId="2C6238A5" w14:textId="77777777" w:rsidR="00E63AAA" w:rsidRDefault="00E63AAA"/>
    <w:p w14:paraId="4F23E483" w14:textId="77777777" w:rsidR="00E63AAA" w:rsidRDefault="00E63AAA"/>
    <w:p w14:paraId="2F0255E0" w14:textId="77777777" w:rsidR="00E63AAA" w:rsidRDefault="00E63AAA"/>
    <w:p w14:paraId="07A53584" w14:textId="77777777" w:rsidR="00E63AAA" w:rsidRDefault="00E63AAA"/>
    <w:p w14:paraId="6802B2D6" w14:textId="77777777" w:rsidR="00E63AAA" w:rsidRDefault="00E63AAA"/>
    <w:p w14:paraId="4A93AA30" w14:textId="77777777" w:rsidR="00E63AAA" w:rsidRDefault="00E63AAA"/>
    <w:p w14:paraId="1DF4C33D" w14:textId="77777777" w:rsidR="00E63AAA" w:rsidRDefault="00E63AAA"/>
    <w:p w14:paraId="51F2BFCB" w14:textId="77777777" w:rsidR="00E63AAA" w:rsidRDefault="00E63AAA"/>
    <w:p w14:paraId="68B4B745" w14:textId="77777777" w:rsidR="00E63AAA" w:rsidRDefault="00E63AAA"/>
    <w:p w14:paraId="77E7BAD0" w14:textId="77777777" w:rsidR="00E63AAA" w:rsidRDefault="00E63AAA"/>
    <w:p w14:paraId="0FF6BB38" w14:textId="77777777" w:rsidR="00E63AAA" w:rsidRDefault="00E63AAA"/>
    <w:p w14:paraId="07791E5A" w14:textId="77777777" w:rsidR="00E63AAA" w:rsidRDefault="00E63AAA"/>
    <w:p w14:paraId="4C8E0F5A" w14:textId="77777777" w:rsidR="00E63AAA" w:rsidRDefault="00E63AAA"/>
    <w:p w14:paraId="00EFD36E" w14:textId="77777777" w:rsidR="00E63AAA" w:rsidRDefault="00E63AAA"/>
    <w:p w14:paraId="0B8ECD60" w14:textId="77777777" w:rsidR="00E63AAA" w:rsidRDefault="00E63AAA"/>
    <w:p w14:paraId="00698803" w14:textId="77777777" w:rsidR="00E63AAA" w:rsidRDefault="00E63AAA"/>
    <w:p w14:paraId="6B93998A" w14:textId="77777777" w:rsidR="00E63AAA" w:rsidRDefault="00E63AAA"/>
    <w:p w14:paraId="18763F68" w14:textId="77777777" w:rsidR="00E63AAA" w:rsidRDefault="00E63AAA"/>
    <w:p w14:paraId="0B6B3135" w14:textId="77777777" w:rsidR="00E63AAA" w:rsidRDefault="00E63AAA"/>
    <w:p w14:paraId="2A4B691D" w14:textId="77777777" w:rsidR="00E63AAA" w:rsidRDefault="00E63AAA"/>
    <w:p w14:paraId="2A0C537B" w14:textId="77777777" w:rsidR="00E63AAA" w:rsidRDefault="00E63AAA"/>
    <w:p w14:paraId="35EB5646" w14:textId="77777777" w:rsidR="00E63AAA" w:rsidRDefault="00E63AAA"/>
    <w:p w14:paraId="205984F0" w14:textId="77777777" w:rsidR="00E63AAA" w:rsidRDefault="00E63AAA"/>
    <w:p w14:paraId="254DA5EF" w14:textId="77777777" w:rsidR="00E63AAA" w:rsidRDefault="00E63AAA"/>
    <w:p w14:paraId="2EE384E3" w14:textId="77777777" w:rsidR="00E63AAA" w:rsidRDefault="00E63AAA"/>
    <w:p w14:paraId="696DC1BE" w14:textId="77777777" w:rsidR="00E63AAA" w:rsidRDefault="00E63AAA"/>
    <w:p w14:paraId="32AE8897" w14:textId="77777777" w:rsidR="00E63AAA" w:rsidRDefault="00E63AAA"/>
    <w:p w14:paraId="6CBAD847" w14:textId="77777777" w:rsidR="00E63AAA" w:rsidRDefault="00E63AAA"/>
    <w:p w14:paraId="57080A50" w14:textId="77777777" w:rsidR="00E63AAA" w:rsidRDefault="00E63AAA"/>
    <w:p w14:paraId="6A8075E7" w14:textId="77777777" w:rsidR="00E63AAA" w:rsidRDefault="00E63AAA"/>
    <w:p w14:paraId="5D380CC3" w14:textId="77777777" w:rsidR="00E63AAA" w:rsidRDefault="00E63AAA"/>
    <w:p w14:paraId="221CFE1B" w14:textId="77777777" w:rsidR="0072088D" w:rsidRDefault="0072088D"/>
    <w:tbl>
      <w:tblPr>
        <w:tblW w:w="11334" w:type="dxa"/>
        <w:tblInd w:w="-431" w:type="dxa"/>
        <w:tblCellMar>
          <w:left w:w="70" w:type="dxa"/>
          <w:right w:w="70" w:type="dxa"/>
        </w:tblCellMar>
        <w:tblLook w:val="04A0" w:firstRow="1" w:lastRow="0" w:firstColumn="1" w:lastColumn="0" w:noHBand="0" w:noVBand="1"/>
      </w:tblPr>
      <w:tblGrid>
        <w:gridCol w:w="852"/>
        <w:gridCol w:w="1154"/>
        <w:gridCol w:w="6358"/>
        <w:gridCol w:w="993"/>
        <w:gridCol w:w="1148"/>
        <w:gridCol w:w="829"/>
      </w:tblGrid>
      <w:tr w:rsidR="00815F2C" w:rsidRPr="00815F2C" w14:paraId="591A9FD8" w14:textId="77777777" w:rsidTr="00815F2C">
        <w:trPr>
          <w:trHeight w:val="20"/>
        </w:trPr>
        <w:tc>
          <w:tcPr>
            <w:tcW w:w="11334" w:type="dxa"/>
            <w:gridSpan w:val="6"/>
            <w:tcBorders>
              <w:top w:val="single" w:sz="4" w:space="0" w:color="auto"/>
              <w:left w:val="single" w:sz="4" w:space="0" w:color="auto"/>
              <w:bottom w:val="single" w:sz="4" w:space="0" w:color="auto"/>
              <w:right w:val="single" w:sz="4" w:space="0" w:color="auto"/>
            </w:tcBorders>
            <w:shd w:val="clear" w:color="auto" w:fill="7DE6FF"/>
            <w:noWrap/>
            <w:vAlign w:val="center"/>
          </w:tcPr>
          <w:p w14:paraId="4F465AEA" w14:textId="6890189B" w:rsidR="00815F2C" w:rsidRPr="00815F2C" w:rsidRDefault="00815F2C" w:rsidP="00815F2C">
            <w:pPr>
              <w:jc w:val="center"/>
              <w:rPr>
                <w:rFonts w:ascii="Calibri" w:hAnsi="Calibri"/>
                <w:sz w:val="16"/>
                <w:szCs w:val="16"/>
                <w:lang w:val="es-MX" w:eastAsia="es-MX"/>
              </w:rPr>
            </w:pPr>
            <w:r w:rsidRPr="00003D50">
              <w:rPr>
                <w:rFonts w:ascii="Calibri" w:hAnsi="Calibri"/>
                <w:b/>
                <w:bCs/>
                <w:color w:val="000000"/>
                <w:sz w:val="18"/>
                <w:szCs w:val="18"/>
                <w:lang w:val="es-MX" w:eastAsia="es-MX"/>
              </w:rPr>
              <w:lastRenderedPageBreak/>
              <w:t>PARTIDA 3. MATERIAL DE CURACIÓN PARA DIVERSAS UNIDADES</w:t>
            </w:r>
          </w:p>
        </w:tc>
      </w:tr>
      <w:tr w:rsidR="00E63AAA" w:rsidRPr="00815F2C" w14:paraId="020CCBA3" w14:textId="77777777" w:rsidTr="00815F2C">
        <w:trPr>
          <w:trHeight w:val="20"/>
        </w:trPr>
        <w:tc>
          <w:tcPr>
            <w:tcW w:w="852"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6164A9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RENGLON</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14:paraId="6DCBBDC8" w14:textId="77777777" w:rsidR="00E63AAA" w:rsidRPr="00815F2C" w:rsidRDefault="00E63AAA" w:rsidP="00E63AAA">
            <w:pPr>
              <w:jc w:val="center"/>
              <w:rPr>
                <w:rFonts w:ascii="Calibri" w:hAnsi="Calibri"/>
                <w:sz w:val="16"/>
                <w:szCs w:val="16"/>
                <w:lang w:val="es-MX" w:eastAsia="es-MX"/>
              </w:rPr>
            </w:pPr>
            <w:r w:rsidRPr="00815F2C">
              <w:rPr>
                <w:rFonts w:ascii="Calibri" w:hAnsi="Calibri"/>
                <w:sz w:val="16"/>
                <w:szCs w:val="16"/>
                <w:lang w:val="es-MX" w:eastAsia="es-MX"/>
              </w:rPr>
              <w:t>CLAVE</w:t>
            </w:r>
          </w:p>
        </w:tc>
        <w:tc>
          <w:tcPr>
            <w:tcW w:w="6358" w:type="dxa"/>
            <w:tcBorders>
              <w:top w:val="single" w:sz="4" w:space="0" w:color="auto"/>
              <w:left w:val="nil"/>
              <w:bottom w:val="single" w:sz="4" w:space="0" w:color="auto"/>
              <w:right w:val="single" w:sz="4" w:space="0" w:color="auto"/>
            </w:tcBorders>
            <w:shd w:val="clear" w:color="auto" w:fill="7DE6FF"/>
            <w:noWrap/>
            <w:vAlign w:val="center"/>
            <w:hideMark/>
          </w:tcPr>
          <w:p w14:paraId="3C3C8204" w14:textId="77777777" w:rsidR="00E63AAA" w:rsidRPr="00815F2C" w:rsidRDefault="00E63AAA" w:rsidP="00E63AAA">
            <w:pPr>
              <w:jc w:val="center"/>
              <w:rPr>
                <w:rFonts w:ascii="Calibri" w:hAnsi="Calibri"/>
                <w:sz w:val="16"/>
                <w:szCs w:val="16"/>
                <w:lang w:val="es-MX" w:eastAsia="es-MX"/>
              </w:rPr>
            </w:pPr>
            <w:r w:rsidRPr="00815F2C">
              <w:rPr>
                <w:rFonts w:ascii="Calibri" w:hAnsi="Calibri"/>
                <w:sz w:val="16"/>
                <w:szCs w:val="16"/>
                <w:lang w:val="es-MX" w:eastAsia="es-MX"/>
              </w:rPr>
              <w:t>DESCRIPCION</w:t>
            </w:r>
          </w:p>
        </w:tc>
        <w:tc>
          <w:tcPr>
            <w:tcW w:w="993" w:type="dxa"/>
            <w:tcBorders>
              <w:top w:val="single" w:sz="4" w:space="0" w:color="auto"/>
              <w:left w:val="nil"/>
              <w:bottom w:val="single" w:sz="4" w:space="0" w:color="auto"/>
              <w:right w:val="single" w:sz="4" w:space="0" w:color="auto"/>
            </w:tcBorders>
            <w:shd w:val="clear" w:color="auto" w:fill="7DE6FF"/>
            <w:noWrap/>
            <w:vAlign w:val="center"/>
            <w:hideMark/>
          </w:tcPr>
          <w:p w14:paraId="78549DB4" w14:textId="77777777" w:rsidR="00E63AAA" w:rsidRPr="00815F2C" w:rsidRDefault="00E63AAA" w:rsidP="00E63AAA">
            <w:pPr>
              <w:jc w:val="center"/>
              <w:rPr>
                <w:rFonts w:ascii="Calibri" w:hAnsi="Calibri"/>
                <w:sz w:val="16"/>
                <w:szCs w:val="16"/>
                <w:lang w:val="es-MX" w:eastAsia="es-MX"/>
              </w:rPr>
            </w:pPr>
            <w:r w:rsidRPr="00815F2C">
              <w:rPr>
                <w:rFonts w:ascii="Calibri" w:hAnsi="Calibri"/>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7DE6FF"/>
            <w:noWrap/>
            <w:vAlign w:val="center"/>
            <w:hideMark/>
          </w:tcPr>
          <w:p w14:paraId="613302D1" w14:textId="77777777" w:rsidR="00E63AAA" w:rsidRPr="00815F2C" w:rsidRDefault="00E63AAA" w:rsidP="00E63AAA">
            <w:pPr>
              <w:jc w:val="center"/>
              <w:rPr>
                <w:rFonts w:ascii="Calibri" w:hAnsi="Calibri"/>
                <w:sz w:val="16"/>
                <w:szCs w:val="16"/>
                <w:lang w:val="es-MX" w:eastAsia="es-MX"/>
              </w:rPr>
            </w:pPr>
            <w:r w:rsidRPr="00815F2C">
              <w:rPr>
                <w:rFonts w:ascii="Calibri" w:hAnsi="Calibri"/>
                <w:sz w:val="16"/>
                <w:szCs w:val="16"/>
                <w:lang w:val="es-MX" w:eastAsia="es-MX"/>
              </w:rPr>
              <w:t>PRESENTACION</w:t>
            </w:r>
          </w:p>
        </w:tc>
        <w:tc>
          <w:tcPr>
            <w:tcW w:w="829" w:type="dxa"/>
            <w:tcBorders>
              <w:top w:val="single" w:sz="4" w:space="0" w:color="auto"/>
              <w:left w:val="nil"/>
              <w:bottom w:val="single" w:sz="4" w:space="0" w:color="auto"/>
              <w:right w:val="single" w:sz="4" w:space="0" w:color="auto"/>
            </w:tcBorders>
            <w:shd w:val="clear" w:color="auto" w:fill="7DE6FF"/>
            <w:noWrap/>
            <w:vAlign w:val="center"/>
            <w:hideMark/>
          </w:tcPr>
          <w:p w14:paraId="7CFFF2A6" w14:textId="77777777" w:rsidR="00E63AAA" w:rsidRPr="00815F2C" w:rsidRDefault="00E63AAA" w:rsidP="00E63AAA">
            <w:pPr>
              <w:jc w:val="center"/>
              <w:rPr>
                <w:rFonts w:ascii="Calibri" w:hAnsi="Calibri"/>
                <w:sz w:val="16"/>
                <w:szCs w:val="16"/>
                <w:lang w:val="es-MX" w:eastAsia="es-MX"/>
              </w:rPr>
            </w:pPr>
            <w:r w:rsidRPr="00815F2C">
              <w:rPr>
                <w:rFonts w:ascii="Calibri" w:hAnsi="Calibri"/>
                <w:sz w:val="16"/>
                <w:szCs w:val="16"/>
                <w:lang w:val="es-MX" w:eastAsia="es-MX"/>
              </w:rPr>
              <w:t>CANTIDAD</w:t>
            </w:r>
          </w:p>
        </w:tc>
      </w:tr>
      <w:tr w:rsidR="00E63AAA" w:rsidRPr="00815F2C" w14:paraId="47B83A6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ECCD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w:t>
            </w:r>
          </w:p>
        </w:tc>
        <w:tc>
          <w:tcPr>
            <w:tcW w:w="1154" w:type="dxa"/>
            <w:tcBorders>
              <w:top w:val="nil"/>
              <w:left w:val="nil"/>
              <w:bottom w:val="single" w:sz="4" w:space="0" w:color="auto"/>
              <w:right w:val="single" w:sz="4" w:space="0" w:color="auto"/>
            </w:tcBorders>
            <w:shd w:val="clear" w:color="auto" w:fill="auto"/>
            <w:noWrap/>
            <w:vAlign w:val="center"/>
            <w:hideMark/>
          </w:tcPr>
          <w:p w14:paraId="7A857B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600040109.00</w:t>
            </w:r>
          </w:p>
        </w:tc>
        <w:tc>
          <w:tcPr>
            <w:tcW w:w="6358" w:type="dxa"/>
            <w:tcBorders>
              <w:top w:val="nil"/>
              <w:left w:val="nil"/>
              <w:bottom w:val="single" w:sz="4" w:space="0" w:color="auto"/>
              <w:right w:val="single" w:sz="4" w:space="0" w:color="auto"/>
            </w:tcBorders>
            <w:shd w:val="clear" w:color="auto" w:fill="auto"/>
            <w:noWrap/>
            <w:vAlign w:val="bottom"/>
            <w:hideMark/>
          </w:tcPr>
          <w:p w14:paraId="6DCE5DF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ABATELENGUAS. DE MADERA, DESECHABLES. LARGO 142 MM. ANCHO 18 MM.                                                                                                                                                                                                                                                                                                                                                                                                                                                                                                                                                                                                                                                                                                                                                                                                                                                                                                                                                                                                                                                                                                                                                                                                                                                                                                                                                                                                                                                                                                                                                                                                                                                                                                                                                                                                                                                                                                                                                                                                                </w:t>
            </w:r>
          </w:p>
        </w:tc>
        <w:tc>
          <w:tcPr>
            <w:tcW w:w="993" w:type="dxa"/>
            <w:tcBorders>
              <w:top w:val="nil"/>
              <w:left w:val="nil"/>
              <w:bottom w:val="single" w:sz="4" w:space="0" w:color="auto"/>
              <w:right w:val="single" w:sz="4" w:space="0" w:color="auto"/>
            </w:tcBorders>
            <w:shd w:val="clear" w:color="auto" w:fill="auto"/>
            <w:noWrap/>
            <w:vAlign w:val="center"/>
            <w:hideMark/>
          </w:tcPr>
          <w:p w14:paraId="20F7A8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F77E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C/500</w:t>
            </w:r>
          </w:p>
        </w:tc>
        <w:tc>
          <w:tcPr>
            <w:tcW w:w="829" w:type="dxa"/>
            <w:tcBorders>
              <w:top w:val="nil"/>
              <w:left w:val="nil"/>
              <w:bottom w:val="single" w:sz="4" w:space="0" w:color="auto"/>
              <w:right w:val="single" w:sz="4" w:space="0" w:color="auto"/>
            </w:tcBorders>
            <w:shd w:val="clear" w:color="auto" w:fill="auto"/>
            <w:noWrap/>
            <w:vAlign w:val="center"/>
            <w:hideMark/>
          </w:tcPr>
          <w:p w14:paraId="4CB1453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w:t>
            </w:r>
          </w:p>
        </w:tc>
      </w:tr>
      <w:tr w:rsidR="00E63AAA" w:rsidRPr="00815F2C" w14:paraId="6680C23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A52D7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w:t>
            </w:r>
          </w:p>
        </w:tc>
        <w:tc>
          <w:tcPr>
            <w:tcW w:w="1154" w:type="dxa"/>
            <w:tcBorders>
              <w:top w:val="nil"/>
              <w:left w:val="nil"/>
              <w:bottom w:val="single" w:sz="4" w:space="0" w:color="auto"/>
              <w:right w:val="single" w:sz="4" w:space="0" w:color="auto"/>
            </w:tcBorders>
            <w:shd w:val="clear" w:color="auto" w:fill="auto"/>
            <w:noWrap/>
            <w:vAlign w:val="center"/>
            <w:hideMark/>
          </w:tcPr>
          <w:p w14:paraId="38CE73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600160154.00</w:t>
            </w:r>
          </w:p>
        </w:tc>
        <w:tc>
          <w:tcPr>
            <w:tcW w:w="6358" w:type="dxa"/>
            <w:tcBorders>
              <w:top w:val="nil"/>
              <w:left w:val="nil"/>
              <w:bottom w:val="single" w:sz="4" w:space="0" w:color="auto"/>
              <w:right w:val="single" w:sz="4" w:space="0" w:color="auto"/>
            </w:tcBorders>
            <w:shd w:val="clear" w:color="auto" w:fill="auto"/>
            <w:noWrap/>
            <w:vAlign w:val="bottom"/>
            <w:hideMark/>
          </w:tcPr>
          <w:p w14:paraId="6338328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ACEITE MINERAL PARA USO EXTERNO.  ENVASE CON 250 ML.                                                                                                                                                                                                                                                                                                                                                                                                                                                                                                                                                                                                                                                                                                                                                                                                                                                                                                                                                                                                                                                                                                                                                                                                                                                                                                                                                                                                                                                                                                                                                                                                                                                                                                                                                                                                                                                                                                                                                                                                                            </w:t>
            </w:r>
          </w:p>
        </w:tc>
        <w:tc>
          <w:tcPr>
            <w:tcW w:w="993" w:type="dxa"/>
            <w:tcBorders>
              <w:top w:val="nil"/>
              <w:left w:val="nil"/>
              <w:bottom w:val="single" w:sz="4" w:space="0" w:color="auto"/>
              <w:right w:val="single" w:sz="4" w:space="0" w:color="auto"/>
            </w:tcBorders>
            <w:shd w:val="clear" w:color="auto" w:fill="auto"/>
            <w:noWrap/>
            <w:vAlign w:val="center"/>
            <w:hideMark/>
          </w:tcPr>
          <w:p w14:paraId="7DF6337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2123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75582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EB231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A771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w:t>
            </w:r>
          </w:p>
        </w:tc>
        <w:tc>
          <w:tcPr>
            <w:tcW w:w="1154" w:type="dxa"/>
            <w:tcBorders>
              <w:top w:val="nil"/>
              <w:left w:val="nil"/>
              <w:bottom w:val="single" w:sz="4" w:space="0" w:color="auto"/>
              <w:right w:val="single" w:sz="4" w:space="0" w:color="auto"/>
            </w:tcBorders>
            <w:shd w:val="clear" w:color="auto" w:fill="auto"/>
            <w:noWrap/>
            <w:vAlign w:val="center"/>
            <w:hideMark/>
          </w:tcPr>
          <w:p w14:paraId="56ACAF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600160261.00</w:t>
            </w:r>
          </w:p>
        </w:tc>
        <w:tc>
          <w:tcPr>
            <w:tcW w:w="6358" w:type="dxa"/>
            <w:tcBorders>
              <w:top w:val="nil"/>
              <w:left w:val="nil"/>
              <w:bottom w:val="single" w:sz="4" w:space="0" w:color="auto"/>
              <w:right w:val="single" w:sz="4" w:space="0" w:color="auto"/>
            </w:tcBorders>
            <w:shd w:val="clear" w:color="auto" w:fill="auto"/>
            <w:noWrap/>
            <w:vAlign w:val="bottom"/>
            <w:hideMark/>
          </w:tcPr>
          <w:p w14:paraId="39CFBC9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ACEITE HIDROSOLUBLE PARA LUBRICAR Y PREVENIR EL DETERIORO DEL INSTRUMENTAL QUIRURGICO. INCLUYE: ENVASE CON ATOMIZADOR PARA APLICACION.240 ML.                                                                                                                                                                                                                                                                                                                                                                                                                                                                                                                                                                                                                                                                                                                                                                                                                                                                                                                                                                                                                                                                                                                                                                                                                                                                                                                                                                                                                                                                                                                                                                                                                                                                                                                                                                                                                                                                                                                                   </w:t>
            </w:r>
          </w:p>
        </w:tc>
        <w:tc>
          <w:tcPr>
            <w:tcW w:w="993" w:type="dxa"/>
            <w:tcBorders>
              <w:top w:val="nil"/>
              <w:left w:val="nil"/>
              <w:bottom w:val="single" w:sz="4" w:space="0" w:color="auto"/>
              <w:right w:val="single" w:sz="4" w:space="0" w:color="auto"/>
            </w:tcBorders>
            <w:shd w:val="clear" w:color="auto" w:fill="auto"/>
            <w:noWrap/>
            <w:vAlign w:val="center"/>
            <w:hideMark/>
          </w:tcPr>
          <w:p w14:paraId="71824C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ABE0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BED9B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2967EB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0F5E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w:t>
            </w:r>
          </w:p>
        </w:tc>
        <w:tc>
          <w:tcPr>
            <w:tcW w:w="1154" w:type="dxa"/>
            <w:tcBorders>
              <w:top w:val="nil"/>
              <w:left w:val="nil"/>
              <w:bottom w:val="single" w:sz="4" w:space="0" w:color="auto"/>
              <w:right w:val="single" w:sz="4" w:space="0" w:color="auto"/>
            </w:tcBorders>
            <w:shd w:val="clear" w:color="auto" w:fill="auto"/>
            <w:noWrap/>
            <w:vAlign w:val="center"/>
            <w:hideMark/>
          </w:tcPr>
          <w:p w14:paraId="49B71A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600340103.00</w:t>
            </w:r>
          </w:p>
        </w:tc>
        <w:tc>
          <w:tcPr>
            <w:tcW w:w="6358" w:type="dxa"/>
            <w:tcBorders>
              <w:top w:val="nil"/>
              <w:left w:val="nil"/>
              <w:bottom w:val="single" w:sz="4" w:space="0" w:color="auto"/>
              <w:right w:val="single" w:sz="4" w:space="0" w:color="auto"/>
            </w:tcBorders>
            <w:shd w:val="clear" w:color="auto" w:fill="auto"/>
            <w:noWrap/>
            <w:vAlign w:val="bottom"/>
            <w:hideMark/>
          </w:tcPr>
          <w:p w14:paraId="10732A2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AGUA OXIGENADA EN CONCENTRACION DEL 2.5-3.5%  480 ML.                                                                                                                                                                                                                                                                                                                                                                                                                                                                                                                                                                                                                                                                                                                                                                                                                                                                                                                                                                                                                                                                                                                                                                                                                                                                                                                                                                                                                                                                                                                                                                                                                                                                                                                                                                                                                                                                                                                                                                                                                           </w:t>
            </w:r>
          </w:p>
        </w:tc>
        <w:tc>
          <w:tcPr>
            <w:tcW w:w="993" w:type="dxa"/>
            <w:tcBorders>
              <w:top w:val="nil"/>
              <w:left w:val="nil"/>
              <w:bottom w:val="single" w:sz="4" w:space="0" w:color="auto"/>
              <w:right w:val="single" w:sz="4" w:space="0" w:color="auto"/>
            </w:tcBorders>
            <w:shd w:val="clear" w:color="auto" w:fill="auto"/>
            <w:noWrap/>
            <w:vAlign w:val="center"/>
            <w:hideMark/>
          </w:tcPr>
          <w:p w14:paraId="2D24E7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DD377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0A630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45</w:t>
            </w:r>
          </w:p>
        </w:tc>
      </w:tr>
      <w:tr w:rsidR="00E63AAA" w:rsidRPr="00815F2C" w14:paraId="5F1BB3A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8F1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w:t>
            </w:r>
          </w:p>
        </w:tc>
        <w:tc>
          <w:tcPr>
            <w:tcW w:w="1154" w:type="dxa"/>
            <w:tcBorders>
              <w:top w:val="nil"/>
              <w:left w:val="nil"/>
              <w:bottom w:val="single" w:sz="4" w:space="0" w:color="auto"/>
              <w:right w:val="single" w:sz="4" w:space="0" w:color="auto"/>
            </w:tcBorders>
            <w:shd w:val="clear" w:color="auto" w:fill="auto"/>
            <w:noWrap/>
            <w:vAlign w:val="center"/>
            <w:hideMark/>
          </w:tcPr>
          <w:p w14:paraId="6A926CC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600340186.00</w:t>
            </w:r>
          </w:p>
        </w:tc>
        <w:tc>
          <w:tcPr>
            <w:tcW w:w="6358" w:type="dxa"/>
            <w:tcBorders>
              <w:top w:val="nil"/>
              <w:left w:val="nil"/>
              <w:bottom w:val="single" w:sz="4" w:space="0" w:color="auto"/>
              <w:right w:val="single" w:sz="4" w:space="0" w:color="auto"/>
            </w:tcBorders>
            <w:shd w:val="clear" w:color="auto" w:fill="auto"/>
            <w:noWrap/>
            <w:vAlign w:val="bottom"/>
            <w:hideMark/>
          </w:tcPr>
          <w:p w14:paraId="0E632D9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AGUJA DE ACERO INOXIDABLE, PARA BIOPSIA ATRAVES DE TRASDUCTOR DE ULTRASONIDO INTRACAVITARIO. REUTILIZABLE. LONGITUD 20 CM CALIBRE 18 G.</w:t>
            </w:r>
          </w:p>
        </w:tc>
        <w:tc>
          <w:tcPr>
            <w:tcW w:w="993" w:type="dxa"/>
            <w:tcBorders>
              <w:top w:val="nil"/>
              <w:left w:val="nil"/>
              <w:bottom w:val="single" w:sz="4" w:space="0" w:color="auto"/>
              <w:right w:val="single" w:sz="4" w:space="0" w:color="auto"/>
            </w:tcBorders>
            <w:shd w:val="clear" w:color="auto" w:fill="auto"/>
            <w:noWrap/>
            <w:vAlign w:val="center"/>
            <w:hideMark/>
          </w:tcPr>
          <w:p w14:paraId="0DD7B4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22F5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33D3B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2D2928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C80F7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w:t>
            </w:r>
          </w:p>
        </w:tc>
        <w:tc>
          <w:tcPr>
            <w:tcW w:w="1154" w:type="dxa"/>
            <w:tcBorders>
              <w:top w:val="nil"/>
              <w:left w:val="nil"/>
              <w:bottom w:val="single" w:sz="4" w:space="0" w:color="auto"/>
              <w:right w:val="single" w:sz="4" w:space="0" w:color="auto"/>
            </w:tcBorders>
            <w:shd w:val="clear" w:color="auto" w:fill="auto"/>
            <w:noWrap/>
            <w:vAlign w:val="center"/>
            <w:hideMark/>
          </w:tcPr>
          <w:p w14:paraId="4A0569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600340228.00</w:t>
            </w:r>
          </w:p>
        </w:tc>
        <w:tc>
          <w:tcPr>
            <w:tcW w:w="6358" w:type="dxa"/>
            <w:tcBorders>
              <w:top w:val="nil"/>
              <w:left w:val="nil"/>
              <w:bottom w:val="single" w:sz="4" w:space="0" w:color="auto"/>
              <w:right w:val="single" w:sz="4" w:space="0" w:color="auto"/>
            </w:tcBorders>
            <w:shd w:val="clear" w:color="auto" w:fill="auto"/>
            <w:noWrap/>
            <w:vAlign w:val="bottom"/>
            <w:hideMark/>
          </w:tcPr>
          <w:p w14:paraId="4CBF3BF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DE ACERO INOXIDABLE, PARA BIOPSIA ATRAVES DE TRASDUCTOR DE ULTRASONIDO INTRACAVITARIO. REUTILIZABLE. LONGITUD 10 CM CALIBRE 14 G.                                                                                                                                                                                                                                                                                                                                                                                                                                                                                                                                                                                                                                                                                                                                                                                                                                                                                                                                                                                                                                                                                                                                                                                                                                                                                                                                                                                                                                                                                                                                                                                                                                                                                                                                                                                                                                                                                                                                         </w:t>
            </w:r>
          </w:p>
        </w:tc>
        <w:tc>
          <w:tcPr>
            <w:tcW w:w="993" w:type="dxa"/>
            <w:tcBorders>
              <w:top w:val="nil"/>
              <w:left w:val="nil"/>
              <w:bottom w:val="single" w:sz="4" w:space="0" w:color="auto"/>
              <w:right w:val="single" w:sz="4" w:space="0" w:color="auto"/>
            </w:tcBorders>
            <w:shd w:val="clear" w:color="auto" w:fill="auto"/>
            <w:noWrap/>
            <w:vAlign w:val="center"/>
            <w:hideMark/>
          </w:tcPr>
          <w:p w14:paraId="5F6C49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5233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49853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89AB97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4CC0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w:t>
            </w:r>
          </w:p>
        </w:tc>
        <w:tc>
          <w:tcPr>
            <w:tcW w:w="1154" w:type="dxa"/>
            <w:tcBorders>
              <w:top w:val="nil"/>
              <w:left w:val="nil"/>
              <w:bottom w:val="single" w:sz="4" w:space="0" w:color="auto"/>
              <w:right w:val="single" w:sz="4" w:space="0" w:color="auto"/>
            </w:tcBorders>
            <w:shd w:val="clear" w:color="auto" w:fill="auto"/>
            <w:noWrap/>
            <w:vAlign w:val="center"/>
            <w:hideMark/>
          </w:tcPr>
          <w:p w14:paraId="5281DED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600400287.00</w:t>
            </w:r>
          </w:p>
        </w:tc>
        <w:tc>
          <w:tcPr>
            <w:tcW w:w="6358" w:type="dxa"/>
            <w:tcBorders>
              <w:top w:val="nil"/>
              <w:left w:val="nil"/>
              <w:bottom w:val="single" w:sz="4" w:space="0" w:color="auto"/>
              <w:right w:val="single" w:sz="4" w:space="0" w:color="auto"/>
            </w:tcBorders>
            <w:shd w:val="clear" w:color="auto" w:fill="auto"/>
            <w:noWrap/>
            <w:vAlign w:val="bottom"/>
            <w:hideMark/>
          </w:tcPr>
          <w:p w14:paraId="5B4DDC7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ANESTESIA EPIDURAL DE PAREDES DELGADAS MODELO TOUHY LONGITUD 7.5 A 8.6 CM. CALIBRE 16 G.                                                                                                                                                                                                                                                                                                                                                                                                                                                                                                                                                                                                                                                                                                                                                                                                                                                                                                                                                                                                                                                                                                                                                                                                                                                                                                                                                                                                                                                                                                                                                                                                                                                                                                                                                                                                                                                                                                                                                                             </w:t>
            </w:r>
          </w:p>
        </w:tc>
        <w:tc>
          <w:tcPr>
            <w:tcW w:w="993" w:type="dxa"/>
            <w:tcBorders>
              <w:top w:val="nil"/>
              <w:left w:val="nil"/>
              <w:bottom w:val="single" w:sz="4" w:space="0" w:color="auto"/>
              <w:right w:val="single" w:sz="4" w:space="0" w:color="auto"/>
            </w:tcBorders>
            <w:shd w:val="clear" w:color="auto" w:fill="auto"/>
            <w:noWrap/>
            <w:vAlign w:val="center"/>
            <w:hideMark/>
          </w:tcPr>
          <w:p w14:paraId="55102B6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5D1A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C041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23</w:t>
            </w:r>
          </w:p>
        </w:tc>
      </w:tr>
      <w:tr w:rsidR="00E63AAA" w:rsidRPr="00815F2C" w14:paraId="6D3B9D0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CA77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w:t>
            </w:r>
          </w:p>
        </w:tc>
        <w:tc>
          <w:tcPr>
            <w:tcW w:w="1154" w:type="dxa"/>
            <w:tcBorders>
              <w:top w:val="nil"/>
              <w:left w:val="nil"/>
              <w:bottom w:val="single" w:sz="4" w:space="0" w:color="auto"/>
              <w:right w:val="single" w:sz="4" w:space="0" w:color="auto"/>
            </w:tcBorders>
            <w:shd w:val="clear" w:color="auto" w:fill="auto"/>
            <w:noWrap/>
            <w:vAlign w:val="center"/>
            <w:hideMark/>
          </w:tcPr>
          <w:p w14:paraId="3C471A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600400543.00</w:t>
            </w:r>
          </w:p>
        </w:tc>
        <w:tc>
          <w:tcPr>
            <w:tcW w:w="6358" w:type="dxa"/>
            <w:tcBorders>
              <w:top w:val="nil"/>
              <w:left w:val="nil"/>
              <w:bottom w:val="single" w:sz="4" w:space="0" w:color="auto"/>
              <w:right w:val="single" w:sz="4" w:space="0" w:color="auto"/>
            </w:tcBorders>
            <w:shd w:val="clear" w:color="auto" w:fill="auto"/>
            <w:noWrap/>
            <w:vAlign w:val="bottom"/>
            <w:hideMark/>
          </w:tcPr>
          <w:p w14:paraId="0ECF76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25 G.                                                                                                                                                                                                                                                                                                                                                                                                                                                                                                                                                                                                                                                                                                                                                                                                                                                                                                                                                                                                                                                                                                                                                                                                                                                                                                                                                                                                                                                                                                                                                                                                                                                                                                                                                                                                                             </w:t>
            </w:r>
          </w:p>
        </w:tc>
        <w:tc>
          <w:tcPr>
            <w:tcW w:w="993" w:type="dxa"/>
            <w:tcBorders>
              <w:top w:val="nil"/>
              <w:left w:val="nil"/>
              <w:bottom w:val="single" w:sz="4" w:space="0" w:color="auto"/>
              <w:right w:val="single" w:sz="4" w:space="0" w:color="auto"/>
            </w:tcBorders>
            <w:shd w:val="clear" w:color="auto" w:fill="auto"/>
            <w:noWrap/>
            <w:vAlign w:val="center"/>
            <w:hideMark/>
          </w:tcPr>
          <w:p w14:paraId="48016D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DD59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BBA18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32</w:t>
            </w:r>
          </w:p>
        </w:tc>
      </w:tr>
      <w:tr w:rsidR="00E63AAA" w:rsidRPr="00815F2C" w14:paraId="56C9747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04BC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w:t>
            </w:r>
          </w:p>
        </w:tc>
        <w:tc>
          <w:tcPr>
            <w:tcW w:w="1154" w:type="dxa"/>
            <w:tcBorders>
              <w:top w:val="nil"/>
              <w:left w:val="nil"/>
              <w:bottom w:val="single" w:sz="4" w:space="0" w:color="auto"/>
              <w:right w:val="single" w:sz="4" w:space="0" w:color="auto"/>
            </w:tcBorders>
            <w:shd w:val="clear" w:color="auto" w:fill="auto"/>
            <w:noWrap/>
            <w:vAlign w:val="center"/>
            <w:hideMark/>
          </w:tcPr>
          <w:p w14:paraId="07AD933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600400840.00</w:t>
            </w:r>
          </w:p>
        </w:tc>
        <w:tc>
          <w:tcPr>
            <w:tcW w:w="6358" w:type="dxa"/>
            <w:tcBorders>
              <w:top w:val="nil"/>
              <w:left w:val="nil"/>
              <w:bottom w:val="single" w:sz="4" w:space="0" w:color="auto"/>
              <w:right w:val="single" w:sz="4" w:space="0" w:color="auto"/>
            </w:tcBorders>
            <w:shd w:val="clear" w:color="auto" w:fill="auto"/>
            <w:noWrap/>
            <w:vAlign w:val="bottom"/>
            <w:hideMark/>
          </w:tcPr>
          <w:p w14:paraId="28F63DF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AGUJA PARA BIOPSIA, DESECHABLE. TIPO: TRUCUT. LONGITUD: CALIBRE: 20 CM 18 G. PIEZA.</w:t>
            </w:r>
          </w:p>
        </w:tc>
        <w:tc>
          <w:tcPr>
            <w:tcW w:w="993" w:type="dxa"/>
            <w:tcBorders>
              <w:top w:val="nil"/>
              <w:left w:val="nil"/>
              <w:bottom w:val="single" w:sz="4" w:space="0" w:color="auto"/>
              <w:right w:val="single" w:sz="4" w:space="0" w:color="auto"/>
            </w:tcBorders>
            <w:shd w:val="clear" w:color="auto" w:fill="auto"/>
            <w:noWrap/>
            <w:vAlign w:val="center"/>
            <w:hideMark/>
          </w:tcPr>
          <w:p w14:paraId="09B3E6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8D58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A95FA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5E681D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854B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w:t>
            </w:r>
          </w:p>
        </w:tc>
        <w:tc>
          <w:tcPr>
            <w:tcW w:w="1154" w:type="dxa"/>
            <w:tcBorders>
              <w:top w:val="nil"/>
              <w:left w:val="nil"/>
              <w:bottom w:val="single" w:sz="4" w:space="0" w:color="auto"/>
              <w:right w:val="single" w:sz="4" w:space="0" w:color="auto"/>
            </w:tcBorders>
            <w:shd w:val="clear" w:color="auto" w:fill="auto"/>
            <w:noWrap/>
            <w:vAlign w:val="center"/>
            <w:hideMark/>
          </w:tcPr>
          <w:p w14:paraId="59B7D4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600402028.00</w:t>
            </w:r>
          </w:p>
        </w:tc>
        <w:tc>
          <w:tcPr>
            <w:tcW w:w="6358" w:type="dxa"/>
            <w:tcBorders>
              <w:top w:val="nil"/>
              <w:left w:val="nil"/>
              <w:bottom w:val="single" w:sz="4" w:space="0" w:color="auto"/>
              <w:right w:val="single" w:sz="4" w:space="0" w:color="auto"/>
            </w:tcBorders>
            <w:shd w:val="clear" w:color="auto" w:fill="auto"/>
            <w:noWrap/>
            <w:vAlign w:val="bottom"/>
            <w:hideMark/>
          </w:tcPr>
          <w:p w14:paraId="7C6A89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AGUJA PARA ANESTESIA EPIDURAL DE PAREDES DELGADAS MODELO TOUHY, LONGITUD 7.5 A 8.6 CM. CALIBRE 18 G.</w:t>
            </w:r>
          </w:p>
        </w:tc>
        <w:tc>
          <w:tcPr>
            <w:tcW w:w="993" w:type="dxa"/>
            <w:tcBorders>
              <w:top w:val="nil"/>
              <w:left w:val="nil"/>
              <w:bottom w:val="single" w:sz="4" w:space="0" w:color="auto"/>
              <w:right w:val="single" w:sz="4" w:space="0" w:color="auto"/>
            </w:tcBorders>
            <w:shd w:val="clear" w:color="auto" w:fill="auto"/>
            <w:noWrap/>
            <w:vAlign w:val="center"/>
            <w:hideMark/>
          </w:tcPr>
          <w:p w14:paraId="1E289C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1282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C1753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7B95F8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0FC1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w:t>
            </w:r>
          </w:p>
        </w:tc>
        <w:tc>
          <w:tcPr>
            <w:tcW w:w="1154" w:type="dxa"/>
            <w:tcBorders>
              <w:top w:val="nil"/>
              <w:left w:val="nil"/>
              <w:bottom w:val="single" w:sz="4" w:space="0" w:color="auto"/>
              <w:right w:val="single" w:sz="4" w:space="0" w:color="auto"/>
            </w:tcBorders>
            <w:shd w:val="clear" w:color="auto" w:fill="auto"/>
            <w:noWrap/>
            <w:vAlign w:val="center"/>
            <w:hideMark/>
          </w:tcPr>
          <w:p w14:paraId="12723A9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600403711.00</w:t>
            </w:r>
          </w:p>
        </w:tc>
        <w:tc>
          <w:tcPr>
            <w:tcW w:w="6358" w:type="dxa"/>
            <w:tcBorders>
              <w:top w:val="nil"/>
              <w:left w:val="nil"/>
              <w:bottom w:val="single" w:sz="4" w:space="0" w:color="auto"/>
              <w:right w:val="single" w:sz="4" w:space="0" w:color="auto"/>
            </w:tcBorders>
            <w:shd w:val="clear" w:color="auto" w:fill="auto"/>
            <w:noWrap/>
            <w:vAlign w:val="bottom"/>
            <w:hideMark/>
          </w:tcPr>
          <w:p w14:paraId="433F17B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HIPODERMICA CON PABELLON LUER LOCK HEMBRA DE PLASTICO DESECHABLE LONGITUD 32MM. CALIBRE 20G.                                                                                                                                                                                                                                                                                                                                                                                                                                                                                                                                                                                                                                                                                                                                                                                                                                                                                                                                                                                                                                                                                                                                                                                                                                                                                                                                                                                                                                                                                                                                                                                                                                                                                                                                                                                                                                                                                                                                                                              </w:t>
            </w:r>
          </w:p>
        </w:tc>
        <w:tc>
          <w:tcPr>
            <w:tcW w:w="993" w:type="dxa"/>
            <w:tcBorders>
              <w:top w:val="nil"/>
              <w:left w:val="nil"/>
              <w:bottom w:val="single" w:sz="4" w:space="0" w:color="auto"/>
              <w:right w:val="single" w:sz="4" w:space="0" w:color="auto"/>
            </w:tcBorders>
            <w:shd w:val="clear" w:color="auto" w:fill="auto"/>
            <w:noWrap/>
            <w:vAlign w:val="center"/>
            <w:hideMark/>
          </w:tcPr>
          <w:p w14:paraId="667C8A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D7B9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90033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27</w:t>
            </w:r>
          </w:p>
        </w:tc>
      </w:tr>
      <w:tr w:rsidR="00E63AAA" w:rsidRPr="00815F2C" w14:paraId="78FC1CC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91BD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w:t>
            </w:r>
          </w:p>
        </w:tc>
        <w:tc>
          <w:tcPr>
            <w:tcW w:w="1154" w:type="dxa"/>
            <w:tcBorders>
              <w:top w:val="nil"/>
              <w:left w:val="nil"/>
              <w:bottom w:val="single" w:sz="4" w:space="0" w:color="auto"/>
              <w:right w:val="single" w:sz="4" w:space="0" w:color="auto"/>
            </w:tcBorders>
            <w:shd w:val="clear" w:color="auto" w:fill="auto"/>
            <w:noWrap/>
            <w:vAlign w:val="center"/>
            <w:hideMark/>
          </w:tcPr>
          <w:p w14:paraId="5B15C42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600403729.00</w:t>
            </w:r>
          </w:p>
        </w:tc>
        <w:tc>
          <w:tcPr>
            <w:tcW w:w="6358" w:type="dxa"/>
            <w:tcBorders>
              <w:top w:val="nil"/>
              <w:left w:val="nil"/>
              <w:bottom w:val="single" w:sz="4" w:space="0" w:color="auto"/>
              <w:right w:val="single" w:sz="4" w:space="0" w:color="auto"/>
            </w:tcBorders>
            <w:shd w:val="clear" w:color="auto" w:fill="auto"/>
            <w:noWrap/>
            <w:vAlign w:val="bottom"/>
            <w:hideMark/>
          </w:tcPr>
          <w:p w14:paraId="6D12AA5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HIPODERMICA CON PABELLON LUER-LOCK HEMBRA DE PLASTICO, DESECHABLE LONGITUD 38 MM, CALIBRE 20 G.                                                                                                                                                                                                                                                                                                                                                                                                                                                                                                                                                                                                                                                                                                                                                                                                                                                                                                                                                                                                                                                                                                                                                                                                                                                                                                                                                                                                                                                                                                                                                                                                                                                                                                                                                                                                                                                                                                                                                                           </w:t>
            </w:r>
          </w:p>
        </w:tc>
        <w:tc>
          <w:tcPr>
            <w:tcW w:w="993" w:type="dxa"/>
            <w:tcBorders>
              <w:top w:val="nil"/>
              <w:left w:val="nil"/>
              <w:bottom w:val="single" w:sz="4" w:space="0" w:color="auto"/>
              <w:right w:val="single" w:sz="4" w:space="0" w:color="auto"/>
            </w:tcBorders>
            <w:shd w:val="clear" w:color="auto" w:fill="auto"/>
            <w:noWrap/>
            <w:vAlign w:val="center"/>
            <w:hideMark/>
          </w:tcPr>
          <w:p w14:paraId="001E93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075D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59FA7F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0E7660A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E8DA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w:t>
            </w:r>
          </w:p>
        </w:tc>
        <w:tc>
          <w:tcPr>
            <w:tcW w:w="1154" w:type="dxa"/>
            <w:tcBorders>
              <w:top w:val="nil"/>
              <w:left w:val="nil"/>
              <w:bottom w:val="single" w:sz="4" w:space="0" w:color="auto"/>
              <w:right w:val="single" w:sz="4" w:space="0" w:color="auto"/>
            </w:tcBorders>
            <w:shd w:val="clear" w:color="auto" w:fill="auto"/>
            <w:noWrap/>
            <w:vAlign w:val="center"/>
            <w:hideMark/>
          </w:tcPr>
          <w:p w14:paraId="5222BD3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600403745.00</w:t>
            </w:r>
          </w:p>
        </w:tc>
        <w:tc>
          <w:tcPr>
            <w:tcW w:w="6358" w:type="dxa"/>
            <w:tcBorders>
              <w:top w:val="nil"/>
              <w:left w:val="nil"/>
              <w:bottom w:val="single" w:sz="4" w:space="0" w:color="auto"/>
              <w:right w:val="single" w:sz="4" w:space="0" w:color="auto"/>
            </w:tcBorders>
            <w:shd w:val="clear" w:color="auto" w:fill="auto"/>
            <w:noWrap/>
            <w:vAlign w:val="bottom"/>
            <w:hideMark/>
          </w:tcPr>
          <w:p w14:paraId="19C2A79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HIPODERMICA CON PABELLON LUER LOCK HEMBRA DE PLASTICO DESECHABLE LONGITUD 32MM. CALIBRE 21G.                                                                                                                                                                                                                                                                                                                                                                                                                                                                                                                                                                                                                                                                                                                                                                                                                                                                                                                                                                                                                                                                                                                                                                                                                                                                                                                                                                                                                                                                                                                                                                                                                                                                                                                                                                                                                                                                                                                                                                              </w:t>
            </w:r>
          </w:p>
        </w:tc>
        <w:tc>
          <w:tcPr>
            <w:tcW w:w="993" w:type="dxa"/>
            <w:tcBorders>
              <w:top w:val="nil"/>
              <w:left w:val="nil"/>
              <w:bottom w:val="single" w:sz="4" w:space="0" w:color="auto"/>
              <w:right w:val="single" w:sz="4" w:space="0" w:color="auto"/>
            </w:tcBorders>
            <w:shd w:val="clear" w:color="auto" w:fill="auto"/>
            <w:noWrap/>
            <w:vAlign w:val="center"/>
            <w:hideMark/>
          </w:tcPr>
          <w:p w14:paraId="5BA47B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27FB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8D5003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w:t>
            </w:r>
          </w:p>
        </w:tc>
      </w:tr>
      <w:tr w:rsidR="00E63AAA" w:rsidRPr="00815F2C" w14:paraId="0F6BA87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66A7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w:t>
            </w:r>
          </w:p>
        </w:tc>
        <w:tc>
          <w:tcPr>
            <w:tcW w:w="1154" w:type="dxa"/>
            <w:tcBorders>
              <w:top w:val="nil"/>
              <w:left w:val="nil"/>
              <w:bottom w:val="single" w:sz="4" w:space="0" w:color="auto"/>
              <w:right w:val="single" w:sz="4" w:space="0" w:color="auto"/>
            </w:tcBorders>
            <w:shd w:val="clear" w:color="auto" w:fill="auto"/>
            <w:noWrap/>
            <w:vAlign w:val="center"/>
            <w:hideMark/>
          </w:tcPr>
          <w:p w14:paraId="732B587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600403760.00</w:t>
            </w:r>
          </w:p>
        </w:tc>
        <w:tc>
          <w:tcPr>
            <w:tcW w:w="6358" w:type="dxa"/>
            <w:tcBorders>
              <w:top w:val="nil"/>
              <w:left w:val="nil"/>
              <w:bottom w:val="single" w:sz="4" w:space="0" w:color="auto"/>
              <w:right w:val="single" w:sz="4" w:space="0" w:color="auto"/>
            </w:tcBorders>
            <w:shd w:val="clear" w:color="auto" w:fill="auto"/>
            <w:noWrap/>
            <w:vAlign w:val="bottom"/>
            <w:hideMark/>
          </w:tcPr>
          <w:p w14:paraId="60EE47D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HIPODERMICA CON PABELLON LUER LOCK HEMBRA DE PLASTICO DESECHABLE LONGITUD 16MM. CALIBRE 25G.                                                                                                                                                                                                                                                                                                                                                                                                                                                                                                                                                                                                                                                                                                                                                                                                                                                                                                                                                                                                                                                                                                                                                                                                                                                                                                                                                                                                                                                                                                                                                                                                                                                                                                                                                                                                                                                                                                                                                                              </w:t>
            </w:r>
          </w:p>
        </w:tc>
        <w:tc>
          <w:tcPr>
            <w:tcW w:w="993" w:type="dxa"/>
            <w:tcBorders>
              <w:top w:val="nil"/>
              <w:left w:val="nil"/>
              <w:bottom w:val="single" w:sz="4" w:space="0" w:color="auto"/>
              <w:right w:val="single" w:sz="4" w:space="0" w:color="auto"/>
            </w:tcBorders>
            <w:shd w:val="clear" w:color="auto" w:fill="auto"/>
            <w:noWrap/>
            <w:vAlign w:val="center"/>
            <w:hideMark/>
          </w:tcPr>
          <w:p w14:paraId="3047D9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798D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52C4BF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w:t>
            </w:r>
          </w:p>
        </w:tc>
      </w:tr>
      <w:tr w:rsidR="00E63AAA" w:rsidRPr="00815F2C" w14:paraId="452903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2A8D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w:t>
            </w:r>
          </w:p>
        </w:tc>
        <w:tc>
          <w:tcPr>
            <w:tcW w:w="1154" w:type="dxa"/>
            <w:tcBorders>
              <w:top w:val="nil"/>
              <w:left w:val="nil"/>
              <w:bottom w:val="single" w:sz="4" w:space="0" w:color="auto"/>
              <w:right w:val="single" w:sz="4" w:space="0" w:color="auto"/>
            </w:tcBorders>
            <w:shd w:val="clear" w:color="auto" w:fill="auto"/>
            <w:noWrap/>
            <w:vAlign w:val="center"/>
            <w:hideMark/>
          </w:tcPr>
          <w:p w14:paraId="6B7A075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600403786.00</w:t>
            </w:r>
          </w:p>
        </w:tc>
        <w:tc>
          <w:tcPr>
            <w:tcW w:w="6358" w:type="dxa"/>
            <w:tcBorders>
              <w:top w:val="nil"/>
              <w:left w:val="nil"/>
              <w:bottom w:val="single" w:sz="4" w:space="0" w:color="auto"/>
              <w:right w:val="single" w:sz="4" w:space="0" w:color="auto"/>
            </w:tcBorders>
            <w:shd w:val="clear" w:color="auto" w:fill="auto"/>
            <w:noWrap/>
            <w:vAlign w:val="bottom"/>
            <w:hideMark/>
          </w:tcPr>
          <w:p w14:paraId="4379C50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HIPODERMICA CON PABELLON LUER LOCK HEMBRA DE PLASTICO DESECHABLE LONGITUD 32MM. CALIBRE 22G.                                                                                                                                                                                                                                                                                                                                                                                                                                                                                                                                                                                                                                                                                                                                                                                                                                                                                                                                                                                                                                                                                                                                                                                                                                                                                                                                                                                                                                                                                                                                                                                                                                                                                                                                                                                                                                                                                                                                                                              </w:t>
            </w:r>
          </w:p>
        </w:tc>
        <w:tc>
          <w:tcPr>
            <w:tcW w:w="993" w:type="dxa"/>
            <w:tcBorders>
              <w:top w:val="nil"/>
              <w:left w:val="nil"/>
              <w:bottom w:val="single" w:sz="4" w:space="0" w:color="auto"/>
              <w:right w:val="single" w:sz="4" w:space="0" w:color="auto"/>
            </w:tcBorders>
            <w:shd w:val="clear" w:color="auto" w:fill="auto"/>
            <w:noWrap/>
            <w:vAlign w:val="center"/>
            <w:hideMark/>
          </w:tcPr>
          <w:p w14:paraId="31880D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8972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2F53CC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56</w:t>
            </w:r>
          </w:p>
        </w:tc>
      </w:tr>
      <w:tr w:rsidR="00E63AAA" w:rsidRPr="00815F2C" w14:paraId="0CB4BF6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65AC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w:t>
            </w:r>
          </w:p>
        </w:tc>
        <w:tc>
          <w:tcPr>
            <w:tcW w:w="1154" w:type="dxa"/>
            <w:tcBorders>
              <w:top w:val="nil"/>
              <w:left w:val="nil"/>
              <w:bottom w:val="single" w:sz="4" w:space="0" w:color="auto"/>
              <w:right w:val="single" w:sz="4" w:space="0" w:color="auto"/>
            </w:tcBorders>
            <w:shd w:val="clear" w:color="auto" w:fill="auto"/>
            <w:noWrap/>
            <w:vAlign w:val="center"/>
            <w:hideMark/>
          </w:tcPr>
          <w:p w14:paraId="448A767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600407605.00</w:t>
            </w:r>
          </w:p>
        </w:tc>
        <w:tc>
          <w:tcPr>
            <w:tcW w:w="6358" w:type="dxa"/>
            <w:tcBorders>
              <w:top w:val="nil"/>
              <w:left w:val="nil"/>
              <w:bottom w:val="single" w:sz="4" w:space="0" w:color="auto"/>
              <w:right w:val="single" w:sz="4" w:space="0" w:color="auto"/>
            </w:tcBorders>
            <w:shd w:val="clear" w:color="auto" w:fill="auto"/>
            <w:noWrap/>
            <w:vAlign w:val="bottom"/>
            <w:hideMark/>
          </w:tcPr>
          <w:p w14:paraId="0EEF775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BIOPSIA DESECHABLE TIPO TRUCUT, LONGITUD 15.20 CM. CALIBRE 14 G.                                                                                                                                                                                                                                                                                                                                                                                                                                                                                                                                                                                                                                                                                                                                                                                                                                                                                                                                                                                                                                                                                                                                                                                                                                                                                                                                                                                                                                                                                                                                                                                                                                                                                                                                                                                                                                                                                                                                                                                                     </w:t>
            </w:r>
          </w:p>
        </w:tc>
        <w:tc>
          <w:tcPr>
            <w:tcW w:w="993" w:type="dxa"/>
            <w:tcBorders>
              <w:top w:val="nil"/>
              <w:left w:val="nil"/>
              <w:bottom w:val="single" w:sz="4" w:space="0" w:color="auto"/>
              <w:right w:val="single" w:sz="4" w:space="0" w:color="auto"/>
            </w:tcBorders>
            <w:shd w:val="clear" w:color="auto" w:fill="auto"/>
            <w:noWrap/>
            <w:vAlign w:val="center"/>
            <w:hideMark/>
          </w:tcPr>
          <w:p w14:paraId="13C222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BAA5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7432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0CDF6F6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1EFBC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w:t>
            </w:r>
          </w:p>
        </w:tc>
        <w:tc>
          <w:tcPr>
            <w:tcW w:w="1154" w:type="dxa"/>
            <w:tcBorders>
              <w:top w:val="nil"/>
              <w:left w:val="nil"/>
              <w:bottom w:val="single" w:sz="4" w:space="0" w:color="auto"/>
              <w:right w:val="single" w:sz="4" w:space="0" w:color="auto"/>
            </w:tcBorders>
            <w:shd w:val="clear" w:color="auto" w:fill="auto"/>
            <w:noWrap/>
            <w:vAlign w:val="center"/>
            <w:hideMark/>
          </w:tcPr>
          <w:p w14:paraId="78AEC23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600407613.00</w:t>
            </w:r>
          </w:p>
        </w:tc>
        <w:tc>
          <w:tcPr>
            <w:tcW w:w="6358" w:type="dxa"/>
            <w:tcBorders>
              <w:top w:val="nil"/>
              <w:left w:val="nil"/>
              <w:bottom w:val="single" w:sz="4" w:space="0" w:color="auto"/>
              <w:right w:val="single" w:sz="4" w:space="0" w:color="auto"/>
            </w:tcBorders>
            <w:shd w:val="clear" w:color="auto" w:fill="auto"/>
            <w:noWrap/>
            <w:vAlign w:val="bottom"/>
            <w:hideMark/>
          </w:tcPr>
          <w:p w14:paraId="635D6A2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BIOPSIA, DESECHABLE, TIPO: TRUCUT. LONG. 9.65 CM. CAL. 14 G.                                                                                                                                                                                                                                                                                                                                                                                                                                                                                                                                                                                                                                                                                                                                                                                                                                                                                                                                                                                                                                                                                                                                                                                                                                                                                                                                                                                                                                                                                                                                                                                                                                                                                                                                                                                                                                                                                                                                                                                                         </w:t>
            </w:r>
          </w:p>
        </w:tc>
        <w:tc>
          <w:tcPr>
            <w:tcW w:w="993" w:type="dxa"/>
            <w:tcBorders>
              <w:top w:val="nil"/>
              <w:left w:val="nil"/>
              <w:bottom w:val="single" w:sz="4" w:space="0" w:color="auto"/>
              <w:right w:val="single" w:sz="4" w:space="0" w:color="auto"/>
            </w:tcBorders>
            <w:shd w:val="clear" w:color="auto" w:fill="auto"/>
            <w:noWrap/>
            <w:vAlign w:val="center"/>
            <w:hideMark/>
          </w:tcPr>
          <w:p w14:paraId="11BF5B8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2704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4DE3D3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36C32F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C279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w:t>
            </w:r>
          </w:p>
        </w:tc>
        <w:tc>
          <w:tcPr>
            <w:tcW w:w="1154" w:type="dxa"/>
            <w:tcBorders>
              <w:top w:val="nil"/>
              <w:left w:val="nil"/>
              <w:bottom w:val="single" w:sz="4" w:space="0" w:color="auto"/>
              <w:right w:val="single" w:sz="4" w:space="0" w:color="auto"/>
            </w:tcBorders>
            <w:shd w:val="clear" w:color="auto" w:fill="auto"/>
            <w:noWrap/>
            <w:vAlign w:val="center"/>
            <w:hideMark/>
          </w:tcPr>
          <w:p w14:paraId="29BFA3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600409007.00</w:t>
            </w:r>
          </w:p>
        </w:tc>
        <w:tc>
          <w:tcPr>
            <w:tcW w:w="6358" w:type="dxa"/>
            <w:tcBorders>
              <w:top w:val="nil"/>
              <w:left w:val="nil"/>
              <w:bottom w:val="single" w:sz="4" w:space="0" w:color="auto"/>
              <w:right w:val="single" w:sz="4" w:space="0" w:color="auto"/>
            </w:tcBorders>
            <w:shd w:val="clear" w:color="auto" w:fill="auto"/>
            <w:noWrap/>
            <w:vAlign w:val="bottom"/>
            <w:hideMark/>
          </w:tcPr>
          <w:p w14:paraId="37F4D7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993" w:type="dxa"/>
            <w:tcBorders>
              <w:top w:val="nil"/>
              <w:left w:val="nil"/>
              <w:bottom w:val="single" w:sz="4" w:space="0" w:color="auto"/>
              <w:right w:val="single" w:sz="4" w:space="0" w:color="auto"/>
            </w:tcBorders>
            <w:shd w:val="clear" w:color="auto" w:fill="auto"/>
            <w:noWrap/>
            <w:vAlign w:val="center"/>
            <w:hideMark/>
          </w:tcPr>
          <w:p w14:paraId="47044F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7896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361F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EC414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EBBB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w:t>
            </w:r>
          </w:p>
        </w:tc>
        <w:tc>
          <w:tcPr>
            <w:tcW w:w="1154" w:type="dxa"/>
            <w:tcBorders>
              <w:top w:val="nil"/>
              <w:left w:val="nil"/>
              <w:bottom w:val="single" w:sz="4" w:space="0" w:color="auto"/>
              <w:right w:val="single" w:sz="4" w:space="0" w:color="auto"/>
            </w:tcBorders>
            <w:shd w:val="clear" w:color="auto" w:fill="auto"/>
            <w:noWrap/>
            <w:vAlign w:val="center"/>
            <w:hideMark/>
          </w:tcPr>
          <w:p w14:paraId="668B60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600580153.00</w:t>
            </w:r>
          </w:p>
        </w:tc>
        <w:tc>
          <w:tcPr>
            <w:tcW w:w="6358" w:type="dxa"/>
            <w:tcBorders>
              <w:top w:val="nil"/>
              <w:left w:val="nil"/>
              <w:bottom w:val="single" w:sz="4" w:space="0" w:color="auto"/>
              <w:right w:val="single" w:sz="4" w:space="0" w:color="auto"/>
            </w:tcBorders>
            <w:shd w:val="clear" w:color="auto" w:fill="auto"/>
            <w:noWrap/>
            <w:vAlign w:val="bottom"/>
            <w:hideMark/>
          </w:tcPr>
          <w:p w14:paraId="0C0A454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ALGODON EN LAMINAS ENROLLADO O PLISADO 300 GR.                                                                                                                                                                                                                                                                                                                                                                                                                                                                                                                                                                                                                                                                                                                                                                                                                                                                                                                                                                                                                                                                                                                                                                                                                                                                                                                                                                                                                                                                                                                                                                                                                                                                                                                                                                                                                                                                                                                                                                                                                                  </w:t>
            </w:r>
          </w:p>
        </w:tc>
        <w:tc>
          <w:tcPr>
            <w:tcW w:w="993" w:type="dxa"/>
            <w:tcBorders>
              <w:top w:val="nil"/>
              <w:left w:val="nil"/>
              <w:bottom w:val="single" w:sz="4" w:space="0" w:color="auto"/>
              <w:right w:val="single" w:sz="4" w:space="0" w:color="auto"/>
            </w:tcBorders>
            <w:shd w:val="clear" w:color="auto" w:fill="auto"/>
            <w:noWrap/>
            <w:vAlign w:val="center"/>
            <w:hideMark/>
          </w:tcPr>
          <w:p w14:paraId="011014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DE02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0036EF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5A3B1C7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5363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w:t>
            </w:r>
          </w:p>
        </w:tc>
        <w:tc>
          <w:tcPr>
            <w:tcW w:w="1154" w:type="dxa"/>
            <w:tcBorders>
              <w:top w:val="nil"/>
              <w:left w:val="nil"/>
              <w:bottom w:val="single" w:sz="4" w:space="0" w:color="auto"/>
              <w:right w:val="single" w:sz="4" w:space="0" w:color="auto"/>
            </w:tcBorders>
            <w:shd w:val="clear" w:color="auto" w:fill="auto"/>
            <w:noWrap/>
            <w:vAlign w:val="center"/>
            <w:hideMark/>
          </w:tcPr>
          <w:p w14:paraId="511CAF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600660039.00</w:t>
            </w:r>
          </w:p>
        </w:tc>
        <w:tc>
          <w:tcPr>
            <w:tcW w:w="6358" w:type="dxa"/>
            <w:tcBorders>
              <w:top w:val="nil"/>
              <w:left w:val="nil"/>
              <w:bottom w:val="single" w:sz="4" w:space="0" w:color="auto"/>
              <w:right w:val="single" w:sz="4" w:space="0" w:color="auto"/>
            </w:tcBorders>
            <w:shd w:val="clear" w:color="auto" w:fill="auto"/>
            <w:noWrap/>
            <w:vAlign w:val="bottom"/>
            <w:hideMark/>
          </w:tcPr>
          <w:p w14:paraId="547E886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ALCOHOL DESNATURALIZADO  1 LTO.                                                                                                                                                                                                                                                                                                                                                                                                                                                                                                                                                                                                                                                                                                                                                                                                                                                                                                                                                                                                                                                                                                                                                                                                                                                                                                                                                                                                                                                                                                                                                                                                                                                                                                                                                                                                                                                                                                                                                                                                                                                 </w:t>
            </w:r>
          </w:p>
        </w:tc>
        <w:tc>
          <w:tcPr>
            <w:tcW w:w="993" w:type="dxa"/>
            <w:tcBorders>
              <w:top w:val="nil"/>
              <w:left w:val="nil"/>
              <w:bottom w:val="single" w:sz="4" w:space="0" w:color="auto"/>
              <w:right w:val="single" w:sz="4" w:space="0" w:color="auto"/>
            </w:tcBorders>
            <w:shd w:val="clear" w:color="auto" w:fill="auto"/>
            <w:noWrap/>
            <w:vAlign w:val="center"/>
            <w:hideMark/>
          </w:tcPr>
          <w:p w14:paraId="15437F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9097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B1A47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64</w:t>
            </w:r>
          </w:p>
        </w:tc>
      </w:tr>
      <w:tr w:rsidR="00E63AAA" w:rsidRPr="00815F2C" w14:paraId="01DDDED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C002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w:t>
            </w:r>
          </w:p>
        </w:tc>
        <w:tc>
          <w:tcPr>
            <w:tcW w:w="1154" w:type="dxa"/>
            <w:tcBorders>
              <w:top w:val="nil"/>
              <w:left w:val="nil"/>
              <w:bottom w:val="single" w:sz="4" w:space="0" w:color="auto"/>
              <w:right w:val="single" w:sz="4" w:space="0" w:color="auto"/>
            </w:tcBorders>
            <w:shd w:val="clear" w:color="auto" w:fill="auto"/>
            <w:noWrap/>
            <w:vAlign w:val="center"/>
            <w:hideMark/>
          </w:tcPr>
          <w:p w14:paraId="69378EA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600660054.00</w:t>
            </w:r>
          </w:p>
        </w:tc>
        <w:tc>
          <w:tcPr>
            <w:tcW w:w="6358" w:type="dxa"/>
            <w:tcBorders>
              <w:top w:val="nil"/>
              <w:left w:val="nil"/>
              <w:bottom w:val="single" w:sz="4" w:space="0" w:color="auto"/>
              <w:right w:val="single" w:sz="4" w:space="0" w:color="auto"/>
            </w:tcBorders>
            <w:shd w:val="clear" w:color="auto" w:fill="auto"/>
            <w:noWrap/>
            <w:vAlign w:val="bottom"/>
            <w:hideMark/>
          </w:tcPr>
          <w:p w14:paraId="1369121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JABON NEUTRO, ADICIONADO CON GLICERINA PASTILLA DE 100 G.                                                                                                                                                                                                                                                                                                                                                                                                                                                                                                                                                                                                                                                                                                                                                                                                                                                                                                                                                                                                                                                                                                                                                                                                                                                                                                                                                                                                                                                                                                                                                                                                                                                                                                                                                                                                                                                                                                                                                                                                                       </w:t>
            </w:r>
          </w:p>
        </w:tc>
        <w:tc>
          <w:tcPr>
            <w:tcW w:w="993" w:type="dxa"/>
            <w:tcBorders>
              <w:top w:val="nil"/>
              <w:left w:val="nil"/>
              <w:bottom w:val="single" w:sz="4" w:space="0" w:color="auto"/>
              <w:right w:val="single" w:sz="4" w:space="0" w:color="auto"/>
            </w:tcBorders>
            <w:shd w:val="clear" w:color="auto" w:fill="auto"/>
            <w:noWrap/>
            <w:vAlign w:val="center"/>
            <w:hideMark/>
          </w:tcPr>
          <w:p w14:paraId="40E69E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5847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7CD811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1D9102D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BBB5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w:t>
            </w:r>
          </w:p>
        </w:tc>
        <w:tc>
          <w:tcPr>
            <w:tcW w:w="1154" w:type="dxa"/>
            <w:tcBorders>
              <w:top w:val="nil"/>
              <w:left w:val="nil"/>
              <w:bottom w:val="single" w:sz="4" w:space="0" w:color="auto"/>
              <w:right w:val="single" w:sz="4" w:space="0" w:color="auto"/>
            </w:tcBorders>
            <w:shd w:val="clear" w:color="auto" w:fill="auto"/>
            <w:noWrap/>
            <w:vAlign w:val="center"/>
            <w:hideMark/>
          </w:tcPr>
          <w:p w14:paraId="37207B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600660062.00</w:t>
            </w:r>
          </w:p>
        </w:tc>
        <w:tc>
          <w:tcPr>
            <w:tcW w:w="6358" w:type="dxa"/>
            <w:tcBorders>
              <w:top w:val="nil"/>
              <w:left w:val="nil"/>
              <w:bottom w:val="single" w:sz="4" w:space="0" w:color="auto"/>
              <w:right w:val="single" w:sz="4" w:space="0" w:color="auto"/>
            </w:tcBorders>
            <w:shd w:val="clear" w:color="auto" w:fill="auto"/>
            <w:noWrap/>
            <w:vAlign w:val="bottom"/>
            <w:hideMark/>
          </w:tcPr>
          <w:p w14:paraId="7432676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JABON PARA USO PREQUIRURGICO, LIQUIDO Y NEUTRO (PH7) , DE 3.850 LITROS                                                                                                                                                                                                                                                                                                                                                                                                                                                                                                                                                                                                                                                                                                                                                                                                                                                                                                                                                                                                                                                                                                                                                                                                                                                                                                                                                                                                                                                                                                                                                                                                                                                                                                                                                                                                                                                                                                                                                                                                          </w:t>
            </w:r>
          </w:p>
        </w:tc>
        <w:tc>
          <w:tcPr>
            <w:tcW w:w="993" w:type="dxa"/>
            <w:tcBorders>
              <w:top w:val="nil"/>
              <w:left w:val="nil"/>
              <w:bottom w:val="single" w:sz="4" w:space="0" w:color="auto"/>
              <w:right w:val="single" w:sz="4" w:space="0" w:color="auto"/>
            </w:tcBorders>
            <w:shd w:val="clear" w:color="auto" w:fill="auto"/>
            <w:noWrap/>
            <w:vAlign w:val="center"/>
            <w:hideMark/>
          </w:tcPr>
          <w:p w14:paraId="4CB6F8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7289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F1902E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30AEB17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2742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w:t>
            </w:r>
          </w:p>
        </w:tc>
        <w:tc>
          <w:tcPr>
            <w:tcW w:w="1154" w:type="dxa"/>
            <w:tcBorders>
              <w:top w:val="nil"/>
              <w:left w:val="nil"/>
              <w:bottom w:val="single" w:sz="4" w:space="0" w:color="auto"/>
              <w:right w:val="single" w:sz="4" w:space="0" w:color="auto"/>
            </w:tcBorders>
            <w:shd w:val="clear" w:color="auto" w:fill="auto"/>
            <w:noWrap/>
            <w:vAlign w:val="center"/>
            <w:hideMark/>
          </w:tcPr>
          <w:p w14:paraId="001FE8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600660609.00</w:t>
            </w:r>
          </w:p>
        </w:tc>
        <w:tc>
          <w:tcPr>
            <w:tcW w:w="6358" w:type="dxa"/>
            <w:tcBorders>
              <w:top w:val="nil"/>
              <w:left w:val="nil"/>
              <w:bottom w:val="single" w:sz="4" w:space="0" w:color="auto"/>
              <w:right w:val="single" w:sz="4" w:space="0" w:color="auto"/>
            </w:tcBorders>
            <w:shd w:val="clear" w:color="auto" w:fill="auto"/>
            <w:noWrap/>
            <w:vAlign w:val="bottom"/>
            <w:hideMark/>
          </w:tcPr>
          <w:p w14:paraId="632CA57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CLORURO DE BENZALCONIO TINTURA 1 X 400 (0.25%) CON COLORANTE, DE 3.750 A 4 LITROS                                                                                                                                                                                                                                                                                                                                                                                                                                                                                                                                                                                                                                                                                                                                                                                                                                                                                                                                                                                                                                                                                                                                                                                                                                                                                                                                                                                                                                                                                                                                                                                                                                                                                                                                                                                                                                                                                                                                                                                               </w:t>
            </w:r>
          </w:p>
        </w:tc>
        <w:tc>
          <w:tcPr>
            <w:tcW w:w="993" w:type="dxa"/>
            <w:tcBorders>
              <w:top w:val="nil"/>
              <w:left w:val="nil"/>
              <w:bottom w:val="single" w:sz="4" w:space="0" w:color="auto"/>
              <w:right w:val="single" w:sz="4" w:space="0" w:color="auto"/>
            </w:tcBorders>
            <w:shd w:val="clear" w:color="auto" w:fill="auto"/>
            <w:noWrap/>
            <w:vAlign w:val="center"/>
            <w:hideMark/>
          </w:tcPr>
          <w:p w14:paraId="42D457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1DF0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2A28AA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02DF65B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DAF8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w:t>
            </w:r>
          </w:p>
        </w:tc>
        <w:tc>
          <w:tcPr>
            <w:tcW w:w="1154" w:type="dxa"/>
            <w:tcBorders>
              <w:top w:val="nil"/>
              <w:left w:val="nil"/>
              <w:bottom w:val="single" w:sz="4" w:space="0" w:color="auto"/>
              <w:right w:val="single" w:sz="4" w:space="0" w:color="auto"/>
            </w:tcBorders>
            <w:shd w:val="clear" w:color="auto" w:fill="auto"/>
            <w:noWrap/>
            <w:vAlign w:val="center"/>
            <w:hideMark/>
          </w:tcPr>
          <w:p w14:paraId="438C6C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600660658.00</w:t>
            </w:r>
          </w:p>
        </w:tc>
        <w:tc>
          <w:tcPr>
            <w:tcW w:w="6358" w:type="dxa"/>
            <w:tcBorders>
              <w:top w:val="nil"/>
              <w:left w:val="nil"/>
              <w:bottom w:val="single" w:sz="4" w:space="0" w:color="auto"/>
              <w:right w:val="single" w:sz="4" w:space="0" w:color="auto"/>
            </w:tcBorders>
            <w:shd w:val="clear" w:color="auto" w:fill="auto"/>
            <w:noWrap/>
            <w:vAlign w:val="bottom"/>
            <w:hideMark/>
          </w:tcPr>
          <w:p w14:paraId="7D30D9E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IODOPOVIDONA, ESPUMA, CADA 100 ML. CONTIENEN: IODOPOVIDONA 8 G. EQUIVALENTE  A 0.8 G. DE YODO.   3.5 LTS.                                                                                                                                                                                                                                                                                                                                                                                                                                                                                                                                                                                                                                                                                                                                                                                                                                                                                                                                                                                                                                                                                                                                                                                                                                                                                                                                                                                                                                                                                                                                                                                                                                                                                                                                                                                                                                                                                                                                                                       </w:t>
            </w:r>
          </w:p>
        </w:tc>
        <w:tc>
          <w:tcPr>
            <w:tcW w:w="993" w:type="dxa"/>
            <w:tcBorders>
              <w:top w:val="nil"/>
              <w:left w:val="nil"/>
              <w:bottom w:val="single" w:sz="4" w:space="0" w:color="auto"/>
              <w:right w:val="single" w:sz="4" w:space="0" w:color="auto"/>
            </w:tcBorders>
            <w:shd w:val="clear" w:color="auto" w:fill="auto"/>
            <w:noWrap/>
            <w:vAlign w:val="center"/>
            <w:hideMark/>
          </w:tcPr>
          <w:p w14:paraId="56240B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E830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98EB5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w:t>
            </w:r>
          </w:p>
        </w:tc>
      </w:tr>
      <w:tr w:rsidR="00E63AAA" w:rsidRPr="00815F2C" w14:paraId="3F2ABB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4CC9B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w:t>
            </w:r>
          </w:p>
        </w:tc>
        <w:tc>
          <w:tcPr>
            <w:tcW w:w="1154" w:type="dxa"/>
            <w:tcBorders>
              <w:top w:val="nil"/>
              <w:left w:val="nil"/>
              <w:bottom w:val="single" w:sz="4" w:space="0" w:color="auto"/>
              <w:right w:val="single" w:sz="4" w:space="0" w:color="auto"/>
            </w:tcBorders>
            <w:shd w:val="clear" w:color="auto" w:fill="auto"/>
            <w:noWrap/>
            <w:vAlign w:val="center"/>
            <w:hideMark/>
          </w:tcPr>
          <w:p w14:paraId="4FE3FF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600660666.00</w:t>
            </w:r>
          </w:p>
        </w:tc>
        <w:tc>
          <w:tcPr>
            <w:tcW w:w="6358" w:type="dxa"/>
            <w:tcBorders>
              <w:top w:val="nil"/>
              <w:left w:val="nil"/>
              <w:bottom w:val="single" w:sz="4" w:space="0" w:color="auto"/>
              <w:right w:val="single" w:sz="4" w:space="0" w:color="auto"/>
            </w:tcBorders>
            <w:shd w:val="clear" w:color="auto" w:fill="auto"/>
            <w:noWrap/>
            <w:vAlign w:val="bottom"/>
            <w:hideMark/>
          </w:tcPr>
          <w:p w14:paraId="78BA7B5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IODOPOVIDONA, SOLUCION, CADA 100 ML. CONTIENEN: IODOPOVIDONA 11 G. EQUIVALENTE A 1.1 G. DE YODO  3.5 LTS.                                                                                                                                                                                                                                                                                                                                                                                                                                                                                                                                                                                                                                                                                                                                                                                                                                                                                                                                                                                                                                                                                                                                                                                                                                                                                                                                                                                                                                                                                                                                                                                                                                                                                                                                                                                                                                                                                                                                                                       </w:t>
            </w:r>
          </w:p>
        </w:tc>
        <w:tc>
          <w:tcPr>
            <w:tcW w:w="993" w:type="dxa"/>
            <w:tcBorders>
              <w:top w:val="nil"/>
              <w:left w:val="nil"/>
              <w:bottom w:val="single" w:sz="4" w:space="0" w:color="auto"/>
              <w:right w:val="single" w:sz="4" w:space="0" w:color="auto"/>
            </w:tcBorders>
            <w:shd w:val="clear" w:color="auto" w:fill="auto"/>
            <w:noWrap/>
            <w:vAlign w:val="center"/>
            <w:hideMark/>
          </w:tcPr>
          <w:p w14:paraId="251A98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5407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A9E1F7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FCBA20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6CD25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w:t>
            </w:r>
          </w:p>
        </w:tc>
        <w:tc>
          <w:tcPr>
            <w:tcW w:w="1154" w:type="dxa"/>
            <w:tcBorders>
              <w:top w:val="nil"/>
              <w:left w:val="nil"/>
              <w:bottom w:val="single" w:sz="4" w:space="0" w:color="auto"/>
              <w:right w:val="single" w:sz="4" w:space="0" w:color="auto"/>
            </w:tcBorders>
            <w:shd w:val="clear" w:color="auto" w:fill="auto"/>
            <w:noWrap/>
            <w:vAlign w:val="center"/>
            <w:hideMark/>
          </w:tcPr>
          <w:p w14:paraId="1ACD94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600660757.00</w:t>
            </w:r>
          </w:p>
        </w:tc>
        <w:tc>
          <w:tcPr>
            <w:tcW w:w="6358" w:type="dxa"/>
            <w:tcBorders>
              <w:top w:val="nil"/>
              <w:left w:val="nil"/>
              <w:bottom w:val="single" w:sz="4" w:space="0" w:color="auto"/>
              <w:right w:val="single" w:sz="4" w:space="0" w:color="auto"/>
            </w:tcBorders>
            <w:shd w:val="clear" w:color="auto" w:fill="auto"/>
            <w:noWrap/>
            <w:vAlign w:val="bottom"/>
            <w:hideMark/>
          </w:tcPr>
          <w:p w14:paraId="5BD5C76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CLORURO DE BENZALCONIO AL 12%  CADA 100 ML CONTIENEN: CLORURO DE BENZALCONIO 12 G., NITRITO DE SODIO (ANTIOXIDANTE) 5 G.   500 ML.                                                                                                                                                                                                                                                                                                                                                                                                                                                                                                                                                                                                                                                                                                                                                                                                                                                                                                                                                                                                                                                                                                                                                                                                                                                                                                                                                                                                                                                                                                                                                                                                                                                                                                                                                                                                                                                                                                                                              </w:t>
            </w:r>
          </w:p>
        </w:tc>
        <w:tc>
          <w:tcPr>
            <w:tcW w:w="993" w:type="dxa"/>
            <w:tcBorders>
              <w:top w:val="nil"/>
              <w:left w:val="nil"/>
              <w:bottom w:val="single" w:sz="4" w:space="0" w:color="auto"/>
              <w:right w:val="single" w:sz="4" w:space="0" w:color="auto"/>
            </w:tcBorders>
            <w:shd w:val="clear" w:color="auto" w:fill="auto"/>
            <w:noWrap/>
            <w:vAlign w:val="center"/>
            <w:hideMark/>
          </w:tcPr>
          <w:p w14:paraId="334F3BF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BD52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FF6B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5ECC9E1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13F4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w:t>
            </w:r>
          </w:p>
        </w:tc>
        <w:tc>
          <w:tcPr>
            <w:tcW w:w="1154" w:type="dxa"/>
            <w:tcBorders>
              <w:top w:val="nil"/>
              <w:left w:val="nil"/>
              <w:bottom w:val="single" w:sz="4" w:space="0" w:color="auto"/>
              <w:right w:val="single" w:sz="4" w:space="0" w:color="auto"/>
            </w:tcBorders>
            <w:shd w:val="clear" w:color="auto" w:fill="auto"/>
            <w:noWrap/>
            <w:vAlign w:val="center"/>
            <w:hideMark/>
          </w:tcPr>
          <w:p w14:paraId="32A746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600660765.00</w:t>
            </w:r>
          </w:p>
        </w:tc>
        <w:tc>
          <w:tcPr>
            <w:tcW w:w="6358" w:type="dxa"/>
            <w:tcBorders>
              <w:top w:val="nil"/>
              <w:left w:val="nil"/>
              <w:bottom w:val="single" w:sz="4" w:space="0" w:color="auto"/>
              <w:right w:val="single" w:sz="4" w:space="0" w:color="auto"/>
            </w:tcBorders>
            <w:shd w:val="clear" w:color="auto" w:fill="auto"/>
            <w:noWrap/>
            <w:vAlign w:val="bottom"/>
            <w:hideMark/>
          </w:tcPr>
          <w:p w14:paraId="564CE9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GLUTARALDEHIDO AL 2%, CON ACTIVADOR EN POLVO (COLOR VERDE AL ACTIVARSE) CON EFECTIVIDAD DE 14 DIAS   4 LTS.                                                                                                                                                                                                                                                                                                                                                                                                                                                                                                                                                                                                                                                                                                                                                                                                                                                                                                                                                                                                                                                                                                                                                                                                                                                                                                                                                                                                                                                                                                                                                                                                                                                                                                                                                                                                                                                                                                                                                                     </w:t>
            </w:r>
          </w:p>
        </w:tc>
        <w:tc>
          <w:tcPr>
            <w:tcW w:w="993" w:type="dxa"/>
            <w:tcBorders>
              <w:top w:val="nil"/>
              <w:left w:val="nil"/>
              <w:bottom w:val="single" w:sz="4" w:space="0" w:color="auto"/>
              <w:right w:val="single" w:sz="4" w:space="0" w:color="auto"/>
            </w:tcBorders>
            <w:shd w:val="clear" w:color="auto" w:fill="auto"/>
            <w:noWrap/>
            <w:vAlign w:val="center"/>
            <w:hideMark/>
          </w:tcPr>
          <w:p w14:paraId="5F9A2B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898A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F8E3D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A8E77F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9B6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w:t>
            </w:r>
          </w:p>
        </w:tc>
        <w:tc>
          <w:tcPr>
            <w:tcW w:w="1154" w:type="dxa"/>
            <w:tcBorders>
              <w:top w:val="nil"/>
              <w:left w:val="nil"/>
              <w:bottom w:val="single" w:sz="4" w:space="0" w:color="auto"/>
              <w:right w:val="single" w:sz="4" w:space="0" w:color="auto"/>
            </w:tcBorders>
            <w:shd w:val="clear" w:color="auto" w:fill="auto"/>
            <w:noWrap/>
            <w:vAlign w:val="center"/>
            <w:hideMark/>
          </w:tcPr>
          <w:p w14:paraId="3D3CB25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600660773.00</w:t>
            </w:r>
          </w:p>
        </w:tc>
        <w:tc>
          <w:tcPr>
            <w:tcW w:w="6358" w:type="dxa"/>
            <w:tcBorders>
              <w:top w:val="nil"/>
              <w:left w:val="nil"/>
              <w:bottom w:val="single" w:sz="4" w:space="0" w:color="auto"/>
              <w:right w:val="single" w:sz="4" w:space="0" w:color="auto"/>
            </w:tcBorders>
            <w:shd w:val="clear" w:color="auto" w:fill="auto"/>
            <w:noWrap/>
            <w:vAlign w:val="bottom"/>
            <w:hideMark/>
          </w:tcPr>
          <w:p w14:paraId="5C925DC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ALCOHOL DESNATURALIZADO   20 LTS.                                                                                                                                                                                                                                                                                                                                                                                                                                                                                                                                                                                                                                                                                                                                                                                                                                                                                                                                                                                                                                                                                                                                                                                                                                                                                                                                                                                                                                                                                                                                                                                                                                                                                                                                                                                                                                                                                                                                                                                                                                               </w:t>
            </w:r>
          </w:p>
        </w:tc>
        <w:tc>
          <w:tcPr>
            <w:tcW w:w="993" w:type="dxa"/>
            <w:tcBorders>
              <w:top w:val="nil"/>
              <w:left w:val="nil"/>
              <w:bottom w:val="single" w:sz="4" w:space="0" w:color="auto"/>
              <w:right w:val="single" w:sz="4" w:space="0" w:color="auto"/>
            </w:tcBorders>
            <w:shd w:val="clear" w:color="auto" w:fill="auto"/>
            <w:noWrap/>
            <w:vAlign w:val="center"/>
            <w:hideMark/>
          </w:tcPr>
          <w:p w14:paraId="7624F2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71B2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EE9CDF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w:t>
            </w:r>
          </w:p>
        </w:tc>
      </w:tr>
      <w:tr w:rsidR="00E63AAA" w:rsidRPr="00815F2C" w14:paraId="47A9340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9CE7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w:t>
            </w:r>
          </w:p>
        </w:tc>
        <w:tc>
          <w:tcPr>
            <w:tcW w:w="1154" w:type="dxa"/>
            <w:tcBorders>
              <w:top w:val="nil"/>
              <w:left w:val="nil"/>
              <w:bottom w:val="single" w:sz="4" w:space="0" w:color="auto"/>
              <w:right w:val="single" w:sz="4" w:space="0" w:color="auto"/>
            </w:tcBorders>
            <w:shd w:val="clear" w:color="auto" w:fill="auto"/>
            <w:noWrap/>
            <w:vAlign w:val="center"/>
            <w:hideMark/>
          </w:tcPr>
          <w:p w14:paraId="5C7ADE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600660872.00</w:t>
            </w:r>
          </w:p>
        </w:tc>
        <w:tc>
          <w:tcPr>
            <w:tcW w:w="6358" w:type="dxa"/>
            <w:tcBorders>
              <w:top w:val="nil"/>
              <w:left w:val="nil"/>
              <w:bottom w:val="single" w:sz="4" w:space="0" w:color="auto"/>
              <w:right w:val="single" w:sz="4" w:space="0" w:color="auto"/>
            </w:tcBorders>
            <w:shd w:val="clear" w:color="auto" w:fill="auto"/>
            <w:noWrap/>
            <w:vAlign w:val="bottom"/>
            <w:hideMark/>
          </w:tcPr>
          <w:p w14:paraId="70BC2E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DETERGENTE O LIMPIADOR MONOENZIMATICO, COMPUESTO DE CLORURO DE DODECIL O DIDETCIL DIMETILAMONIO, ENZIMAS PROTEOLITICAS, PH QUE ASEGURE LA ACCION OPTIMA DE LAS ENZIMAS,ACTIVO EN TODO TIPO DE AGUA, NO CORROSIVO. SOBRE CON 20 A 25  G.                                                                                                                                                                                                                                                                                                                                                                                                                                                                                                                                                                                                                                                                                                                                                                                                                                                                                                                                                                                                                                                                                                                                                                                                                                                                                                                                                                                                                                                                                                                                                                                                                                                                                                                                                                                                                                         </w:t>
            </w:r>
          </w:p>
        </w:tc>
        <w:tc>
          <w:tcPr>
            <w:tcW w:w="993" w:type="dxa"/>
            <w:tcBorders>
              <w:top w:val="nil"/>
              <w:left w:val="nil"/>
              <w:bottom w:val="single" w:sz="4" w:space="0" w:color="auto"/>
              <w:right w:val="single" w:sz="4" w:space="0" w:color="auto"/>
            </w:tcBorders>
            <w:shd w:val="clear" w:color="auto" w:fill="auto"/>
            <w:noWrap/>
            <w:vAlign w:val="center"/>
            <w:hideMark/>
          </w:tcPr>
          <w:p w14:paraId="7E4F72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F61D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4D62DD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5540D0E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3D966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30</w:t>
            </w:r>
          </w:p>
        </w:tc>
        <w:tc>
          <w:tcPr>
            <w:tcW w:w="1154" w:type="dxa"/>
            <w:tcBorders>
              <w:top w:val="nil"/>
              <w:left w:val="nil"/>
              <w:bottom w:val="single" w:sz="4" w:space="0" w:color="auto"/>
              <w:right w:val="single" w:sz="4" w:space="0" w:color="auto"/>
            </w:tcBorders>
            <w:shd w:val="clear" w:color="auto" w:fill="auto"/>
            <w:noWrap/>
            <w:vAlign w:val="center"/>
            <w:hideMark/>
          </w:tcPr>
          <w:p w14:paraId="72BEFD0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600660880.00</w:t>
            </w:r>
          </w:p>
        </w:tc>
        <w:tc>
          <w:tcPr>
            <w:tcW w:w="6358" w:type="dxa"/>
            <w:tcBorders>
              <w:top w:val="nil"/>
              <w:left w:val="nil"/>
              <w:bottom w:val="single" w:sz="4" w:space="0" w:color="auto"/>
              <w:right w:val="single" w:sz="4" w:space="0" w:color="auto"/>
            </w:tcBorders>
            <w:shd w:val="clear" w:color="auto" w:fill="auto"/>
            <w:noWrap/>
            <w:vAlign w:val="bottom"/>
            <w:hideMark/>
          </w:tcPr>
          <w:p w14:paraId="23FDBDB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CONCENTRADA ESTERILIZANTE EN FRIO PARA PREPARAR GLUTARALDEHIDO AL 8.5% +/- 0.5%, TENSIOACTIVO NO IONICO, NI CATIONICO, 2.0% +/- 0.8%  Y PERFUME SIN FORMOL. FRASCO CON UN LITRO Y DOSIFICADOR DE 20 ML. INTEGRADO                                                                                                                                                                                                                                                                                                                                                                                                                                                                                                                                                                                                                                                                                                                                                                                                                                                                                                                                                                                                                                                                                                                                                                                                                                                                                                                                                                                                                                                                                                                                                                                                                                                                                                                                                                                                                                                      </w:t>
            </w:r>
          </w:p>
        </w:tc>
        <w:tc>
          <w:tcPr>
            <w:tcW w:w="993" w:type="dxa"/>
            <w:tcBorders>
              <w:top w:val="nil"/>
              <w:left w:val="nil"/>
              <w:bottom w:val="single" w:sz="4" w:space="0" w:color="auto"/>
              <w:right w:val="single" w:sz="4" w:space="0" w:color="auto"/>
            </w:tcBorders>
            <w:shd w:val="clear" w:color="auto" w:fill="auto"/>
            <w:noWrap/>
            <w:vAlign w:val="center"/>
            <w:hideMark/>
          </w:tcPr>
          <w:p w14:paraId="586352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6EFC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3DD9528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4755A1F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9AF4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w:t>
            </w:r>
          </w:p>
        </w:tc>
        <w:tc>
          <w:tcPr>
            <w:tcW w:w="1154" w:type="dxa"/>
            <w:tcBorders>
              <w:top w:val="nil"/>
              <w:left w:val="nil"/>
              <w:bottom w:val="single" w:sz="4" w:space="0" w:color="auto"/>
              <w:right w:val="single" w:sz="4" w:space="0" w:color="auto"/>
            </w:tcBorders>
            <w:shd w:val="clear" w:color="auto" w:fill="auto"/>
            <w:noWrap/>
            <w:vAlign w:val="center"/>
            <w:hideMark/>
          </w:tcPr>
          <w:p w14:paraId="7D91712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600660906.00</w:t>
            </w:r>
          </w:p>
        </w:tc>
        <w:tc>
          <w:tcPr>
            <w:tcW w:w="6358" w:type="dxa"/>
            <w:tcBorders>
              <w:top w:val="nil"/>
              <w:left w:val="nil"/>
              <w:bottom w:val="single" w:sz="4" w:space="0" w:color="auto"/>
              <w:right w:val="single" w:sz="4" w:space="0" w:color="auto"/>
            </w:tcBorders>
            <w:shd w:val="clear" w:color="auto" w:fill="auto"/>
            <w:noWrap/>
            <w:vAlign w:val="bottom"/>
            <w:hideMark/>
          </w:tcPr>
          <w:p w14:paraId="4FAF14F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GEL ANTISEPTICO PARA MANOS QUE NO REQUIERE ENJUAGUE. FORMULADO A BASE DE ALCOHOL ETILICO DE 60-80% W/W; ADICIONADO CON HUMECTANTES Y EMOLIENTES; HIPOALERGENICO. ENVASE CON 500 ML.                                                                                                                                                                                                                                                                                                                                                                                                                                                                                                                                                                                                                                                                                                                                                                                                                                                                                                                                                                                                                                                                                                                                                                                                                                                                                                                                                                                                                                                                                                                                                                                                                                                                                                                                                                                                                                                                                             </w:t>
            </w:r>
          </w:p>
        </w:tc>
        <w:tc>
          <w:tcPr>
            <w:tcW w:w="993" w:type="dxa"/>
            <w:tcBorders>
              <w:top w:val="nil"/>
              <w:left w:val="nil"/>
              <w:bottom w:val="single" w:sz="4" w:space="0" w:color="auto"/>
              <w:right w:val="single" w:sz="4" w:space="0" w:color="auto"/>
            </w:tcBorders>
            <w:shd w:val="clear" w:color="auto" w:fill="auto"/>
            <w:noWrap/>
            <w:vAlign w:val="center"/>
            <w:hideMark/>
          </w:tcPr>
          <w:p w14:paraId="0AC38D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0D2F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3EEB2F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0E7E3D9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33B6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w:t>
            </w:r>
          </w:p>
        </w:tc>
        <w:tc>
          <w:tcPr>
            <w:tcW w:w="1154" w:type="dxa"/>
            <w:tcBorders>
              <w:top w:val="nil"/>
              <w:left w:val="nil"/>
              <w:bottom w:val="single" w:sz="4" w:space="0" w:color="auto"/>
              <w:right w:val="single" w:sz="4" w:space="0" w:color="auto"/>
            </w:tcBorders>
            <w:shd w:val="clear" w:color="auto" w:fill="auto"/>
            <w:noWrap/>
            <w:vAlign w:val="center"/>
            <w:hideMark/>
          </w:tcPr>
          <w:p w14:paraId="49E4C6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600660914.00</w:t>
            </w:r>
          </w:p>
        </w:tc>
        <w:tc>
          <w:tcPr>
            <w:tcW w:w="6358" w:type="dxa"/>
            <w:tcBorders>
              <w:top w:val="nil"/>
              <w:left w:val="nil"/>
              <w:bottom w:val="single" w:sz="4" w:space="0" w:color="auto"/>
              <w:right w:val="single" w:sz="4" w:space="0" w:color="auto"/>
            </w:tcBorders>
            <w:shd w:val="clear" w:color="auto" w:fill="auto"/>
            <w:noWrap/>
            <w:vAlign w:val="bottom"/>
            <w:hideMark/>
          </w:tcPr>
          <w:p w14:paraId="689CBDA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JABON, LIQUIDO DESINFECTANTE, PARA LAVADO PRE Y POSTQUIRURGICO DE MANOS Y PIEL, FORMULADO A BASE DE 0.75% MINIMO DE TRICLOSAN, 1.1% MINIMO DE ORTOFENILFENOL CON 10% MINIMO DE JABON ANHIDRO DE COCO  EN BASE SECA, HUMECTANTES Y SUAVISANTES. DE AMPLIO ESPECTRO ANTIMICROBIANO. 4 LITROS                                                                                                                                                                                                                                                                                                                                                                                                                                                                                                                                                                                                                                                                                                                                                                                                                                                                                                                                                                                                                                                                                                                                                                                                                                                                                                                                                                                                                                                                                                                                                                                                                                                                                                                                                                                      </w:t>
            </w:r>
          </w:p>
        </w:tc>
        <w:tc>
          <w:tcPr>
            <w:tcW w:w="993" w:type="dxa"/>
            <w:tcBorders>
              <w:top w:val="nil"/>
              <w:left w:val="nil"/>
              <w:bottom w:val="single" w:sz="4" w:space="0" w:color="auto"/>
              <w:right w:val="single" w:sz="4" w:space="0" w:color="auto"/>
            </w:tcBorders>
            <w:shd w:val="clear" w:color="auto" w:fill="auto"/>
            <w:noWrap/>
            <w:vAlign w:val="center"/>
            <w:hideMark/>
          </w:tcPr>
          <w:p w14:paraId="602588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F7B9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C95EB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34CF11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0C73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w:t>
            </w:r>
          </w:p>
        </w:tc>
        <w:tc>
          <w:tcPr>
            <w:tcW w:w="1154" w:type="dxa"/>
            <w:tcBorders>
              <w:top w:val="nil"/>
              <w:left w:val="nil"/>
              <w:bottom w:val="single" w:sz="4" w:space="0" w:color="auto"/>
              <w:right w:val="single" w:sz="4" w:space="0" w:color="auto"/>
            </w:tcBorders>
            <w:shd w:val="clear" w:color="auto" w:fill="auto"/>
            <w:noWrap/>
            <w:vAlign w:val="center"/>
            <w:hideMark/>
          </w:tcPr>
          <w:p w14:paraId="24AEA2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600660922.00</w:t>
            </w:r>
          </w:p>
        </w:tc>
        <w:tc>
          <w:tcPr>
            <w:tcW w:w="6358" w:type="dxa"/>
            <w:tcBorders>
              <w:top w:val="nil"/>
              <w:left w:val="nil"/>
              <w:bottom w:val="single" w:sz="4" w:space="0" w:color="auto"/>
              <w:right w:val="single" w:sz="4" w:space="0" w:color="auto"/>
            </w:tcBorders>
            <w:shd w:val="clear" w:color="auto" w:fill="auto"/>
            <w:noWrap/>
            <w:vAlign w:val="bottom"/>
            <w:hideMark/>
          </w:tcPr>
          <w:p w14:paraId="5AA7E3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QUE CONTIENE YODOFORMO (0.7% DE YODO LIBRE), ALCOHOL ISOPROPILICO AL 74% Y UN POLIMERO QUE FORMA SOBRE LA PIEL UNA PELICULA. CONTIENE: DOS HISOPOS, UN APLICADOR PLASTICO Y UNA AMPOLLETA O TUBO CON 26 ML. DE SOLUCION, ESTERIL. ENVASE CON 1 A 5 LITROS                                                                                                                                                                                                                                                                                                                                                                                                                                                                                                                                                                                                                                                                                                                                                                                                                                                                                                                                                                                                                                                                                                                                                                                                                                                                                                                                                                                                                                                                                                                                                                                                                                                                                                                                                                                                              </w:t>
            </w:r>
          </w:p>
        </w:tc>
        <w:tc>
          <w:tcPr>
            <w:tcW w:w="993" w:type="dxa"/>
            <w:tcBorders>
              <w:top w:val="nil"/>
              <w:left w:val="nil"/>
              <w:bottom w:val="single" w:sz="4" w:space="0" w:color="auto"/>
              <w:right w:val="single" w:sz="4" w:space="0" w:color="auto"/>
            </w:tcBorders>
            <w:shd w:val="clear" w:color="auto" w:fill="auto"/>
            <w:noWrap/>
            <w:vAlign w:val="center"/>
            <w:hideMark/>
          </w:tcPr>
          <w:p w14:paraId="75DD96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D96C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02F57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770AFF1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C90E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w:t>
            </w:r>
          </w:p>
        </w:tc>
        <w:tc>
          <w:tcPr>
            <w:tcW w:w="1154" w:type="dxa"/>
            <w:tcBorders>
              <w:top w:val="nil"/>
              <w:left w:val="nil"/>
              <w:bottom w:val="single" w:sz="4" w:space="0" w:color="auto"/>
              <w:right w:val="single" w:sz="4" w:space="0" w:color="auto"/>
            </w:tcBorders>
            <w:shd w:val="clear" w:color="auto" w:fill="auto"/>
            <w:noWrap/>
            <w:vAlign w:val="center"/>
            <w:hideMark/>
          </w:tcPr>
          <w:p w14:paraId="613BC2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600660930.00</w:t>
            </w:r>
          </w:p>
        </w:tc>
        <w:tc>
          <w:tcPr>
            <w:tcW w:w="6358" w:type="dxa"/>
            <w:tcBorders>
              <w:top w:val="nil"/>
              <w:left w:val="nil"/>
              <w:bottom w:val="single" w:sz="4" w:space="0" w:color="auto"/>
              <w:right w:val="single" w:sz="4" w:space="0" w:color="auto"/>
            </w:tcBorders>
            <w:shd w:val="clear" w:color="auto" w:fill="auto"/>
            <w:noWrap/>
            <w:vAlign w:val="bottom"/>
            <w:hideMark/>
          </w:tcPr>
          <w:p w14:paraId="4CAF92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993" w:type="dxa"/>
            <w:tcBorders>
              <w:top w:val="nil"/>
              <w:left w:val="nil"/>
              <w:bottom w:val="single" w:sz="4" w:space="0" w:color="auto"/>
              <w:right w:val="single" w:sz="4" w:space="0" w:color="auto"/>
            </w:tcBorders>
            <w:shd w:val="clear" w:color="auto" w:fill="auto"/>
            <w:noWrap/>
            <w:vAlign w:val="center"/>
            <w:hideMark/>
          </w:tcPr>
          <w:p w14:paraId="06A22E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E98A3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685ED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2ACDBE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E852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w:t>
            </w:r>
          </w:p>
        </w:tc>
        <w:tc>
          <w:tcPr>
            <w:tcW w:w="1154" w:type="dxa"/>
            <w:tcBorders>
              <w:top w:val="nil"/>
              <w:left w:val="nil"/>
              <w:bottom w:val="single" w:sz="4" w:space="0" w:color="auto"/>
              <w:right w:val="single" w:sz="4" w:space="0" w:color="auto"/>
            </w:tcBorders>
            <w:shd w:val="clear" w:color="auto" w:fill="auto"/>
            <w:noWrap/>
            <w:vAlign w:val="center"/>
            <w:hideMark/>
          </w:tcPr>
          <w:p w14:paraId="1ABB30F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600660963.00</w:t>
            </w:r>
          </w:p>
        </w:tc>
        <w:tc>
          <w:tcPr>
            <w:tcW w:w="6358" w:type="dxa"/>
            <w:tcBorders>
              <w:top w:val="nil"/>
              <w:left w:val="nil"/>
              <w:bottom w:val="single" w:sz="4" w:space="0" w:color="auto"/>
              <w:right w:val="single" w:sz="4" w:space="0" w:color="auto"/>
            </w:tcBorders>
            <w:shd w:val="clear" w:color="auto" w:fill="auto"/>
            <w:noWrap/>
            <w:vAlign w:val="bottom"/>
            <w:hideMark/>
          </w:tcPr>
          <w:p w14:paraId="1A51796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ANTISEPTICO Y GERMICIDA DESINFECTANTE DE ALTO NIVEL COMPUESTO POR ORTOFTALALDEHIDO AL 0.55 %,  CON 3.785 L</w:t>
            </w:r>
          </w:p>
        </w:tc>
        <w:tc>
          <w:tcPr>
            <w:tcW w:w="993" w:type="dxa"/>
            <w:tcBorders>
              <w:top w:val="nil"/>
              <w:left w:val="nil"/>
              <w:bottom w:val="single" w:sz="4" w:space="0" w:color="auto"/>
              <w:right w:val="single" w:sz="4" w:space="0" w:color="auto"/>
            </w:tcBorders>
            <w:shd w:val="clear" w:color="auto" w:fill="auto"/>
            <w:noWrap/>
            <w:vAlign w:val="center"/>
            <w:hideMark/>
          </w:tcPr>
          <w:p w14:paraId="42AA19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B2D4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81913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7C9ED1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7CD6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w:t>
            </w:r>
          </w:p>
        </w:tc>
        <w:tc>
          <w:tcPr>
            <w:tcW w:w="1154" w:type="dxa"/>
            <w:tcBorders>
              <w:top w:val="nil"/>
              <w:left w:val="nil"/>
              <w:bottom w:val="single" w:sz="4" w:space="0" w:color="auto"/>
              <w:right w:val="single" w:sz="4" w:space="0" w:color="auto"/>
            </w:tcBorders>
            <w:shd w:val="clear" w:color="auto" w:fill="auto"/>
            <w:noWrap/>
            <w:vAlign w:val="center"/>
            <w:hideMark/>
          </w:tcPr>
          <w:p w14:paraId="2C3265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600660997.00</w:t>
            </w:r>
          </w:p>
        </w:tc>
        <w:tc>
          <w:tcPr>
            <w:tcW w:w="6358" w:type="dxa"/>
            <w:tcBorders>
              <w:top w:val="nil"/>
              <w:left w:val="nil"/>
              <w:bottom w:val="single" w:sz="4" w:space="0" w:color="auto"/>
              <w:right w:val="single" w:sz="4" w:space="0" w:color="auto"/>
            </w:tcBorders>
            <w:shd w:val="clear" w:color="auto" w:fill="auto"/>
            <w:noWrap/>
            <w:vAlign w:val="bottom"/>
            <w:hideMark/>
          </w:tcPr>
          <w:p w14:paraId="247E0C0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ANTISEPTICA Y DESINFECTANTE DE CLORURO DE SODIO Y CLORO ACTIVO. SOLUCION AL 50%, ENVASE CON 250 ML A 5 LTS.                                                                                                                                                                                                                                                                                                                                                                                                                                                                                                                                                                                                                                                                                                                                                                                                                                                                                                                                                                                                                                                                                                                                                                                                                                                                                                                                                                                                                                                                                                                                                                                                                                                                                                                                                                                                                                                                                                                                                            </w:t>
            </w:r>
          </w:p>
        </w:tc>
        <w:tc>
          <w:tcPr>
            <w:tcW w:w="993" w:type="dxa"/>
            <w:tcBorders>
              <w:top w:val="nil"/>
              <w:left w:val="nil"/>
              <w:bottom w:val="single" w:sz="4" w:space="0" w:color="auto"/>
              <w:right w:val="single" w:sz="4" w:space="0" w:color="auto"/>
            </w:tcBorders>
            <w:shd w:val="clear" w:color="auto" w:fill="auto"/>
            <w:noWrap/>
            <w:vAlign w:val="center"/>
            <w:hideMark/>
          </w:tcPr>
          <w:p w14:paraId="12A0EA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3DB9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51453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29DAEE2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99E3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w:t>
            </w:r>
          </w:p>
        </w:tc>
        <w:tc>
          <w:tcPr>
            <w:tcW w:w="1154" w:type="dxa"/>
            <w:tcBorders>
              <w:top w:val="nil"/>
              <w:left w:val="nil"/>
              <w:bottom w:val="single" w:sz="4" w:space="0" w:color="auto"/>
              <w:right w:val="single" w:sz="4" w:space="0" w:color="auto"/>
            </w:tcBorders>
            <w:shd w:val="clear" w:color="auto" w:fill="auto"/>
            <w:noWrap/>
            <w:vAlign w:val="center"/>
            <w:hideMark/>
          </w:tcPr>
          <w:p w14:paraId="72AC077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600661011.00</w:t>
            </w:r>
          </w:p>
        </w:tc>
        <w:tc>
          <w:tcPr>
            <w:tcW w:w="6358" w:type="dxa"/>
            <w:tcBorders>
              <w:top w:val="nil"/>
              <w:left w:val="nil"/>
              <w:bottom w:val="single" w:sz="4" w:space="0" w:color="auto"/>
              <w:right w:val="single" w:sz="4" w:space="0" w:color="auto"/>
            </w:tcBorders>
            <w:shd w:val="clear" w:color="auto" w:fill="auto"/>
            <w:noWrap/>
            <w:vAlign w:val="bottom"/>
            <w:hideMark/>
          </w:tcPr>
          <w:p w14:paraId="4CA63D5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                                                                                                                                                                                                                                                                                                                                                                                                                                                                                                                                                                                                                                                                                                                                                                                                                                                                                                                                                                                                                                                                                                                                                                                                                                                                                                                                                                                                                                                                                                                                                                                                                                                                     </w:t>
            </w:r>
          </w:p>
        </w:tc>
        <w:tc>
          <w:tcPr>
            <w:tcW w:w="993" w:type="dxa"/>
            <w:tcBorders>
              <w:top w:val="nil"/>
              <w:left w:val="nil"/>
              <w:bottom w:val="single" w:sz="4" w:space="0" w:color="auto"/>
              <w:right w:val="single" w:sz="4" w:space="0" w:color="auto"/>
            </w:tcBorders>
            <w:shd w:val="clear" w:color="auto" w:fill="auto"/>
            <w:noWrap/>
            <w:vAlign w:val="center"/>
            <w:hideMark/>
          </w:tcPr>
          <w:p w14:paraId="208BEA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B2FD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7B585C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5437C5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F012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w:t>
            </w:r>
          </w:p>
        </w:tc>
        <w:tc>
          <w:tcPr>
            <w:tcW w:w="1154" w:type="dxa"/>
            <w:tcBorders>
              <w:top w:val="nil"/>
              <w:left w:val="nil"/>
              <w:bottom w:val="single" w:sz="4" w:space="0" w:color="auto"/>
              <w:right w:val="single" w:sz="4" w:space="0" w:color="auto"/>
            </w:tcBorders>
            <w:shd w:val="clear" w:color="auto" w:fill="auto"/>
            <w:noWrap/>
            <w:vAlign w:val="center"/>
            <w:hideMark/>
          </w:tcPr>
          <w:p w14:paraId="6B1510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600661024.00</w:t>
            </w:r>
          </w:p>
        </w:tc>
        <w:tc>
          <w:tcPr>
            <w:tcW w:w="6358" w:type="dxa"/>
            <w:tcBorders>
              <w:top w:val="nil"/>
              <w:left w:val="nil"/>
              <w:bottom w:val="single" w:sz="4" w:space="0" w:color="auto"/>
              <w:right w:val="single" w:sz="4" w:space="0" w:color="auto"/>
            </w:tcBorders>
            <w:shd w:val="clear" w:color="auto" w:fill="auto"/>
            <w:noWrap/>
            <w:vAlign w:val="bottom"/>
            <w:hideMark/>
          </w:tcPr>
          <w:p w14:paraId="2233999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IODOPOVIDONA, ESPUMA, CADA 100 ML. CONTIENEN: IODOPOVIDONA 8 G. EQUIVALENTE  A 0.8 G. DE YODO.   120 ML                                                                                                                                                                                                                                                                                                                                                                                                                                                                                                                                                                                                                                                                                                                                                                                                                                                                                                                                                                                                                                                                                                                                                                                                                                                                                                                                                                                                                                                                                                                                                                                                                                                                                                                                                                                                                                                                                                                                                                         </w:t>
            </w:r>
          </w:p>
        </w:tc>
        <w:tc>
          <w:tcPr>
            <w:tcW w:w="993" w:type="dxa"/>
            <w:tcBorders>
              <w:top w:val="nil"/>
              <w:left w:val="nil"/>
              <w:bottom w:val="single" w:sz="4" w:space="0" w:color="auto"/>
              <w:right w:val="single" w:sz="4" w:space="0" w:color="auto"/>
            </w:tcBorders>
            <w:shd w:val="clear" w:color="auto" w:fill="auto"/>
            <w:noWrap/>
            <w:vAlign w:val="center"/>
            <w:hideMark/>
          </w:tcPr>
          <w:p w14:paraId="30970F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3DEB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7B7B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4E0831B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8E39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w:t>
            </w:r>
          </w:p>
        </w:tc>
        <w:tc>
          <w:tcPr>
            <w:tcW w:w="1154" w:type="dxa"/>
            <w:tcBorders>
              <w:top w:val="nil"/>
              <w:left w:val="nil"/>
              <w:bottom w:val="single" w:sz="4" w:space="0" w:color="auto"/>
              <w:right w:val="single" w:sz="4" w:space="0" w:color="auto"/>
            </w:tcBorders>
            <w:shd w:val="clear" w:color="auto" w:fill="auto"/>
            <w:noWrap/>
            <w:vAlign w:val="center"/>
            <w:hideMark/>
          </w:tcPr>
          <w:p w14:paraId="3D4BE69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600661025.00</w:t>
            </w:r>
          </w:p>
        </w:tc>
        <w:tc>
          <w:tcPr>
            <w:tcW w:w="6358" w:type="dxa"/>
            <w:tcBorders>
              <w:top w:val="nil"/>
              <w:left w:val="nil"/>
              <w:bottom w:val="single" w:sz="4" w:space="0" w:color="auto"/>
              <w:right w:val="single" w:sz="4" w:space="0" w:color="auto"/>
            </w:tcBorders>
            <w:shd w:val="clear" w:color="auto" w:fill="auto"/>
            <w:noWrap/>
            <w:vAlign w:val="bottom"/>
            <w:hideMark/>
          </w:tcPr>
          <w:p w14:paraId="23D9A0B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JABON TRICLOFEN FRASCO DE 30 ML</w:t>
            </w:r>
          </w:p>
        </w:tc>
        <w:tc>
          <w:tcPr>
            <w:tcW w:w="993" w:type="dxa"/>
            <w:tcBorders>
              <w:top w:val="nil"/>
              <w:left w:val="nil"/>
              <w:bottom w:val="single" w:sz="4" w:space="0" w:color="auto"/>
              <w:right w:val="single" w:sz="4" w:space="0" w:color="auto"/>
            </w:tcBorders>
            <w:shd w:val="clear" w:color="auto" w:fill="auto"/>
            <w:noWrap/>
            <w:vAlign w:val="center"/>
            <w:hideMark/>
          </w:tcPr>
          <w:p w14:paraId="6EF699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78AA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2D9D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E4D931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6861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w:t>
            </w:r>
          </w:p>
        </w:tc>
        <w:tc>
          <w:tcPr>
            <w:tcW w:w="1154" w:type="dxa"/>
            <w:tcBorders>
              <w:top w:val="nil"/>
              <w:left w:val="nil"/>
              <w:bottom w:val="single" w:sz="4" w:space="0" w:color="auto"/>
              <w:right w:val="single" w:sz="4" w:space="0" w:color="auto"/>
            </w:tcBorders>
            <w:shd w:val="clear" w:color="auto" w:fill="auto"/>
            <w:noWrap/>
            <w:vAlign w:val="center"/>
            <w:hideMark/>
          </w:tcPr>
          <w:p w14:paraId="5E7306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600661052.00</w:t>
            </w:r>
          </w:p>
        </w:tc>
        <w:tc>
          <w:tcPr>
            <w:tcW w:w="6358" w:type="dxa"/>
            <w:tcBorders>
              <w:top w:val="nil"/>
              <w:left w:val="nil"/>
              <w:bottom w:val="single" w:sz="4" w:space="0" w:color="auto"/>
              <w:right w:val="single" w:sz="4" w:space="0" w:color="auto"/>
            </w:tcBorders>
            <w:shd w:val="clear" w:color="auto" w:fill="auto"/>
            <w:noWrap/>
            <w:vAlign w:val="bottom"/>
            <w:hideMark/>
          </w:tcPr>
          <w:p w14:paraId="7DDCE4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CON GLUCONATO DE CLORHEXIDINA AL 2% P/V EN ALCOHOL ISOPROPILICO AL 70% CON TINTA NARANJA. CONTIENE:  3 ML ESTERIL Y DESECHABLE. ENVASE                                                                                                                                                                                                                                                                                                                                                                                                                                                                                                                                                                                                                                                                                                                                                                                                                                                                                                                                                                                                                                                                                                                                                                                                                                                                                                                                                                                                                                                                                                                                                                                                                                                                                                                                                                                                                                                                                                                                 </w:t>
            </w:r>
          </w:p>
        </w:tc>
        <w:tc>
          <w:tcPr>
            <w:tcW w:w="993" w:type="dxa"/>
            <w:tcBorders>
              <w:top w:val="nil"/>
              <w:left w:val="nil"/>
              <w:bottom w:val="single" w:sz="4" w:space="0" w:color="auto"/>
              <w:right w:val="single" w:sz="4" w:space="0" w:color="auto"/>
            </w:tcBorders>
            <w:shd w:val="clear" w:color="auto" w:fill="auto"/>
            <w:noWrap/>
            <w:vAlign w:val="center"/>
            <w:hideMark/>
          </w:tcPr>
          <w:p w14:paraId="1E3009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DC4E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5CE81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6A759BD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106C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w:t>
            </w:r>
          </w:p>
        </w:tc>
        <w:tc>
          <w:tcPr>
            <w:tcW w:w="1154" w:type="dxa"/>
            <w:tcBorders>
              <w:top w:val="nil"/>
              <w:left w:val="nil"/>
              <w:bottom w:val="single" w:sz="4" w:space="0" w:color="auto"/>
              <w:right w:val="single" w:sz="4" w:space="0" w:color="auto"/>
            </w:tcBorders>
            <w:shd w:val="clear" w:color="auto" w:fill="auto"/>
            <w:noWrap/>
            <w:vAlign w:val="center"/>
            <w:hideMark/>
          </w:tcPr>
          <w:p w14:paraId="6E2670A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600661060.00</w:t>
            </w:r>
          </w:p>
        </w:tc>
        <w:tc>
          <w:tcPr>
            <w:tcW w:w="6358" w:type="dxa"/>
            <w:tcBorders>
              <w:top w:val="nil"/>
              <w:left w:val="nil"/>
              <w:bottom w:val="single" w:sz="4" w:space="0" w:color="auto"/>
              <w:right w:val="single" w:sz="4" w:space="0" w:color="auto"/>
            </w:tcBorders>
            <w:shd w:val="clear" w:color="auto" w:fill="auto"/>
            <w:noWrap/>
            <w:vAlign w:val="bottom"/>
            <w:hideMark/>
          </w:tcPr>
          <w:p w14:paraId="53BDADC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CON GLUCONATO DE CLORHEXIDINA AL 2% P/V EN ALCOHOL ISOPROPILICO AL 70% CON TINTA NARANJA. CONTIENE:  26 ML ESTERIL Y DESECHABLE. ENVASE                                                                                                                                                                                                                                                                                                                                                                                                                                                                                                                                                                                                                                                                                                                                                                                                                                                                                                                                                                                                                                                                                                                                                                                                                                                                                                                                                                                                                                                                                                                                                                                                                                                                                                                                                                                                                                                                                                                                </w:t>
            </w:r>
          </w:p>
        </w:tc>
        <w:tc>
          <w:tcPr>
            <w:tcW w:w="993" w:type="dxa"/>
            <w:tcBorders>
              <w:top w:val="nil"/>
              <w:left w:val="nil"/>
              <w:bottom w:val="single" w:sz="4" w:space="0" w:color="auto"/>
              <w:right w:val="single" w:sz="4" w:space="0" w:color="auto"/>
            </w:tcBorders>
            <w:shd w:val="clear" w:color="auto" w:fill="auto"/>
            <w:noWrap/>
            <w:vAlign w:val="center"/>
            <w:hideMark/>
          </w:tcPr>
          <w:p w14:paraId="2EBFDC1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6B5E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F2005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31</w:t>
            </w:r>
          </w:p>
        </w:tc>
      </w:tr>
      <w:tr w:rsidR="00E63AAA" w:rsidRPr="00815F2C" w14:paraId="2DA8CE1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E7BD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w:t>
            </w:r>
          </w:p>
        </w:tc>
        <w:tc>
          <w:tcPr>
            <w:tcW w:w="1154" w:type="dxa"/>
            <w:tcBorders>
              <w:top w:val="nil"/>
              <w:left w:val="nil"/>
              <w:bottom w:val="single" w:sz="4" w:space="0" w:color="auto"/>
              <w:right w:val="single" w:sz="4" w:space="0" w:color="auto"/>
            </w:tcBorders>
            <w:shd w:val="clear" w:color="auto" w:fill="auto"/>
            <w:noWrap/>
            <w:vAlign w:val="center"/>
            <w:hideMark/>
          </w:tcPr>
          <w:p w14:paraId="214A908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600820054.00</w:t>
            </w:r>
          </w:p>
        </w:tc>
        <w:tc>
          <w:tcPr>
            <w:tcW w:w="6358" w:type="dxa"/>
            <w:tcBorders>
              <w:top w:val="nil"/>
              <w:left w:val="nil"/>
              <w:bottom w:val="single" w:sz="4" w:space="0" w:color="auto"/>
              <w:right w:val="single" w:sz="4" w:space="0" w:color="auto"/>
            </w:tcBorders>
            <w:shd w:val="clear" w:color="auto" w:fill="auto"/>
            <w:noWrap/>
            <w:vAlign w:val="bottom"/>
            <w:hideMark/>
          </w:tcPr>
          <w:p w14:paraId="44984C1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APLICADORES SIN ALGODON DE MADERA                                                                                                                                                                                                                                                                                                                                                                                                                                                                                                                                                                                                                                                                                                                                                                                                                                                                                                                                                                                                                                                                                                                                                                                                                                                                                                                                                                                                                                                                                                                                                                                                                                                                                                                                                                                                                                                                                                                                                                                                                                               </w:t>
            </w:r>
          </w:p>
        </w:tc>
        <w:tc>
          <w:tcPr>
            <w:tcW w:w="993" w:type="dxa"/>
            <w:tcBorders>
              <w:top w:val="nil"/>
              <w:left w:val="nil"/>
              <w:bottom w:val="single" w:sz="4" w:space="0" w:color="auto"/>
              <w:right w:val="single" w:sz="4" w:space="0" w:color="auto"/>
            </w:tcBorders>
            <w:shd w:val="clear" w:color="auto" w:fill="auto"/>
            <w:noWrap/>
            <w:vAlign w:val="center"/>
            <w:hideMark/>
          </w:tcPr>
          <w:p w14:paraId="21ACB4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9C16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C/750</w:t>
            </w:r>
          </w:p>
        </w:tc>
        <w:tc>
          <w:tcPr>
            <w:tcW w:w="829" w:type="dxa"/>
            <w:tcBorders>
              <w:top w:val="nil"/>
              <w:left w:val="nil"/>
              <w:bottom w:val="single" w:sz="4" w:space="0" w:color="auto"/>
              <w:right w:val="single" w:sz="4" w:space="0" w:color="auto"/>
            </w:tcBorders>
            <w:shd w:val="clear" w:color="auto" w:fill="auto"/>
            <w:noWrap/>
            <w:vAlign w:val="center"/>
            <w:hideMark/>
          </w:tcPr>
          <w:p w14:paraId="742795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36</w:t>
            </w:r>
          </w:p>
        </w:tc>
      </w:tr>
      <w:tr w:rsidR="00E63AAA" w:rsidRPr="00815F2C" w14:paraId="6C1D394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F69B5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w:t>
            </w:r>
          </w:p>
        </w:tc>
        <w:tc>
          <w:tcPr>
            <w:tcW w:w="1154" w:type="dxa"/>
            <w:tcBorders>
              <w:top w:val="nil"/>
              <w:left w:val="nil"/>
              <w:bottom w:val="single" w:sz="4" w:space="0" w:color="auto"/>
              <w:right w:val="single" w:sz="4" w:space="0" w:color="auto"/>
            </w:tcBorders>
            <w:shd w:val="clear" w:color="auto" w:fill="auto"/>
            <w:noWrap/>
            <w:vAlign w:val="center"/>
            <w:hideMark/>
          </w:tcPr>
          <w:p w14:paraId="72B192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600820104.00</w:t>
            </w:r>
          </w:p>
        </w:tc>
        <w:tc>
          <w:tcPr>
            <w:tcW w:w="6358" w:type="dxa"/>
            <w:tcBorders>
              <w:top w:val="nil"/>
              <w:left w:val="nil"/>
              <w:bottom w:val="single" w:sz="4" w:space="0" w:color="auto"/>
              <w:right w:val="single" w:sz="4" w:space="0" w:color="auto"/>
            </w:tcBorders>
            <w:shd w:val="clear" w:color="auto" w:fill="auto"/>
            <w:noWrap/>
            <w:vAlign w:val="bottom"/>
            <w:hideMark/>
          </w:tcPr>
          <w:p w14:paraId="2152C4F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APLICADORES CON ALGODON DE MADERA                                                                                                                                                                                                                                                                                                                                                                                                                                                                                                                                                                                                                                                                                                                                                                                                                                                                                                                                                                                                                                                                                                                                                                                                                                                                                                                                                                                                                                                                                                                                                                                                                                                                                                                                                                                                                                                                                                                                                                                                                                               </w:t>
            </w:r>
          </w:p>
        </w:tc>
        <w:tc>
          <w:tcPr>
            <w:tcW w:w="993" w:type="dxa"/>
            <w:tcBorders>
              <w:top w:val="nil"/>
              <w:left w:val="nil"/>
              <w:bottom w:val="single" w:sz="4" w:space="0" w:color="auto"/>
              <w:right w:val="single" w:sz="4" w:space="0" w:color="auto"/>
            </w:tcBorders>
            <w:shd w:val="clear" w:color="auto" w:fill="auto"/>
            <w:noWrap/>
            <w:vAlign w:val="center"/>
            <w:hideMark/>
          </w:tcPr>
          <w:p w14:paraId="7F5A09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31E7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C/150</w:t>
            </w:r>
          </w:p>
        </w:tc>
        <w:tc>
          <w:tcPr>
            <w:tcW w:w="829" w:type="dxa"/>
            <w:tcBorders>
              <w:top w:val="nil"/>
              <w:left w:val="nil"/>
              <w:bottom w:val="single" w:sz="4" w:space="0" w:color="auto"/>
              <w:right w:val="single" w:sz="4" w:space="0" w:color="auto"/>
            </w:tcBorders>
            <w:shd w:val="clear" w:color="auto" w:fill="auto"/>
            <w:noWrap/>
            <w:vAlign w:val="center"/>
            <w:hideMark/>
          </w:tcPr>
          <w:p w14:paraId="617F4F9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28</w:t>
            </w:r>
          </w:p>
        </w:tc>
      </w:tr>
      <w:tr w:rsidR="00E63AAA" w:rsidRPr="00815F2C" w14:paraId="4F52D11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2C63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w:t>
            </w:r>
          </w:p>
        </w:tc>
        <w:tc>
          <w:tcPr>
            <w:tcW w:w="1154" w:type="dxa"/>
            <w:tcBorders>
              <w:top w:val="nil"/>
              <w:left w:val="nil"/>
              <w:bottom w:val="single" w:sz="4" w:space="0" w:color="auto"/>
              <w:right w:val="single" w:sz="4" w:space="0" w:color="auto"/>
            </w:tcBorders>
            <w:shd w:val="clear" w:color="auto" w:fill="auto"/>
            <w:noWrap/>
            <w:vAlign w:val="center"/>
            <w:hideMark/>
          </w:tcPr>
          <w:p w14:paraId="19E9F4C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600880017.00</w:t>
            </w:r>
          </w:p>
        </w:tc>
        <w:tc>
          <w:tcPr>
            <w:tcW w:w="6358" w:type="dxa"/>
            <w:tcBorders>
              <w:top w:val="nil"/>
              <w:left w:val="nil"/>
              <w:bottom w:val="single" w:sz="4" w:space="0" w:color="auto"/>
              <w:right w:val="single" w:sz="4" w:space="0" w:color="auto"/>
            </w:tcBorders>
            <w:shd w:val="clear" w:color="auto" w:fill="auto"/>
            <w:noWrap/>
            <w:vAlign w:val="bottom"/>
            <w:hideMark/>
          </w:tcPr>
          <w:p w14:paraId="3F5F9F6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TRANSPARENTE, MICROPOROSO, AUTOADHERIBLES, ESTERILE Y DESECHABLE. MEDIDAS: 7.0 A 8.5 X 5. 08 A 6.0 CM                                                                                                                                                                                                                                                                                                                                                                                                                                                                                                                                                                                                                                                                                                                                                                                                                                                                                                                                                                                                                                                                                                                                                                                                                                                                                                                                                                                                                                                                                                                                                                                                                                                                                                                                                                                                                                                                                                                                                                  </w:t>
            </w:r>
          </w:p>
        </w:tc>
        <w:tc>
          <w:tcPr>
            <w:tcW w:w="993" w:type="dxa"/>
            <w:tcBorders>
              <w:top w:val="nil"/>
              <w:left w:val="nil"/>
              <w:bottom w:val="single" w:sz="4" w:space="0" w:color="auto"/>
              <w:right w:val="single" w:sz="4" w:space="0" w:color="auto"/>
            </w:tcBorders>
            <w:shd w:val="clear" w:color="auto" w:fill="auto"/>
            <w:noWrap/>
            <w:vAlign w:val="center"/>
            <w:hideMark/>
          </w:tcPr>
          <w:p w14:paraId="52720B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20CD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11784DF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w:t>
            </w:r>
          </w:p>
        </w:tc>
      </w:tr>
      <w:tr w:rsidR="00E63AAA" w:rsidRPr="00815F2C" w14:paraId="1A5467C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2B740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w:t>
            </w:r>
          </w:p>
        </w:tc>
        <w:tc>
          <w:tcPr>
            <w:tcW w:w="1154" w:type="dxa"/>
            <w:tcBorders>
              <w:top w:val="nil"/>
              <w:left w:val="nil"/>
              <w:bottom w:val="single" w:sz="4" w:space="0" w:color="auto"/>
              <w:right w:val="single" w:sz="4" w:space="0" w:color="auto"/>
            </w:tcBorders>
            <w:shd w:val="clear" w:color="auto" w:fill="auto"/>
            <w:noWrap/>
            <w:vAlign w:val="center"/>
            <w:hideMark/>
          </w:tcPr>
          <w:p w14:paraId="191039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600880025.00</w:t>
            </w:r>
          </w:p>
        </w:tc>
        <w:tc>
          <w:tcPr>
            <w:tcW w:w="6358" w:type="dxa"/>
            <w:tcBorders>
              <w:top w:val="nil"/>
              <w:left w:val="nil"/>
              <w:bottom w:val="single" w:sz="4" w:space="0" w:color="auto"/>
              <w:right w:val="single" w:sz="4" w:space="0" w:color="auto"/>
            </w:tcBorders>
            <w:shd w:val="clear" w:color="auto" w:fill="auto"/>
            <w:noWrap/>
            <w:vAlign w:val="bottom"/>
            <w:hideMark/>
          </w:tcPr>
          <w:p w14:paraId="1E6B18C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TRANSPARENTE, MICROPOROSO, AUTOADHERIBLE, ESTERILE Y DESECHABLE, MEDIDAS, 10.0 A 10.16. X 12.0 A 14.0 CM.                                                                                                                                                                                                                                                                                                                                                                                                                                                                                                                                                                                                                                                                                                                                                                                                                                                                                                                                                                                                                                                                                                                                                                                                                                                                                                                                                                                                                                                                                                                                                                                                                                                                                                                                                                                                                                                                                                                                                              </w:t>
            </w:r>
          </w:p>
        </w:tc>
        <w:tc>
          <w:tcPr>
            <w:tcW w:w="993" w:type="dxa"/>
            <w:tcBorders>
              <w:top w:val="nil"/>
              <w:left w:val="nil"/>
              <w:bottom w:val="single" w:sz="4" w:space="0" w:color="auto"/>
              <w:right w:val="single" w:sz="4" w:space="0" w:color="auto"/>
            </w:tcBorders>
            <w:shd w:val="clear" w:color="auto" w:fill="auto"/>
            <w:noWrap/>
            <w:vAlign w:val="center"/>
            <w:hideMark/>
          </w:tcPr>
          <w:p w14:paraId="0DA324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ACB2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A5001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2EA7B4B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1D1B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w:t>
            </w:r>
          </w:p>
        </w:tc>
        <w:tc>
          <w:tcPr>
            <w:tcW w:w="1154" w:type="dxa"/>
            <w:tcBorders>
              <w:top w:val="nil"/>
              <w:left w:val="nil"/>
              <w:bottom w:val="single" w:sz="4" w:space="0" w:color="auto"/>
              <w:right w:val="single" w:sz="4" w:space="0" w:color="auto"/>
            </w:tcBorders>
            <w:shd w:val="clear" w:color="auto" w:fill="auto"/>
            <w:noWrap/>
            <w:vAlign w:val="center"/>
            <w:hideMark/>
          </w:tcPr>
          <w:p w14:paraId="7EC136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600880058.00</w:t>
            </w:r>
          </w:p>
        </w:tc>
        <w:tc>
          <w:tcPr>
            <w:tcW w:w="6358" w:type="dxa"/>
            <w:tcBorders>
              <w:top w:val="nil"/>
              <w:left w:val="nil"/>
              <w:bottom w:val="single" w:sz="4" w:space="0" w:color="auto"/>
              <w:right w:val="single" w:sz="4" w:space="0" w:color="auto"/>
            </w:tcBorders>
            <w:shd w:val="clear" w:color="auto" w:fill="auto"/>
            <w:noWrap/>
            <w:vAlign w:val="bottom"/>
            <w:hideMark/>
          </w:tcPr>
          <w:p w14:paraId="555F7B4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COMBINADOS. DE CELULOSA, CON TELA NO TEJIDA. MEDIDAS: 20 X 8 CM ENVASE CON 200 PIEZAS.                                                                                                                                                                                                                                                                                                                                                                                                                                                                                                                                                                                                                                                                                                                                                                                                                                                                                                                                                                                                                                                                                                                                                                                                                                                                                                                                                                                                                                                                                                                                                                                                                                                                                                                                                                                                                                                                                                                                                                                 </w:t>
            </w:r>
          </w:p>
        </w:tc>
        <w:tc>
          <w:tcPr>
            <w:tcW w:w="993" w:type="dxa"/>
            <w:tcBorders>
              <w:top w:val="nil"/>
              <w:left w:val="nil"/>
              <w:bottom w:val="single" w:sz="4" w:space="0" w:color="auto"/>
              <w:right w:val="single" w:sz="4" w:space="0" w:color="auto"/>
            </w:tcBorders>
            <w:shd w:val="clear" w:color="auto" w:fill="auto"/>
            <w:noWrap/>
            <w:vAlign w:val="center"/>
            <w:hideMark/>
          </w:tcPr>
          <w:p w14:paraId="4B0977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3113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06CE2D2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37FC58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CCD8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w:t>
            </w:r>
          </w:p>
        </w:tc>
        <w:tc>
          <w:tcPr>
            <w:tcW w:w="1154" w:type="dxa"/>
            <w:tcBorders>
              <w:top w:val="nil"/>
              <w:left w:val="nil"/>
              <w:bottom w:val="single" w:sz="4" w:space="0" w:color="auto"/>
              <w:right w:val="single" w:sz="4" w:space="0" w:color="auto"/>
            </w:tcBorders>
            <w:shd w:val="clear" w:color="auto" w:fill="auto"/>
            <w:noWrap/>
            <w:vAlign w:val="center"/>
            <w:hideMark/>
          </w:tcPr>
          <w:p w14:paraId="37998DC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600880060.00</w:t>
            </w:r>
          </w:p>
        </w:tc>
        <w:tc>
          <w:tcPr>
            <w:tcW w:w="6358" w:type="dxa"/>
            <w:tcBorders>
              <w:top w:val="nil"/>
              <w:left w:val="nil"/>
              <w:bottom w:val="single" w:sz="4" w:space="0" w:color="auto"/>
              <w:right w:val="single" w:sz="4" w:space="0" w:color="auto"/>
            </w:tcBorders>
            <w:shd w:val="clear" w:color="auto" w:fill="auto"/>
            <w:noWrap/>
            <w:vAlign w:val="bottom"/>
            <w:hideMark/>
          </w:tcPr>
          <w:p w14:paraId="18E19E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AUTO ADHERIBLE ESTERIL DESECHABLE CON ALMOHADILLA DE ALGODON DE 9 X 20 CMS                                                                                                                                                                                                                                                                                                                                                                                                                                                                                                                                                                                                                                                                                                                                                                                                                                                                                                                                                                                                                                                                                                                                                                                                                                                                                                                                                                                                                                                                                                                                                                                                                                                                                                                                                                                                                                                                                                                                                                                              </w:t>
            </w:r>
          </w:p>
        </w:tc>
        <w:tc>
          <w:tcPr>
            <w:tcW w:w="993" w:type="dxa"/>
            <w:tcBorders>
              <w:top w:val="nil"/>
              <w:left w:val="nil"/>
              <w:bottom w:val="single" w:sz="4" w:space="0" w:color="auto"/>
              <w:right w:val="single" w:sz="4" w:space="0" w:color="auto"/>
            </w:tcBorders>
            <w:shd w:val="clear" w:color="auto" w:fill="auto"/>
            <w:noWrap/>
            <w:vAlign w:val="center"/>
            <w:hideMark/>
          </w:tcPr>
          <w:p w14:paraId="22795B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C568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44F79B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EA5940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CE129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w:t>
            </w:r>
          </w:p>
        </w:tc>
        <w:tc>
          <w:tcPr>
            <w:tcW w:w="1154" w:type="dxa"/>
            <w:tcBorders>
              <w:top w:val="nil"/>
              <w:left w:val="nil"/>
              <w:bottom w:val="single" w:sz="4" w:space="0" w:color="auto"/>
              <w:right w:val="single" w:sz="4" w:space="0" w:color="auto"/>
            </w:tcBorders>
            <w:shd w:val="clear" w:color="auto" w:fill="auto"/>
            <w:noWrap/>
            <w:vAlign w:val="center"/>
            <w:hideMark/>
          </w:tcPr>
          <w:p w14:paraId="0AAB85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600880108.00</w:t>
            </w:r>
          </w:p>
        </w:tc>
        <w:tc>
          <w:tcPr>
            <w:tcW w:w="6358" w:type="dxa"/>
            <w:tcBorders>
              <w:top w:val="nil"/>
              <w:left w:val="nil"/>
              <w:bottom w:val="single" w:sz="4" w:space="0" w:color="auto"/>
              <w:right w:val="single" w:sz="4" w:space="0" w:color="auto"/>
            </w:tcBorders>
            <w:shd w:val="clear" w:color="auto" w:fill="auto"/>
            <w:noWrap/>
            <w:vAlign w:val="bottom"/>
            <w:hideMark/>
          </w:tcPr>
          <w:p w14:paraId="71378D69" w14:textId="17C01AC6" w:rsidR="00E63AAA" w:rsidRPr="00815F2C" w:rsidRDefault="00E63AAA" w:rsidP="0077321E">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COMBINADOS. DE CELULOSA, CON TELA NO TEJIDA. MEDIDA 20 X 13 CM ENVASE CON 150 PIEZAS.                                                                                                                                                                                                                                                                                                                                                                                                                                                                                                                                                                                                                                                                                                                                                                                                                                                                                                                                                                                                                                                                                                                                                                                                                                                                                                                                                                                                                                                                                                                                                                                                                                                                                                                                                                                                                                                                                                                                                                                </w:t>
            </w:r>
          </w:p>
        </w:tc>
        <w:tc>
          <w:tcPr>
            <w:tcW w:w="993" w:type="dxa"/>
            <w:tcBorders>
              <w:top w:val="nil"/>
              <w:left w:val="nil"/>
              <w:bottom w:val="single" w:sz="4" w:space="0" w:color="auto"/>
              <w:right w:val="single" w:sz="4" w:space="0" w:color="auto"/>
            </w:tcBorders>
            <w:shd w:val="clear" w:color="auto" w:fill="auto"/>
            <w:noWrap/>
            <w:vAlign w:val="center"/>
            <w:hideMark/>
          </w:tcPr>
          <w:p w14:paraId="7B38F3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EFAB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C/150</w:t>
            </w:r>
          </w:p>
        </w:tc>
        <w:tc>
          <w:tcPr>
            <w:tcW w:w="829" w:type="dxa"/>
            <w:tcBorders>
              <w:top w:val="nil"/>
              <w:left w:val="nil"/>
              <w:bottom w:val="single" w:sz="4" w:space="0" w:color="auto"/>
              <w:right w:val="single" w:sz="4" w:space="0" w:color="auto"/>
            </w:tcBorders>
            <w:shd w:val="clear" w:color="auto" w:fill="auto"/>
            <w:noWrap/>
            <w:vAlign w:val="center"/>
            <w:hideMark/>
          </w:tcPr>
          <w:p w14:paraId="4F997EE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2E62220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2D52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w:t>
            </w:r>
          </w:p>
        </w:tc>
        <w:tc>
          <w:tcPr>
            <w:tcW w:w="1154" w:type="dxa"/>
            <w:tcBorders>
              <w:top w:val="nil"/>
              <w:left w:val="nil"/>
              <w:bottom w:val="single" w:sz="4" w:space="0" w:color="auto"/>
              <w:right w:val="single" w:sz="4" w:space="0" w:color="auto"/>
            </w:tcBorders>
            <w:shd w:val="clear" w:color="auto" w:fill="auto"/>
            <w:noWrap/>
            <w:vAlign w:val="center"/>
            <w:hideMark/>
          </w:tcPr>
          <w:p w14:paraId="02B261D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600880504.00</w:t>
            </w:r>
          </w:p>
        </w:tc>
        <w:tc>
          <w:tcPr>
            <w:tcW w:w="6358" w:type="dxa"/>
            <w:tcBorders>
              <w:top w:val="nil"/>
              <w:left w:val="nil"/>
              <w:bottom w:val="single" w:sz="4" w:space="0" w:color="auto"/>
              <w:right w:val="single" w:sz="4" w:space="0" w:color="auto"/>
            </w:tcBorders>
            <w:shd w:val="clear" w:color="auto" w:fill="auto"/>
            <w:noWrap/>
            <w:vAlign w:val="bottom"/>
            <w:hideMark/>
          </w:tcPr>
          <w:p w14:paraId="106065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CON PETROLATO. MEDIDAS: 10 X 10 CM. ENVASE INDIVIDUAL. PIEZA.                                                                                                                                                                                                                                                                                                                                                                                                                                                                                                                                                                                                                                                                                                                                                                                                                                                                                                                                                                                                                                                                                                                                                                                                                                                                                                                                                                                                                                                                                                                                                                                                                                                                                                                                                                                                                                                                                                                                                                                                          </w:t>
            </w:r>
          </w:p>
        </w:tc>
        <w:tc>
          <w:tcPr>
            <w:tcW w:w="993" w:type="dxa"/>
            <w:tcBorders>
              <w:top w:val="nil"/>
              <w:left w:val="nil"/>
              <w:bottom w:val="single" w:sz="4" w:space="0" w:color="auto"/>
              <w:right w:val="single" w:sz="4" w:space="0" w:color="auto"/>
            </w:tcBorders>
            <w:shd w:val="clear" w:color="auto" w:fill="auto"/>
            <w:noWrap/>
            <w:vAlign w:val="center"/>
            <w:hideMark/>
          </w:tcPr>
          <w:p w14:paraId="5D1445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B3B9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2E10A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A6CFB1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BF2D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w:t>
            </w:r>
          </w:p>
        </w:tc>
        <w:tc>
          <w:tcPr>
            <w:tcW w:w="1154" w:type="dxa"/>
            <w:tcBorders>
              <w:top w:val="nil"/>
              <w:left w:val="nil"/>
              <w:bottom w:val="single" w:sz="4" w:space="0" w:color="auto"/>
              <w:right w:val="single" w:sz="4" w:space="0" w:color="auto"/>
            </w:tcBorders>
            <w:shd w:val="clear" w:color="auto" w:fill="auto"/>
            <w:noWrap/>
            <w:vAlign w:val="center"/>
            <w:hideMark/>
          </w:tcPr>
          <w:p w14:paraId="12403B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600880652.00</w:t>
            </w:r>
          </w:p>
        </w:tc>
        <w:tc>
          <w:tcPr>
            <w:tcW w:w="6358" w:type="dxa"/>
            <w:tcBorders>
              <w:top w:val="nil"/>
              <w:left w:val="nil"/>
              <w:bottom w:val="single" w:sz="4" w:space="0" w:color="auto"/>
              <w:right w:val="single" w:sz="4" w:space="0" w:color="auto"/>
            </w:tcBorders>
            <w:shd w:val="clear" w:color="auto" w:fill="auto"/>
            <w:noWrap/>
            <w:vAlign w:val="bottom"/>
            <w:hideMark/>
          </w:tcPr>
          <w:p w14:paraId="4541D2F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HIDROCOLOIDE PARA EL TRATAMIENTO DE HERIDAS EXTRADELGADO, AUTOADHERIBLE, ESTERIL, TAMAÑO DE 10.0 CM, 0.6 CM X 10.0 CM 0.6 CM                                                                                                                                                                                                                                                                                                                                                                                                                                                                                                                                                                                                                                                                                                                                                                                                                                                                                                                                                                                                                                                                                                                                                                                                                                                                                                                                                                                                                                                                                                                                                                                                                                                                                                                                                                                                                                                                                                                                            </w:t>
            </w:r>
          </w:p>
        </w:tc>
        <w:tc>
          <w:tcPr>
            <w:tcW w:w="993" w:type="dxa"/>
            <w:tcBorders>
              <w:top w:val="nil"/>
              <w:left w:val="nil"/>
              <w:bottom w:val="single" w:sz="4" w:space="0" w:color="auto"/>
              <w:right w:val="single" w:sz="4" w:space="0" w:color="auto"/>
            </w:tcBorders>
            <w:shd w:val="clear" w:color="auto" w:fill="auto"/>
            <w:noWrap/>
            <w:vAlign w:val="center"/>
            <w:hideMark/>
          </w:tcPr>
          <w:p w14:paraId="094795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419F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29EA0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61</w:t>
            </w:r>
          </w:p>
        </w:tc>
      </w:tr>
      <w:tr w:rsidR="00E63AAA" w:rsidRPr="00815F2C" w14:paraId="24EAC3B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EA5C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w:t>
            </w:r>
          </w:p>
        </w:tc>
        <w:tc>
          <w:tcPr>
            <w:tcW w:w="1154" w:type="dxa"/>
            <w:tcBorders>
              <w:top w:val="nil"/>
              <w:left w:val="nil"/>
              <w:bottom w:val="single" w:sz="4" w:space="0" w:color="auto"/>
              <w:right w:val="single" w:sz="4" w:space="0" w:color="auto"/>
            </w:tcBorders>
            <w:shd w:val="clear" w:color="auto" w:fill="auto"/>
            <w:noWrap/>
            <w:vAlign w:val="center"/>
            <w:hideMark/>
          </w:tcPr>
          <w:p w14:paraId="56EE79E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600880660.00</w:t>
            </w:r>
          </w:p>
        </w:tc>
        <w:tc>
          <w:tcPr>
            <w:tcW w:w="6358" w:type="dxa"/>
            <w:tcBorders>
              <w:top w:val="nil"/>
              <w:left w:val="nil"/>
              <w:bottom w:val="single" w:sz="4" w:space="0" w:color="auto"/>
              <w:right w:val="single" w:sz="4" w:space="0" w:color="auto"/>
            </w:tcBorders>
            <w:shd w:val="clear" w:color="auto" w:fill="auto"/>
            <w:noWrap/>
            <w:vAlign w:val="bottom"/>
            <w:hideMark/>
          </w:tcPr>
          <w:p w14:paraId="15C7481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HIDROCOLOIDES, CON BORDES AUTOADHERIBLES, CON O SIN CAPA EXTERNA DE ESPUMA DE POLIURETANO O CLORURO DE POLIVINILO, CON GROSOR MINIMO DE 2 MM. ESTERIL.TAMAÑO: DE 15.0 CM ± 3.0 CM X 16.0 CM ± 4.0 CM.                                                                                                                                                                                                                                                                                                                                                                                                                                                                                                                                                                                                                                                                                                                                                                                                                                                                                                                                                                                                                                                                                                                                                                                                                                                                                                                                                                                                                                                                                                                                                                                                                                                                                                                                                                                                                                                                  </w:t>
            </w:r>
          </w:p>
        </w:tc>
        <w:tc>
          <w:tcPr>
            <w:tcW w:w="993" w:type="dxa"/>
            <w:tcBorders>
              <w:top w:val="nil"/>
              <w:left w:val="nil"/>
              <w:bottom w:val="single" w:sz="4" w:space="0" w:color="auto"/>
              <w:right w:val="single" w:sz="4" w:space="0" w:color="auto"/>
            </w:tcBorders>
            <w:shd w:val="clear" w:color="auto" w:fill="auto"/>
            <w:noWrap/>
            <w:vAlign w:val="center"/>
            <w:hideMark/>
          </w:tcPr>
          <w:p w14:paraId="19267F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F1E6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2AB83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961AA7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632F4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w:t>
            </w:r>
          </w:p>
        </w:tc>
        <w:tc>
          <w:tcPr>
            <w:tcW w:w="1154" w:type="dxa"/>
            <w:tcBorders>
              <w:top w:val="nil"/>
              <w:left w:val="nil"/>
              <w:bottom w:val="single" w:sz="4" w:space="0" w:color="auto"/>
              <w:right w:val="single" w:sz="4" w:space="0" w:color="auto"/>
            </w:tcBorders>
            <w:shd w:val="clear" w:color="auto" w:fill="auto"/>
            <w:noWrap/>
            <w:vAlign w:val="center"/>
            <w:hideMark/>
          </w:tcPr>
          <w:p w14:paraId="411A85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600880678.00</w:t>
            </w:r>
          </w:p>
        </w:tc>
        <w:tc>
          <w:tcPr>
            <w:tcW w:w="6358" w:type="dxa"/>
            <w:tcBorders>
              <w:top w:val="nil"/>
              <w:left w:val="nil"/>
              <w:bottom w:val="single" w:sz="4" w:space="0" w:color="auto"/>
              <w:right w:val="single" w:sz="4" w:space="0" w:color="auto"/>
            </w:tcBorders>
            <w:shd w:val="clear" w:color="auto" w:fill="auto"/>
            <w:noWrap/>
            <w:vAlign w:val="bottom"/>
            <w:hideMark/>
          </w:tcPr>
          <w:p w14:paraId="317D620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HIDROCOLOIDES, PARA EL TRATAMIENTO DE HERIDAS. ESTERIL. TAMAÑO: DE 15 A 21 CM X 15 A 21 CM. PIEZA.                                                                                                                                                                                                                                                                                                                                                                                                                                                                                                                                                                                                                                                                                                                                                                                                                                                                                                                                                                                                                                                                                                                                                                                                                                                                                                                                                                                                                                                                                                                                                                                                                                                                                                                                                                                                                                                                                                                                                                     </w:t>
            </w:r>
          </w:p>
        </w:tc>
        <w:tc>
          <w:tcPr>
            <w:tcW w:w="993" w:type="dxa"/>
            <w:tcBorders>
              <w:top w:val="nil"/>
              <w:left w:val="nil"/>
              <w:bottom w:val="single" w:sz="4" w:space="0" w:color="auto"/>
              <w:right w:val="single" w:sz="4" w:space="0" w:color="auto"/>
            </w:tcBorders>
            <w:shd w:val="clear" w:color="auto" w:fill="auto"/>
            <w:noWrap/>
            <w:vAlign w:val="center"/>
            <w:hideMark/>
          </w:tcPr>
          <w:p w14:paraId="32260E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1525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B410B7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5BBA969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D5C0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53</w:t>
            </w:r>
          </w:p>
        </w:tc>
        <w:tc>
          <w:tcPr>
            <w:tcW w:w="1154" w:type="dxa"/>
            <w:tcBorders>
              <w:top w:val="nil"/>
              <w:left w:val="nil"/>
              <w:bottom w:val="single" w:sz="4" w:space="0" w:color="auto"/>
              <w:right w:val="single" w:sz="4" w:space="0" w:color="auto"/>
            </w:tcBorders>
            <w:shd w:val="clear" w:color="auto" w:fill="auto"/>
            <w:noWrap/>
            <w:vAlign w:val="center"/>
            <w:hideMark/>
          </w:tcPr>
          <w:p w14:paraId="1D43A8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600880686.00</w:t>
            </w:r>
          </w:p>
        </w:tc>
        <w:tc>
          <w:tcPr>
            <w:tcW w:w="6358" w:type="dxa"/>
            <w:tcBorders>
              <w:top w:val="nil"/>
              <w:left w:val="nil"/>
              <w:bottom w:val="single" w:sz="4" w:space="0" w:color="auto"/>
              <w:right w:val="single" w:sz="4" w:space="0" w:color="auto"/>
            </w:tcBorders>
            <w:shd w:val="clear" w:color="auto" w:fill="auto"/>
            <w:noWrap/>
            <w:vAlign w:val="bottom"/>
            <w:hideMark/>
          </w:tcPr>
          <w:p w14:paraId="479AA83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APOSITOS ABSORBENTES, A BASE DE ALGINATO DE CALCIO Y SODIO DE ORIGEN NATURAL. ESTERIL. TAMAÑO: DE 9.0 CM ± 2.0 CM X 10.0 CM ± 2.0 CM.</w:t>
            </w:r>
          </w:p>
        </w:tc>
        <w:tc>
          <w:tcPr>
            <w:tcW w:w="993" w:type="dxa"/>
            <w:tcBorders>
              <w:top w:val="nil"/>
              <w:left w:val="nil"/>
              <w:bottom w:val="single" w:sz="4" w:space="0" w:color="auto"/>
              <w:right w:val="single" w:sz="4" w:space="0" w:color="auto"/>
            </w:tcBorders>
            <w:shd w:val="clear" w:color="auto" w:fill="auto"/>
            <w:noWrap/>
            <w:vAlign w:val="center"/>
            <w:hideMark/>
          </w:tcPr>
          <w:p w14:paraId="133447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AEC8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41A09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09DA53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2F577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w:t>
            </w:r>
          </w:p>
        </w:tc>
        <w:tc>
          <w:tcPr>
            <w:tcW w:w="1154" w:type="dxa"/>
            <w:tcBorders>
              <w:top w:val="nil"/>
              <w:left w:val="nil"/>
              <w:bottom w:val="single" w:sz="4" w:space="0" w:color="auto"/>
              <w:right w:val="single" w:sz="4" w:space="0" w:color="auto"/>
            </w:tcBorders>
            <w:shd w:val="clear" w:color="auto" w:fill="auto"/>
            <w:noWrap/>
            <w:vAlign w:val="center"/>
            <w:hideMark/>
          </w:tcPr>
          <w:p w14:paraId="533AAC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600880694.00</w:t>
            </w:r>
          </w:p>
        </w:tc>
        <w:tc>
          <w:tcPr>
            <w:tcW w:w="6358" w:type="dxa"/>
            <w:tcBorders>
              <w:top w:val="nil"/>
              <w:left w:val="nil"/>
              <w:bottom w:val="single" w:sz="4" w:space="0" w:color="auto"/>
              <w:right w:val="single" w:sz="4" w:space="0" w:color="auto"/>
            </w:tcBorders>
            <w:shd w:val="clear" w:color="auto" w:fill="auto"/>
            <w:noWrap/>
            <w:vAlign w:val="bottom"/>
            <w:hideMark/>
          </w:tcPr>
          <w:p w14:paraId="0CFE15E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ABSORBENTE A BASE DE ALGINATO DE CALCIO Y SODIO DE ORIGEN NATURAL. ESTERIL. TAMAÑO DE 10.0 CM ± 2.0 CM X 20.0 CM ± 2.0 CM. PIEZA.                                                                                                                                                                                                                                                                                                                                                                                                                                                                                                                                                                                                                                                                                                                                                                                                                                                                                                                                                                                                                                                                                                                                                                                                                                                                                                                                                                                                                                                                                                                                                                                                                                                                                                                                                                                                                                                                                                                                       </w:t>
            </w:r>
          </w:p>
        </w:tc>
        <w:tc>
          <w:tcPr>
            <w:tcW w:w="993" w:type="dxa"/>
            <w:tcBorders>
              <w:top w:val="nil"/>
              <w:left w:val="nil"/>
              <w:bottom w:val="single" w:sz="4" w:space="0" w:color="auto"/>
              <w:right w:val="single" w:sz="4" w:space="0" w:color="auto"/>
            </w:tcBorders>
            <w:shd w:val="clear" w:color="auto" w:fill="auto"/>
            <w:noWrap/>
            <w:vAlign w:val="center"/>
            <w:hideMark/>
          </w:tcPr>
          <w:p w14:paraId="0A9BF2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BB83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3C17B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26AFF4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D8DF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w:t>
            </w:r>
          </w:p>
        </w:tc>
        <w:tc>
          <w:tcPr>
            <w:tcW w:w="1154" w:type="dxa"/>
            <w:tcBorders>
              <w:top w:val="nil"/>
              <w:left w:val="nil"/>
              <w:bottom w:val="single" w:sz="4" w:space="0" w:color="auto"/>
              <w:right w:val="single" w:sz="4" w:space="0" w:color="auto"/>
            </w:tcBorders>
            <w:shd w:val="clear" w:color="auto" w:fill="auto"/>
            <w:noWrap/>
            <w:vAlign w:val="center"/>
            <w:hideMark/>
          </w:tcPr>
          <w:p w14:paraId="5D029F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600880702.00</w:t>
            </w:r>
          </w:p>
        </w:tc>
        <w:tc>
          <w:tcPr>
            <w:tcW w:w="6358" w:type="dxa"/>
            <w:tcBorders>
              <w:top w:val="nil"/>
              <w:left w:val="nil"/>
              <w:bottom w:val="single" w:sz="4" w:space="0" w:color="auto"/>
              <w:right w:val="single" w:sz="4" w:space="0" w:color="auto"/>
            </w:tcBorders>
            <w:shd w:val="clear" w:color="auto" w:fill="auto"/>
            <w:noWrap/>
            <w:vAlign w:val="bottom"/>
            <w:hideMark/>
          </w:tcPr>
          <w:p w14:paraId="48AB948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EN FORMA DE MECHA, COMPUESTOS POR FIBRAS DE ALGINATO DE CALCIO Y SODIO DE ORIGEN NATURAL. ESTERIL. TAMAÑO: DE 30 CM ± 0.5 CM (2 G). PIEZA.</w:t>
            </w:r>
          </w:p>
        </w:tc>
        <w:tc>
          <w:tcPr>
            <w:tcW w:w="993" w:type="dxa"/>
            <w:tcBorders>
              <w:top w:val="nil"/>
              <w:left w:val="nil"/>
              <w:bottom w:val="single" w:sz="4" w:space="0" w:color="auto"/>
              <w:right w:val="single" w:sz="4" w:space="0" w:color="auto"/>
            </w:tcBorders>
            <w:shd w:val="clear" w:color="auto" w:fill="auto"/>
            <w:noWrap/>
            <w:vAlign w:val="center"/>
            <w:hideMark/>
          </w:tcPr>
          <w:p w14:paraId="796D0C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8A48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F051E5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386D29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CFF55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w:t>
            </w:r>
          </w:p>
        </w:tc>
        <w:tc>
          <w:tcPr>
            <w:tcW w:w="1154" w:type="dxa"/>
            <w:tcBorders>
              <w:top w:val="nil"/>
              <w:left w:val="nil"/>
              <w:bottom w:val="single" w:sz="4" w:space="0" w:color="auto"/>
              <w:right w:val="single" w:sz="4" w:space="0" w:color="auto"/>
            </w:tcBorders>
            <w:shd w:val="clear" w:color="auto" w:fill="auto"/>
            <w:noWrap/>
            <w:vAlign w:val="center"/>
            <w:hideMark/>
          </w:tcPr>
          <w:p w14:paraId="4E0343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600880744.00</w:t>
            </w:r>
          </w:p>
        </w:tc>
        <w:tc>
          <w:tcPr>
            <w:tcW w:w="6358" w:type="dxa"/>
            <w:tcBorders>
              <w:top w:val="nil"/>
              <w:left w:val="nil"/>
              <w:bottom w:val="single" w:sz="4" w:space="0" w:color="auto"/>
              <w:right w:val="single" w:sz="4" w:space="0" w:color="auto"/>
            </w:tcBorders>
            <w:shd w:val="clear" w:color="auto" w:fill="auto"/>
            <w:noWrap/>
            <w:vAlign w:val="bottom"/>
            <w:hideMark/>
          </w:tcPr>
          <w:p w14:paraId="6E38B14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HIDROGEL CON ALANTOINA AL 0.6% Y COLAGENO PARA HUMECTACION Y REGENERACION DE TEJIDO. ENVASE CON 90 GR.                                                                                                                                                                                                                                                                                                                                                                                                                                                                                                                                                                                                                                                                                                                                                                                                                                                                                                                                                                                                                                                                                                                                                                                                                                                                                                                                                                                                                                                                                                                                                                                                                                                                                                                                                                                                                                                                                                                                                                          </w:t>
            </w:r>
          </w:p>
        </w:tc>
        <w:tc>
          <w:tcPr>
            <w:tcW w:w="993" w:type="dxa"/>
            <w:tcBorders>
              <w:top w:val="nil"/>
              <w:left w:val="nil"/>
              <w:bottom w:val="single" w:sz="4" w:space="0" w:color="auto"/>
              <w:right w:val="single" w:sz="4" w:space="0" w:color="auto"/>
            </w:tcBorders>
            <w:shd w:val="clear" w:color="auto" w:fill="auto"/>
            <w:noWrap/>
            <w:vAlign w:val="center"/>
            <w:hideMark/>
          </w:tcPr>
          <w:p w14:paraId="0FF559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79DD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3FD2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C071FF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490B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w:t>
            </w:r>
          </w:p>
        </w:tc>
        <w:tc>
          <w:tcPr>
            <w:tcW w:w="1154" w:type="dxa"/>
            <w:tcBorders>
              <w:top w:val="nil"/>
              <w:left w:val="nil"/>
              <w:bottom w:val="single" w:sz="4" w:space="0" w:color="auto"/>
              <w:right w:val="single" w:sz="4" w:space="0" w:color="auto"/>
            </w:tcBorders>
            <w:shd w:val="clear" w:color="auto" w:fill="auto"/>
            <w:noWrap/>
            <w:vAlign w:val="center"/>
            <w:hideMark/>
          </w:tcPr>
          <w:p w14:paraId="4B4CD1E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600880769.00</w:t>
            </w:r>
          </w:p>
        </w:tc>
        <w:tc>
          <w:tcPr>
            <w:tcW w:w="6358" w:type="dxa"/>
            <w:tcBorders>
              <w:top w:val="nil"/>
              <w:left w:val="nil"/>
              <w:bottom w:val="single" w:sz="4" w:space="0" w:color="auto"/>
              <w:right w:val="single" w:sz="4" w:space="0" w:color="auto"/>
            </w:tcBorders>
            <w:shd w:val="clear" w:color="auto" w:fill="auto"/>
            <w:noWrap/>
            <w:vAlign w:val="bottom"/>
            <w:hideMark/>
          </w:tcPr>
          <w:p w14:paraId="5D1D4EC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DE HIDROGEL CON ALGINATO SODICO PARA GRANULACION Y EPITELIZACION. TAMAÑO 15 X 20 CM. PIEZA.</w:t>
            </w:r>
          </w:p>
        </w:tc>
        <w:tc>
          <w:tcPr>
            <w:tcW w:w="993" w:type="dxa"/>
            <w:tcBorders>
              <w:top w:val="nil"/>
              <w:left w:val="nil"/>
              <w:bottom w:val="single" w:sz="4" w:space="0" w:color="auto"/>
              <w:right w:val="single" w:sz="4" w:space="0" w:color="auto"/>
            </w:tcBorders>
            <w:shd w:val="clear" w:color="auto" w:fill="auto"/>
            <w:noWrap/>
            <w:vAlign w:val="center"/>
            <w:hideMark/>
          </w:tcPr>
          <w:p w14:paraId="4864FE0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72B1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05F7F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461B79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62212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w:t>
            </w:r>
          </w:p>
        </w:tc>
        <w:tc>
          <w:tcPr>
            <w:tcW w:w="1154" w:type="dxa"/>
            <w:tcBorders>
              <w:top w:val="nil"/>
              <w:left w:val="nil"/>
              <w:bottom w:val="single" w:sz="4" w:space="0" w:color="auto"/>
              <w:right w:val="single" w:sz="4" w:space="0" w:color="auto"/>
            </w:tcBorders>
            <w:shd w:val="clear" w:color="auto" w:fill="auto"/>
            <w:noWrap/>
            <w:vAlign w:val="center"/>
            <w:hideMark/>
          </w:tcPr>
          <w:p w14:paraId="379F51A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600880777.00</w:t>
            </w:r>
          </w:p>
        </w:tc>
        <w:tc>
          <w:tcPr>
            <w:tcW w:w="6358" w:type="dxa"/>
            <w:tcBorders>
              <w:top w:val="nil"/>
              <w:left w:val="nil"/>
              <w:bottom w:val="single" w:sz="4" w:space="0" w:color="auto"/>
              <w:right w:val="single" w:sz="4" w:space="0" w:color="auto"/>
            </w:tcBorders>
            <w:shd w:val="clear" w:color="auto" w:fill="auto"/>
            <w:noWrap/>
            <w:vAlign w:val="bottom"/>
            <w:hideMark/>
          </w:tcPr>
          <w:p w14:paraId="760D38A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CON 80% A 90% DE COLAGENO Y 10 A 20% DE ALGINATO. MEDIDA DE 10 A 10.2 CM X 11 A 11.25 CM. PIEZA.                                                                                                                                                                                                                                                                                                                                                                                                                                                                                                                                                                                                                                                                                                                                                                                                                                                                                                                                                                                                                                                                                                                                                                                                                                                                                                                                                                                                                                                                                                                                                                                                                                                                                                                                                                                                                                                                                                                                                                       </w:t>
            </w:r>
          </w:p>
        </w:tc>
        <w:tc>
          <w:tcPr>
            <w:tcW w:w="993" w:type="dxa"/>
            <w:tcBorders>
              <w:top w:val="nil"/>
              <w:left w:val="nil"/>
              <w:bottom w:val="single" w:sz="4" w:space="0" w:color="auto"/>
              <w:right w:val="single" w:sz="4" w:space="0" w:color="auto"/>
            </w:tcBorders>
            <w:shd w:val="clear" w:color="auto" w:fill="auto"/>
            <w:noWrap/>
            <w:vAlign w:val="center"/>
            <w:hideMark/>
          </w:tcPr>
          <w:p w14:paraId="744270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D25E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8D6B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0DAB88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CDB8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w:t>
            </w:r>
          </w:p>
        </w:tc>
        <w:tc>
          <w:tcPr>
            <w:tcW w:w="1154" w:type="dxa"/>
            <w:tcBorders>
              <w:top w:val="nil"/>
              <w:left w:val="nil"/>
              <w:bottom w:val="single" w:sz="4" w:space="0" w:color="auto"/>
              <w:right w:val="single" w:sz="4" w:space="0" w:color="auto"/>
            </w:tcBorders>
            <w:shd w:val="clear" w:color="auto" w:fill="auto"/>
            <w:noWrap/>
            <w:vAlign w:val="center"/>
            <w:hideMark/>
          </w:tcPr>
          <w:p w14:paraId="4631EED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600880793.00</w:t>
            </w:r>
          </w:p>
        </w:tc>
        <w:tc>
          <w:tcPr>
            <w:tcW w:w="6358" w:type="dxa"/>
            <w:tcBorders>
              <w:top w:val="nil"/>
              <w:left w:val="nil"/>
              <w:bottom w:val="single" w:sz="4" w:space="0" w:color="auto"/>
              <w:right w:val="single" w:sz="4" w:space="0" w:color="auto"/>
            </w:tcBorders>
            <w:shd w:val="clear" w:color="auto" w:fill="auto"/>
            <w:noWrap/>
            <w:vAlign w:val="bottom"/>
            <w:hideMark/>
          </w:tcPr>
          <w:p w14:paraId="04A4272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APOSITOS DE HIDROPOLIMERO, PARA TRATAMIENTO DE HERIDAS. 10 A 11 CM X 11 A 16 CM. PIEZA.</w:t>
            </w:r>
          </w:p>
        </w:tc>
        <w:tc>
          <w:tcPr>
            <w:tcW w:w="993" w:type="dxa"/>
            <w:tcBorders>
              <w:top w:val="nil"/>
              <w:left w:val="nil"/>
              <w:bottom w:val="single" w:sz="4" w:space="0" w:color="auto"/>
              <w:right w:val="single" w:sz="4" w:space="0" w:color="auto"/>
            </w:tcBorders>
            <w:shd w:val="clear" w:color="auto" w:fill="auto"/>
            <w:noWrap/>
            <w:vAlign w:val="center"/>
            <w:hideMark/>
          </w:tcPr>
          <w:p w14:paraId="287E47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9089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6EA2D5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385C0C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E5DC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w:t>
            </w:r>
          </w:p>
        </w:tc>
        <w:tc>
          <w:tcPr>
            <w:tcW w:w="1154" w:type="dxa"/>
            <w:tcBorders>
              <w:top w:val="nil"/>
              <w:left w:val="nil"/>
              <w:bottom w:val="single" w:sz="4" w:space="0" w:color="auto"/>
              <w:right w:val="single" w:sz="4" w:space="0" w:color="auto"/>
            </w:tcBorders>
            <w:shd w:val="clear" w:color="auto" w:fill="auto"/>
            <w:noWrap/>
            <w:vAlign w:val="center"/>
            <w:hideMark/>
          </w:tcPr>
          <w:p w14:paraId="1A5927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600880827.00</w:t>
            </w:r>
          </w:p>
        </w:tc>
        <w:tc>
          <w:tcPr>
            <w:tcW w:w="6358" w:type="dxa"/>
            <w:tcBorders>
              <w:top w:val="nil"/>
              <w:left w:val="nil"/>
              <w:bottom w:val="single" w:sz="4" w:space="0" w:color="auto"/>
              <w:right w:val="single" w:sz="4" w:space="0" w:color="auto"/>
            </w:tcBorders>
            <w:shd w:val="clear" w:color="auto" w:fill="auto"/>
            <w:noWrap/>
            <w:vAlign w:val="bottom"/>
            <w:hideMark/>
          </w:tcPr>
          <w:p w14:paraId="694649A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CON BARRERA ANTIMICROBIANA. ESTERIL Y DESECHABLE. 10 CM X 10 CM A 20 CM.                                                                                                                                                                                                                                                                                                                                                                                                                                                                                                                                                                                                                                                                                                                                                                                                                                                                                                                                                                                                                                                                                                                                                                                                                                                                                                                                                                                                                                                                                                                                                                                                                                                                                                                                                                                                                                                                                                                                                                                                </w:t>
            </w:r>
          </w:p>
        </w:tc>
        <w:tc>
          <w:tcPr>
            <w:tcW w:w="993" w:type="dxa"/>
            <w:tcBorders>
              <w:top w:val="nil"/>
              <w:left w:val="nil"/>
              <w:bottom w:val="single" w:sz="4" w:space="0" w:color="auto"/>
              <w:right w:val="single" w:sz="4" w:space="0" w:color="auto"/>
            </w:tcBorders>
            <w:shd w:val="clear" w:color="auto" w:fill="auto"/>
            <w:noWrap/>
            <w:vAlign w:val="center"/>
            <w:hideMark/>
          </w:tcPr>
          <w:p w14:paraId="488590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0CD9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300DF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F41BDF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41BC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w:t>
            </w:r>
          </w:p>
        </w:tc>
        <w:tc>
          <w:tcPr>
            <w:tcW w:w="1154" w:type="dxa"/>
            <w:tcBorders>
              <w:top w:val="nil"/>
              <w:left w:val="nil"/>
              <w:bottom w:val="single" w:sz="4" w:space="0" w:color="auto"/>
              <w:right w:val="single" w:sz="4" w:space="0" w:color="auto"/>
            </w:tcBorders>
            <w:shd w:val="clear" w:color="auto" w:fill="auto"/>
            <w:noWrap/>
            <w:vAlign w:val="center"/>
            <w:hideMark/>
          </w:tcPr>
          <w:p w14:paraId="7DDEFB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600880835.00</w:t>
            </w:r>
          </w:p>
        </w:tc>
        <w:tc>
          <w:tcPr>
            <w:tcW w:w="6358" w:type="dxa"/>
            <w:tcBorders>
              <w:top w:val="nil"/>
              <w:left w:val="nil"/>
              <w:bottom w:val="single" w:sz="4" w:space="0" w:color="auto"/>
              <w:right w:val="single" w:sz="4" w:space="0" w:color="auto"/>
            </w:tcBorders>
            <w:shd w:val="clear" w:color="auto" w:fill="auto"/>
            <w:noWrap/>
            <w:vAlign w:val="bottom"/>
            <w:hideMark/>
          </w:tcPr>
          <w:p w14:paraId="6E6DBAB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CON BARRERA ANTIMICROBIANA. ESTERIL Y DESECHABLE. 40 CM X 20 CM A 40 CM.</w:t>
            </w:r>
          </w:p>
        </w:tc>
        <w:tc>
          <w:tcPr>
            <w:tcW w:w="993" w:type="dxa"/>
            <w:tcBorders>
              <w:top w:val="nil"/>
              <w:left w:val="nil"/>
              <w:bottom w:val="single" w:sz="4" w:space="0" w:color="auto"/>
              <w:right w:val="single" w:sz="4" w:space="0" w:color="auto"/>
            </w:tcBorders>
            <w:shd w:val="clear" w:color="auto" w:fill="auto"/>
            <w:noWrap/>
            <w:vAlign w:val="center"/>
            <w:hideMark/>
          </w:tcPr>
          <w:p w14:paraId="029FD1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2859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4F071F1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91EA78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2218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w:t>
            </w:r>
          </w:p>
        </w:tc>
        <w:tc>
          <w:tcPr>
            <w:tcW w:w="1154" w:type="dxa"/>
            <w:tcBorders>
              <w:top w:val="nil"/>
              <w:left w:val="nil"/>
              <w:bottom w:val="single" w:sz="4" w:space="0" w:color="auto"/>
              <w:right w:val="single" w:sz="4" w:space="0" w:color="auto"/>
            </w:tcBorders>
            <w:shd w:val="clear" w:color="auto" w:fill="auto"/>
            <w:noWrap/>
            <w:vAlign w:val="center"/>
            <w:hideMark/>
          </w:tcPr>
          <w:p w14:paraId="4F0865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600880843.00</w:t>
            </w:r>
          </w:p>
        </w:tc>
        <w:tc>
          <w:tcPr>
            <w:tcW w:w="6358" w:type="dxa"/>
            <w:tcBorders>
              <w:top w:val="nil"/>
              <w:left w:val="nil"/>
              <w:bottom w:val="single" w:sz="4" w:space="0" w:color="auto"/>
              <w:right w:val="single" w:sz="4" w:space="0" w:color="auto"/>
            </w:tcBorders>
            <w:shd w:val="clear" w:color="auto" w:fill="auto"/>
            <w:noWrap/>
            <w:vAlign w:val="bottom"/>
            <w:hideMark/>
          </w:tcPr>
          <w:p w14:paraId="10231B1C" w14:textId="2502B90A" w:rsidR="00E63AAA" w:rsidRPr="00815F2C" w:rsidRDefault="00E63AAA" w:rsidP="0077321E">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993" w:type="dxa"/>
            <w:tcBorders>
              <w:top w:val="nil"/>
              <w:left w:val="nil"/>
              <w:bottom w:val="single" w:sz="4" w:space="0" w:color="auto"/>
              <w:right w:val="single" w:sz="4" w:space="0" w:color="auto"/>
            </w:tcBorders>
            <w:shd w:val="clear" w:color="auto" w:fill="auto"/>
            <w:noWrap/>
            <w:vAlign w:val="center"/>
            <w:hideMark/>
          </w:tcPr>
          <w:p w14:paraId="2DD3B6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08330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B9974B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0F1EF42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0CED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w:t>
            </w:r>
          </w:p>
        </w:tc>
        <w:tc>
          <w:tcPr>
            <w:tcW w:w="1154" w:type="dxa"/>
            <w:tcBorders>
              <w:top w:val="nil"/>
              <w:left w:val="nil"/>
              <w:bottom w:val="single" w:sz="4" w:space="0" w:color="auto"/>
              <w:right w:val="single" w:sz="4" w:space="0" w:color="auto"/>
            </w:tcBorders>
            <w:shd w:val="clear" w:color="auto" w:fill="auto"/>
            <w:noWrap/>
            <w:vAlign w:val="center"/>
            <w:hideMark/>
          </w:tcPr>
          <w:p w14:paraId="33081D8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600880850.00</w:t>
            </w:r>
          </w:p>
        </w:tc>
        <w:tc>
          <w:tcPr>
            <w:tcW w:w="6358" w:type="dxa"/>
            <w:tcBorders>
              <w:top w:val="nil"/>
              <w:left w:val="nil"/>
              <w:bottom w:val="single" w:sz="4" w:space="0" w:color="auto"/>
              <w:right w:val="single" w:sz="4" w:space="0" w:color="auto"/>
            </w:tcBorders>
            <w:shd w:val="clear" w:color="auto" w:fill="auto"/>
            <w:noWrap/>
            <w:vAlign w:val="bottom"/>
            <w:hideMark/>
          </w:tcPr>
          <w:p w14:paraId="5961D00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w:t>
            </w:r>
          </w:p>
        </w:tc>
        <w:tc>
          <w:tcPr>
            <w:tcW w:w="993" w:type="dxa"/>
            <w:tcBorders>
              <w:top w:val="nil"/>
              <w:left w:val="nil"/>
              <w:bottom w:val="single" w:sz="4" w:space="0" w:color="auto"/>
              <w:right w:val="single" w:sz="4" w:space="0" w:color="auto"/>
            </w:tcBorders>
            <w:shd w:val="clear" w:color="auto" w:fill="auto"/>
            <w:noWrap/>
            <w:vAlign w:val="center"/>
            <w:hideMark/>
          </w:tcPr>
          <w:p w14:paraId="1875C2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AA16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2178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CA8B93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88CF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w:t>
            </w:r>
          </w:p>
        </w:tc>
        <w:tc>
          <w:tcPr>
            <w:tcW w:w="1154" w:type="dxa"/>
            <w:tcBorders>
              <w:top w:val="nil"/>
              <w:left w:val="nil"/>
              <w:bottom w:val="single" w:sz="4" w:space="0" w:color="auto"/>
              <w:right w:val="single" w:sz="4" w:space="0" w:color="auto"/>
            </w:tcBorders>
            <w:shd w:val="clear" w:color="auto" w:fill="auto"/>
            <w:noWrap/>
            <w:vAlign w:val="center"/>
            <w:hideMark/>
          </w:tcPr>
          <w:p w14:paraId="688DA48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600880876.00</w:t>
            </w:r>
          </w:p>
        </w:tc>
        <w:tc>
          <w:tcPr>
            <w:tcW w:w="6358" w:type="dxa"/>
            <w:tcBorders>
              <w:top w:val="nil"/>
              <w:left w:val="nil"/>
              <w:bottom w:val="single" w:sz="4" w:space="0" w:color="auto"/>
              <w:right w:val="single" w:sz="4" w:space="0" w:color="auto"/>
            </w:tcBorders>
            <w:shd w:val="clear" w:color="auto" w:fill="auto"/>
            <w:noWrap/>
            <w:vAlign w:val="bottom"/>
            <w:hideMark/>
          </w:tcPr>
          <w:p w14:paraId="1CEE14B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93" w:type="dxa"/>
            <w:tcBorders>
              <w:top w:val="nil"/>
              <w:left w:val="nil"/>
              <w:bottom w:val="single" w:sz="4" w:space="0" w:color="auto"/>
              <w:right w:val="single" w:sz="4" w:space="0" w:color="auto"/>
            </w:tcBorders>
            <w:shd w:val="clear" w:color="auto" w:fill="auto"/>
            <w:noWrap/>
            <w:vAlign w:val="center"/>
            <w:hideMark/>
          </w:tcPr>
          <w:p w14:paraId="749D1D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8838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66FEEBC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166B99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55C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65</w:t>
            </w:r>
          </w:p>
        </w:tc>
        <w:tc>
          <w:tcPr>
            <w:tcW w:w="1154" w:type="dxa"/>
            <w:tcBorders>
              <w:top w:val="nil"/>
              <w:left w:val="nil"/>
              <w:bottom w:val="single" w:sz="4" w:space="0" w:color="auto"/>
              <w:right w:val="single" w:sz="4" w:space="0" w:color="auto"/>
            </w:tcBorders>
            <w:shd w:val="clear" w:color="auto" w:fill="auto"/>
            <w:noWrap/>
            <w:vAlign w:val="center"/>
            <w:hideMark/>
          </w:tcPr>
          <w:p w14:paraId="474E449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600880884.00</w:t>
            </w:r>
          </w:p>
        </w:tc>
        <w:tc>
          <w:tcPr>
            <w:tcW w:w="6358" w:type="dxa"/>
            <w:tcBorders>
              <w:top w:val="nil"/>
              <w:left w:val="nil"/>
              <w:bottom w:val="single" w:sz="4" w:space="0" w:color="auto"/>
              <w:right w:val="single" w:sz="4" w:space="0" w:color="auto"/>
            </w:tcBorders>
            <w:shd w:val="clear" w:color="auto" w:fill="auto"/>
            <w:noWrap/>
            <w:vAlign w:val="bottom"/>
            <w:hideMark/>
          </w:tcPr>
          <w:p w14:paraId="20A9CA4B" w14:textId="24BFFD9F" w:rsidR="00E63AAA" w:rsidRPr="00815F2C" w:rsidRDefault="00E63AAA" w:rsidP="0077321E">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993" w:type="dxa"/>
            <w:tcBorders>
              <w:top w:val="nil"/>
              <w:left w:val="nil"/>
              <w:bottom w:val="single" w:sz="4" w:space="0" w:color="auto"/>
              <w:right w:val="single" w:sz="4" w:space="0" w:color="auto"/>
            </w:tcBorders>
            <w:shd w:val="clear" w:color="auto" w:fill="auto"/>
            <w:noWrap/>
            <w:vAlign w:val="center"/>
            <w:hideMark/>
          </w:tcPr>
          <w:p w14:paraId="2CC261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8285B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3D65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AF9114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E9B13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66</w:t>
            </w:r>
          </w:p>
        </w:tc>
        <w:tc>
          <w:tcPr>
            <w:tcW w:w="1154" w:type="dxa"/>
            <w:tcBorders>
              <w:top w:val="nil"/>
              <w:left w:val="nil"/>
              <w:bottom w:val="single" w:sz="4" w:space="0" w:color="auto"/>
              <w:right w:val="single" w:sz="4" w:space="0" w:color="auto"/>
            </w:tcBorders>
            <w:shd w:val="clear" w:color="auto" w:fill="auto"/>
            <w:noWrap/>
            <w:vAlign w:val="center"/>
            <w:hideMark/>
          </w:tcPr>
          <w:p w14:paraId="7C4148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600880892.00</w:t>
            </w:r>
          </w:p>
        </w:tc>
        <w:tc>
          <w:tcPr>
            <w:tcW w:w="6358" w:type="dxa"/>
            <w:tcBorders>
              <w:top w:val="nil"/>
              <w:left w:val="nil"/>
              <w:bottom w:val="single" w:sz="4" w:space="0" w:color="auto"/>
              <w:right w:val="single" w:sz="4" w:space="0" w:color="auto"/>
            </w:tcBorders>
            <w:shd w:val="clear" w:color="auto" w:fill="auto"/>
            <w:noWrap/>
            <w:vAlign w:val="bottom"/>
            <w:hideMark/>
          </w:tcPr>
          <w:p w14:paraId="6F8B14C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993" w:type="dxa"/>
            <w:tcBorders>
              <w:top w:val="nil"/>
              <w:left w:val="nil"/>
              <w:bottom w:val="single" w:sz="4" w:space="0" w:color="auto"/>
              <w:right w:val="single" w:sz="4" w:space="0" w:color="auto"/>
            </w:tcBorders>
            <w:shd w:val="clear" w:color="auto" w:fill="auto"/>
            <w:noWrap/>
            <w:vAlign w:val="center"/>
            <w:hideMark/>
          </w:tcPr>
          <w:p w14:paraId="45AA33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876B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F4451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D21E0B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19553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67</w:t>
            </w:r>
          </w:p>
        </w:tc>
        <w:tc>
          <w:tcPr>
            <w:tcW w:w="1154" w:type="dxa"/>
            <w:tcBorders>
              <w:top w:val="nil"/>
              <w:left w:val="nil"/>
              <w:bottom w:val="single" w:sz="4" w:space="0" w:color="auto"/>
              <w:right w:val="single" w:sz="4" w:space="0" w:color="auto"/>
            </w:tcBorders>
            <w:shd w:val="clear" w:color="auto" w:fill="auto"/>
            <w:noWrap/>
            <w:vAlign w:val="center"/>
            <w:hideMark/>
          </w:tcPr>
          <w:p w14:paraId="66E814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600880900.00</w:t>
            </w:r>
          </w:p>
        </w:tc>
        <w:tc>
          <w:tcPr>
            <w:tcW w:w="6358" w:type="dxa"/>
            <w:tcBorders>
              <w:top w:val="nil"/>
              <w:left w:val="nil"/>
              <w:bottom w:val="single" w:sz="4" w:space="0" w:color="auto"/>
              <w:right w:val="single" w:sz="4" w:space="0" w:color="auto"/>
            </w:tcBorders>
            <w:shd w:val="clear" w:color="auto" w:fill="auto"/>
            <w:noWrap/>
            <w:vAlign w:val="bottom"/>
            <w:hideMark/>
          </w:tcPr>
          <w:p w14:paraId="7055F91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993" w:type="dxa"/>
            <w:tcBorders>
              <w:top w:val="nil"/>
              <w:left w:val="nil"/>
              <w:bottom w:val="single" w:sz="4" w:space="0" w:color="auto"/>
              <w:right w:val="single" w:sz="4" w:space="0" w:color="auto"/>
            </w:tcBorders>
            <w:shd w:val="clear" w:color="auto" w:fill="auto"/>
            <w:noWrap/>
            <w:vAlign w:val="center"/>
            <w:hideMark/>
          </w:tcPr>
          <w:p w14:paraId="2D428C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058E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4026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411A76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B669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68</w:t>
            </w:r>
          </w:p>
        </w:tc>
        <w:tc>
          <w:tcPr>
            <w:tcW w:w="1154" w:type="dxa"/>
            <w:tcBorders>
              <w:top w:val="nil"/>
              <w:left w:val="nil"/>
              <w:bottom w:val="single" w:sz="4" w:space="0" w:color="auto"/>
              <w:right w:val="single" w:sz="4" w:space="0" w:color="auto"/>
            </w:tcBorders>
            <w:shd w:val="clear" w:color="auto" w:fill="auto"/>
            <w:noWrap/>
            <w:vAlign w:val="center"/>
            <w:hideMark/>
          </w:tcPr>
          <w:p w14:paraId="4C01F23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601000011.00</w:t>
            </w:r>
          </w:p>
        </w:tc>
        <w:tc>
          <w:tcPr>
            <w:tcW w:w="6358" w:type="dxa"/>
            <w:tcBorders>
              <w:top w:val="nil"/>
              <w:left w:val="nil"/>
              <w:bottom w:val="single" w:sz="4" w:space="0" w:color="auto"/>
              <w:right w:val="single" w:sz="4" w:space="0" w:color="auto"/>
            </w:tcBorders>
            <w:shd w:val="clear" w:color="auto" w:fill="auto"/>
            <w:noWrap/>
            <w:vAlign w:val="bottom"/>
            <w:hideMark/>
          </w:tcPr>
          <w:p w14:paraId="01B6CB7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BABERO DE TELA NO TEJIDA DE RAYON. ANATOMICO, AUTOAJUSTABLE, DESECHABLE. TAMAÑO: ADULTO                                                                                                                                                                                                                                                                                                                                                                                                                                                                                                                                                                                                                                                                                                                                                                                                                                                                                                                                                                                                                                                                                                                                                                                                                                                                                                                                                                                                                                                                                                                                                                                                                                                                                                                                                                                                                                                                                                                                                                                         </w:t>
            </w:r>
          </w:p>
        </w:tc>
        <w:tc>
          <w:tcPr>
            <w:tcW w:w="993" w:type="dxa"/>
            <w:tcBorders>
              <w:top w:val="nil"/>
              <w:left w:val="nil"/>
              <w:bottom w:val="single" w:sz="4" w:space="0" w:color="auto"/>
              <w:right w:val="single" w:sz="4" w:space="0" w:color="auto"/>
            </w:tcBorders>
            <w:shd w:val="clear" w:color="auto" w:fill="auto"/>
            <w:noWrap/>
            <w:vAlign w:val="center"/>
            <w:hideMark/>
          </w:tcPr>
          <w:p w14:paraId="5CA7EA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ED1C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36C7D5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673</w:t>
            </w:r>
          </w:p>
        </w:tc>
      </w:tr>
      <w:tr w:rsidR="00E63AAA" w:rsidRPr="00815F2C" w14:paraId="3BE980C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5026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69</w:t>
            </w:r>
          </w:p>
        </w:tc>
        <w:tc>
          <w:tcPr>
            <w:tcW w:w="1154" w:type="dxa"/>
            <w:tcBorders>
              <w:top w:val="nil"/>
              <w:left w:val="nil"/>
              <w:bottom w:val="single" w:sz="4" w:space="0" w:color="auto"/>
              <w:right w:val="single" w:sz="4" w:space="0" w:color="auto"/>
            </w:tcBorders>
            <w:shd w:val="clear" w:color="auto" w:fill="auto"/>
            <w:noWrap/>
            <w:vAlign w:val="center"/>
            <w:hideMark/>
          </w:tcPr>
          <w:p w14:paraId="41D1E3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601100067.00</w:t>
            </w:r>
          </w:p>
        </w:tc>
        <w:tc>
          <w:tcPr>
            <w:tcW w:w="6358" w:type="dxa"/>
            <w:tcBorders>
              <w:top w:val="nil"/>
              <w:left w:val="nil"/>
              <w:bottom w:val="single" w:sz="4" w:space="0" w:color="auto"/>
              <w:right w:val="single" w:sz="4" w:space="0" w:color="auto"/>
            </w:tcBorders>
            <w:shd w:val="clear" w:color="auto" w:fill="auto"/>
            <w:noWrap/>
            <w:vAlign w:val="bottom"/>
            <w:hideMark/>
          </w:tcPr>
          <w:p w14:paraId="2C17201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BALON                                                                                                                                                                                                                                                                                                                                                                                                                                                                                                                                                                                                                                                                                                                                                                                                                                                                                                                                                                                                                                                                                                                                                                                                                                                                                                                                                                                                                                                                                                                                                                                                                                                                                                                                                                                                                                                                                                                                                                                                                                                                           </w:t>
            </w:r>
          </w:p>
        </w:tc>
        <w:tc>
          <w:tcPr>
            <w:tcW w:w="993" w:type="dxa"/>
            <w:tcBorders>
              <w:top w:val="nil"/>
              <w:left w:val="nil"/>
              <w:bottom w:val="single" w:sz="4" w:space="0" w:color="auto"/>
              <w:right w:val="single" w:sz="4" w:space="0" w:color="auto"/>
            </w:tcBorders>
            <w:shd w:val="clear" w:color="auto" w:fill="auto"/>
            <w:noWrap/>
            <w:vAlign w:val="center"/>
            <w:hideMark/>
          </w:tcPr>
          <w:p w14:paraId="0E35C7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3724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E8DAB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58CCF05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FE09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70</w:t>
            </w:r>
          </w:p>
        </w:tc>
        <w:tc>
          <w:tcPr>
            <w:tcW w:w="1154" w:type="dxa"/>
            <w:tcBorders>
              <w:top w:val="nil"/>
              <w:left w:val="nil"/>
              <w:bottom w:val="single" w:sz="4" w:space="0" w:color="auto"/>
              <w:right w:val="single" w:sz="4" w:space="0" w:color="auto"/>
            </w:tcBorders>
            <w:shd w:val="clear" w:color="auto" w:fill="auto"/>
            <w:noWrap/>
            <w:vAlign w:val="center"/>
            <w:hideMark/>
          </w:tcPr>
          <w:p w14:paraId="37C2C1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601250228.00</w:t>
            </w:r>
          </w:p>
        </w:tc>
        <w:tc>
          <w:tcPr>
            <w:tcW w:w="6358" w:type="dxa"/>
            <w:tcBorders>
              <w:top w:val="nil"/>
              <w:left w:val="nil"/>
              <w:bottom w:val="single" w:sz="4" w:space="0" w:color="auto"/>
              <w:right w:val="single" w:sz="4" w:space="0" w:color="auto"/>
            </w:tcBorders>
            <w:shd w:val="clear" w:color="auto" w:fill="auto"/>
            <w:noWrap/>
            <w:vAlign w:val="bottom"/>
            <w:hideMark/>
          </w:tcPr>
          <w:p w14:paraId="458B9DF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UROCULTIVO (NIÑO) ESTERIL DE PLASTICO GRADO MEDICO, FORMA RECTANGULAR CON CAPACIDAD DE 50 ML. Y ESCALA DE 10, 20, 30 Y 50 ML. CON ORIFICIO REDONDO DE 30 MM. AREA ADHESIVA DE 45 X 60 MM.                                                                                                                                                                                                                                                                                                                                                                                                                                                                                                                                                                                                                                                                                                                                                                                                                                                                                                                                                                                                                                                                                                                                                                                                                                                                                                                                                                                                                                                                                                                                                                                                                                                                                                                                                                                                                                                                            </w:t>
            </w:r>
          </w:p>
        </w:tc>
        <w:tc>
          <w:tcPr>
            <w:tcW w:w="993" w:type="dxa"/>
            <w:tcBorders>
              <w:top w:val="nil"/>
              <w:left w:val="nil"/>
              <w:bottom w:val="single" w:sz="4" w:space="0" w:color="auto"/>
              <w:right w:val="single" w:sz="4" w:space="0" w:color="auto"/>
            </w:tcBorders>
            <w:shd w:val="clear" w:color="auto" w:fill="auto"/>
            <w:noWrap/>
            <w:vAlign w:val="center"/>
            <w:hideMark/>
          </w:tcPr>
          <w:p w14:paraId="18383A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342F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D094C9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194</w:t>
            </w:r>
          </w:p>
        </w:tc>
      </w:tr>
      <w:tr w:rsidR="00E63AAA" w:rsidRPr="00815F2C" w14:paraId="13EBF0C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2DE4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71</w:t>
            </w:r>
          </w:p>
        </w:tc>
        <w:tc>
          <w:tcPr>
            <w:tcW w:w="1154" w:type="dxa"/>
            <w:tcBorders>
              <w:top w:val="nil"/>
              <w:left w:val="nil"/>
              <w:bottom w:val="single" w:sz="4" w:space="0" w:color="auto"/>
              <w:right w:val="single" w:sz="4" w:space="0" w:color="auto"/>
            </w:tcBorders>
            <w:shd w:val="clear" w:color="auto" w:fill="auto"/>
            <w:noWrap/>
            <w:vAlign w:val="center"/>
            <w:hideMark/>
          </w:tcPr>
          <w:p w14:paraId="00A965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601250244.00</w:t>
            </w:r>
          </w:p>
        </w:tc>
        <w:tc>
          <w:tcPr>
            <w:tcW w:w="6358" w:type="dxa"/>
            <w:tcBorders>
              <w:top w:val="nil"/>
              <w:left w:val="nil"/>
              <w:bottom w:val="single" w:sz="4" w:space="0" w:color="auto"/>
              <w:right w:val="single" w:sz="4" w:space="0" w:color="auto"/>
            </w:tcBorders>
            <w:shd w:val="clear" w:color="auto" w:fill="auto"/>
            <w:noWrap/>
            <w:vAlign w:val="bottom"/>
            <w:hideMark/>
          </w:tcPr>
          <w:p w14:paraId="7D94DA1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UROCULTIVO ( NIÑA ) ESTERIL DE PLASTICO GRADO MEDICO FORMA RECTANGULAR CON CAPACIDAD DE 50 ML. Y ESCALA DE 10, 20, 30, Y 50 ML. CON ORIFICIO EN </w:t>
            </w:r>
            <w:r w:rsidRPr="00815F2C">
              <w:rPr>
                <w:rFonts w:ascii="Calibri" w:hAnsi="Calibri"/>
                <w:color w:val="000000"/>
                <w:sz w:val="16"/>
                <w:szCs w:val="16"/>
                <w:lang w:val="es-MX" w:eastAsia="es-MX"/>
              </w:rPr>
              <w:lastRenderedPageBreak/>
              <w:t xml:space="preserve">FORMA DE PERA 2.5 CM EN SU LADO MAS ANCHO Y 1 CM. EN EL MAS ANGOSTO. AREA ADHESIVA DE 45 X 60 MM.                                                                                                                                                                                                                                                                                                                                                                                                                                                                                                                                                                                                                                                                                                                                                                                                                                                                                                                                                                                                                                                                                                                                                                                                                                                                                                                                                                                                                                                                                                                                                                                                                                                                                                                                                                                                                    </w:t>
            </w:r>
          </w:p>
        </w:tc>
        <w:tc>
          <w:tcPr>
            <w:tcW w:w="993" w:type="dxa"/>
            <w:tcBorders>
              <w:top w:val="nil"/>
              <w:left w:val="nil"/>
              <w:bottom w:val="single" w:sz="4" w:space="0" w:color="auto"/>
              <w:right w:val="single" w:sz="4" w:space="0" w:color="auto"/>
            </w:tcBorders>
            <w:shd w:val="clear" w:color="auto" w:fill="auto"/>
            <w:noWrap/>
            <w:vAlign w:val="center"/>
            <w:hideMark/>
          </w:tcPr>
          <w:p w14:paraId="528062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2260F6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CDF0C6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7011BC7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8124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72</w:t>
            </w:r>
          </w:p>
        </w:tc>
        <w:tc>
          <w:tcPr>
            <w:tcW w:w="1154" w:type="dxa"/>
            <w:tcBorders>
              <w:top w:val="nil"/>
              <w:left w:val="nil"/>
              <w:bottom w:val="single" w:sz="4" w:space="0" w:color="auto"/>
              <w:right w:val="single" w:sz="4" w:space="0" w:color="auto"/>
            </w:tcBorders>
            <w:shd w:val="clear" w:color="auto" w:fill="auto"/>
            <w:noWrap/>
            <w:vAlign w:val="center"/>
            <w:hideMark/>
          </w:tcPr>
          <w:p w14:paraId="3E5CD9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601250483.00</w:t>
            </w:r>
          </w:p>
        </w:tc>
        <w:tc>
          <w:tcPr>
            <w:tcW w:w="6358" w:type="dxa"/>
            <w:tcBorders>
              <w:top w:val="nil"/>
              <w:left w:val="nil"/>
              <w:bottom w:val="single" w:sz="4" w:space="0" w:color="auto"/>
              <w:right w:val="single" w:sz="4" w:space="0" w:color="auto"/>
            </w:tcBorders>
            <w:shd w:val="clear" w:color="auto" w:fill="auto"/>
            <w:noWrap/>
            <w:vAlign w:val="bottom"/>
            <w:hideMark/>
          </w:tcPr>
          <w:p w14:paraId="0B0B3C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                                                                                                                                                                                                                                                                                                                                                                                                                                                                                                                                                                                                                                                                                                                                                                                                                                                                                                                                                                                                                                                                                                                                                                                                           </w:t>
            </w:r>
          </w:p>
        </w:tc>
        <w:tc>
          <w:tcPr>
            <w:tcW w:w="993" w:type="dxa"/>
            <w:tcBorders>
              <w:top w:val="nil"/>
              <w:left w:val="nil"/>
              <w:bottom w:val="single" w:sz="4" w:space="0" w:color="auto"/>
              <w:right w:val="single" w:sz="4" w:space="0" w:color="auto"/>
            </w:tcBorders>
            <w:shd w:val="clear" w:color="auto" w:fill="auto"/>
            <w:noWrap/>
            <w:vAlign w:val="center"/>
            <w:hideMark/>
          </w:tcPr>
          <w:p w14:paraId="49101B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04B42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80AA4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71C980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77E4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73</w:t>
            </w:r>
          </w:p>
        </w:tc>
        <w:tc>
          <w:tcPr>
            <w:tcW w:w="1154" w:type="dxa"/>
            <w:tcBorders>
              <w:top w:val="nil"/>
              <w:left w:val="nil"/>
              <w:bottom w:val="single" w:sz="4" w:space="0" w:color="auto"/>
              <w:right w:val="single" w:sz="4" w:space="0" w:color="auto"/>
            </w:tcBorders>
            <w:shd w:val="clear" w:color="auto" w:fill="auto"/>
            <w:noWrap/>
            <w:vAlign w:val="center"/>
            <w:hideMark/>
          </w:tcPr>
          <w:p w14:paraId="59781AD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601250491.00</w:t>
            </w:r>
          </w:p>
        </w:tc>
        <w:tc>
          <w:tcPr>
            <w:tcW w:w="6358" w:type="dxa"/>
            <w:tcBorders>
              <w:top w:val="nil"/>
              <w:left w:val="nil"/>
              <w:bottom w:val="single" w:sz="4" w:space="0" w:color="auto"/>
              <w:right w:val="single" w:sz="4" w:space="0" w:color="auto"/>
            </w:tcBorders>
            <w:shd w:val="clear" w:color="auto" w:fill="auto"/>
            <w:noWrap/>
            <w:vAlign w:val="bottom"/>
            <w:hideMark/>
          </w:tcPr>
          <w:p w14:paraId="6FAB456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                                                                                                                                                                                                                                                                                                                                                                                                                                                                                                                                                                                                                                                                                                                                                                                                                                                                                                                                                                                                                                                                                                                                                                                                         </w:t>
            </w:r>
          </w:p>
        </w:tc>
        <w:tc>
          <w:tcPr>
            <w:tcW w:w="993" w:type="dxa"/>
            <w:tcBorders>
              <w:top w:val="nil"/>
              <w:left w:val="nil"/>
              <w:bottom w:val="single" w:sz="4" w:space="0" w:color="auto"/>
              <w:right w:val="single" w:sz="4" w:space="0" w:color="auto"/>
            </w:tcBorders>
            <w:shd w:val="clear" w:color="auto" w:fill="auto"/>
            <w:noWrap/>
            <w:vAlign w:val="center"/>
            <w:hideMark/>
          </w:tcPr>
          <w:p w14:paraId="18929E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DDD19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7BDCAD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42</w:t>
            </w:r>
          </w:p>
        </w:tc>
      </w:tr>
      <w:tr w:rsidR="00E63AAA" w:rsidRPr="00815F2C" w14:paraId="5DF0AE4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00A4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74</w:t>
            </w:r>
          </w:p>
        </w:tc>
        <w:tc>
          <w:tcPr>
            <w:tcW w:w="1154" w:type="dxa"/>
            <w:tcBorders>
              <w:top w:val="nil"/>
              <w:left w:val="nil"/>
              <w:bottom w:val="single" w:sz="4" w:space="0" w:color="auto"/>
              <w:right w:val="single" w:sz="4" w:space="0" w:color="auto"/>
            </w:tcBorders>
            <w:shd w:val="clear" w:color="auto" w:fill="auto"/>
            <w:noWrap/>
            <w:vAlign w:val="center"/>
            <w:hideMark/>
          </w:tcPr>
          <w:p w14:paraId="66B299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601250582.00</w:t>
            </w:r>
          </w:p>
        </w:tc>
        <w:tc>
          <w:tcPr>
            <w:tcW w:w="6358" w:type="dxa"/>
            <w:tcBorders>
              <w:top w:val="nil"/>
              <w:left w:val="nil"/>
              <w:bottom w:val="single" w:sz="4" w:space="0" w:color="auto"/>
              <w:right w:val="single" w:sz="4" w:space="0" w:color="auto"/>
            </w:tcBorders>
            <w:shd w:val="clear" w:color="auto" w:fill="auto"/>
            <w:noWrap/>
            <w:vAlign w:val="bottom"/>
            <w:hideMark/>
          </w:tcPr>
          <w:p w14:paraId="6CBEC5B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                                                                                                                                                                                                                                                                                                                                                                                                                                                                                                                                                                                                                                                                                                                                                                                                                                                                                                                                                                                                                                                                                                                                                                                                                                                                                                                                                                                                                                                                                 </w:t>
            </w:r>
          </w:p>
        </w:tc>
        <w:tc>
          <w:tcPr>
            <w:tcW w:w="993" w:type="dxa"/>
            <w:tcBorders>
              <w:top w:val="nil"/>
              <w:left w:val="nil"/>
              <w:bottom w:val="single" w:sz="4" w:space="0" w:color="auto"/>
              <w:right w:val="single" w:sz="4" w:space="0" w:color="auto"/>
            </w:tcBorders>
            <w:shd w:val="clear" w:color="auto" w:fill="auto"/>
            <w:noWrap/>
            <w:vAlign w:val="center"/>
            <w:hideMark/>
          </w:tcPr>
          <w:p w14:paraId="6DB3A9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7EC5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68B4E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899BCB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5AA1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75</w:t>
            </w:r>
          </w:p>
        </w:tc>
        <w:tc>
          <w:tcPr>
            <w:tcW w:w="1154" w:type="dxa"/>
            <w:tcBorders>
              <w:top w:val="nil"/>
              <w:left w:val="nil"/>
              <w:bottom w:val="single" w:sz="4" w:space="0" w:color="auto"/>
              <w:right w:val="single" w:sz="4" w:space="0" w:color="auto"/>
            </w:tcBorders>
            <w:shd w:val="clear" w:color="auto" w:fill="auto"/>
            <w:noWrap/>
            <w:vAlign w:val="center"/>
            <w:hideMark/>
          </w:tcPr>
          <w:p w14:paraId="30F83E9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601250590.00</w:t>
            </w:r>
          </w:p>
        </w:tc>
        <w:tc>
          <w:tcPr>
            <w:tcW w:w="6358" w:type="dxa"/>
            <w:tcBorders>
              <w:top w:val="nil"/>
              <w:left w:val="nil"/>
              <w:bottom w:val="single" w:sz="4" w:space="0" w:color="auto"/>
              <w:right w:val="single" w:sz="4" w:space="0" w:color="auto"/>
            </w:tcBorders>
            <w:shd w:val="clear" w:color="auto" w:fill="auto"/>
            <w:noWrap/>
            <w:vAlign w:val="bottom"/>
            <w:hideMark/>
          </w:tcPr>
          <w:p w14:paraId="3E84EB7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                                                                                                                                                                                                                                                                                                                                                                                                                                                                                                                                                                                                                                                                                                                                                                                                                                                                                                                                                                                                                                                                                                                                                                                                                                                </w:t>
            </w:r>
          </w:p>
        </w:tc>
        <w:tc>
          <w:tcPr>
            <w:tcW w:w="993" w:type="dxa"/>
            <w:tcBorders>
              <w:top w:val="nil"/>
              <w:left w:val="nil"/>
              <w:bottom w:val="single" w:sz="4" w:space="0" w:color="auto"/>
              <w:right w:val="single" w:sz="4" w:space="0" w:color="auto"/>
            </w:tcBorders>
            <w:shd w:val="clear" w:color="auto" w:fill="auto"/>
            <w:noWrap/>
            <w:vAlign w:val="center"/>
            <w:hideMark/>
          </w:tcPr>
          <w:p w14:paraId="0C49DC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8AA0F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1520D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5BE983C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EA50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76</w:t>
            </w:r>
          </w:p>
        </w:tc>
        <w:tc>
          <w:tcPr>
            <w:tcW w:w="1154" w:type="dxa"/>
            <w:tcBorders>
              <w:top w:val="nil"/>
              <w:left w:val="nil"/>
              <w:bottom w:val="single" w:sz="4" w:space="0" w:color="auto"/>
              <w:right w:val="single" w:sz="4" w:space="0" w:color="auto"/>
            </w:tcBorders>
            <w:shd w:val="clear" w:color="auto" w:fill="auto"/>
            <w:noWrap/>
            <w:vAlign w:val="center"/>
            <w:hideMark/>
          </w:tcPr>
          <w:p w14:paraId="740D5E0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601251879.00</w:t>
            </w:r>
          </w:p>
        </w:tc>
        <w:tc>
          <w:tcPr>
            <w:tcW w:w="6358" w:type="dxa"/>
            <w:tcBorders>
              <w:top w:val="nil"/>
              <w:left w:val="nil"/>
              <w:bottom w:val="single" w:sz="4" w:space="0" w:color="auto"/>
              <w:right w:val="single" w:sz="4" w:space="0" w:color="auto"/>
            </w:tcBorders>
            <w:shd w:val="clear" w:color="auto" w:fill="auto"/>
            <w:noWrap/>
            <w:vAlign w:val="bottom"/>
            <w:hideMark/>
          </w:tcPr>
          <w:p w14:paraId="3FDC4C9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RECOLECCION DE ORINA, RECTANGULAR ELABORADA A BASE DE CLORURO DE POLIVINILO CON GRADUACIONES CADA 100ML. Y LECTURA CADA 200ML. SISTEMA CERRADO CAPACIDAD: 2000 ML.                                                                                                                                                                                                                                                                                                                                                                                                                                                                                                                                                                                                                                                                                                                                                                                                                                                                                                                                                                                                                                                                                                                                                                                                                                                                                                                                                                                                                                                                                                                                                                                                                                                                                                                                                                                                                                                                                                   </w:t>
            </w:r>
          </w:p>
        </w:tc>
        <w:tc>
          <w:tcPr>
            <w:tcW w:w="993" w:type="dxa"/>
            <w:tcBorders>
              <w:top w:val="nil"/>
              <w:left w:val="nil"/>
              <w:bottom w:val="single" w:sz="4" w:space="0" w:color="auto"/>
              <w:right w:val="single" w:sz="4" w:space="0" w:color="auto"/>
            </w:tcBorders>
            <w:shd w:val="clear" w:color="auto" w:fill="auto"/>
            <w:noWrap/>
            <w:vAlign w:val="center"/>
            <w:hideMark/>
          </w:tcPr>
          <w:p w14:paraId="017228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8597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7156C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104</w:t>
            </w:r>
          </w:p>
        </w:tc>
      </w:tr>
      <w:tr w:rsidR="00E63AAA" w:rsidRPr="00815F2C" w14:paraId="5F56417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7166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77</w:t>
            </w:r>
          </w:p>
        </w:tc>
        <w:tc>
          <w:tcPr>
            <w:tcW w:w="1154" w:type="dxa"/>
            <w:tcBorders>
              <w:top w:val="nil"/>
              <w:left w:val="nil"/>
              <w:bottom w:val="single" w:sz="4" w:space="0" w:color="auto"/>
              <w:right w:val="single" w:sz="4" w:space="0" w:color="auto"/>
            </w:tcBorders>
            <w:shd w:val="clear" w:color="auto" w:fill="auto"/>
            <w:noWrap/>
            <w:vAlign w:val="center"/>
            <w:hideMark/>
          </w:tcPr>
          <w:p w14:paraId="218013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601251895.00</w:t>
            </w:r>
          </w:p>
        </w:tc>
        <w:tc>
          <w:tcPr>
            <w:tcW w:w="6358" w:type="dxa"/>
            <w:tcBorders>
              <w:top w:val="nil"/>
              <w:left w:val="nil"/>
              <w:bottom w:val="single" w:sz="4" w:space="0" w:color="auto"/>
              <w:right w:val="single" w:sz="4" w:space="0" w:color="auto"/>
            </w:tcBorders>
            <w:shd w:val="clear" w:color="auto" w:fill="auto"/>
            <w:noWrap/>
            <w:vAlign w:val="bottom"/>
            <w:hideMark/>
          </w:tcPr>
          <w:p w14:paraId="497B7B8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CON POROSIDAD CONTROLADA, HIDROFUGO, PARA ESTERILIZAR CON GAS O VAPOR. CON O SIN TRATAMIENTO ANTIBACTERIANO, CON REACTIVO QUIMICO IMPRESO  Y PELICULA PLASTICA TRANSPARENTE, TERMOSOLDABLE DE: 25.0 X 36 CM.                                                                                                                                                                                                                                                                                                                                                                                                                                                                                                                                                                                                                                                                                                                                                                                                                                                                                                                                                                                                                                                                                                                                                                                                                                                                                                                                                                                                                                                                                                                                                                                                                                                                                                                                                                                                                                      </w:t>
            </w:r>
          </w:p>
        </w:tc>
        <w:tc>
          <w:tcPr>
            <w:tcW w:w="993" w:type="dxa"/>
            <w:tcBorders>
              <w:top w:val="nil"/>
              <w:left w:val="nil"/>
              <w:bottom w:val="single" w:sz="4" w:space="0" w:color="auto"/>
              <w:right w:val="single" w:sz="4" w:space="0" w:color="auto"/>
            </w:tcBorders>
            <w:shd w:val="clear" w:color="auto" w:fill="auto"/>
            <w:noWrap/>
            <w:vAlign w:val="center"/>
            <w:hideMark/>
          </w:tcPr>
          <w:p w14:paraId="213E48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74FB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3BE1C52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A8E396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1A3E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78</w:t>
            </w:r>
          </w:p>
        </w:tc>
        <w:tc>
          <w:tcPr>
            <w:tcW w:w="1154" w:type="dxa"/>
            <w:tcBorders>
              <w:top w:val="nil"/>
              <w:left w:val="nil"/>
              <w:bottom w:val="single" w:sz="4" w:space="0" w:color="auto"/>
              <w:right w:val="single" w:sz="4" w:space="0" w:color="auto"/>
            </w:tcBorders>
            <w:shd w:val="clear" w:color="auto" w:fill="auto"/>
            <w:noWrap/>
            <w:vAlign w:val="center"/>
            <w:hideMark/>
          </w:tcPr>
          <w:p w14:paraId="08D158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601251929.00</w:t>
            </w:r>
          </w:p>
        </w:tc>
        <w:tc>
          <w:tcPr>
            <w:tcW w:w="6358" w:type="dxa"/>
            <w:tcBorders>
              <w:top w:val="nil"/>
              <w:left w:val="nil"/>
              <w:bottom w:val="single" w:sz="4" w:space="0" w:color="auto"/>
              <w:right w:val="single" w:sz="4" w:space="0" w:color="auto"/>
            </w:tcBorders>
            <w:shd w:val="clear" w:color="auto" w:fill="auto"/>
            <w:noWrap/>
            <w:vAlign w:val="bottom"/>
            <w:hideMark/>
          </w:tcPr>
          <w:p w14:paraId="622F0B3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CON POROSIDAD CONTROLADA, HIDROFUGO, PARA ESTERILIZAR CON GAS O VAPOR. CON O SIN TRATAMIENTO ANTIBACTERIANO, CON REACTIVO QUIMICO IMPRESO Y PELICULA PLASTICA TRANSPARENTE, TERMOSOLDABLE DE: 40.0 X 58 CM.                                                                                                                                                                                                                                                                                                                                                                                                                                                                                                                                                                                                                                                                                                                                                                                                                                                                                                                                                                                                                                                                                                                                                                                                                                                                                                                                                                                                                                                                                                                                                                                                                                                                                                                                                                                                                                       </w:t>
            </w:r>
          </w:p>
        </w:tc>
        <w:tc>
          <w:tcPr>
            <w:tcW w:w="993" w:type="dxa"/>
            <w:tcBorders>
              <w:top w:val="nil"/>
              <w:left w:val="nil"/>
              <w:bottom w:val="single" w:sz="4" w:space="0" w:color="auto"/>
              <w:right w:val="single" w:sz="4" w:space="0" w:color="auto"/>
            </w:tcBorders>
            <w:shd w:val="clear" w:color="auto" w:fill="auto"/>
            <w:noWrap/>
            <w:vAlign w:val="center"/>
            <w:hideMark/>
          </w:tcPr>
          <w:p w14:paraId="41CED2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6C04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68E73FF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2C294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3E02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79</w:t>
            </w:r>
          </w:p>
        </w:tc>
        <w:tc>
          <w:tcPr>
            <w:tcW w:w="1154" w:type="dxa"/>
            <w:tcBorders>
              <w:top w:val="nil"/>
              <w:left w:val="nil"/>
              <w:bottom w:val="single" w:sz="4" w:space="0" w:color="auto"/>
              <w:right w:val="single" w:sz="4" w:space="0" w:color="auto"/>
            </w:tcBorders>
            <w:shd w:val="clear" w:color="auto" w:fill="auto"/>
            <w:noWrap/>
            <w:vAlign w:val="center"/>
            <w:hideMark/>
          </w:tcPr>
          <w:p w14:paraId="1EE3BB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601252505.00</w:t>
            </w:r>
          </w:p>
        </w:tc>
        <w:tc>
          <w:tcPr>
            <w:tcW w:w="6358" w:type="dxa"/>
            <w:tcBorders>
              <w:top w:val="nil"/>
              <w:left w:val="nil"/>
              <w:bottom w:val="single" w:sz="4" w:space="0" w:color="auto"/>
              <w:right w:val="single" w:sz="4" w:space="0" w:color="auto"/>
            </w:tcBorders>
            <w:shd w:val="clear" w:color="auto" w:fill="auto"/>
            <w:noWrap/>
            <w:vAlign w:val="bottom"/>
            <w:hideMark/>
          </w:tcPr>
          <w:p w14:paraId="218F658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 PARA USO GENERAL, DE POLIETILENO. MEDIDA: 30 X 20 CM,</w:t>
            </w:r>
          </w:p>
        </w:tc>
        <w:tc>
          <w:tcPr>
            <w:tcW w:w="993" w:type="dxa"/>
            <w:tcBorders>
              <w:top w:val="nil"/>
              <w:left w:val="nil"/>
              <w:bottom w:val="single" w:sz="4" w:space="0" w:color="auto"/>
              <w:right w:val="single" w:sz="4" w:space="0" w:color="auto"/>
            </w:tcBorders>
            <w:shd w:val="clear" w:color="auto" w:fill="auto"/>
            <w:noWrap/>
            <w:vAlign w:val="center"/>
            <w:hideMark/>
          </w:tcPr>
          <w:p w14:paraId="1536421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9204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5BA2F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E95D29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C1F8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80</w:t>
            </w:r>
          </w:p>
        </w:tc>
        <w:tc>
          <w:tcPr>
            <w:tcW w:w="1154" w:type="dxa"/>
            <w:tcBorders>
              <w:top w:val="nil"/>
              <w:left w:val="nil"/>
              <w:bottom w:val="single" w:sz="4" w:space="0" w:color="auto"/>
              <w:right w:val="single" w:sz="4" w:space="0" w:color="auto"/>
            </w:tcBorders>
            <w:shd w:val="clear" w:color="auto" w:fill="auto"/>
            <w:noWrap/>
            <w:vAlign w:val="center"/>
            <w:hideMark/>
          </w:tcPr>
          <w:p w14:paraId="255966C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601252653.00</w:t>
            </w:r>
          </w:p>
        </w:tc>
        <w:tc>
          <w:tcPr>
            <w:tcW w:w="6358" w:type="dxa"/>
            <w:tcBorders>
              <w:top w:val="nil"/>
              <w:left w:val="nil"/>
              <w:bottom w:val="single" w:sz="4" w:space="0" w:color="auto"/>
              <w:right w:val="single" w:sz="4" w:space="0" w:color="auto"/>
            </w:tcBorders>
            <w:shd w:val="clear" w:color="auto" w:fill="auto"/>
            <w:noWrap/>
            <w:vAlign w:val="bottom"/>
            <w:hideMark/>
          </w:tcPr>
          <w:p w14:paraId="71C9ABA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7.5 X 23.0 X 4.0 CM.                                                                                                                                                                                                                                                                                                                                                                                                                                                                                                                                                                                                                                                                                                                                                                                                                                                                                                                                                                                                                                                                                                                                                                                                                                                                                                                                                                                                                                                                                                                                                                                                                                                                                                                                                                                                                                                                                           </w:t>
            </w:r>
          </w:p>
        </w:tc>
        <w:tc>
          <w:tcPr>
            <w:tcW w:w="993" w:type="dxa"/>
            <w:tcBorders>
              <w:top w:val="nil"/>
              <w:left w:val="nil"/>
              <w:bottom w:val="single" w:sz="4" w:space="0" w:color="auto"/>
              <w:right w:val="single" w:sz="4" w:space="0" w:color="auto"/>
            </w:tcBorders>
            <w:shd w:val="clear" w:color="auto" w:fill="auto"/>
            <w:noWrap/>
            <w:vAlign w:val="center"/>
            <w:hideMark/>
          </w:tcPr>
          <w:p w14:paraId="60C9FB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B6F1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68520B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7EF2DC2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BDE6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81</w:t>
            </w:r>
          </w:p>
        </w:tc>
        <w:tc>
          <w:tcPr>
            <w:tcW w:w="1154" w:type="dxa"/>
            <w:tcBorders>
              <w:top w:val="nil"/>
              <w:left w:val="nil"/>
              <w:bottom w:val="single" w:sz="4" w:space="0" w:color="auto"/>
              <w:right w:val="single" w:sz="4" w:space="0" w:color="auto"/>
            </w:tcBorders>
            <w:shd w:val="clear" w:color="auto" w:fill="auto"/>
            <w:noWrap/>
            <w:vAlign w:val="center"/>
            <w:hideMark/>
          </w:tcPr>
          <w:p w14:paraId="4432DE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601252679.00</w:t>
            </w:r>
          </w:p>
        </w:tc>
        <w:tc>
          <w:tcPr>
            <w:tcW w:w="6358" w:type="dxa"/>
            <w:tcBorders>
              <w:top w:val="nil"/>
              <w:left w:val="nil"/>
              <w:bottom w:val="single" w:sz="4" w:space="0" w:color="auto"/>
              <w:right w:val="single" w:sz="4" w:space="0" w:color="auto"/>
            </w:tcBorders>
            <w:shd w:val="clear" w:color="auto" w:fill="auto"/>
            <w:noWrap/>
            <w:vAlign w:val="bottom"/>
            <w:hideMark/>
          </w:tcPr>
          <w:p w14:paraId="6E98464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VAPOR.CON O SIN TRATAMIENTO ANTIBACTERIANO; CON REACTIVO QUIMICO IMPRESO Y SISTEMA DE APERTURA. MEDIDAS 12.0 X 26.0 X 4.0 CM.                                                                                                                                                                                                                                                                                                                                                                                                                                                                                                                                                                                                                                                                                                                                                                                                                                                                                                                                                                                                                                                                                                                                                                                                                                                                                                                                                                                                                                                                                                                                                                                                                                                                                                                                                                                                                                                                                           </w:t>
            </w:r>
          </w:p>
        </w:tc>
        <w:tc>
          <w:tcPr>
            <w:tcW w:w="993" w:type="dxa"/>
            <w:tcBorders>
              <w:top w:val="nil"/>
              <w:left w:val="nil"/>
              <w:bottom w:val="single" w:sz="4" w:space="0" w:color="auto"/>
              <w:right w:val="single" w:sz="4" w:space="0" w:color="auto"/>
            </w:tcBorders>
            <w:shd w:val="clear" w:color="auto" w:fill="auto"/>
            <w:noWrap/>
            <w:vAlign w:val="center"/>
            <w:hideMark/>
          </w:tcPr>
          <w:p w14:paraId="62CC62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E664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02AB414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53FA0EC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F5F0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82</w:t>
            </w:r>
          </w:p>
        </w:tc>
        <w:tc>
          <w:tcPr>
            <w:tcW w:w="1154" w:type="dxa"/>
            <w:tcBorders>
              <w:top w:val="nil"/>
              <w:left w:val="nil"/>
              <w:bottom w:val="single" w:sz="4" w:space="0" w:color="auto"/>
              <w:right w:val="single" w:sz="4" w:space="0" w:color="auto"/>
            </w:tcBorders>
            <w:shd w:val="clear" w:color="auto" w:fill="auto"/>
            <w:noWrap/>
            <w:vAlign w:val="center"/>
            <w:hideMark/>
          </w:tcPr>
          <w:p w14:paraId="070B33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601252711.00</w:t>
            </w:r>
          </w:p>
        </w:tc>
        <w:tc>
          <w:tcPr>
            <w:tcW w:w="6358" w:type="dxa"/>
            <w:tcBorders>
              <w:top w:val="nil"/>
              <w:left w:val="nil"/>
              <w:bottom w:val="single" w:sz="4" w:space="0" w:color="auto"/>
              <w:right w:val="single" w:sz="4" w:space="0" w:color="auto"/>
            </w:tcBorders>
            <w:shd w:val="clear" w:color="auto" w:fill="auto"/>
            <w:noWrap/>
            <w:vAlign w:val="bottom"/>
            <w:hideMark/>
          </w:tcPr>
          <w:p w14:paraId="53D02B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ESTERILIZAR GRADO MEDICO. PARA ESTERILIZAR, CON GAS O VAPOR. CON O SIN TRATAMIENTO ANTIBACTERIANO. CON REACTIVO QUIMICO IMPRESO Y SISTEMA DE APERTURA MEDIDAS: 7.5 X 48.0 X 4.0 CM.                                                                                                                                                                                                                                                                                                                                                                                                                                                                                                                                                                                                                                                                                                                                                                                                                                                                                                                                                                                                                                                                                                                                                                                                                                                                                                                                                                                                                                                                                                                                                                                                                                                                                                                                                                                                                                                                                  </w:t>
            </w:r>
          </w:p>
        </w:tc>
        <w:tc>
          <w:tcPr>
            <w:tcW w:w="993" w:type="dxa"/>
            <w:tcBorders>
              <w:top w:val="nil"/>
              <w:left w:val="nil"/>
              <w:bottom w:val="single" w:sz="4" w:space="0" w:color="auto"/>
              <w:right w:val="single" w:sz="4" w:space="0" w:color="auto"/>
            </w:tcBorders>
            <w:shd w:val="clear" w:color="auto" w:fill="auto"/>
            <w:noWrap/>
            <w:vAlign w:val="center"/>
            <w:hideMark/>
          </w:tcPr>
          <w:p w14:paraId="74152B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21530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787C4F4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28DF979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1543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83</w:t>
            </w:r>
          </w:p>
        </w:tc>
        <w:tc>
          <w:tcPr>
            <w:tcW w:w="1154" w:type="dxa"/>
            <w:tcBorders>
              <w:top w:val="nil"/>
              <w:left w:val="nil"/>
              <w:bottom w:val="single" w:sz="4" w:space="0" w:color="auto"/>
              <w:right w:val="single" w:sz="4" w:space="0" w:color="auto"/>
            </w:tcBorders>
            <w:shd w:val="clear" w:color="auto" w:fill="auto"/>
            <w:noWrap/>
            <w:vAlign w:val="center"/>
            <w:hideMark/>
          </w:tcPr>
          <w:p w14:paraId="39BA3F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601252760.00</w:t>
            </w:r>
          </w:p>
        </w:tc>
        <w:tc>
          <w:tcPr>
            <w:tcW w:w="6358" w:type="dxa"/>
            <w:tcBorders>
              <w:top w:val="nil"/>
              <w:left w:val="nil"/>
              <w:bottom w:val="single" w:sz="4" w:space="0" w:color="auto"/>
              <w:right w:val="single" w:sz="4" w:space="0" w:color="auto"/>
            </w:tcBorders>
            <w:shd w:val="clear" w:color="auto" w:fill="auto"/>
            <w:noWrap/>
            <w:vAlign w:val="bottom"/>
            <w:hideMark/>
          </w:tcPr>
          <w:p w14:paraId="391D8D0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 6.0 X 18.0 X 3.0 CM.                                                                                                                                                                                                                                                                                                                                                                                                                                                                                                                                                                                                                                                                                                                                                                                                                                                                                                                                                                                                                                                                                                                                                                                                                                                                                                                                                                                                                                                                                                                                                                                                                                                                                                                                                                                                                                                                                           </w:t>
            </w:r>
          </w:p>
        </w:tc>
        <w:tc>
          <w:tcPr>
            <w:tcW w:w="993" w:type="dxa"/>
            <w:tcBorders>
              <w:top w:val="nil"/>
              <w:left w:val="nil"/>
              <w:bottom w:val="single" w:sz="4" w:space="0" w:color="auto"/>
              <w:right w:val="single" w:sz="4" w:space="0" w:color="auto"/>
            </w:tcBorders>
            <w:shd w:val="clear" w:color="auto" w:fill="auto"/>
            <w:noWrap/>
            <w:vAlign w:val="center"/>
            <w:hideMark/>
          </w:tcPr>
          <w:p w14:paraId="3DB73E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E0A8A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7AB2652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46</w:t>
            </w:r>
          </w:p>
        </w:tc>
      </w:tr>
      <w:tr w:rsidR="00E63AAA" w:rsidRPr="00815F2C" w14:paraId="46E1DAB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C7FA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84</w:t>
            </w:r>
          </w:p>
        </w:tc>
        <w:tc>
          <w:tcPr>
            <w:tcW w:w="1154" w:type="dxa"/>
            <w:tcBorders>
              <w:top w:val="nil"/>
              <w:left w:val="nil"/>
              <w:bottom w:val="single" w:sz="4" w:space="0" w:color="auto"/>
              <w:right w:val="single" w:sz="4" w:space="0" w:color="auto"/>
            </w:tcBorders>
            <w:shd w:val="clear" w:color="auto" w:fill="auto"/>
            <w:noWrap/>
            <w:vAlign w:val="center"/>
            <w:hideMark/>
          </w:tcPr>
          <w:p w14:paraId="26E9029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601252828.00</w:t>
            </w:r>
          </w:p>
        </w:tc>
        <w:tc>
          <w:tcPr>
            <w:tcW w:w="6358" w:type="dxa"/>
            <w:tcBorders>
              <w:top w:val="nil"/>
              <w:left w:val="nil"/>
              <w:bottom w:val="single" w:sz="4" w:space="0" w:color="auto"/>
              <w:right w:val="single" w:sz="4" w:space="0" w:color="auto"/>
            </w:tcBorders>
            <w:shd w:val="clear" w:color="auto" w:fill="auto"/>
            <w:noWrap/>
            <w:vAlign w:val="bottom"/>
            <w:hideMark/>
          </w:tcPr>
          <w:p w14:paraId="541412D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 PARA ESTERILIZACION CON GAS O VAPOR. MEDIDAS: 9.0 X 12.5 X 5.0 CM. ENVASE CON 1000 PIEZAS.</w:t>
            </w:r>
          </w:p>
        </w:tc>
        <w:tc>
          <w:tcPr>
            <w:tcW w:w="993" w:type="dxa"/>
            <w:tcBorders>
              <w:top w:val="nil"/>
              <w:left w:val="nil"/>
              <w:bottom w:val="single" w:sz="4" w:space="0" w:color="auto"/>
              <w:right w:val="single" w:sz="4" w:space="0" w:color="auto"/>
            </w:tcBorders>
            <w:shd w:val="clear" w:color="auto" w:fill="auto"/>
            <w:noWrap/>
            <w:vAlign w:val="center"/>
            <w:hideMark/>
          </w:tcPr>
          <w:p w14:paraId="2124D6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4865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6C82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D457FF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918B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85</w:t>
            </w:r>
          </w:p>
        </w:tc>
        <w:tc>
          <w:tcPr>
            <w:tcW w:w="1154" w:type="dxa"/>
            <w:tcBorders>
              <w:top w:val="nil"/>
              <w:left w:val="nil"/>
              <w:bottom w:val="single" w:sz="4" w:space="0" w:color="auto"/>
              <w:right w:val="single" w:sz="4" w:space="0" w:color="auto"/>
            </w:tcBorders>
            <w:shd w:val="clear" w:color="auto" w:fill="auto"/>
            <w:noWrap/>
            <w:vAlign w:val="center"/>
            <w:hideMark/>
          </w:tcPr>
          <w:p w14:paraId="27AB58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601252836.00</w:t>
            </w:r>
          </w:p>
        </w:tc>
        <w:tc>
          <w:tcPr>
            <w:tcW w:w="6358" w:type="dxa"/>
            <w:tcBorders>
              <w:top w:val="nil"/>
              <w:left w:val="nil"/>
              <w:bottom w:val="single" w:sz="4" w:space="0" w:color="auto"/>
              <w:right w:val="single" w:sz="4" w:space="0" w:color="auto"/>
            </w:tcBorders>
            <w:shd w:val="clear" w:color="auto" w:fill="auto"/>
            <w:noWrap/>
            <w:vAlign w:val="bottom"/>
            <w:hideMark/>
          </w:tcPr>
          <w:p w14:paraId="735E155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25 X 38 X 8 CM. ENVASE CON 250 A 500 PIEZAS                                                                                                                                                                                                                                                                                                                                                                                                                                                                                                                                                                                                                                                                                                                                                                                                                                                                                                                                                                                                                                                                                                                                                                                                                                                                                                                                                                                                                                                                                                                                                                                                                                                                                                                                                                                                                                                                   </w:t>
            </w:r>
          </w:p>
        </w:tc>
        <w:tc>
          <w:tcPr>
            <w:tcW w:w="993" w:type="dxa"/>
            <w:tcBorders>
              <w:top w:val="nil"/>
              <w:left w:val="nil"/>
              <w:bottom w:val="single" w:sz="4" w:space="0" w:color="auto"/>
              <w:right w:val="single" w:sz="4" w:space="0" w:color="auto"/>
            </w:tcBorders>
            <w:shd w:val="clear" w:color="auto" w:fill="auto"/>
            <w:noWrap/>
            <w:vAlign w:val="center"/>
            <w:hideMark/>
          </w:tcPr>
          <w:p w14:paraId="7B654E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8418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7E9C4D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4A3AD9C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4BB5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86</w:t>
            </w:r>
          </w:p>
        </w:tc>
        <w:tc>
          <w:tcPr>
            <w:tcW w:w="1154" w:type="dxa"/>
            <w:tcBorders>
              <w:top w:val="nil"/>
              <w:left w:val="nil"/>
              <w:bottom w:val="single" w:sz="4" w:space="0" w:color="auto"/>
              <w:right w:val="single" w:sz="4" w:space="0" w:color="auto"/>
            </w:tcBorders>
            <w:shd w:val="clear" w:color="auto" w:fill="auto"/>
            <w:noWrap/>
            <w:vAlign w:val="center"/>
            <w:hideMark/>
          </w:tcPr>
          <w:p w14:paraId="3976FA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601252844.00</w:t>
            </w:r>
          </w:p>
        </w:tc>
        <w:tc>
          <w:tcPr>
            <w:tcW w:w="6358" w:type="dxa"/>
            <w:tcBorders>
              <w:top w:val="nil"/>
              <w:left w:val="nil"/>
              <w:bottom w:val="single" w:sz="4" w:space="0" w:color="auto"/>
              <w:right w:val="single" w:sz="4" w:space="0" w:color="auto"/>
            </w:tcBorders>
            <w:shd w:val="clear" w:color="auto" w:fill="auto"/>
            <w:noWrap/>
            <w:vAlign w:val="bottom"/>
            <w:hideMark/>
          </w:tcPr>
          <w:p w14:paraId="247F79F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32.0 X 62.0 X 12.0 CM.                                                                                                                                                                                                                                                                                                                                                                                                                                                                                                                                                                                                                                                                                                                                                                                                                                                                                                                                                                                                                                                                                                                                                                                                                                                                                                                                                                                                                                                                                                                                                                                                                                                                                                                                                                                                                                                                                       </w:t>
            </w:r>
          </w:p>
        </w:tc>
        <w:tc>
          <w:tcPr>
            <w:tcW w:w="993" w:type="dxa"/>
            <w:tcBorders>
              <w:top w:val="nil"/>
              <w:left w:val="nil"/>
              <w:bottom w:val="single" w:sz="4" w:space="0" w:color="auto"/>
              <w:right w:val="single" w:sz="4" w:space="0" w:color="auto"/>
            </w:tcBorders>
            <w:shd w:val="clear" w:color="auto" w:fill="auto"/>
            <w:noWrap/>
            <w:vAlign w:val="center"/>
            <w:hideMark/>
          </w:tcPr>
          <w:p w14:paraId="4975B74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0485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7C89B6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2EA36AC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C20F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87</w:t>
            </w:r>
          </w:p>
        </w:tc>
        <w:tc>
          <w:tcPr>
            <w:tcW w:w="1154" w:type="dxa"/>
            <w:tcBorders>
              <w:top w:val="nil"/>
              <w:left w:val="nil"/>
              <w:bottom w:val="single" w:sz="4" w:space="0" w:color="auto"/>
              <w:right w:val="single" w:sz="4" w:space="0" w:color="auto"/>
            </w:tcBorders>
            <w:shd w:val="clear" w:color="auto" w:fill="auto"/>
            <w:noWrap/>
            <w:vAlign w:val="center"/>
            <w:hideMark/>
          </w:tcPr>
          <w:p w14:paraId="05E4D0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601252877.00</w:t>
            </w:r>
          </w:p>
        </w:tc>
        <w:tc>
          <w:tcPr>
            <w:tcW w:w="6358" w:type="dxa"/>
            <w:tcBorders>
              <w:top w:val="nil"/>
              <w:left w:val="nil"/>
              <w:bottom w:val="single" w:sz="4" w:space="0" w:color="auto"/>
              <w:right w:val="single" w:sz="4" w:space="0" w:color="auto"/>
            </w:tcBorders>
            <w:shd w:val="clear" w:color="auto" w:fill="auto"/>
            <w:noWrap/>
            <w:vAlign w:val="bottom"/>
            <w:hideMark/>
          </w:tcPr>
          <w:p w14:paraId="362A9A6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 MEDIDAS 18.0 X 33.O X 6.0 CM.                                                                                                                                                                                                                                                                                                                                                                                                                                                                                                                                                                                                                                                                                                                                                                                                                                                                                                                                                                                                                                                                                                                                                                                                                                                                                                                                                                                                                                                                                                                                                                                                                                                                                                                                                                                                                                                                                        </w:t>
            </w:r>
          </w:p>
        </w:tc>
        <w:tc>
          <w:tcPr>
            <w:tcW w:w="993" w:type="dxa"/>
            <w:tcBorders>
              <w:top w:val="nil"/>
              <w:left w:val="nil"/>
              <w:bottom w:val="single" w:sz="4" w:space="0" w:color="auto"/>
              <w:right w:val="single" w:sz="4" w:space="0" w:color="auto"/>
            </w:tcBorders>
            <w:shd w:val="clear" w:color="auto" w:fill="auto"/>
            <w:noWrap/>
            <w:vAlign w:val="center"/>
            <w:hideMark/>
          </w:tcPr>
          <w:p w14:paraId="1B71D3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C538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410317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61</w:t>
            </w:r>
          </w:p>
        </w:tc>
      </w:tr>
      <w:tr w:rsidR="00E63AAA" w:rsidRPr="00815F2C" w14:paraId="1CDF1CF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4520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88</w:t>
            </w:r>
          </w:p>
        </w:tc>
        <w:tc>
          <w:tcPr>
            <w:tcW w:w="1154" w:type="dxa"/>
            <w:tcBorders>
              <w:top w:val="nil"/>
              <w:left w:val="nil"/>
              <w:bottom w:val="single" w:sz="4" w:space="0" w:color="auto"/>
              <w:right w:val="single" w:sz="4" w:space="0" w:color="auto"/>
            </w:tcBorders>
            <w:shd w:val="clear" w:color="auto" w:fill="auto"/>
            <w:noWrap/>
            <w:vAlign w:val="center"/>
            <w:hideMark/>
          </w:tcPr>
          <w:p w14:paraId="4CFD9D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601253602.00</w:t>
            </w:r>
          </w:p>
        </w:tc>
        <w:tc>
          <w:tcPr>
            <w:tcW w:w="6358" w:type="dxa"/>
            <w:tcBorders>
              <w:top w:val="nil"/>
              <w:left w:val="nil"/>
              <w:bottom w:val="single" w:sz="4" w:space="0" w:color="auto"/>
              <w:right w:val="single" w:sz="4" w:space="0" w:color="auto"/>
            </w:tcBorders>
            <w:shd w:val="clear" w:color="auto" w:fill="auto"/>
            <w:noWrap/>
            <w:vAlign w:val="bottom"/>
            <w:hideMark/>
          </w:tcPr>
          <w:p w14:paraId="3895FBD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 PARA NUTRICION ENTERAL, ESTERIL, CON EQUIPO INTEGRADO PARA BOMBA, CAPACIDAD DE 1000 ML.</w:t>
            </w:r>
          </w:p>
        </w:tc>
        <w:tc>
          <w:tcPr>
            <w:tcW w:w="993" w:type="dxa"/>
            <w:tcBorders>
              <w:top w:val="nil"/>
              <w:left w:val="nil"/>
              <w:bottom w:val="single" w:sz="4" w:space="0" w:color="auto"/>
              <w:right w:val="single" w:sz="4" w:space="0" w:color="auto"/>
            </w:tcBorders>
            <w:shd w:val="clear" w:color="auto" w:fill="auto"/>
            <w:noWrap/>
            <w:vAlign w:val="center"/>
            <w:hideMark/>
          </w:tcPr>
          <w:p w14:paraId="6CEC32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4F35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B71C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80BF77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6776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89</w:t>
            </w:r>
          </w:p>
        </w:tc>
        <w:tc>
          <w:tcPr>
            <w:tcW w:w="1154" w:type="dxa"/>
            <w:tcBorders>
              <w:top w:val="nil"/>
              <w:left w:val="nil"/>
              <w:bottom w:val="single" w:sz="4" w:space="0" w:color="auto"/>
              <w:right w:val="single" w:sz="4" w:space="0" w:color="auto"/>
            </w:tcBorders>
            <w:shd w:val="clear" w:color="auto" w:fill="auto"/>
            <w:noWrap/>
            <w:vAlign w:val="center"/>
            <w:hideMark/>
          </w:tcPr>
          <w:p w14:paraId="3A2EFC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601253776.00</w:t>
            </w:r>
          </w:p>
        </w:tc>
        <w:tc>
          <w:tcPr>
            <w:tcW w:w="6358" w:type="dxa"/>
            <w:tcBorders>
              <w:top w:val="nil"/>
              <w:left w:val="nil"/>
              <w:bottom w:val="single" w:sz="4" w:space="0" w:color="auto"/>
              <w:right w:val="single" w:sz="4" w:space="0" w:color="auto"/>
            </w:tcBorders>
            <w:shd w:val="clear" w:color="auto" w:fill="auto"/>
            <w:noWrap/>
            <w:vAlign w:val="bottom"/>
            <w:hideMark/>
          </w:tcPr>
          <w:p w14:paraId="378D9FF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93" w:type="dxa"/>
            <w:tcBorders>
              <w:top w:val="nil"/>
              <w:left w:val="nil"/>
              <w:bottom w:val="single" w:sz="4" w:space="0" w:color="auto"/>
              <w:right w:val="single" w:sz="4" w:space="0" w:color="auto"/>
            </w:tcBorders>
            <w:shd w:val="clear" w:color="auto" w:fill="auto"/>
            <w:noWrap/>
            <w:vAlign w:val="center"/>
            <w:hideMark/>
          </w:tcPr>
          <w:p w14:paraId="4F3EC17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90B9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0C39FF8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41C35C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2176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90</w:t>
            </w:r>
          </w:p>
        </w:tc>
        <w:tc>
          <w:tcPr>
            <w:tcW w:w="1154" w:type="dxa"/>
            <w:tcBorders>
              <w:top w:val="nil"/>
              <w:left w:val="nil"/>
              <w:bottom w:val="single" w:sz="4" w:space="0" w:color="auto"/>
              <w:right w:val="single" w:sz="4" w:space="0" w:color="auto"/>
            </w:tcBorders>
            <w:shd w:val="clear" w:color="auto" w:fill="auto"/>
            <w:noWrap/>
            <w:vAlign w:val="center"/>
            <w:hideMark/>
          </w:tcPr>
          <w:p w14:paraId="14DA901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601253917.00</w:t>
            </w:r>
          </w:p>
        </w:tc>
        <w:tc>
          <w:tcPr>
            <w:tcW w:w="6358" w:type="dxa"/>
            <w:tcBorders>
              <w:top w:val="nil"/>
              <w:left w:val="nil"/>
              <w:bottom w:val="single" w:sz="4" w:space="0" w:color="auto"/>
              <w:right w:val="single" w:sz="4" w:space="0" w:color="auto"/>
            </w:tcBorders>
            <w:shd w:val="clear" w:color="auto" w:fill="auto"/>
            <w:noWrap/>
            <w:vAlign w:val="bottom"/>
            <w:hideMark/>
          </w:tcPr>
          <w:p w14:paraId="1FD6DA6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                                                                                                                                                                                                                                                                                                                                                                                                                                                                                                                                                                                                                                                                                                                                                                                                                                                                                                                                                                                                                                                                                                                                                                                                                                                                                                                                                                                                                                                                                                                                                              </w:t>
            </w:r>
          </w:p>
        </w:tc>
        <w:tc>
          <w:tcPr>
            <w:tcW w:w="993" w:type="dxa"/>
            <w:tcBorders>
              <w:top w:val="nil"/>
              <w:left w:val="nil"/>
              <w:bottom w:val="single" w:sz="4" w:space="0" w:color="auto"/>
              <w:right w:val="single" w:sz="4" w:space="0" w:color="auto"/>
            </w:tcBorders>
            <w:shd w:val="clear" w:color="auto" w:fill="auto"/>
            <w:noWrap/>
            <w:vAlign w:val="center"/>
            <w:hideMark/>
          </w:tcPr>
          <w:p w14:paraId="1084D0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3F6B6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60760D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A7521E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4833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91</w:t>
            </w:r>
          </w:p>
        </w:tc>
        <w:tc>
          <w:tcPr>
            <w:tcW w:w="1154" w:type="dxa"/>
            <w:tcBorders>
              <w:top w:val="nil"/>
              <w:left w:val="nil"/>
              <w:bottom w:val="single" w:sz="4" w:space="0" w:color="auto"/>
              <w:right w:val="single" w:sz="4" w:space="0" w:color="auto"/>
            </w:tcBorders>
            <w:shd w:val="clear" w:color="auto" w:fill="auto"/>
            <w:noWrap/>
            <w:vAlign w:val="center"/>
            <w:hideMark/>
          </w:tcPr>
          <w:p w14:paraId="31F1E9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601253933.00</w:t>
            </w:r>
          </w:p>
        </w:tc>
        <w:tc>
          <w:tcPr>
            <w:tcW w:w="6358" w:type="dxa"/>
            <w:tcBorders>
              <w:top w:val="nil"/>
              <w:left w:val="nil"/>
              <w:bottom w:val="single" w:sz="4" w:space="0" w:color="auto"/>
              <w:right w:val="single" w:sz="4" w:space="0" w:color="auto"/>
            </w:tcBorders>
            <w:shd w:val="clear" w:color="auto" w:fill="auto"/>
            <w:noWrap/>
            <w:vAlign w:val="bottom"/>
            <w:hideMark/>
          </w:tcPr>
          <w:p w14:paraId="289111A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993" w:type="dxa"/>
            <w:tcBorders>
              <w:top w:val="nil"/>
              <w:left w:val="nil"/>
              <w:bottom w:val="single" w:sz="4" w:space="0" w:color="auto"/>
              <w:right w:val="single" w:sz="4" w:space="0" w:color="auto"/>
            </w:tcBorders>
            <w:shd w:val="clear" w:color="auto" w:fill="auto"/>
            <w:noWrap/>
            <w:vAlign w:val="center"/>
            <w:hideMark/>
          </w:tcPr>
          <w:p w14:paraId="60603C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ED3B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61764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649029F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A2BF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92</w:t>
            </w:r>
          </w:p>
        </w:tc>
        <w:tc>
          <w:tcPr>
            <w:tcW w:w="1154" w:type="dxa"/>
            <w:tcBorders>
              <w:top w:val="nil"/>
              <w:left w:val="nil"/>
              <w:bottom w:val="single" w:sz="4" w:space="0" w:color="auto"/>
              <w:right w:val="single" w:sz="4" w:space="0" w:color="auto"/>
            </w:tcBorders>
            <w:shd w:val="clear" w:color="auto" w:fill="auto"/>
            <w:noWrap/>
            <w:vAlign w:val="center"/>
            <w:hideMark/>
          </w:tcPr>
          <w:p w14:paraId="10A646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601253941.00</w:t>
            </w:r>
          </w:p>
        </w:tc>
        <w:tc>
          <w:tcPr>
            <w:tcW w:w="6358" w:type="dxa"/>
            <w:tcBorders>
              <w:top w:val="nil"/>
              <w:left w:val="nil"/>
              <w:bottom w:val="single" w:sz="4" w:space="0" w:color="auto"/>
              <w:right w:val="single" w:sz="4" w:space="0" w:color="auto"/>
            </w:tcBorders>
            <w:shd w:val="clear" w:color="auto" w:fill="auto"/>
            <w:noWrap/>
            <w:vAlign w:val="bottom"/>
            <w:hideMark/>
          </w:tcPr>
          <w:p w14:paraId="55EDE9A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993" w:type="dxa"/>
            <w:tcBorders>
              <w:top w:val="nil"/>
              <w:left w:val="nil"/>
              <w:bottom w:val="single" w:sz="4" w:space="0" w:color="auto"/>
              <w:right w:val="single" w:sz="4" w:space="0" w:color="auto"/>
            </w:tcBorders>
            <w:shd w:val="clear" w:color="auto" w:fill="auto"/>
            <w:noWrap/>
            <w:vAlign w:val="center"/>
            <w:hideMark/>
          </w:tcPr>
          <w:p w14:paraId="2328FE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BAA6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9E64D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143</w:t>
            </w:r>
          </w:p>
        </w:tc>
      </w:tr>
      <w:tr w:rsidR="00E63AAA" w:rsidRPr="00815F2C" w14:paraId="186D074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A674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93</w:t>
            </w:r>
          </w:p>
        </w:tc>
        <w:tc>
          <w:tcPr>
            <w:tcW w:w="1154" w:type="dxa"/>
            <w:tcBorders>
              <w:top w:val="nil"/>
              <w:left w:val="nil"/>
              <w:bottom w:val="single" w:sz="4" w:space="0" w:color="auto"/>
              <w:right w:val="single" w:sz="4" w:space="0" w:color="auto"/>
            </w:tcBorders>
            <w:shd w:val="clear" w:color="auto" w:fill="auto"/>
            <w:noWrap/>
            <w:vAlign w:val="center"/>
            <w:hideMark/>
          </w:tcPr>
          <w:p w14:paraId="51CA33B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601253974.00</w:t>
            </w:r>
          </w:p>
        </w:tc>
        <w:tc>
          <w:tcPr>
            <w:tcW w:w="6358" w:type="dxa"/>
            <w:tcBorders>
              <w:top w:val="nil"/>
              <w:left w:val="nil"/>
              <w:bottom w:val="single" w:sz="4" w:space="0" w:color="auto"/>
              <w:right w:val="single" w:sz="4" w:space="0" w:color="auto"/>
            </w:tcBorders>
            <w:shd w:val="clear" w:color="auto" w:fill="auto"/>
            <w:noWrap/>
            <w:vAlign w:val="bottom"/>
            <w:hideMark/>
          </w:tcPr>
          <w:p w14:paraId="552F45A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993" w:type="dxa"/>
            <w:tcBorders>
              <w:top w:val="nil"/>
              <w:left w:val="nil"/>
              <w:bottom w:val="single" w:sz="4" w:space="0" w:color="auto"/>
              <w:right w:val="single" w:sz="4" w:space="0" w:color="auto"/>
            </w:tcBorders>
            <w:shd w:val="clear" w:color="auto" w:fill="auto"/>
            <w:noWrap/>
            <w:vAlign w:val="center"/>
            <w:hideMark/>
          </w:tcPr>
          <w:p w14:paraId="119004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1398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3D473D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EEE83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BBFD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94</w:t>
            </w:r>
          </w:p>
        </w:tc>
        <w:tc>
          <w:tcPr>
            <w:tcW w:w="1154" w:type="dxa"/>
            <w:tcBorders>
              <w:top w:val="nil"/>
              <w:left w:val="nil"/>
              <w:bottom w:val="single" w:sz="4" w:space="0" w:color="auto"/>
              <w:right w:val="single" w:sz="4" w:space="0" w:color="auto"/>
            </w:tcBorders>
            <w:shd w:val="clear" w:color="auto" w:fill="auto"/>
            <w:noWrap/>
            <w:vAlign w:val="center"/>
            <w:hideMark/>
          </w:tcPr>
          <w:p w14:paraId="2BFF2D5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601253990.00</w:t>
            </w:r>
          </w:p>
        </w:tc>
        <w:tc>
          <w:tcPr>
            <w:tcW w:w="6358" w:type="dxa"/>
            <w:tcBorders>
              <w:top w:val="nil"/>
              <w:left w:val="nil"/>
              <w:bottom w:val="single" w:sz="4" w:space="0" w:color="auto"/>
              <w:right w:val="single" w:sz="4" w:space="0" w:color="auto"/>
            </w:tcBorders>
            <w:shd w:val="clear" w:color="auto" w:fill="auto"/>
            <w:noWrap/>
            <w:vAlign w:val="bottom"/>
            <w:hideMark/>
          </w:tcPr>
          <w:p w14:paraId="777A25A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 DE POLIETILENO COLOR AMARILLO TRASLUCIDO, IMPERMEABLE, MARCADA CON LA LEYENDA: "RESIDUOS PELIGROSOS BIOLOGICO-INFECCIOSOS" Y CON EL SIMBOLO UNIVERSAL DE: RIESGO BIOLOGICO. CALIBRE MINIMO 300. TAMAÑO DE 30 X 70 CM.</w:t>
            </w:r>
          </w:p>
        </w:tc>
        <w:tc>
          <w:tcPr>
            <w:tcW w:w="993" w:type="dxa"/>
            <w:tcBorders>
              <w:top w:val="nil"/>
              <w:left w:val="nil"/>
              <w:bottom w:val="single" w:sz="4" w:space="0" w:color="auto"/>
              <w:right w:val="single" w:sz="4" w:space="0" w:color="auto"/>
            </w:tcBorders>
            <w:shd w:val="clear" w:color="auto" w:fill="auto"/>
            <w:noWrap/>
            <w:vAlign w:val="center"/>
            <w:hideMark/>
          </w:tcPr>
          <w:p w14:paraId="2402B4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CC094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8D97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AE0E6A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3C73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95</w:t>
            </w:r>
          </w:p>
        </w:tc>
        <w:tc>
          <w:tcPr>
            <w:tcW w:w="1154" w:type="dxa"/>
            <w:tcBorders>
              <w:top w:val="nil"/>
              <w:left w:val="nil"/>
              <w:bottom w:val="single" w:sz="4" w:space="0" w:color="auto"/>
              <w:right w:val="single" w:sz="4" w:space="0" w:color="auto"/>
            </w:tcBorders>
            <w:shd w:val="clear" w:color="auto" w:fill="auto"/>
            <w:noWrap/>
            <w:vAlign w:val="center"/>
            <w:hideMark/>
          </w:tcPr>
          <w:p w14:paraId="3D3668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601300015.00</w:t>
            </w:r>
          </w:p>
        </w:tc>
        <w:tc>
          <w:tcPr>
            <w:tcW w:w="6358" w:type="dxa"/>
            <w:tcBorders>
              <w:top w:val="nil"/>
              <w:left w:val="nil"/>
              <w:bottom w:val="single" w:sz="4" w:space="0" w:color="auto"/>
              <w:right w:val="single" w:sz="4" w:space="0" w:color="auto"/>
            </w:tcBorders>
            <w:shd w:val="clear" w:color="auto" w:fill="auto"/>
            <w:noWrap/>
            <w:vAlign w:val="bottom"/>
            <w:hideMark/>
          </w:tcPr>
          <w:p w14:paraId="6B411CC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BOTA QUIRURGICA DE TELA NO TEJIDA 100% DE POLIPROPILENO, TIPO SMS, DE 35 G/M2 MINIMO, IMPERMEABLE A LA PENETRACION DE LIQUIDOS Y FLUIDOS, ANTIESTATICA, CON DOS CINTAS DE SUJECION. DESECHABLE. PAR.                                                                                                                                                                                                                                                                                                                                                                                                                                                                                                                                                                                                                                                                                                                                                                                                                                                                                                                                                                                                                                                                                                                                                                                                                                                                                                                                                                                                                                                                                                                                                                                                                                                                                                                                                                                                                                                                            </w:t>
            </w:r>
          </w:p>
        </w:tc>
        <w:tc>
          <w:tcPr>
            <w:tcW w:w="993" w:type="dxa"/>
            <w:tcBorders>
              <w:top w:val="nil"/>
              <w:left w:val="nil"/>
              <w:bottom w:val="single" w:sz="4" w:space="0" w:color="auto"/>
              <w:right w:val="single" w:sz="4" w:space="0" w:color="auto"/>
            </w:tcBorders>
            <w:shd w:val="clear" w:color="auto" w:fill="auto"/>
            <w:noWrap/>
            <w:vAlign w:val="center"/>
            <w:hideMark/>
          </w:tcPr>
          <w:p w14:paraId="3BFA92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6D520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94659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5747</w:t>
            </w:r>
          </w:p>
        </w:tc>
      </w:tr>
      <w:tr w:rsidR="00E63AAA" w:rsidRPr="00815F2C" w14:paraId="5F5A0A8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FCDE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96</w:t>
            </w:r>
          </w:p>
        </w:tc>
        <w:tc>
          <w:tcPr>
            <w:tcW w:w="1154" w:type="dxa"/>
            <w:tcBorders>
              <w:top w:val="nil"/>
              <w:left w:val="nil"/>
              <w:bottom w:val="single" w:sz="4" w:space="0" w:color="auto"/>
              <w:right w:val="single" w:sz="4" w:space="0" w:color="auto"/>
            </w:tcBorders>
            <w:shd w:val="clear" w:color="auto" w:fill="auto"/>
            <w:noWrap/>
            <w:vAlign w:val="center"/>
            <w:hideMark/>
          </w:tcPr>
          <w:p w14:paraId="0FF91B1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601300019.00</w:t>
            </w:r>
          </w:p>
        </w:tc>
        <w:tc>
          <w:tcPr>
            <w:tcW w:w="6358" w:type="dxa"/>
            <w:tcBorders>
              <w:top w:val="nil"/>
              <w:left w:val="nil"/>
              <w:bottom w:val="single" w:sz="4" w:space="0" w:color="auto"/>
              <w:right w:val="single" w:sz="4" w:space="0" w:color="auto"/>
            </w:tcBorders>
            <w:shd w:val="clear" w:color="auto" w:fill="auto"/>
            <w:noWrap/>
            <w:vAlign w:val="bottom"/>
            <w:hideMark/>
          </w:tcPr>
          <w:p w14:paraId="629086C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w:t>
            </w:r>
            <w:r w:rsidRPr="00815F2C">
              <w:rPr>
                <w:rFonts w:ascii="Calibri" w:hAnsi="Calibri"/>
                <w:color w:val="000000"/>
                <w:sz w:val="16"/>
                <w:szCs w:val="16"/>
                <w:lang w:val="es-MX" w:eastAsia="es-MX"/>
              </w:rPr>
              <w:lastRenderedPageBreak/>
              <w:t>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93" w:type="dxa"/>
            <w:tcBorders>
              <w:top w:val="nil"/>
              <w:left w:val="nil"/>
              <w:bottom w:val="single" w:sz="4" w:space="0" w:color="auto"/>
              <w:right w:val="single" w:sz="4" w:space="0" w:color="auto"/>
            </w:tcBorders>
            <w:shd w:val="clear" w:color="auto" w:fill="auto"/>
            <w:noWrap/>
            <w:vAlign w:val="center"/>
            <w:hideMark/>
          </w:tcPr>
          <w:p w14:paraId="5D8EBF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484367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14:paraId="5CEF31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488A9D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531C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97</w:t>
            </w:r>
          </w:p>
        </w:tc>
        <w:tc>
          <w:tcPr>
            <w:tcW w:w="1154" w:type="dxa"/>
            <w:tcBorders>
              <w:top w:val="nil"/>
              <w:left w:val="nil"/>
              <w:bottom w:val="single" w:sz="4" w:space="0" w:color="auto"/>
              <w:right w:val="single" w:sz="4" w:space="0" w:color="auto"/>
            </w:tcBorders>
            <w:shd w:val="clear" w:color="auto" w:fill="auto"/>
            <w:noWrap/>
            <w:vAlign w:val="center"/>
            <w:hideMark/>
          </w:tcPr>
          <w:p w14:paraId="3B7E5E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601300020.00</w:t>
            </w:r>
          </w:p>
        </w:tc>
        <w:tc>
          <w:tcPr>
            <w:tcW w:w="6358" w:type="dxa"/>
            <w:tcBorders>
              <w:top w:val="nil"/>
              <w:left w:val="nil"/>
              <w:bottom w:val="single" w:sz="4" w:space="0" w:color="auto"/>
              <w:right w:val="single" w:sz="4" w:space="0" w:color="auto"/>
            </w:tcBorders>
            <w:shd w:val="clear" w:color="auto" w:fill="auto"/>
            <w:noWrap/>
            <w:vAlign w:val="bottom"/>
            <w:hideMark/>
          </w:tcPr>
          <w:p w14:paraId="79EEB5D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93" w:type="dxa"/>
            <w:tcBorders>
              <w:top w:val="nil"/>
              <w:left w:val="nil"/>
              <w:bottom w:val="single" w:sz="4" w:space="0" w:color="auto"/>
              <w:right w:val="single" w:sz="4" w:space="0" w:color="auto"/>
            </w:tcBorders>
            <w:shd w:val="clear" w:color="auto" w:fill="auto"/>
            <w:noWrap/>
            <w:vAlign w:val="center"/>
            <w:hideMark/>
          </w:tcPr>
          <w:p w14:paraId="55C2D1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E702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14:paraId="1255E6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5F8D1F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E8D9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98</w:t>
            </w:r>
          </w:p>
        </w:tc>
        <w:tc>
          <w:tcPr>
            <w:tcW w:w="1154" w:type="dxa"/>
            <w:tcBorders>
              <w:top w:val="nil"/>
              <w:left w:val="nil"/>
              <w:bottom w:val="single" w:sz="4" w:space="0" w:color="auto"/>
              <w:right w:val="single" w:sz="4" w:space="0" w:color="auto"/>
            </w:tcBorders>
            <w:shd w:val="clear" w:color="auto" w:fill="auto"/>
            <w:noWrap/>
            <w:vAlign w:val="center"/>
            <w:hideMark/>
          </w:tcPr>
          <w:p w14:paraId="44FD28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601300021.00</w:t>
            </w:r>
          </w:p>
        </w:tc>
        <w:tc>
          <w:tcPr>
            <w:tcW w:w="6358" w:type="dxa"/>
            <w:tcBorders>
              <w:top w:val="nil"/>
              <w:left w:val="nil"/>
              <w:bottom w:val="single" w:sz="4" w:space="0" w:color="auto"/>
              <w:right w:val="single" w:sz="4" w:space="0" w:color="auto"/>
            </w:tcBorders>
            <w:shd w:val="clear" w:color="auto" w:fill="auto"/>
            <w:noWrap/>
            <w:vAlign w:val="bottom"/>
            <w:hideMark/>
          </w:tcPr>
          <w:p w14:paraId="3F11047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93" w:type="dxa"/>
            <w:tcBorders>
              <w:top w:val="nil"/>
              <w:left w:val="nil"/>
              <w:bottom w:val="single" w:sz="4" w:space="0" w:color="auto"/>
              <w:right w:val="single" w:sz="4" w:space="0" w:color="auto"/>
            </w:tcBorders>
            <w:shd w:val="clear" w:color="auto" w:fill="auto"/>
            <w:noWrap/>
            <w:vAlign w:val="center"/>
            <w:hideMark/>
          </w:tcPr>
          <w:p w14:paraId="0AE47A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301E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w:t>
            </w:r>
          </w:p>
        </w:tc>
        <w:tc>
          <w:tcPr>
            <w:tcW w:w="829" w:type="dxa"/>
            <w:tcBorders>
              <w:top w:val="nil"/>
              <w:left w:val="nil"/>
              <w:bottom w:val="single" w:sz="4" w:space="0" w:color="auto"/>
              <w:right w:val="single" w:sz="4" w:space="0" w:color="auto"/>
            </w:tcBorders>
            <w:shd w:val="clear" w:color="auto" w:fill="auto"/>
            <w:noWrap/>
            <w:vAlign w:val="center"/>
            <w:hideMark/>
          </w:tcPr>
          <w:p w14:paraId="23170A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12FB2AC" w14:textId="77777777" w:rsidTr="00815F2C">
        <w:trPr>
          <w:trHeight w:val="52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9CCC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99</w:t>
            </w:r>
          </w:p>
        </w:tc>
        <w:tc>
          <w:tcPr>
            <w:tcW w:w="1154" w:type="dxa"/>
            <w:tcBorders>
              <w:top w:val="nil"/>
              <w:left w:val="nil"/>
              <w:bottom w:val="single" w:sz="4" w:space="0" w:color="auto"/>
              <w:right w:val="single" w:sz="4" w:space="0" w:color="auto"/>
            </w:tcBorders>
            <w:shd w:val="clear" w:color="auto" w:fill="auto"/>
            <w:noWrap/>
            <w:vAlign w:val="center"/>
            <w:hideMark/>
          </w:tcPr>
          <w:p w14:paraId="1B5FF7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601300023.00</w:t>
            </w:r>
          </w:p>
        </w:tc>
        <w:tc>
          <w:tcPr>
            <w:tcW w:w="6358" w:type="dxa"/>
            <w:tcBorders>
              <w:top w:val="nil"/>
              <w:left w:val="nil"/>
              <w:bottom w:val="single" w:sz="4" w:space="0" w:color="auto"/>
              <w:right w:val="single" w:sz="4" w:space="0" w:color="auto"/>
            </w:tcBorders>
            <w:shd w:val="clear" w:color="auto" w:fill="auto"/>
            <w:noWrap/>
            <w:vAlign w:val="bottom"/>
            <w:hideMark/>
          </w:tcPr>
          <w:p w14:paraId="4BA48922" w14:textId="6A9EA4CB"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CUBREZAPATOS CON ELASTICO A LA ALTURA DEL TALON, DE TELA NO TEJIDA DE POLIPROPILENO, DE MAS DE TRES CAPAS, IMPERMEABLE A LA PENETRACION DE LIQUIDOS Y FLUIDOS, ANTIESTATICA Y PLANTILLA REFORZADA. DESECHABLE. PAR.                                                                                                                                                                                                                                                                                                                                                                                                                                                                                                                                                                                                                                                                                                                                                                                                                                                                                                                                                                                                                                                                                                                                                                                                                                                                                                                                                                                                                                                                                                                                                                                                                                                                                                                                                                                                                                                         </w:t>
            </w:r>
          </w:p>
        </w:tc>
        <w:tc>
          <w:tcPr>
            <w:tcW w:w="993" w:type="dxa"/>
            <w:tcBorders>
              <w:top w:val="nil"/>
              <w:left w:val="nil"/>
              <w:bottom w:val="single" w:sz="4" w:space="0" w:color="auto"/>
              <w:right w:val="single" w:sz="4" w:space="0" w:color="auto"/>
            </w:tcBorders>
            <w:shd w:val="clear" w:color="auto" w:fill="auto"/>
            <w:noWrap/>
            <w:vAlign w:val="center"/>
            <w:hideMark/>
          </w:tcPr>
          <w:p w14:paraId="022DCA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31BC63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337DD4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5823</w:t>
            </w:r>
          </w:p>
        </w:tc>
      </w:tr>
      <w:tr w:rsidR="00E63AAA" w:rsidRPr="00815F2C" w14:paraId="50B7AAE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E642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100</w:t>
            </w:r>
          </w:p>
        </w:tc>
        <w:tc>
          <w:tcPr>
            <w:tcW w:w="1154" w:type="dxa"/>
            <w:tcBorders>
              <w:top w:val="nil"/>
              <w:left w:val="nil"/>
              <w:bottom w:val="single" w:sz="4" w:space="0" w:color="auto"/>
              <w:right w:val="single" w:sz="4" w:space="0" w:color="auto"/>
            </w:tcBorders>
            <w:shd w:val="clear" w:color="auto" w:fill="auto"/>
            <w:noWrap/>
            <w:vAlign w:val="center"/>
            <w:hideMark/>
          </w:tcPr>
          <w:p w14:paraId="559EB0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601320054.00</w:t>
            </w:r>
          </w:p>
        </w:tc>
        <w:tc>
          <w:tcPr>
            <w:tcW w:w="6358" w:type="dxa"/>
            <w:tcBorders>
              <w:top w:val="nil"/>
              <w:left w:val="nil"/>
              <w:bottom w:val="single" w:sz="4" w:space="0" w:color="auto"/>
              <w:right w:val="single" w:sz="4" w:space="0" w:color="auto"/>
            </w:tcBorders>
            <w:shd w:val="clear" w:color="auto" w:fill="auto"/>
            <w:noWrap/>
            <w:vAlign w:val="bottom"/>
            <w:hideMark/>
          </w:tcPr>
          <w:p w14:paraId="43EFD1F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BRAZALETES PARA IDENTIFICACION. DE PLASTICO. ADULTO. ENVASE CON 100 PIEZAS.                                                                                                                                                                                                                                                                                                                                                                                                                                                                                                                                                                                                                                                                                                                                                                                                                                                                                                                                                                                                                                                                                                                                                                                                                                                                                                                                                                                                                                                                                                                                                                                                                                                                                                                                                                                                                                                                                                                                                                                                     </w:t>
            </w:r>
          </w:p>
        </w:tc>
        <w:tc>
          <w:tcPr>
            <w:tcW w:w="993" w:type="dxa"/>
            <w:tcBorders>
              <w:top w:val="nil"/>
              <w:left w:val="nil"/>
              <w:bottom w:val="single" w:sz="4" w:space="0" w:color="auto"/>
              <w:right w:val="single" w:sz="4" w:space="0" w:color="auto"/>
            </w:tcBorders>
            <w:shd w:val="clear" w:color="auto" w:fill="auto"/>
            <w:noWrap/>
            <w:vAlign w:val="center"/>
            <w:hideMark/>
          </w:tcPr>
          <w:p w14:paraId="625732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4A40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99B95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w:t>
            </w:r>
          </w:p>
        </w:tc>
      </w:tr>
      <w:tr w:rsidR="00E63AAA" w:rsidRPr="00815F2C" w14:paraId="079C484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2456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101</w:t>
            </w:r>
          </w:p>
        </w:tc>
        <w:tc>
          <w:tcPr>
            <w:tcW w:w="1154" w:type="dxa"/>
            <w:tcBorders>
              <w:top w:val="nil"/>
              <w:left w:val="nil"/>
              <w:bottom w:val="single" w:sz="4" w:space="0" w:color="auto"/>
              <w:right w:val="single" w:sz="4" w:space="0" w:color="auto"/>
            </w:tcBorders>
            <w:shd w:val="clear" w:color="auto" w:fill="auto"/>
            <w:noWrap/>
            <w:vAlign w:val="center"/>
            <w:hideMark/>
          </w:tcPr>
          <w:p w14:paraId="5A26C6D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601320203.00</w:t>
            </w:r>
          </w:p>
        </w:tc>
        <w:tc>
          <w:tcPr>
            <w:tcW w:w="6358" w:type="dxa"/>
            <w:tcBorders>
              <w:top w:val="nil"/>
              <w:left w:val="nil"/>
              <w:bottom w:val="single" w:sz="4" w:space="0" w:color="auto"/>
              <w:right w:val="single" w:sz="4" w:space="0" w:color="auto"/>
            </w:tcBorders>
            <w:shd w:val="clear" w:color="auto" w:fill="auto"/>
            <w:noWrap/>
            <w:vAlign w:val="bottom"/>
            <w:hideMark/>
          </w:tcPr>
          <w:p w14:paraId="1CA707A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BRAZALETES PARA IDENTIFICACION. DE PLASTICO. INFANTIL. ENVASE CON 100 PIEZAS.                                                                                                                                                                                                                                                                                                                                                                                                                                                                                                                                                                                                                                                                                                                                                                                                                                                                                                                                                                                                                                                                                                                                                                                                                                                                                                                                                                                                                                                                                                                                                                                                                                                                                                                                                                                                                                                                                                                                                                                                   </w:t>
            </w:r>
          </w:p>
        </w:tc>
        <w:tc>
          <w:tcPr>
            <w:tcW w:w="993" w:type="dxa"/>
            <w:tcBorders>
              <w:top w:val="nil"/>
              <w:left w:val="nil"/>
              <w:bottom w:val="single" w:sz="4" w:space="0" w:color="auto"/>
              <w:right w:val="single" w:sz="4" w:space="0" w:color="auto"/>
            </w:tcBorders>
            <w:shd w:val="clear" w:color="auto" w:fill="auto"/>
            <w:noWrap/>
            <w:vAlign w:val="center"/>
            <w:hideMark/>
          </w:tcPr>
          <w:p w14:paraId="4EDDCB4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CBC6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D8F903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77</w:t>
            </w:r>
          </w:p>
        </w:tc>
      </w:tr>
      <w:tr w:rsidR="00E63AAA" w:rsidRPr="00815F2C" w14:paraId="517CEF8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8D8B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102</w:t>
            </w:r>
          </w:p>
        </w:tc>
        <w:tc>
          <w:tcPr>
            <w:tcW w:w="1154" w:type="dxa"/>
            <w:tcBorders>
              <w:top w:val="nil"/>
              <w:left w:val="nil"/>
              <w:bottom w:val="single" w:sz="4" w:space="0" w:color="auto"/>
              <w:right w:val="single" w:sz="4" w:space="0" w:color="auto"/>
            </w:tcBorders>
            <w:shd w:val="clear" w:color="auto" w:fill="auto"/>
            <w:noWrap/>
            <w:vAlign w:val="center"/>
            <w:hideMark/>
          </w:tcPr>
          <w:p w14:paraId="7E2FB6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601510019.00</w:t>
            </w:r>
          </w:p>
        </w:tc>
        <w:tc>
          <w:tcPr>
            <w:tcW w:w="6358" w:type="dxa"/>
            <w:tcBorders>
              <w:top w:val="nil"/>
              <w:left w:val="nil"/>
              <w:bottom w:val="single" w:sz="4" w:space="0" w:color="auto"/>
              <w:right w:val="single" w:sz="4" w:space="0" w:color="auto"/>
            </w:tcBorders>
            <w:shd w:val="clear" w:color="auto" w:fill="auto"/>
            <w:noWrap/>
            <w:vAlign w:val="bottom"/>
            <w:hideMark/>
          </w:tcPr>
          <w:p w14:paraId="077A411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CAMPANA PARA CIRCUNCISION ESTERIL, DESECHABLE. TIPO HOLLISTER TAMAÑO NO. 1                                                                                                                                                                                                                                                                                                                                                                                                                                                                                                                                                                                                                                                                                                                                                                                                                                                                                                                                                                                                                                                                                                                                                                                                                                                                                                                                                                                                                                                                                                                                                                                                                                                                                                                                                                                                                                                                                                                                                                                                      </w:t>
            </w:r>
          </w:p>
        </w:tc>
        <w:tc>
          <w:tcPr>
            <w:tcW w:w="993" w:type="dxa"/>
            <w:tcBorders>
              <w:top w:val="nil"/>
              <w:left w:val="nil"/>
              <w:bottom w:val="single" w:sz="4" w:space="0" w:color="auto"/>
              <w:right w:val="single" w:sz="4" w:space="0" w:color="auto"/>
            </w:tcBorders>
            <w:shd w:val="clear" w:color="auto" w:fill="auto"/>
            <w:noWrap/>
            <w:vAlign w:val="center"/>
            <w:hideMark/>
          </w:tcPr>
          <w:p w14:paraId="782101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3AD1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C80BA6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05ADEE7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FD87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103</w:t>
            </w:r>
          </w:p>
        </w:tc>
        <w:tc>
          <w:tcPr>
            <w:tcW w:w="1154" w:type="dxa"/>
            <w:tcBorders>
              <w:top w:val="nil"/>
              <w:left w:val="nil"/>
              <w:bottom w:val="single" w:sz="4" w:space="0" w:color="auto"/>
              <w:right w:val="single" w:sz="4" w:space="0" w:color="auto"/>
            </w:tcBorders>
            <w:shd w:val="clear" w:color="auto" w:fill="auto"/>
            <w:noWrap/>
            <w:vAlign w:val="center"/>
            <w:hideMark/>
          </w:tcPr>
          <w:p w14:paraId="595080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601510050.00</w:t>
            </w:r>
          </w:p>
        </w:tc>
        <w:tc>
          <w:tcPr>
            <w:tcW w:w="6358" w:type="dxa"/>
            <w:tcBorders>
              <w:top w:val="nil"/>
              <w:left w:val="nil"/>
              <w:bottom w:val="single" w:sz="4" w:space="0" w:color="auto"/>
              <w:right w:val="single" w:sz="4" w:space="0" w:color="auto"/>
            </w:tcBorders>
            <w:shd w:val="clear" w:color="auto" w:fill="auto"/>
            <w:noWrap/>
            <w:vAlign w:val="bottom"/>
            <w:hideMark/>
          </w:tcPr>
          <w:p w14:paraId="00612F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CAMPANA PARA CIRCUNCISION ESTERIL, DESECHABLE. TIPO HOLLISTER TAMAÑO NO. 2</w:t>
            </w:r>
          </w:p>
        </w:tc>
        <w:tc>
          <w:tcPr>
            <w:tcW w:w="993" w:type="dxa"/>
            <w:tcBorders>
              <w:top w:val="nil"/>
              <w:left w:val="nil"/>
              <w:bottom w:val="single" w:sz="4" w:space="0" w:color="auto"/>
              <w:right w:val="single" w:sz="4" w:space="0" w:color="auto"/>
            </w:tcBorders>
            <w:shd w:val="clear" w:color="auto" w:fill="auto"/>
            <w:noWrap/>
            <w:vAlign w:val="center"/>
            <w:hideMark/>
          </w:tcPr>
          <w:p w14:paraId="2B67AF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B405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3699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56BC8E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A264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104</w:t>
            </w:r>
          </w:p>
        </w:tc>
        <w:tc>
          <w:tcPr>
            <w:tcW w:w="1154" w:type="dxa"/>
            <w:tcBorders>
              <w:top w:val="nil"/>
              <w:left w:val="nil"/>
              <w:bottom w:val="single" w:sz="4" w:space="0" w:color="auto"/>
              <w:right w:val="single" w:sz="4" w:space="0" w:color="auto"/>
            </w:tcBorders>
            <w:shd w:val="clear" w:color="auto" w:fill="auto"/>
            <w:noWrap/>
            <w:vAlign w:val="center"/>
            <w:hideMark/>
          </w:tcPr>
          <w:p w14:paraId="7CFA878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601640014.00</w:t>
            </w:r>
          </w:p>
        </w:tc>
        <w:tc>
          <w:tcPr>
            <w:tcW w:w="6358" w:type="dxa"/>
            <w:tcBorders>
              <w:top w:val="nil"/>
              <w:left w:val="nil"/>
              <w:bottom w:val="single" w:sz="4" w:space="0" w:color="auto"/>
              <w:right w:val="single" w:sz="4" w:space="0" w:color="auto"/>
            </w:tcBorders>
            <w:shd w:val="clear" w:color="auto" w:fill="auto"/>
            <w:noWrap/>
            <w:vAlign w:val="bottom"/>
            <w:hideMark/>
          </w:tcPr>
          <w:p w14:paraId="322EB57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44F370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37EC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E8A29A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0CBB63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07F1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105</w:t>
            </w:r>
          </w:p>
        </w:tc>
        <w:tc>
          <w:tcPr>
            <w:tcW w:w="1154" w:type="dxa"/>
            <w:tcBorders>
              <w:top w:val="nil"/>
              <w:left w:val="nil"/>
              <w:bottom w:val="single" w:sz="4" w:space="0" w:color="auto"/>
              <w:right w:val="single" w:sz="4" w:space="0" w:color="auto"/>
            </w:tcBorders>
            <w:shd w:val="clear" w:color="auto" w:fill="auto"/>
            <w:noWrap/>
            <w:vAlign w:val="center"/>
            <w:hideMark/>
          </w:tcPr>
          <w:p w14:paraId="22D63C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601640022.00</w:t>
            </w:r>
          </w:p>
        </w:tc>
        <w:tc>
          <w:tcPr>
            <w:tcW w:w="6358" w:type="dxa"/>
            <w:tcBorders>
              <w:top w:val="nil"/>
              <w:left w:val="nil"/>
              <w:bottom w:val="single" w:sz="4" w:space="0" w:color="auto"/>
              <w:right w:val="single" w:sz="4" w:space="0" w:color="auto"/>
            </w:tcBorders>
            <w:shd w:val="clear" w:color="auto" w:fill="auto"/>
            <w:noWrap/>
            <w:vAlign w:val="bottom"/>
            <w:hideMark/>
          </w:tcPr>
          <w:p w14:paraId="0FDF6B7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993" w:type="dxa"/>
            <w:tcBorders>
              <w:top w:val="nil"/>
              <w:left w:val="nil"/>
              <w:bottom w:val="single" w:sz="4" w:space="0" w:color="auto"/>
              <w:right w:val="single" w:sz="4" w:space="0" w:color="auto"/>
            </w:tcBorders>
            <w:shd w:val="clear" w:color="auto" w:fill="auto"/>
            <w:noWrap/>
            <w:vAlign w:val="center"/>
            <w:hideMark/>
          </w:tcPr>
          <w:p w14:paraId="092B4C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2F90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D880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465231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1972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106</w:t>
            </w:r>
          </w:p>
        </w:tc>
        <w:tc>
          <w:tcPr>
            <w:tcW w:w="1154" w:type="dxa"/>
            <w:tcBorders>
              <w:top w:val="nil"/>
              <w:left w:val="nil"/>
              <w:bottom w:val="single" w:sz="4" w:space="0" w:color="auto"/>
              <w:right w:val="single" w:sz="4" w:space="0" w:color="auto"/>
            </w:tcBorders>
            <w:shd w:val="clear" w:color="auto" w:fill="auto"/>
            <w:noWrap/>
            <w:vAlign w:val="center"/>
            <w:hideMark/>
          </w:tcPr>
          <w:p w14:paraId="45581B7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601650815.00</w:t>
            </w:r>
          </w:p>
        </w:tc>
        <w:tc>
          <w:tcPr>
            <w:tcW w:w="6358" w:type="dxa"/>
            <w:tcBorders>
              <w:top w:val="nil"/>
              <w:left w:val="nil"/>
              <w:bottom w:val="single" w:sz="4" w:space="0" w:color="auto"/>
              <w:right w:val="single" w:sz="4" w:space="0" w:color="auto"/>
            </w:tcBorders>
            <w:shd w:val="clear" w:color="auto" w:fill="auto"/>
            <w:noWrap/>
            <w:vAlign w:val="bottom"/>
            <w:hideMark/>
          </w:tcPr>
          <w:p w14:paraId="60229CC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DE UN LUMEN, DE ELASTOMERO DE SILICON, RADIOPACO, CON AGUJA INTRODUCTORA PERCUTANEA. ESTERIL Y DESECHABLE. NEONATAL CALIBRE 2.0 A 3.0 FR.                                                                                                                                                                                                                                                                                                                                                                                                                                                                                                                                                                                                                                                                                                                                                                                                                                                                                                                                                                                                                                                                                                                                                                                                                                                                                                                                                                                                                                                                                                                                                                                                                                                                                                                                                                                                                                                                                              </w:t>
            </w:r>
          </w:p>
        </w:tc>
        <w:tc>
          <w:tcPr>
            <w:tcW w:w="993" w:type="dxa"/>
            <w:tcBorders>
              <w:top w:val="nil"/>
              <w:left w:val="nil"/>
              <w:bottom w:val="single" w:sz="4" w:space="0" w:color="auto"/>
              <w:right w:val="single" w:sz="4" w:space="0" w:color="auto"/>
            </w:tcBorders>
            <w:shd w:val="clear" w:color="auto" w:fill="auto"/>
            <w:noWrap/>
            <w:vAlign w:val="center"/>
            <w:hideMark/>
          </w:tcPr>
          <w:p w14:paraId="2AE465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0EA52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7E341E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07AE1E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0055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107</w:t>
            </w:r>
          </w:p>
        </w:tc>
        <w:tc>
          <w:tcPr>
            <w:tcW w:w="1154" w:type="dxa"/>
            <w:tcBorders>
              <w:top w:val="nil"/>
              <w:left w:val="nil"/>
              <w:bottom w:val="single" w:sz="4" w:space="0" w:color="auto"/>
              <w:right w:val="single" w:sz="4" w:space="0" w:color="auto"/>
            </w:tcBorders>
            <w:shd w:val="clear" w:color="auto" w:fill="auto"/>
            <w:noWrap/>
            <w:vAlign w:val="center"/>
            <w:hideMark/>
          </w:tcPr>
          <w:p w14:paraId="72DE78B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601650823.00</w:t>
            </w:r>
          </w:p>
        </w:tc>
        <w:tc>
          <w:tcPr>
            <w:tcW w:w="6358" w:type="dxa"/>
            <w:tcBorders>
              <w:top w:val="nil"/>
              <w:left w:val="nil"/>
              <w:bottom w:val="single" w:sz="4" w:space="0" w:color="auto"/>
              <w:right w:val="single" w:sz="4" w:space="0" w:color="auto"/>
            </w:tcBorders>
            <w:shd w:val="clear" w:color="auto" w:fill="auto"/>
            <w:noWrap/>
            <w:vAlign w:val="bottom"/>
            <w:hideMark/>
          </w:tcPr>
          <w:p w14:paraId="5BC98EF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DE UN LUMEN, DE ELASTOMERO DE SILICON, RADIOPACO, CON AGUJA INTRODUCTORA PERCUTANEA.  ESTERIL Y DESECHABLE. NEONATAL.  CALIBRE 4.0 FR                                                                                                                                                                                                                                                                                                                                                                                                                                                                                                                                                                                                                                                                                                                                                                                                                                                                                                                                                                                                                                                                                                                                                                                                                                                                                                                                                                                                                                                                                                                                                                                                                                                                                                                                                                                                                                                                                                  </w:t>
            </w:r>
          </w:p>
        </w:tc>
        <w:tc>
          <w:tcPr>
            <w:tcW w:w="993" w:type="dxa"/>
            <w:tcBorders>
              <w:top w:val="nil"/>
              <w:left w:val="nil"/>
              <w:bottom w:val="single" w:sz="4" w:space="0" w:color="auto"/>
              <w:right w:val="single" w:sz="4" w:space="0" w:color="auto"/>
            </w:tcBorders>
            <w:shd w:val="clear" w:color="auto" w:fill="auto"/>
            <w:noWrap/>
            <w:vAlign w:val="center"/>
            <w:hideMark/>
          </w:tcPr>
          <w:p w14:paraId="5E7EAA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5C9B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7B4DC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8556A9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3839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108</w:t>
            </w:r>
          </w:p>
        </w:tc>
        <w:tc>
          <w:tcPr>
            <w:tcW w:w="1154" w:type="dxa"/>
            <w:tcBorders>
              <w:top w:val="nil"/>
              <w:left w:val="nil"/>
              <w:bottom w:val="single" w:sz="4" w:space="0" w:color="auto"/>
              <w:right w:val="single" w:sz="4" w:space="0" w:color="auto"/>
            </w:tcBorders>
            <w:shd w:val="clear" w:color="auto" w:fill="auto"/>
            <w:noWrap/>
            <w:vAlign w:val="center"/>
            <w:hideMark/>
          </w:tcPr>
          <w:p w14:paraId="58EF7A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601650849.00</w:t>
            </w:r>
          </w:p>
        </w:tc>
        <w:tc>
          <w:tcPr>
            <w:tcW w:w="6358" w:type="dxa"/>
            <w:tcBorders>
              <w:top w:val="nil"/>
              <w:left w:val="nil"/>
              <w:bottom w:val="single" w:sz="4" w:space="0" w:color="auto"/>
              <w:right w:val="single" w:sz="4" w:space="0" w:color="auto"/>
            </w:tcBorders>
            <w:shd w:val="clear" w:color="auto" w:fill="auto"/>
            <w:noWrap/>
            <w:vAlign w:val="bottom"/>
            <w:hideMark/>
          </w:tcPr>
          <w:p w14:paraId="76426E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DE DOBLE LUMEN, DE INSERCION PERIFERICA, DE POLIURETANO O ELASTOMERO DE SILICON, CON AGUJA INTRODUCTORA CON FUNDA O CAMISA DESPRENDIBLE. ESTERIL Y DESECHABLE. TAMAÑO NEONATAL. CALIBRE 1.9 A 3.0 FR.                                                                                                                                                                                                                                                                                                                                                                                                                                                                                                                                                                                                                                                                                                                                                                                                                                                                                                                                                                                                                                                                                                                                                                                                                                                                                                                                                                                                                                                                                                                                                                                                                                                                                                                                                                                                                                  </w:t>
            </w:r>
          </w:p>
        </w:tc>
        <w:tc>
          <w:tcPr>
            <w:tcW w:w="993" w:type="dxa"/>
            <w:tcBorders>
              <w:top w:val="nil"/>
              <w:left w:val="nil"/>
              <w:bottom w:val="single" w:sz="4" w:space="0" w:color="auto"/>
              <w:right w:val="single" w:sz="4" w:space="0" w:color="auto"/>
            </w:tcBorders>
            <w:shd w:val="clear" w:color="auto" w:fill="auto"/>
            <w:noWrap/>
            <w:vAlign w:val="center"/>
            <w:hideMark/>
          </w:tcPr>
          <w:p w14:paraId="6D8538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CCB4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A4731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F024F3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E7C9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109</w:t>
            </w:r>
          </w:p>
        </w:tc>
        <w:tc>
          <w:tcPr>
            <w:tcW w:w="1154" w:type="dxa"/>
            <w:tcBorders>
              <w:top w:val="nil"/>
              <w:left w:val="nil"/>
              <w:bottom w:val="single" w:sz="4" w:space="0" w:color="auto"/>
              <w:right w:val="single" w:sz="4" w:space="0" w:color="auto"/>
            </w:tcBorders>
            <w:shd w:val="clear" w:color="auto" w:fill="auto"/>
            <w:noWrap/>
            <w:vAlign w:val="center"/>
            <w:hideMark/>
          </w:tcPr>
          <w:p w14:paraId="6A2069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601650864.00</w:t>
            </w:r>
          </w:p>
        </w:tc>
        <w:tc>
          <w:tcPr>
            <w:tcW w:w="6358" w:type="dxa"/>
            <w:tcBorders>
              <w:top w:val="nil"/>
              <w:left w:val="nil"/>
              <w:bottom w:val="single" w:sz="4" w:space="0" w:color="auto"/>
              <w:right w:val="single" w:sz="4" w:space="0" w:color="auto"/>
            </w:tcBorders>
            <w:shd w:val="clear" w:color="auto" w:fill="auto"/>
            <w:noWrap/>
            <w:vAlign w:val="bottom"/>
            <w:hideMark/>
          </w:tcPr>
          <w:p w14:paraId="7873982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DRENAJE TORACICO, CON INTRODUCTOR Y MARCA RADIOPACA. ESTERIL Y DESECHABLE. CALIBRE 12.0 FR.                                                                                                                                                                                                                                                                                                                                                                                                                                                                                                                                                                                                                                                                                                                                                                                                                                                                                                                                                                                                                                                                                                                                                                                                                                                                                                                                                                                                                                                                                                                                                                                                                                                                                                                                                                                                                                                                                                                                                                        </w:t>
            </w:r>
          </w:p>
        </w:tc>
        <w:tc>
          <w:tcPr>
            <w:tcW w:w="993" w:type="dxa"/>
            <w:tcBorders>
              <w:top w:val="nil"/>
              <w:left w:val="nil"/>
              <w:bottom w:val="single" w:sz="4" w:space="0" w:color="auto"/>
              <w:right w:val="single" w:sz="4" w:space="0" w:color="auto"/>
            </w:tcBorders>
            <w:shd w:val="clear" w:color="auto" w:fill="auto"/>
            <w:noWrap/>
            <w:vAlign w:val="center"/>
            <w:hideMark/>
          </w:tcPr>
          <w:p w14:paraId="05A084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0CEF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D4DDC1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868B52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A6463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110</w:t>
            </w:r>
          </w:p>
        </w:tc>
        <w:tc>
          <w:tcPr>
            <w:tcW w:w="1154" w:type="dxa"/>
            <w:tcBorders>
              <w:top w:val="nil"/>
              <w:left w:val="nil"/>
              <w:bottom w:val="single" w:sz="4" w:space="0" w:color="auto"/>
              <w:right w:val="single" w:sz="4" w:space="0" w:color="auto"/>
            </w:tcBorders>
            <w:shd w:val="clear" w:color="auto" w:fill="auto"/>
            <w:noWrap/>
            <w:vAlign w:val="center"/>
            <w:hideMark/>
          </w:tcPr>
          <w:p w14:paraId="13E0F6F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601650872.00</w:t>
            </w:r>
          </w:p>
        </w:tc>
        <w:tc>
          <w:tcPr>
            <w:tcW w:w="6358" w:type="dxa"/>
            <w:tcBorders>
              <w:top w:val="nil"/>
              <w:left w:val="nil"/>
              <w:bottom w:val="single" w:sz="4" w:space="0" w:color="auto"/>
              <w:right w:val="single" w:sz="4" w:space="0" w:color="auto"/>
            </w:tcBorders>
            <w:shd w:val="clear" w:color="auto" w:fill="auto"/>
            <w:noWrap/>
            <w:vAlign w:val="bottom"/>
            <w:hideMark/>
          </w:tcPr>
          <w:p w14:paraId="386F17A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DRENAJE TORACICO, CON INTRODUCTOR Y MARCA RADIOPACA. ESTERIL Y DESECHABLE. CALIBRE 14.0 FR.                                                                                                                                                                                                                                                                                                                                                                                                                                                                                                                                                                                                                                                                                                                                                                                                                                                                                                                                                                                                                                                                                                                                                                                                                                                                                                                                                                                                                                                                                                                                                                                                                                                                                                                                                                                                                                                                                                                                                                        </w:t>
            </w:r>
          </w:p>
        </w:tc>
        <w:tc>
          <w:tcPr>
            <w:tcW w:w="993" w:type="dxa"/>
            <w:tcBorders>
              <w:top w:val="nil"/>
              <w:left w:val="nil"/>
              <w:bottom w:val="single" w:sz="4" w:space="0" w:color="auto"/>
              <w:right w:val="single" w:sz="4" w:space="0" w:color="auto"/>
            </w:tcBorders>
            <w:shd w:val="clear" w:color="auto" w:fill="auto"/>
            <w:noWrap/>
            <w:vAlign w:val="center"/>
            <w:hideMark/>
          </w:tcPr>
          <w:p w14:paraId="18EC3F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52FA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C6F64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298986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FA22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111</w:t>
            </w:r>
          </w:p>
        </w:tc>
        <w:tc>
          <w:tcPr>
            <w:tcW w:w="1154" w:type="dxa"/>
            <w:tcBorders>
              <w:top w:val="nil"/>
              <w:left w:val="nil"/>
              <w:bottom w:val="single" w:sz="4" w:space="0" w:color="auto"/>
              <w:right w:val="single" w:sz="4" w:space="0" w:color="auto"/>
            </w:tcBorders>
            <w:shd w:val="clear" w:color="auto" w:fill="auto"/>
            <w:noWrap/>
            <w:vAlign w:val="center"/>
            <w:hideMark/>
          </w:tcPr>
          <w:p w14:paraId="0E1CEF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601660103.00</w:t>
            </w:r>
          </w:p>
        </w:tc>
        <w:tc>
          <w:tcPr>
            <w:tcW w:w="6358" w:type="dxa"/>
            <w:tcBorders>
              <w:top w:val="nil"/>
              <w:left w:val="nil"/>
              <w:bottom w:val="single" w:sz="4" w:space="0" w:color="auto"/>
              <w:right w:val="single" w:sz="4" w:space="0" w:color="auto"/>
            </w:tcBorders>
            <w:shd w:val="clear" w:color="auto" w:fill="auto"/>
            <w:noWrap/>
            <w:vAlign w:val="bottom"/>
            <w:hideMark/>
          </w:tcPr>
          <w:p w14:paraId="0720701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17-24 MM. CALIBRE 24 G.                                                                                                                                                                                                                                                                                                                                                                                                                                                                                                                                                                                                                                                                                                                                                                                                                                                                                                                                                                                                                                                                                                                                                                                                                                                                                                                                                                                                                                                                                                                                                                                                                                                                                                                                                                                                                                                                                                                                                         </w:t>
            </w:r>
          </w:p>
        </w:tc>
        <w:tc>
          <w:tcPr>
            <w:tcW w:w="993" w:type="dxa"/>
            <w:tcBorders>
              <w:top w:val="nil"/>
              <w:left w:val="nil"/>
              <w:bottom w:val="single" w:sz="4" w:space="0" w:color="auto"/>
              <w:right w:val="single" w:sz="4" w:space="0" w:color="auto"/>
            </w:tcBorders>
            <w:shd w:val="clear" w:color="auto" w:fill="auto"/>
            <w:noWrap/>
            <w:vAlign w:val="center"/>
            <w:hideMark/>
          </w:tcPr>
          <w:p w14:paraId="0278DB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9BD3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20B9D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81</w:t>
            </w:r>
          </w:p>
        </w:tc>
      </w:tr>
      <w:tr w:rsidR="00E63AAA" w:rsidRPr="00815F2C" w14:paraId="26097A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1B09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112</w:t>
            </w:r>
          </w:p>
        </w:tc>
        <w:tc>
          <w:tcPr>
            <w:tcW w:w="1154" w:type="dxa"/>
            <w:tcBorders>
              <w:top w:val="nil"/>
              <w:left w:val="nil"/>
              <w:bottom w:val="single" w:sz="4" w:space="0" w:color="auto"/>
              <w:right w:val="single" w:sz="4" w:space="0" w:color="auto"/>
            </w:tcBorders>
            <w:shd w:val="clear" w:color="auto" w:fill="auto"/>
            <w:noWrap/>
            <w:vAlign w:val="center"/>
            <w:hideMark/>
          </w:tcPr>
          <w:p w14:paraId="3F3AD8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601660228.00</w:t>
            </w:r>
          </w:p>
        </w:tc>
        <w:tc>
          <w:tcPr>
            <w:tcW w:w="6358" w:type="dxa"/>
            <w:tcBorders>
              <w:top w:val="nil"/>
              <w:left w:val="nil"/>
              <w:bottom w:val="single" w:sz="4" w:space="0" w:color="auto"/>
              <w:right w:val="single" w:sz="4" w:space="0" w:color="auto"/>
            </w:tcBorders>
            <w:shd w:val="clear" w:color="auto" w:fill="auto"/>
            <w:noWrap/>
            <w:vAlign w:val="bottom"/>
            <w:hideMark/>
          </w:tcPr>
          <w:p w14:paraId="4FA22D4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GRADUADOS CON MARCA RADIOPACA, ESTERIL Y DESECHABLE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1BAF30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DC75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69966C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6F1E0BD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B20F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113</w:t>
            </w:r>
          </w:p>
        </w:tc>
        <w:tc>
          <w:tcPr>
            <w:tcW w:w="1154" w:type="dxa"/>
            <w:tcBorders>
              <w:top w:val="nil"/>
              <w:left w:val="nil"/>
              <w:bottom w:val="single" w:sz="4" w:space="0" w:color="auto"/>
              <w:right w:val="single" w:sz="4" w:space="0" w:color="auto"/>
            </w:tcBorders>
            <w:shd w:val="clear" w:color="auto" w:fill="auto"/>
            <w:noWrap/>
            <w:vAlign w:val="center"/>
            <w:hideMark/>
          </w:tcPr>
          <w:p w14:paraId="4E146C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601660236.00</w:t>
            </w:r>
          </w:p>
        </w:tc>
        <w:tc>
          <w:tcPr>
            <w:tcW w:w="6358" w:type="dxa"/>
            <w:tcBorders>
              <w:top w:val="nil"/>
              <w:left w:val="nil"/>
              <w:bottom w:val="single" w:sz="4" w:space="0" w:color="auto"/>
              <w:right w:val="single" w:sz="4" w:space="0" w:color="auto"/>
            </w:tcBorders>
            <w:shd w:val="clear" w:color="auto" w:fill="auto"/>
            <w:noWrap/>
            <w:vAlign w:val="bottom"/>
            <w:hideMark/>
          </w:tcPr>
          <w:p w14:paraId="009A472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 CON MARCA RADIOPACA, ESTERIL Y DESECHABLE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39A935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72A9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8CF2DD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530EDC5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B9DBB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114</w:t>
            </w:r>
          </w:p>
        </w:tc>
        <w:tc>
          <w:tcPr>
            <w:tcW w:w="1154" w:type="dxa"/>
            <w:tcBorders>
              <w:top w:val="nil"/>
              <w:left w:val="nil"/>
              <w:bottom w:val="single" w:sz="4" w:space="0" w:color="auto"/>
              <w:right w:val="single" w:sz="4" w:space="0" w:color="auto"/>
            </w:tcBorders>
            <w:shd w:val="clear" w:color="auto" w:fill="auto"/>
            <w:noWrap/>
            <w:vAlign w:val="center"/>
            <w:hideMark/>
          </w:tcPr>
          <w:p w14:paraId="6B2E47B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601660244.00</w:t>
            </w:r>
          </w:p>
        </w:tc>
        <w:tc>
          <w:tcPr>
            <w:tcW w:w="6358" w:type="dxa"/>
            <w:tcBorders>
              <w:top w:val="nil"/>
              <w:left w:val="nil"/>
              <w:bottom w:val="single" w:sz="4" w:space="0" w:color="auto"/>
              <w:right w:val="single" w:sz="4" w:space="0" w:color="auto"/>
            </w:tcBorders>
            <w:shd w:val="clear" w:color="auto" w:fill="auto"/>
            <w:noWrap/>
            <w:vAlign w:val="bottom"/>
            <w:hideMark/>
          </w:tcPr>
          <w:p w14:paraId="6981B0F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  CON MARCA RADIOPACA ESTERIL Y DESECHABLE, CALIBRE 16 FR.                                                                                                                                                                                                                                                                                                                                                                                                                                                                                                                                                                                                                                                                                                                                                                                                                                                                                                                                                                                                                                                                                                                                                                                                                                                                                                                                                                                                                                                                                                                                                                                                                                                                                                                                                                                                                                                                                                                                      </w:t>
            </w:r>
          </w:p>
        </w:tc>
        <w:tc>
          <w:tcPr>
            <w:tcW w:w="993" w:type="dxa"/>
            <w:tcBorders>
              <w:top w:val="nil"/>
              <w:left w:val="nil"/>
              <w:bottom w:val="single" w:sz="4" w:space="0" w:color="auto"/>
              <w:right w:val="single" w:sz="4" w:space="0" w:color="auto"/>
            </w:tcBorders>
            <w:shd w:val="clear" w:color="auto" w:fill="auto"/>
            <w:noWrap/>
            <w:vAlign w:val="center"/>
            <w:hideMark/>
          </w:tcPr>
          <w:p w14:paraId="2F6EAE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36A0B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EC1275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2962247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26F3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115</w:t>
            </w:r>
          </w:p>
        </w:tc>
        <w:tc>
          <w:tcPr>
            <w:tcW w:w="1154" w:type="dxa"/>
            <w:tcBorders>
              <w:top w:val="nil"/>
              <w:left w:val="nil"/>
              <w:bottom w:val="single" w:sz="4" w:space="0" w:color="auto"/>
              <w:right w:val="single" w:sz="4" w:space="0" w:color="auto"/>
            </w:tcBorders>
            <w:shd w:val="clear" w:color="auto" w:fill="auto"/>
            <w:noWrap/>
            <w:vAlign w:val="center"/>
            <w:hideMark/>
          </w:tcPr>
          <w:p w14:paraId="7D62154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601660251.00</w:t>
            </w:r>
          </w:p>
        </w:tc>
        <w:tc>
          <w:tcPr>
            <w:tcW w:w="6358" w:type="dxa"/>
            <w:tcBorders>
              <w:top w:val="nil"/>
              <w:left w:val="nil"/>
              <w:bottom w:val="single" w:sz="4" w:space="0" w:color="auto"/>
              <w:right w:val="single" w:sz="4" w:space="0" w:color="auto"/>
            </w:tcBorders>
            <w:shd w:val="clear" w:color="auto" w:fill="auto"/>
            <w:noWrap/>
            <w:vAlign w:val="bottom"/>
            <w:hideMark/>
          </w:tcPr>
          <w:p w14:paraId="36D6D01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  CON MARCA RADIOPACA, ESTERIL Y DESECHABLE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69FA86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F896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DB37A2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6BA9B4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1D3A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116</w:t>
            </w:r>
          </w:p>
        </w:tc>
        <w:tc>
          <w:tcPr>
            <w:tcW w:w="1154" w:type="dxa"/>
            <w:tcBorders>
              <w:top w:val="nil"/>
              <w:left w:val="nil"/>
              <w:bottom w:val="single" w:sz="4" w:space="0" w:color="auto"/>
              <w:right w:val="single" w:sz="4" w:space="0" w:color="auto"/>
            </w:tcBorders>
            <w:shd w:val="clear" w:color="auto" w:fill="auto"/>
            <w:noWrap/>
            <w:vAlign w:val="center"/>
            <w:hideMark/>
          </w:tcPr>
          <w:p w14:paraId="3D56471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601660269.00</w:t>
            </w:r>
          </w:p>
        </w:tc>
        <w:tc>
          <w:tcPr>
            <w:tcW w:w="6358" w:type="dxa"/>
            <w:tcBorders>
              <w:top w:val="nil"/>
              <w:left w:val="nil"/>
              <w:bottom w:val="single" w:sz="4" w:space="0" w:color="auto"/>
              <w:right w:val="single" w:sz="4" w:space="0" w:color="auto"/>
            </w:tcBorders>
            <w:shd w:val="clear" w:color="auto" w:fill="auto"/>
            <w:noWrap/>
            <w:vAlign w:val="bottom"/>
            <w:hideMark/>
          </w:tcPr>
          <w:p w14:paraId="31F2877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  CON MARCA RADIOPACA, ESTERIL Y DESECHABLE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4042A9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5E4D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4CA0F5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6633C3F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E3A8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117</w:t>
            </w:r>
          </w:p>
        </w:tc>
        <w:tc>
          <w:tcPr>
            <w:tcW w:w="1154" w:type="dxa"/>
            <w:tcBorders>
              <w:top w:val="nil"/>
              <w:left w:val="nil"/>
              <w:bottom w:val="single" w:sz="4" w:space="0" w:color="auto"/>
              <w:right w:val="single" w:sz="4" w:space="0" w:color="auto"/>
            </w:tcBorders>
            <w:shd w:val="clear" w:color="auto" w:fill="auto"/>
            <w:noWrap/>
            <w:vAlign w:val="center"/>
            <w:hideMark/>
          </w:tcPr>
          <w:p w14:paraId="5BB6538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601660277.00</w:t>
            </w:r>
          </w:p>
        </w:tc>
        <w:tc>
          <w:tcPr>
            <w:tcW w:w="6358" w:type="dxa"/>
            <w:tcBorders>
              <w:top w:val="nil"/>
              <w:left w:val="nil"/>
              <w:bottom w:val="single" w:sz="4" w:space="0" w:color="auto"/>
              <w:right w:val="single" w:sz="4" w:space="0" w:color="auto"/>
            </w:tcBorders>
            <w:shd w:val="clear" w:color="auto" w:fill="auto"/>
            <w:noWrap/>
            <w:vAlign w:val="bottom"/>
            <w:hideMark/>
          </w:tcPr>
          <w:p w14:paraId="7CAE616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 CON MARCA RADIOPACA, ESTERIL Y DESECHABLE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48DB17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3042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E6C27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02A44CB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2E2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118</w:t>
            </w:r>
          </w:p>
        </w:tc>
        <w:tc>
          <w:tcPr>
            <w:tcW w:w="1154" w:type="dxa"/>
            <w:tcBorders>
              <w:top w:val="nil"/>
              <w:left w:val="nil"/>
              <w:bottom w:val="single" w:sz="4" w:space="0" w:color="auto"/>
              <w:right w:val="single" w:sz="4" w:space="0" w:color="auto"/>
            </w:tcBorders>
            <w:shd w:val="clear" w:color="auto" w:fill="auto"/>
            <w:noWrap/>
            <w:vAlign w:val="center"/>
            <w:hideMark/>
          </w:tcPr>
          <w:p w14:paraId="02E66D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601660285.00</w:t>
            </w:r>
          </w:p>
        </w:tc>
        <w:tc>
          <w:tcPr>
            <w:tcW w:w="6358" w:type="dxa"/>
            <w:tcBorders>
              <w:top w:val="nil"/>
              <w:left w:val="nil"/>
              <w:bottom w:val="single" w:sz="4" w:space="0" w:color="auto"/>
              <w:right w:val="single" w:sz="4" w:space="0" w:color="auto"/>
            </w:tcBorders>
            <w:shd w:val="clear" w:color="auto" w:fill="auto"/>
            <w:noWrap/>
            <w:vAlign w:val="bottom"/>
            <w:hideMark/>
          </w:tcPr>
          <w:p w14:paraId="5D09A71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CLORURO DE POLIVINILO TRANSPARENTE, GRADUADOS, CON MARCA RADIOPACA, ESTERILES Y DESECHABLES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565AF3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3382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5211E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36E131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1EDF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119</w:t>
            </w:r>
          </w:p>
        </w:tc>
        <w:tc>
          <w:tcPr>
            <w:tcW w:w="1154" w:type="dxa"/>
            <w:tcBorders>
              <w:top w:val="nil"/>
              <w:left w:val="nil"/>
              <w:bottom w:val="single" w:sz="4" w:space="0" w:color="auto"/>
              <w:right w:val="single" w:sz="4" w:space="0" w:color="auto"/>
            </w:tcBorders>
            <w:shd w:val="clear" w:color="auto" w:fill="auto"/>
            <w:noWrap/>
            <w:vAlign w:val="center"/>
            <w:hideMark/>
          </w:tcPr>
          <w:p w14:paraId="5F74940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601660293.00</w:t>
            </w:r>
          </w:p>
        </w:tc>
        <w:tc>
          <w:tcPr>
            <w:tcW w:w="6358" w:type="dxa"/>
            <w:tcBorders>
              <w:top w:val="nil"/>
              <w:left w:val="nil"/>
              <w:bottom w:val="single" w:sz="4" w:space="0" w:color="auto"/>
              <w:right w:val="single" w:sz="4" w:space="0" w:color="auto"/>
            </w:tcBorders>
            <w:shd w:val="clear" w:color="auto" w:fill="auto"/>
            <w:noWrap/>
            <w:vAlign w:val="bottom"/>
            <w:hideMark/>
          </w:tcPr>
          <w:p w14:paraId="165F97C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TUBO ENDOTRAQUEAL,  SIN GLOBO DE CLORURO DE POLIVINILO TRANSPARENTE, GRADUADOS, CON MARCA RADIOPACA, ESTERILES Y DESECHABLES CALIBRE 26 FR.</w:t>
            </w:r>
          </w:p>
        </w:tc>
        <w:tc>
          <w:tcPr>
            <w:tcW w:w="993" w:type="dxa"/>
            <w:tcBorders>
              <w:top w:val="nil"/>
              <w:left w:val="nil"/>
              <w:bottom w:val="single" w:sz="4" w:space="0" w:color="auto"/>
              <w:right w:val="single" w:sz="4" w:space="0" w:color="auto"/>
            </w:tcBorders>
            <w:shd w:val="clear" w:color="auto" w:fill="auto"/>
            <w:noWrap/>
            <w:vAlign w:val="center"/>
            <w:hideMark/>
          </w:tcPr>
          <w:p w14:paraId="6C4F63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A318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8006D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376145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DE42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120</w:t>
            </w:r>
          </w:p>
        </w:tc>
        <w:tc>
          <w:tcPr>
            <w:tcW w:w="1154" w:type="dxa"/>
            <w:tcBorders>
              <w:top w:val="nil"/>
              <w:left w:val="nil"/>
              <w:bottom w:val="single" w:sz="4" w:space="0" w:color="auto"/>
              <w:right w:val="single" w:sz="4" w:space="0" w:color="auto"/>
            </w:tcBorders>
            <w:shd w:val="clear" w:color="auto" w:fill="auto"/>
            <w:noWrap/>
            <w:vAlign w:val="center"/>
            <w:hideMark/>
          </w:tcPr>
          <w:p w14:paraId="79B675B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601660574.00</w:t>
            </w:r>
          </w:p>
        </w:tc>
        <w:tc>
          <w:tcPr>
            <w:tcW w:w="6358" w:type="dxa"/>
            <w:tcBorders>
              <w:top w:val="nil"/>
              <w:left w:val="nil"/>
              <w:bottom w:val="single" w:sz="4" w:space="0" w:color="auto"/>
              <w:right w:val="single" w:sz="4" w:space="0" w:color="auto"/>
            </w:tcBorders>
            <w:shd w:val="clear" w:color="auto" w:fill="auto"/>
            <w:noWrap/>
            <w:vAlign w:val="bottom"/>
            <w:hideMark/>
          </w:tcPr>
          <w:p w14:paraId="67CEB7E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CANULA PARA ASPIRACION MANUAL ENDOUTERINA, DE POLIETILENO FLEXIBLE, ESTERIL Y DESECHABLE. DIAMETRO 6 MM. COLOR AZUL</w:t>
            </w:r>
          </w:p>
        </w:tc>
        <w:tc>
          <w:tcPr>
            <w:tcW w:w="993" w:type="dxa"/>
            <w:tcBorders>
              <w:top w:val="nil"/>
              <w:left w:val="nil"/>
              <w:bottom w:val="single" w:sz="4" w:space="0" w:color="auto"/>
              <w:right w:val="single" w:sz="4" w:space="0" w:color="auto"/>
            </w:tcBorders>
            <w:shd w:val="clear" w:color="auto" w:fill="auto"/>
            <w:noWrap/>
            <w:vAlign w:val="center"/>
            <w:hideMark/>
          </w:tcPr>
          <w:p w14:paraId="007141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DE40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06310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0FBD17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F6F0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121</w:t>
            </w:r>
          </w:p>
        </w:tc>
        <w:tc>
          <w:tcPr>
            <w:tcW w:w="1154" w:type="dxa"/>
            <w:tcBorders>
              <w:top w:val="nil"/>
              <w:left w:val="nil"/>
              <w:bottom w:val="single" w:sz="4" w:space="0" w:color="auto"/>
              <w:right w:val="single" w:sz="4" w:space="0" w:color="auto"/>
            </w:tcBorders>
            <w:shd w:val="clear" w:color="auto" w:fill="auto"/>
            <w:noWrap/>
            <w:vAlign w:val="center"/>
            <w:hideMark/>
          </w:tcPr>
          <w:p w14:paraId="137BD0A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601661001.00</w:t>
            </w:r>
          </w:p>
        </w:tc>
        <w:tc>
          <w:tcPr>
            <w:tcW w:w="6358" w:type="dxa"/>
            <w:tcBorders>
              <w:top w:val="nil"/>
              <w:left w:val="nil"/>
              <w:bottom w:val="single" w:sz="4" w:space="0" w:color="auto"/>
              <w:right w:val="single" w:sz="4" w:space="0" w:color="auto"/>
            </w:tcBorders>
            <w:shd w:val="clear" w:color="auto" w:fill="auto"/>
            <w:noWrap/>
            <w:vAlign w:val="bottom"/>
            <w:hideMark/>
          </w:tcPr>
          <w:p w14:paraId="0FFF514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DRENAJE DE BLAKE 19 FR. PIEZA.                                                                                                                                                                                                                                                                                                                                                                                                                                                                                                                                                                                                                                                                                                                                                                                                                                                                                                                                                                                                                                                                                                                                                                                                                                                                                                                                                                                                                                                                                                                                                                                                                                                                                                                                                                                                                                                                                                                                                                                                                                                  </w:t>
            </w:r>
          </w:p>
        </w:tc>
        <w:tc>
          <w:tcPr>
            <w:tcW w:w="993" w:type="dxa"/>
            <w:tcBorders>
              <w:top w:val="nil"/>
              <w:left w:val="nil"/>
              <w:bottom w:val="single" w:sz="4" w:space="0" w:color="auto"/>
              <w:right w:val="single" w:sz="4" w:space="0" w:color="auto"/>
            </w:tcBorders>
            <w:shd w:val="clear" w:color="auto" w:fill="auto"/>
            <w:noWrap/>
            <w:vAlign w:val="center"/>
            <w:hideMark/>
          </w:tcPr>
          <w:p w14:paraId="50DF0C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F366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F9E24E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939E20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9FD11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122</w:t>
            </w:r>
          </w:p>
        </w:tc>
        <w:tc>
          <w:tcPr>
            <w:tcW w:w="1154" w:type="dxa"/>
            <w:tcBorders>
              <w:top w:val="nil"/>
              <w:left w:val="nil"/>
              <w:bottom w:val="single" w:sz="4" w:space="0" w:color="auto"/>
              <w:right w:val="single" w:sz="4" w:space="0" w:color="auto"/>
            </w:tcBorders>
            <w:shd w:val="clear" w:color="auto" w:fill="auto"/>
            <w:noWrap/>
            <w:vAlign w:val="center"/>
            <w:hideMark/>
          </w:tcPr>
          <w:p w14:paraId="492654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601661549.00</w:t>
            </w:r>
          </w:p>
        </w:tc>
        <w:tc>
          <w:tcPr>
            <w:tcW w:w="6358" w:type="dxa"/>
            <w:tcBorders>
              <w:top w:val="nil"/>
              <w:left w:val="nil"/>
              <w:bottom w:val="single" w:sz="4" w:space="0" w:color="auto"/>
              <w:right w:val="single" w:sz="4" w:space="0" w:color="auto"/>
            </w:tcBorders>
            <w:shd w:val="clear" w:color="auto" w:fill="auto"/>
            <w:noWrap/>
            <w:vAlign w:val="bottom"/>
            <w:hideMark/>
          </w:tcPr>
          <w:p w14:paraId="5E8A3BB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URETERAL DOBLE "J", DE POLIURETANO, RADIOPACO , LONGITUD 24 CM. CALIBRE 6 FR.                                                                                                                                                                                                                                                                                                                                                                                                                                                                                                                                                                                                                                                                                                                                                                                                                                                                                                                                                                                                                                                                                                                                                                                                                                                                                                                                                                                                                                                                                                                                                                                                                                                                                                                                                                                                                                                                                                                                                                                           </w:t>
            </w:r>
          </w:p>
        </w:tc>
        <w:tc>
          <w:tcPr>
            <w:tcW w:w="993" w:type="dxa"/>
            <w:tcBorders>
              <w:top w:val="nil"/>
              <w:left w:val="nil"/>
              <w:bottom w:val="single" w:sz="4" w:space="0" w:color="auto"/>
              <w:right w:val="single" w:sz="4" w:space="0" w:color="auto"/>
            </w:tcBorders>
            <w:shd w:val="clear" w:color="auto" w:fill="auto"/>
            <w:noWrap/>
            <w:vAlign w:val="center"/>
            <w:hideMark/>
          </w:tcPr>
          <w:p w14:paraId="7822E7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0E6C6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6253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6D2516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A196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123</w:t>
            </w:r>
          </w:p>
        </w:tc>
        <w:tc>
          <w:tcPr>
            <w:tcW w:w="1154" w:type="dxa"/>
            <w:tcBorders>
              <w:top w:val="nil"/>
              <w:left w:val="nil"/>
              <w:bottom w:val="single" w:sz="4" w:space="0" w:color="auto"/>
              <w:right w:val="single" w:sz="4" w:space="0" w:color="auto"/>
            </w:tcBorders>
            <w:shd w:val="clear" w:color="auto" w:fill="auto"/>
            <w:noWrap/>
            <w:vAlign w:val="center"/>
            <w:hideMark/>
          </w:tcPr>
          <w:p w14:paraId="0E04DF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601661903.00</w:t>
            </w:r>
          </w:p>
        </w:tc>
        <w:tc>
          <w:tcPr>
            <w:tcW w:w="6358" w:type="dxa"/>
            <w:tcBorders>
              <w:top w:val="nil"/>
              <w:left w:val="nil"/>
              <w:bottom w:val="single" w:sz="4" w:space="0" w:color="auto"/>
              <w:right w:val="single" w:sz="4" w:space="0" w:color="auto"/>
            </w:tcBorders>
            <w:shd w:val="clear" w:color="auto" w:fill="auto"/>
            <w:noWrap/>
            <w:vAlign w:val="bottom"/>
            <w:hideMark/>
          </w:tcPr>
          <w:p w14:paraId="6BEC3B8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60B552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2382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5743D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15B5D6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8A46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124</w:t>
            </w:r>
          </w:p>
        </w:tc>
        <w:tc>
          <w:tcPr>
            <w:tcW w:w="1154" w:type="dxa"/>
            <w:tcBorders>
              <w:top w:val="nil"/>
              <w:left w:val="nil"/>
              <w:bottom w:val="single" w:sz="4" w:space="0" w:color="auto"/>
              <w:right w:val="single" w:sz="4" w:space="0" w:color="auto"/>
            </w:tcBorders>
            <w:shd w:val="clear" w:color="auto" w:fill="auto"/>
            <w:noWrap/>
            <w:vAlign w:val="center"/>
            <w:hideMark/>
          </w:tcPr>
          <w:p w14:paraId="2CB3BB3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601663016.00</w:t>
            </w:r>
          </w:p>
        </w:tc>
        <w:tc>
          <w:tcPr>
            <w:tcW w:w="6358" w:type="dxa"/>
            <w:tcBorders>
              <w:top w:val="nil"/>
              <w:left w:val="nil"/>
              <w:bottom w:val="single" w:sz="4" w:space="0" w:color="auto"/>
              <w:right w:val="single" w:sz="4" w:space="0" w:color="auto"/>
            </w:tcBorders>
            <w:shd w:val="clear" w:color="auto" w:fill="auto"/>
            <w:noWrap/>
            <w:vAlign w:val="bottom"/>
            <w:hideMark/>
          </w:tcPr>
          <w:p w14:paraId="0621F8A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PARA TRAQUEOSTOMIA NEONATAL, DE CLORURO DE POLIVINILO, SIN GLOBO, RADIOPACA, CON CONECTOR INCLUIDO CON ENTRADA DE 15 MM, SIN ENDOCANULA, CON OBTURADOR Y CINTA DE FIJACION, ESTERIL Y DESECHABLE. DIAMETRO INTERNO 3.5 MM +/-0.15 MM DIAMETRO EXTERNO 5.8 MM +/- 0.5 MM LONGITUD 34 MM +/- 5 MM PIEZA                                                                                                                                                                                                                                                                                                                                                                                                                                                                                                                                                                                                                                                                                                                                                                                                                                                                                                                                                                                                                                                                                                                                                                                                                                                                                                                                                                                                                                                                                                                                                                                                                                                                                                                                                                    </w:t>
            </w:r>
          </w:p>
        </w:tc>
        <w:tc>
          <w:tcPr>
            <w:tcW w:w="993" w:type="dxa"/>
            <w:tcBorders>
              <w:top w:val="nil"/>
              <w:left w:val="nil"/>
              <w:bottom w:val="single" w:sz="4" w:space="0" w:color="auto"/>
              <w:right w:val="single" w:sz="4" w:space="0" w:color="auto"/>
            </w:tcBorders>
            <w:shd w:val="clear" w:color="auto" w:fill="auto"/>
            <w:noWrap/>
            <w:vAlign w:val="center"/>
            <w:hideMark/>
          </w:tcPr>
          <w:p w14:paraId="604D30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46C4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1EA37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47CB6D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1B18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125</w:t>
            </w:r>
          </w:p>
        </w:tc>
        <w:tc>
          <w:tcPr>
            <w:tcW w:w="1154" w:type="dxa"/>
            <w:tcBorders>
              <w:top w:val="nil"/>
              <w:left w:val="nil"/>
              <w:bottom w:val="single" w:sz="4" w:space="0" w:color="auto"/>
              <w:right w:val="single" w:sz="4" w:space="0" w:color="auto"/>
            </w:tcBorders>
            <w:shd w:val="clear" w:color="auto" w:fill="auto"/>
            <w:noWrap/>
            <w:vAlign w:val="center"/>
            <w:hideMark/>
          </w:tcPr>
          <w:p w14:paraId="6F7875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601663057.00</w:t>
            </w:r>
          </w:p>
        </w:tc>
        <w:tc>
          <w:tcPr>
            <w:tcW w:w="6358" w:type="dxa"/>
            <w:tcBorders>
              <w:top w:val="nil"/>
              <w:left w:val="nil"/>
              <w:bottom w:val="single" w:sz="4" w:space="0" w:color="auto"/>
              <w:right w:val="single" w:sz="4" w:space="0" w:color="auto"/>
            </w:tcBorders>
            <w:shd w:val="clear" w:color="auto" w:fill="auto"/>
            <w:noWrap/>
            <w:vAlign w:val="bottom"/>
            <w:hideMark/>
          </w:tcPr>
          <w:p w14:paraId="7B42E02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PARA SUCCION TIPO YANKAUER DE PLASTICO GRADO MEDICO RIGIDO, ESTERIL Y DESECHABLE INASTILLABLE, PUNTA ESTANDAR TIPO OLIVA ACANALADA ENSAMBLADA EN UNA SOLA PIEZA, CON MANGO ANATOMICO Y TUBO DE ASPIRACION DE PLASTICO GRADO MEDICO DE 6 MM. DE DIAMETRO INTERNO Y 18 CM. DE LONGITUD.                                                                                                                                                                                                                                                                                                                                                                                                                                                                                                                                                                                                                                                                                                                                                                                                                                                                                                                                                                                                                                                                                                                                                                                                                                                                                                                                                                                                                                                                                                                                                                                                                                                                                                                                                                                    </w:t>
            </w:r>
          </w:p>
        </w:tc>
        <w:tc>
          <w:tcPr>
            <w:tcW w:w="993" w:type="dxa"/>
            <w:tcBorders>
              <w:top w:val="nil"/>
              <w:left w:val="nil"/>
              <w:bottom w:val="single" w:sz="4" w:space="0" w:color="auto"/>
              <w:right w:val="single" w:sz="4" w:space="0" w:color="auto"/>
            </w:tcBorders>
            <w:shd w:val="clear" w:color="auto" w:fill="auto"/>
            <w:noWrap/>
            <w:vAlign w:val="center"/>
            <w:hideMark/>
          </w:tcPr>
          <w:p w14:paraId="4F9E96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0B43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52200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2A08770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7EE26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126</w:t>
            </w:r>
          </w:p>
        </w:tc>
        <w:tc>
          <w:tcPr>
            <w:tcW w:w="1154" w:type="dxa"/>
            <w:tcBorders>
              <w:top w:val="nil"/>
              <w:left w:val="nil"/>
              <w:bottom w:val="single" w:sz="4" w:space="0" w:color="auto"/>
              <w:right w:val="single" w:sz="4" w:space="0" w:color="auto"/>
            </w:tcBorders>
            <w:shd w:val="clear" w:color="auto" w:fill="auto"/>
            <w:noWrap/>
            <w:vAlign w:val="center"/>
            <w:hideMark/>
          </w:tcPr>
          <w:p w14:paraId="11C00E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601663347.00</w:t>
            </w:r>
          </w:p>
        </w:tc>
        <w:tc>
          <w:tcPr>
            <w:tcW w:w="6358" w:type="dxa"/>
            <w:tcBorders>
              <w:top w:val="nil"/>
              <w:left w:val="nil"/>
              <w:bottom w:val="single" w:sz="4" w:space="0" w:color="auto"/>
              <w:right w:val="single" w:sz="4" w:space="0" w:color="auto"/>
            </w:tcBorders>
            <w:shd w:val="clear" w:color="auto" w:fill="auto"/>
            <w:noWrap/>
            <w:vAlign w:val="bottom"/>
            <w:hideMark/>
          </w:tcPr>
          <w:p w14:paraId="0FF6BF0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080BF9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6E165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05C8FE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w:t>
            </w:r>
          </w:p>
        </w:tc>
      </w:tr>
      <w:tr w:rsidR="00E63AAA" w:rsidRPr="00815F2C" w14:paraId="52ED46F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CAAA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127</w:t>
            </w:r>
          </w:p>
        </w:tc>
        <w:tc>
          <w:tcPr>
            <w:tcW w:w="1154" w:type="dxa"/>
            <w:tcBorders>
              <w:top w:val="nil"/>
              <w:left w:val="nil"/>
              <w:bottom w:val="single" w:sz="4" w:space="0" w:color="auto"/>
              <w:right w:val="single" w:sz="4" w:space="0" w:color="auto"/>
            </w:tcBorders>
            <w:shd w:val="clear" w:color="auto" w:fill="auto"/>
            <w:noWrap/>
            <w:vAlign w:val="center"/>
            <w:hideMark/>
          </w:tcPr>
          <w:p w14:paraId="770ECA9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601663354.00</w:t>
            </w:r>
          </w:p>
        </w:tc>
        <w:tc>
          <w:tcPr>
            <w:tcW w:w="6358" w:type="dxa"/>
            <w:tcBorders>
              <w:top w:val="nil"/>
              <w:left w:val="nil"/>
              <w:bottom w:val="single" w:sz="4" w:space="0" w:color="auto"/>
              <w:right w:val="single" w:sz="4" w:space="0" w:color="auto"/>
            </w:tcBorders>
            <w:shd w:val="clear" w:color="auto" w:fill="auto"/>
            <w:noWrap/>
            <w:vAlign w:val="bottom"/>
            <w:hideMark/>
          </w:tcPr>
          <w:p w14:paraId="0D7F919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16 FR.                                                                                                                                                                                                                                                                                                                                                                                                                                                                                                                                                                                                                                                                                                                                                                                                                                                                                                                                                                                                                                                                                                                                                                                                                                                                                                                                                                                                                                                                                                                                                                                                                                                                                                                                                                                                                                                                                    </w:t>
            </w:r>
          </w:p>
        </w:tc>
        <w:tc>
          <w:tcPr>
            <w:tcW w:w="993" w:type="dxa"/>
            <w:tcBorders>
              <w:top w:val="nil"/>
              <w:left w:val="nil"/>
              <w:bottom w:val="single" w:sz="4" w:space="0" w:color="auto"/>
              <w:right w:val="single" w:sz="4" w:space="0" w:color="auto"/>
            </w:tcBorders>
            <w:shd w:val="clear" w:color="auto" w:fill="auto"/>
            <w:noWrap/>
            <w:vAlign w:val="center"/>
            <w:hideMark/>
          </w:tcPr>
          <w:p w14:paraId="720072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2AA2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CAB4E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27</w:t>
            </w:r>
          </w:p>
        </w:tc>
      </w:tr>
      <w:tr w:rsidR="00E63AAA" w:rsidRPr="00815F2C" w14:paraId="2E65F33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C8BD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128</w:t>
            </w:r>
          </w:p>
        </w:tc>
        <w:tc>
          <w:tcPr>
            <w:tcW w:w="1154" w:type="dxa"/>
            <w:tcBorders>
              <w:top w:val="nil"/>
              <w:left w:val="nil"/>
              <w:bottom w:val="single" w:sz="4" w:space="0" w:color="auto"/>
              <w:right w:val="single" w:sz="4" w:space="0" w:color="auto"/>
            </w:tcBorders>
            <w:shd w:val="clear" w:color="auto" w:fill="auto"/>
            <w:noWrap/>
            <w:vAlign w:val="center"/>
            <w:hideMark/>
          </w:tcPr>
          <w:p w14:paraId="77192D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601670458.00</w:t>
            </w:r>
          </w:p>
        </w:tc>
        <w:tc>
          <w:tcPr>
            <w:tcW w:w="6358" w:type="dxa"/>
            <w:tcBorders>
              <w:top w:val="nil"/>
              <w:left w:val="nil"/>
              <w:bottom w:val="single" w:sz="4" w:space="0" w:color="auto"/>
              <w:right w:val="single" w:sz="4" w:space="0" w:color="auto"/>
            </w:tcBorders>
            <w:shd w:val="clear" w:color="auto" w:fill="auto"/>
            <w:noWrap/>
            <w:vAlign w:val="bottom"/>
            <w:hideMark/>
          </w:tcPr>
          <w:p w14:paraId="1BE5667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0 LONGITUD 50MM.                                                                                                                                                                                                                                                                                                                                                                                                                                                                                                                                                                                                                                                                                                                                                                                                                                                                                                                                                                                                                                                                                                                                                                                                                                                                                                                                                                                                                                                                                                                                                                                                                                                                                                                                                                                                                                                                                                                                                                                       </w:t>
            </w:r>
          </w:p>
        </w:tc>
        <w:tc>
          <w:tcPr>
            <w:tcW w:w="993" w:type="dxa"/>
            <w:tcBorders>
              <w:top w:val="nil"/>
              <w:left w:val="nil"/>
              <w:bottom w:val="single" w:sz="4" w:space="0" w:color="auto"/>
              <w:right w:val="single" w:sz="4" w:space="0" w:color="auto"/>
            </w:tcBorders>
            <w:shd w:val="clear" w:color="auto" w:fill="auto"/>
            <w:noWrap/>
            <w:vAlign w:val="center"/>
            <w:hideMark/>
          </w:tcPr>
          <w:p w14:paraId="4A98B9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1033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8916F4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37D31C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3086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129</w:t>
            </w:r>
          </w:p>
        </w:tc>
        <w:tc>
          <w:tcPr>
            <w:tcW w:w="1154" w:type="dxa"/>
            <w:tcBorders>
              <w:top w:val="nil"/>
              <w:left w:val="nil"/>
              <w:bottom w:val="single" w:sz="4" w:space="0" w:color="auto"/>
              <w:right w:val="single" w:sz="4" w:space="0" w:color="auto"/>
            </w:tcBorders>
            <w:shd w:val="clear" w:color="auto" w:fill="auto"/>
            <w:noWrap/>
            <w:vAlign w:val="center"/>
            <w:hideMark/>
          </w:tcPr>
          <w:p w14:paraId="18ABAB2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601670466.00</w:t>
            </w:r>
          </w:p>
        </w:tc>
        <w:tc>
          <w:tcPr>
            <w:tcW w:w="6358" w:type="dxa"/>
            <w:tcBorders>
              <w:top w:val="nil"/>
              <w:left w:val="nil"/>
              <w:bottom w:val="single" w:sz="4" w:space="0" w:color="auto"/>
              <w:right w:val="single" w:sz="4" w:space="0" w:color="auto"/>
            </w:tcBorders>
            <w:shd w:val="clear" w:color="auto" w:fill="auto"/>
            <w:noWrap/>
            <w:vAlign w:val="bottom"/>
            <w:hideMark/>
          </w:tcPr>
          <w:p w14:paraId="0CD2179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2 LONGITUD 70MM.                                                                                                                                                                                                                                                                                                                                                                                                                                                                                                                                                                                                                                                                                                                                                                                                                                                                                                                                                                                                                                                                                                                                                                                                                                                                                                                                                                                                                                                                                                                                                                                                                                                                                                                                                                                                                                                                                                                                                                                       </w:t>
            </w:r>
          </w:p>
        </w:tc>
        <w:tc>
          <w:tcPr>
            <w:tcW w:w="993" w:type="dxa"/>
            <w:tcBorders>
              <w:top w:val="nil"/>
              <w:left w:val="nil"/>
              <w:bottom w:val="single" w:sz="4" w:space="0" w:color="auto"/>
              <w:right w:val="single" w:sz="4" w:space="0" w:color="auto"/>
            </w:tcBorders>
            <w:shd w:val="clear" w:color="auto" w:fill="auto"/>
            <w:noWrap/>
            <w:vAlign w:val="center"/>
            <w:hideMark/>
          </w:tcPr>
          <w:p w14:paraId="72DFD1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77C6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104FFB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036CA9F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0487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130</w:t>
            </w:r>
          </w:p>
        </w:tc>
        <w:tc>
          <w:tcPr>
            <w:tcW w:w="1154" w:type="dxa"/>
            <w:tcBorders>
              <w:top w:val="nil"/>
              <w:left w:val="nil"/>
              <w:bottom w:val="single" w:sz="4" w:space="0" w:color="auto"/>
              <w:right w:val="single" w:sz="4" w:space="0" w:color="auto"/>
            </w:tcBorders>
            <w:shd w:val="clear" w:color="auto" w:fill="auto"/>
            <w:noWrap/>
            <w:vAlign w:val="center"/>
            <w:hideMark/>
          </w:tcPr>
          <w:p w14:paraId="7DD37E9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601670482.00</w:t>
            </w:r>
          </w:p>
        </w:tc>
        <w:tc>
          <w:tcPr>
            <w:tcW w:w="6358" w:type="dxa"/>
            <w:tcBorders>
              <w:top w:val="nil"/>
              <w:left w:val="nil"/>
              <w:bottom w:val="single" w:sz="4" w:space="0" w:color="auto"/>
              <w:right w:val="single" w:sz="4" w:space="0" w:color="auto"/>
            </w:tcBorders>
            <w:shd w:val="clear" w:color="auto" w:fill="auto"/>
            <w:noWrap/>
            <w:vAlign w:val="bottom"/>
            <w:hideMark/>
          </w:tcPr>
          <w:p w14:paraId="35ACE1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4 LONGITUD 90 MM.                                                                                                                                                                                                                                                                                                                                                                                                                                                                                                                                                                                                                                                                                                                                                                                                                                                                                                                                                                                                                                                                                                                                                                                                                                                                                                                                                                                                                                                                                                                                                                                                                                                                                                                                                                                                                                                                                                                                                                                      </w:t>
            </w:r>
          </w:p>
        </w:tc>
        <w:tc>
          <w:tcPr>
            <w:tcW w:w="993" w:type="dxa"/>
            <w:tcBorders>
              <w:top w:val="nil"/>
              <w:left w:val="nil"/>
              <w:bottom w:val="single" w:sz="4" w:space="0" w:color="auto"/>
              <w:right w:val="single" w:sz="4" w:space="0" w:color="auto"/>
            </w:tcBorders>
            <w:shd w:val="clear" w:color="auto" w:fill="auto"/>
            <w:noWrap/>
            <w:vAlign w:val="center"/>
            <w:hideMark/>
          </w:tcPr>
          <w:p w14:paraId="445C08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BBA9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F68D2D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4B1CD0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C237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131</w:t>
            </w:r>
          </w:p>
        </w:tc>
        <w:tc>
          <w:tcPr>
            <w:tcW w:w="1154" w:type="dxa"/>
            <w:tcBorders>
              <w:top w:val="nil"/>
              <w:left w:val="nil"/>
              <w:bottom w:val="single" w:sz="4" w:space="0" w:color="auto"/>
              <w:right w:val="single" w:sz="4" w:space="0" w:color="auto"/>
            </w:tcBorders>
            <w:shd w:val="clear" w:color="auto" w:fill="auto"/>
            <w:noWrap/>
            <w:vAlign w:val="center"/>
            <w:hideMark/>
          </w:tcPr>
          <w:p w14:paraId="07E105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601670680.00</w:t>
            </w:r>
          </w:p>
        </w:tc>
        <w:tc>
          <w:tcPr>
            <w:tcW w:w="6358" w:type="dxa"/>
            <w:tcBorders>
              <w:top w:val="nil"/>
              <w:left w:val="nil"/>
              <w:bottom w:val="single" w:sz="4" w:space="0" w:color="auto"/>
              <w:right w:val="single" w:sz="4" w:space="0" w:color="auto"/>
            </w:tcBorders>
            <w:shd w:val="clear" w:color="auto" w:fill="auto"/>
            <w:noWrap/>
            <w:vAlign w:val="bottom"/>
            <w:hideMark/>
          </w:tcPr>
          <w:p w14:paraId="5E9F05E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6 LONGITUD 110MM.                                                                                                                                                                                                                                                                                                                                                                                                                                                                                                                                                                                                                                                                                                                                                                                                                                                                                                                                                                                                                                                                                                                                                                                                                                                                                                                                                                                                                                                                                                                                                                                                                                                                                                                                                                                                                                                                                                                                                                                      </w:t>
            </w:r>
          </w:p>
        </w:tc>
        <w:tc>
          <w:tcPr>
            <w:tcW w:w="993" w:type="dxa"/>
            <w:tcBorders>
              <w:top w:val="nil"/>
              <w:left w:val="nil"/>
              <w:bottom w:val="single" w:sz="4" w:space="0" w:color="auto"/>
              <w:right w:val="single" w:sz="4" w:space="0" w:color="auto"/>
            </w:tcBorders>
            <w:shd w:val="clear" w:color="auto" w:fill="auto"/>
            <w:noWrap/>
            <w:vAlign w:val="center"/>
            <w:hideMark/>
          </w:tcPr>
          <w:p w14:paraId="15B26FA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71E9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205947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581CBA9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7C63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132</w:t>
            </w:r>
          </w:p>
        </w:tc>
        <w:tc>
          <w:tcPr>
            <w:tcW w:w="1154" w:type="dxa"/>
            <w:tcBorders>
              <w:top w:val="nil"/>
              <w:left w:val="nil"/>
              <w:bottom w:val="single" w:sz="4" w:space="0" w:color="auto"/>
              <w:right w:val="single" w:sz="4" w:space="0" w:color="auto"/>
            </w:tcBorders>
            <w:shd w:val="clear" w:color="auto" w:fill="auto"/>
            <w:noWrap/>
            <w:vAlign w:val="center"/>
            <w:hideMark/>
          </w:tcPr>
          <w:p w14:paraId="5E056D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601670789.00</w:t>
            </w:r>
          </w:p>
        </w:tc>
        <w:tc>
          <w:tcPr>
            <w:tcW w:w="6358" w:type="dxa"/>
            <w:tcBorders>
              <w:top w:val="nil"/>
              <w:left w:val="nil"/>
              <w:bottom w:val="single" w:sz="4" w:space="0" w:color="auto"/>
              <w:right w:val="single" w:sz="4" w:space="0" w:color="auto"/>
            </w:tcBorders>
            <w:shd w:val="clear" w:color="auto" w:fill="auto"/>
            <w:noWrap/>
            <w:vAlign w:val="bottom"/>
            <w:hideMark/>
          </w:tcPr>
          <w:p w14:paraId="1135535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                                                                                                                                                                                                                                                                                                                                                                                                                                                                                                                                                                                                                                                                                                                                                                                                                                                                                                                                                                                                                                                                                                                                                                                                                                                                                                                                                                                                                                                                                                                                                                                                                                                                                                                                                                           </w:t>
            </w:r>
          </w:p>
        </w:tc>
        <w:tc>
          <w:tcPr>
            <w:tcW w:w="993" w:type="dxa"/>
            <w:tcBorders>
              <w:top w:val="nil"/>
              <w:left w:val="nil"/>
              <w:bottom w:val="single" w:sz="4" w:space="0" w:color="auto"/>
              <w:right w:val="single" w:sz="4" w:space="0" w:color="auto"/>
            </w:tcBorders>
            <w:shd w:val="clear" w:color="auto" w:fill="auto"/>
            <w:noWrap/>
            <w:vAlign w:val="center"/>
            <w:hideMark/>
          </w:tcPr>
          <w:p w14:paraId="45CB96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5617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7D096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77E914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F39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133</w:t>
            </w:r>
          </w:p>
        </w:tc>
        <w:tc>
          <w:tcPr>
            <w:tcW w:w="1154" w:type="dxa"/>
            <w:tcBorders>
              <w:top w:val="nil"/>
              <w:left w:val="nil"/>
              <w:bottom w:val="single" w:sz="4" w:space="0" w:color="auto"/>
              <w:right w:val="single" w:sz="4" w:space="0" w:color="auto"/>
            </w:tcBorders>
            <w:shd w:val="clear" w:color="auto" w:fill="auto"/>
            <w:noWrap/>
            <w:vAlign w:val="center"/>
            <w:hideMark/>
          </w:tcPr>
          <w:p w14:paraId="6BAC8D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601673304.00</w:t>
            </w:r>
          </w:p>
        </w:tc>
        <w:tc>
          <w:tcPr>
            <w:tcW w:w="6358" w:type="dxa"/>
            <w:tcBorders>
              <w:top w:val="nil"/>
              <w:left w:val="nil"/>
              <w:bottom w:val="single" w:sz="4" w:space="0" w:color="auto"/>
              <w:right w:val="single" w:sz="4" w:space="0" w:color="auto"/>
            </w:tcBorders>
            <w:shd w:val="clear" w:color="auto" w:fill="auto"/>
            <w:noWrap/>
            <w:vAlign w:val="bottom"/>
            <w:hideMark/>
          </w:tcPr>
          <w:p w14:paraId="55C7CDE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CANULA OROFARINGEA, DE PLASTICO, TAMANO 0 X 40 MM LACTANTE</w:t>
            </w:r>
          </w:p>
        </w:tc>
        <w:tc>
          <w:tcPr>
            <w:tcW w:w="993" w:type="dxa"/>
            <w:tcBorders>
              <w:top w:val="nil"/>
              <w:left w:val="nil"/>
              <w:bottom w:val="single" w:sz="4" w:space="0" w:color="auto"/>
              <w:right w:val="single" w:sz="4" w:space="0" w:color="auto"/>
            </w:tcBorders>
            <w:shd w:val="clear" w:color="auto" w:fill="auto"/>
            <w:noWrap/>
            <w:vAlign w:val="center"/>
            <w:hideMark/>
          </w:tcPr>
          <w:p w14:paraId="6D3303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0E34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FA90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5FDFAD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97DF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134</w:t>
            </w:r>
          </w:p>
        </w:tc>
        <w:tc>
          <w:tcPr>
            <w:tcW w:w="1154" w:type="dxa"/>
            <w:tcBorders>
              <w:top w:val="nil"/>
              <w:left w:val="nil"/>
              <w:bottom w:val="single" w:sz="4" w:space="0" w:color="auto"/>
              <w:right w:val="single" w:sz="4" w:space="0" w:color="auto"/>
            </w:tcBorders>
            <w:shd w:val="clear" w:color="auto" w:fill="auto"/>
            <w:noWrap/>
            <w:vAlign w:val="center"/>
            <w:hideMark/>
          </w:tcPr>
          <w:p w14:paraId="56739BA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601673312.00</w:t>
            </w:r>
          </w:p>
        </w:tc>
        <w:tc>
          <w:tcPr>
            <w:tcW w:w="6358" w:type="dxa"/>
            <w:tcBorders>
              <w:top w:val="nil"/>
              <w:left w:val="nil"/>
              <w:bottom w:val="single" w:sz="4" w:space="0" w:color="auto"/>
              <w:right w:val="single" w:sz="4" w:space="0" w:color="auto"/>
            </w:tcBorders>
            <w:shd w:val="clear" w:color="auto" w:fill="auto"/>
            <w:noWrap/>
            <w:vAlign w:val="bottom"/>
            <w:hideMark/>
          </w:tcPr>
          <w:p w14:paraId="2C27B1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1 LONGITUD 60 MM.                                                                                                                                                                                                                                                                                                                                                                                                                                                                                                                                                                                                                                                                                                                                                                                                                                                                                                                                                                                                                                                                                                                                                                                                                                                                                                                                                                                                                                                                                                                                                                                                                                                                                                                                                                                                                                                                                                                                                                                      </w:t>
            </w:r>
          </w:p>
        </w:tc>
        <w:tc>
          <w:tcPr>
            <w:tcW w:w="993" w:type="dxa"/>
            <w:tcBorders>
              <w:top w:val="nil"/>
              <w:left w:val="nil"/>
              <w:bottom w:val="single" w:sz="4" w:space="0" w:color="auto"/>
              <w:right w:val="single" w:sz="4" w:space="0" w:color="auto"/>
            </w:tcBorders>
            <w:shd w:val="clear" w:color="auto" w:fill="auto"/>
            <w:noWrap/>
            <w:vAlign w:val="center"/>
            <w:hideMark/>
          </w:tcPr>
          <w:p w14:paraId="09C060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43B00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9E67B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5F89ACB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8C49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135</w:t>
            </w:r>
          </w:p>
        </w:tc>
        <w:tc>
          <w:tcPr>
            <w:tcW w:w="1154" w:type="dxa"/>
            <w:tcBorders>
              <w:top w:val="nil"/>
              <w:left w:val="nil"/>
              <w:bottom w:val="single" w:sz="4" w:space="0" w:color="auto"/>
              <w:right w:val="single" w:sz="4" w:space="0" w:color="auto"/>
            </w:tcBorders>
            <w:shd w:val="clear" w:color="auto" w:fill="auto"/>
            <w:noWrap/>
            <w:vAlign w:val="center"/>
            <w:hideMark/>
          </w:tcPr>
          <w:p w14:paraId="5FF016F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601673320.00</w:t>
            </w:r>
          </w:p>
        </w:tc>
        <w:tc>
          <w:tcPr>
            <w:tcW w:w="6358" w:type="dxa"/>
            <w:tcBorders>
              <w:top w:val="nil"/>
              <w:left w:val="nil"/>
              <w:bottom w:val="single" w:sz="4" w:space="0" w:color="auto"/>
              <w:right w:val="single" w:sz="4" w:space="0" w:color="auto"/>
            </w:tcBorders>
            <w:shd w:val="clear" w:color="auto" w:fill="auto"/>
            <w:noWrap/>
            <w:vAlign w:val="bottom"/>
            <w:hideMark/>
          </w:tcPr>
          <w:p w14:paraId="18AF191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3 LONGITUD 80 MM.                                                                                                                                                                                                                                                                                                                                                                                                                                                                                                                                                                                                                                                                                                                                                                                                                                                                                                                                                                                                                                                                                                                                                                                                                                                                                                                                                                                                                                                                                                                                                                                                                                                                                                                                                                                                                                                                                                                                                                                      </w:t>
            </w:r>
          </w:p>
        </w:tc>
        <w:tc>
          <w:tcPr>
            <w:tcW w:w="993" w:type="dxa"/>
            <w:tcBorders>
              <w:top w:val="nil"/>
              <w:left w:val="nil"/>
              <w:bottom w:val="single" w:sz="4" w:space="0" w:color="auto"/>
              <w:right w:val="single" w:sz="4" w:space="0" w:color="auto"/>
            </w:tcBorders>
            <w:shd w:val="clear" w:color="auto" w:fill="auto"/>
            <w:noWrap/>
            <w:vAlign w:val="center"/>
            <w:hideMark/>
          </w:tcPr>
          <w:p w14:paraId="10635D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0BB9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FCA50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4DADF40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B310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136</w:t>
            </w:r>
          </w:p>
        </w:tc>
        <w:tc>
          <w:tcPr>
            <w:tcW w:w="1154" w:type="dxa"/>
            <w:tcBorders>
              <w:top w:val="nil"/>
              <w:left w:val="nil"/>
              <w:bottom w:val="single" w:sz="4" w:space="0" w:color="auto"/>
              <w:right w:val="single" w:sz="4" w:space="0" w:color="auto"/>
            </w:tcBorders>
            <w:shd w:val="clear" w:color="auto" w:fill="auto"/>
            <w:noWrap/>
            <w:vAlign w:val="center"/>
            <w:hideMark/>
          </w:tcPr>
          <w:p w14:paraId="539328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601673346.00</w:t>
            </w:r>
          </w:p>
        </w:tc>
        <w:tc>
          <w:tcPr>
            <w:tcW w:w="6358" w:type="dxa"/>
            <w:tcBorders>
              <w:top w:val="nil"/>
              <w:left w:val="nil"/>
              <w:bottom w:val="single" w:sz="4" w:space="0" w:color="auto"/>
              <w:right w:val="single" w:sz="4" w:space="0" w:color="auto"/>
            </w:tcBorders>
            <w:shd w:val="clear" w:color="auto" w:fill="auto"/>
            <w:noWrap/>
            <w:vAlign w:val="bottom"/>
            <w:hideMark/>
          </w:tcPr>
          <w:p w14:paraId="4F75EE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OROFARINGEA DE PLASTICO TRANSPARENTE MODELO: GUEDEL/BERMAN TAMAÑO 5 LONGITUD 100 MM.                                                                                                                                                                                                                                                                                                                                                                                                                                                                                                                                                                                                                                                                                                                                                                                                                                                                                                                                                                                                                                                                                                                                                                                                                                                                                                                                                                                                                                                                                                                                                                                                                                                                                                                                                                                                                                                                                                                                                                                     </w:t>
            </w:r>
          </w:p>
        </w:tc>
        <w:tc>
          <w:tcPr>
            <w:tcW w:w="993" w:type="dxa"/>
            <w:tcBorders>
              <w:top w:val="nil"/>
              <w:left w:val="nil"/>
              <w:bottom w:val="single" w:sz="4" w:space="0" w:color="auto"/>
              <w:right w:val="single" w:sz="4" w:space="0" w:color="auto"/>
            </w:tcBorders>
            <w:shd w:val="clear" w:color="auto" w:fill="auto"/>
            <w:noWrap/>
            <w:vAlign w:val="center"/>
            <w:hideMark/>
          </w:tcPr>
          <w:p w14:paraId="7A4B46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4DA41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41967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65FE4F5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77DB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137</w:t>
            </w:r>
          </w:p>
        </w:tc>
        <w:tc>
          <w:tcPr>
            <w:tcW w:w="1154" w:type="dxa"/>
            <w:tcBorders>
              <w:top w:val="nil"/>
              <w:left w:val="nil"/>
              <w:bottom w:val="single" w:sz="4" w:space="0" w:color="auto"/>
              <w:right w:val="single" w:sz="4" w:space="0" w:color="auto"/>
            </w:tcBorders>
            <w:shd w:val="clear" w:color="auto" w:fill="auto"/>
            <w:noWrap/>
            <w:vAlign w:val="center"/>
            <w:hideMark/>
          </w:tcPr>
          <w:p w14:paraId="022AD7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601673387.00</w:t>
            </w:r>
          </w:p>
        </w:tc>
        <w:tc>
          <w:tcPr>
            <w:tcW w:w="6358" w:type="dxa"/>
            <w:tcBorders>
              <w:top w:val="nil"/>
              <w:left w:val="nil"/>
              <w:bottom w:val="single" w:sz="4" w:space="0" w:color="auto"/>
              <w:right w:val="single" w:sz="4" w:space="0" w:color="auto"/>
            </w:tcBorders>
            <w:shd w:val="clear" w:color="auto" w:fill="auto"/>
            <w:noWrap/>
            <w:vAlign w:val="bottom"/>
            <w:hideMark/>
          </w:tcPr>
          <w:p w14:paraId="40941B8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EMBOLECTOMIA, ESTERIL Y DESECHABLE MODELO FOGARTY, LONGITUD 80 CM. CALIBRE 3 FR.                                                                                                                                                                                                                                                                                                                                                                                                                                                                                                                                                                                                                                                                                                                                                                                                                                                                                                                                                                                                                                                                                                                                                                                                                                                                                                                                                                                                                                                                                                                                                                                                                                                                                                                                                                                                                                                                                                                                                                                   </w:t>
            </w:r>
          </w:p>
        </w:tc>
        <w:tc>
          <w:tcPr>
            <w:tcW w:w="993" w:type="dxa"/>
            <w:tcBorders>
              <w:top w:val="nil"/>
              <w:left w:val="nil"/>
              <w:bottom w:val="single" w:sz="4" w:space="0" w:color="auto"/>
              <w:right w:val="single" w:sz="4" w:space="0" w:color="auto"/>
            </w:tcBorders>
            <w:shd w:val="clear" w:color="auto" w:fill="auto"/>
            <w:noWrap/>
            <w:vAlign w:val="center"/>
            <w:hideMark/>
          </w:tcPr>
          <w:p w14:paraId="0CF07A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A812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AEC4AC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7EB3C8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37DD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138</w:t>
            </w:r>
          </w:p>
        </w:tc>
        <w:tc>
          <w:tcPr>
            <w:tcW w:w="1154" w:type="dxa"/>
            <w:tcBorders>
              <w:top w:val="nil"/>
              <w:left w:val="nil"/>
              <w:bottom w:val="single" w:sz="4" w:space="0" w:color="auto"/>
              <w:right w:val="single" w:sz="4" w:space="0" w:color="auto"/>
            </w:tcBorders>
            <w:shd w:val="clear" w:color="auto" w:fill="auto"/>
            <w:noWrap/>
            <w:vAlign w:val="center"/>
            <w:hideMark/>
          </w:tcPr>
          <w:p w14:paraId="424ACF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601673403.00</w:t>
            </w:r>
          </w:p>
        </w:tc>
        <w:tc>
          <w:tcPr>
            <w:tcW w:w="6358" w:type="dxa"/>
            <w:tcBorders>
              <w:top w:val="nil"/>
              <w:left w:val="nil"/>
              <w:bottom w:val="single" w:sz="4" w:space="0" w:color="auto"/>
              <w:right w:val="single" w:sz="4" w:space="0" w:color="auto"/>
            </w:tcBorders>
            <w:shd w:val="clear" w:color="auto" w:fill="auto"/>
            <w:noWrap/>
            <w:vAlign w:val="bottom"/>
            <w:hideMark/>
          </w:tcPr>
          <w:p w14:paraId="4B12D67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CATETER PARA EMBOLECTOMIA, ESTERIL Y DESECHABLE MODELO FOGARTY, LONGITUD 80 CM CALIBRE 4 FR</w:t>
            </w:r>
          </w:p>
        </w:tc>
        <w:tc>
          <w:tcPr>
            <w:tcW w:w="993" w:type="dxa"/>
            <w:tcBorders>
              <w:top w:val="nil"/>
              <w:left w:val="nil"/>
              <w:bottom w:val="single" w:sz="4" w:space="0" w:color="auto"/>
              <w:right w:val="single" w:sz="4" w:space="0" w:color="auto"/>
            </w:tcBorders>
            <w:shd w:val="clear" w:color="auto" w:fill="auto"/>
            <w:noWrap/>
            <w:vAlign w:val="center"/>
            <w:hideMark/>
          </w:tcPr>
          <w:p w14:paraId="2CBAA21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EA41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BE554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554459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7D39A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139</w:t>
            </w:r>
          </w:p>
        </w:tc>
        <w:tc>
          <w:tcPr>
            <w:tcW w:w="1154" w:type="dxa"/>
            <w:tcBorders>
              <w:top w:val="nil"/>
              <w:left w:val="nil"/>
              <w:bottom w:val="single" w:sz="4" w:space="0" w:color="auto"/>
              <w:right w:val="single" w:sz="4" w:space="0" w:color="auto"/>
            </w:tcBorders>
            <w:shd w:val="clear" w:color="auto" w:fill="auto"/>
            <w:noWrap/>
            <w:vAlign w:val="center"/>
            <w:hideMark/>
          </w:tcPr>
          <w:p w14:paraId="1D19306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601673726.00</w:t>
            </w:r>
          </w:p>
        </w:tc>
        <w:tc>
          <w:tcPr>
            <w:tcW w:w="6358" w:type="dxa"/>
            <w:tcBorders>
              <w:top w:val="nil"/>
              <w:left w:val="nil"/>
              <w:bottom w:val="single" w:sz="4" w:space="0" w:color="auto"/>
              <w:right w:val="single" w:sz="4" w:space="0" w:color="auto"/>
            </w:tcBorders>
            <w:shd w:val="clear" w:color="auto" w:fill="auto"/>
            <w:noWrap/>
            <w:vAlign w:val="bottom"/>
            <w:hideMark/>
          </w:tcPr>
          <w:p w14:paraId="6A63BC5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DRENAJE TORACICO, CON MARCA RADIOPACA, LONGITUD 45 CM, CALIBRE 28 FR.                                                                                                                                                                                                                                                                                                                                                                                                                                                                                                                                                                                                                                                                                                                                                                                                                                                                                                                                                                                                                                                                                                                                                                                                                                                                                                                                                                                                                                                                                                                                                                                                                                                                                                                                                                                                                                                                                                                                                                                              </w:t>
            </w:r>
          </w:p>
        </w:tc>
        <w:tc>
          <w:tcPr>
            <w:tcW w:w="993" w:type="dxa"/>
            <w:tcBorders>
              <w:top w:val="nil"/>
              <w:left w:val="nil"/>
              <w:bottom w:val="single" w:sz="4" w:space="0" w:color="auto"/>
              <w:right w:val="single" w:sz="4" w:space="0" w:color="auto"/>
            </w:tcBorders>
            <w:shd w:val="clear" w:color="auto" w:fill="auto"/>
            <w:noWrap/>
            <w:vAlign w:val="center"/>
            <w:hideMark/>
          </w:tcPr>
          <w:p w14:paraId="0F3DEB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7E15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10FC7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355226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FDB19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140</w:t>
            </w:r>
          </w:p>
        </w:tc>
        <w:tc>
          <w:tcPr>
            <w:tcW w:w="1154" w:type="dxa"/>
            <w:tcBorders>
              <w:top w:val="nil"/>
              <w:left w:val="nil"/>
              <w:bottom w:val="single" w:sz="4" w:space="0" w:color="auto"/>
              <w:right w:val="single" w:sz="4" w:space="0" w:color="auto"/>
            </w:tcBorders>
            <w:shd w:val="clear" w:color="auto" w:fill="auto"/>
            <w:noWrap/>
            <w:vAlign w:val="center"/>
            <w:hideMark/>
          </w:tcPr>
          <w:p w14:paraId="2B9255C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601674419.00</w:t>
            </w:r>
          </w:p>
        </w:tc>
        <w:tc>
          <w:tcPr>
            <w:tcW w:w="6358" w:type="dxa"/>
            <w:tcBorders>
              <w:top w:val="nil"/>
              <w:left w:val="nil"/>
              <w:bottom w:val="single" w:sz="4" w:space="0" w:color="auto"/>
              <w:right w:val="single" w:sz="4" w:space="0" w:color="auto"/>
            </w:tcBorders>
            <w:shd w:val="clear" w:color="auto" w:fill="auto"/>
            <w:noWrap/>
            <w:vAlign w:val="bottom"/>
            <w:hideMark/>
          </w:tcPr>
          <w:p w14:paraId="27F28DF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EMBOLECTOMIA, ESTERIL Y DESECHABLE, MODELO FOGARTY, LONGITUD 80 CM CALIBRE 5 FR                                                                                                                                                                                                                                                                                                                                                                                                                                                                                                                                                                                                                                                                                                                                                                                                                                                                                                                                                                                                                                                                                                                                                                                                                                                                                                                                                                                                                                                                                                                                                                                                                                                                                                                                                                                                                                                                                                                                                                                    </w:t>
            </w:r>
          </w:p>
        </w:tc>
        <w:tc>
          <w:tcPr>
            <w:tcW w:w="993" w:type="dxa"/>
            <w:tcBorders>
              <w:top w:val="nil"/>
              <w:left w:val="nil"/>
              <w:bottom w:val="single" w:sz="4" w:space="0" w:color="auto"/>
              <w:right w:val="single" w:sz="4" w:space="0" w:color="auto"/>
            </w:tcBorders>
            <w:shd w:val="clear" w:color="auto" w:fill="auto"/>
            <w:noWrap/>
            <w:vAlign w:val="center"/>
            <w:hideMark/>
          </w:tcPr>
          <w:p w14:paraId="1F3DE7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EE67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90F84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E9D82D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1480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141</w:t>
            </w:r>
          </w:p>
        </w:tc>
        <w:tc>
          <w:tcPr>
            <w:tcW w:w="1154" w:type="dxa"/>
            <w:tcBorders>
              <w:top w:val="nil"/>
              <w:left w:val="nil"/>
              <w:bottom w:val="single" w:sz="4" w:space="0" w:color="auto"/>
              <w:right w:val="single" w:sz="4" w:space="0" w:color="auto"/>
            </w:tcBorders>
            <w:shd w:val="clear" w:color="auto" w:fill="auto"/>
            <w:noWrap/>
            <w:vAlign w:val="center"/>
            <w:hideMark/>
          </w:tcPr>
          <w:p w14:paraId="619C82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601674922.00</w:t>
            </w:r>
          </w:p>
        </w:tc>
        <w:tc>
          <w:tcPr>
            <w:tcW w:w="6358" w:type="dxa"/>
            <w:tcBorders>
              <w:top w:val="nil"/>
              <w:left w:val="nil"/>
              <w:bottom w:val="single" w:sz="4" w:space="0" w:color="auto"/>
              <w:right w:val="single" w:sz="4" w:space="0" w:color="auto"/>
            </w:tcBorders>
            <w:shd w:val="clear" w:color="auto" w:fill="auto"/>
            <w:noWrap/>
            <w:vAlign w:val="bottom"/>
            <w:hideMark/>
          </w:tcPr>
          <w:p w14:paraId="4C35CB9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26 FR.                                                                                                                                                                                                                                                                                                                                                                                                                                                                                                                                                                                                                                                                                                                                                                                                                                                                                                                                                                                                                                                                                                                                                                                                                                                                                                                                                                                                                                                                                                                                                                                                                                                                                                                                                                                                                                                                                                                                                                                                   </w:t>
            </w:r>
          </w:p>
        </w:tc>
        <w:tc>
          <w:tcPr>
            <w:tcW w:w="993" w:type="dxa"/>
            <w:tcBorders>
              <w:top w:val="nil"/>
              <w:left w:val="nil"/>
              <w:bottom w:val="single" w:sz="4" w:space="0" w:color="auto"/>
              <w:right w:val="single" w:sz="4" w:space="0" w:color="auto"/>
            </w:tcBorders>
            <w:shd w:val="clear" w:color="auto" w:fill="auto"/>
            <w:noWrap/>
            <w:vAlign w:val="center"/>
            <w:hideMark/>
          </w:tcPr>
          <w:p w14:paraId="46D059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107B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714CD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1857B9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B218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142</w:t>
            </w:r>
          </w:p>
        </w:tc>
        <w:tc>
          <w:tcPr>
            <w:tcW w:w="1154" w:type="dxa"/>
            <w:tcBorders>
              <w:top w:val="nil"/>
              <w:left w:val="nil"/>
              <w:bottom w:val="single" w:sz="4" w:space="0" w:color="auto"/>
              <w:right w:val="single" w:sz="4" w:space="0" w:color="auto"/>
            </w:tcBorders>
            <w:shd w:val="clear" w:color="auto" w:fill="auto"/>
            <w:noWrap/>
            <w:vAlign w:val="center"/>
            <w:hideMark/>
          </w:tcPr>
          <w:p w14:paraId="4A73F2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601674930.00</w:t>
            </w:r>
          </w:p>
        </w:tc>
        <w:tc>
          <w:tcPr>
            <w:tcW w:w="6358" w:type="dxa"/>
            <w:tcBorders>
              <w:top w:val="nil"/>
              <w:left w:val="nil"/>
              <w:bottom w:val="single" w:sz="4" w:space="0" w:color="auto"/>
              <w:right w:val="single" w:sz="4" w:space="0" w:color="auto"/>
            </w:tcBorders>
            <w:shd w:val="clear" w:color="auto" w:fill="auto"/>
            <w:noWrap/>
            <w:vAlign w:val="bottom"/>
            <w:hideMark/>
          </w:tcPr>
          <w:p w14:paraId="5D348CB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DE LATEX,  PUNTA REDONDA. TIPO: NELATON.  LONGITUD 40 CM. CALIBRE 28 FR.</w:t>
            </w:r>
          </w:p>
        </w:tc>
        <w:tc>
          <w:tcPr>
            <w:tcW w:w="993" w:type="dxa"/>
            <w:tcBorders>
              <w:top w:val="nil"/>
              <w:left w:val="nil"/>
              <w:bottom w:val="single" w:sz="4" w:space="0" w:color="auto"/>
              <w:right w:val="single" w:sz="4" w:space="0" w:color="auto"/>
            </w:tcBorders>
            <w:shd w:val="clear" w:color="auto" w:fill="auto"/>
            <w:noWrap/>
            <w:vAlign w:val="center"/>
            <w:hideMark/>
          </w:tcPr>
          <w:p w14:paraId="4407F21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DF6E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AC0C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3C783D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78F3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143</w:t>
            </w:r>
          </w:p>
        </w:tc>
        <w:tc>
          <w:tcPr>
            <w:tcW w:w="1154" w:type="dxa"/>
            <w:tcBorders>
              <w:top w:val="nil"/>
              <w:left w:val="nil"/>
              <w:bottom w:val="single" w:sz="4" w:space="0" w:color="auto"/>
              <w:right w:val="single" w:sz="4" w:space="0" w:color="auto"/>
            </w:tcBorders>
            <w:shd w:val="clear" w:color="auto" w:fill="auto"/>
            <w:noWrap/>
            <w:vAlign w:val="center"/>
            <w:hideMark/>
          </w:tcPr>
          <w:p w14:paraId="532682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601674948.00</w:t>
            </w:r>
          </w:p>
        </w:tc>
        <w:tc>
          <w:tcPr>
            <w:tcW w:w="6358" w:type="dxa"/>
            <w:tcBorders>
              <w:top w:val="nil"/>
              <w:left w:val="nil"/>
              <w:bottom w:val="single" w:sz="4" w:space="0" w:color="auto"/>
              <w:right w:val="single" w:sz="4" w:space="0" w:color="auto"/>
            </w:tcBorders>
            <w:shd w:val="clear" w:color="auto" w:fill="auto"/>
            <w:noWrap/>
            <w:vAlign w:val="bottom"/>
            <w:hideMark/>
          </w:tcPr>
          <w:p w14:paraId="07600F0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30 FR.                                                                                                                                                                                                                                                                                                                                                                                                                                                                                                                                                                                                                                                                                                                                                                                                                                                                                                                                                                                                                                                                                                                                                                                                                                                                                                                                                                                                                                                                                                                                                                                                                                                                                                                                                                                                                                                                                                                                                                                                  </w:t>
            </w:r>
          </w:p>
        </w:tc>
        <w:tc>
          <w:tcPr>
            <w:tcW w:w="993" w:type="dxa"/>
            <w:tcBorders>
              <w:top w:val="nil"/>
              <w:left w:val="nil"/>
              <w:bottom w:val="single" w:sz="4" w:space="0" w:color="auto"/>
              <w:right w:val="single" w:sz="4" w:space="0" w:color="auto"/>
            </w:tcBorders>
            <w:shd w:val="clear" w:color="auto" w:fill="auto"/>
            <w:noWrap/>
            <w:vAlign w:val="center"/>
            <w:hideMark/>
          </w:tcPr>
          <w:p w14:paraId="0B2DF6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56A71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05479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CB297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1AA23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144</w:t>
            </w:r>
          </w:p>
        </w:tc>
        <w:tc>
          <w:tcPr>
            <w:tcW w:w="1154" w:type="dxa"/>
            <w:tcBorders>
              <w:top w:val="nil"/>
              <w:left w:val="nil"/>
              <w:bottom w:val="single" w:sz="4" w:space="0" w:color="auto"/>
              <w:right w:val="single" w:sz="4" w:space="0" w:color="auto"/>
            </w:tcBorders>
            <w:shd w:val="clear" w:color="auto" w:fill="auto"/>
            <w:noWrap/>
            <w:vAlign w:val="center"/>
            <w:hideMark/>
          </w:tcPr>
          <w:p w14:paraId="10CE9D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601675010.00</w:t>
            </w:r>
          </w:p>
        </w:tc>
        <w:tc>
          <w:tcPr>
            <w:tcW w:w="6358" w:type="dxa"/>
            <w:tcBorders>
              <w:top w:val="nil"/>
              <w:left w:val="nil"/>
              <w:bottom w:val="single" w:sz="4" w:space="0" w:color="auto"/>
              <w:right w:val="single" w:sz="4" w:space="0" w:color="auto"/>
            </w:tcBorders>
            <w:shd w:val="clear" w:color="auto" w:fill="auto"/>
            <w:noWrap/>
            <w:vAlign w:val="bottom"/>
            <w:hideMark/>
          </w:tcPr>
          <w:p w14:paraId="6184EE4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SUMINISTRO DE OXIGENO CON TUBO DE CONEXION Y CANULA NASAL, DE PLASTICO. CON DIAMETRO INTERNO DE 2 MM. LONGITUD 180 CM.                                                                                                                                                                                                                                                                                                                                                                                                                                                                                                                                                                                                                                                                                                                                                                                                                                                                                                                                                                                                                                                                                                                                                                                                                                                                                                                                                                                                                                                                                                                                                                                                                                                                                                                                                                                                                                                                                                                                             </w:t>
            </w:r>
          </w:p>
        </w:tc>
        <w:tc>
          <w:tcPr>
            <w:tcW w:w="993" w:type="dxa"/>
            <w:tcBorders>
              <w:top w:val="nil"/>
              <w:left w:val="nil"/>
              <w:bottom w:val="single" w:sz="4" w:space="0" w:color="auto"/>
              <w:right w:val="single" w:sz="4" w:space="0" w:color="auto"/>
            </w:tcBorders>
            <w:shd w:val="clear" w:color="auto" w:fill="auto"/>
            <w:noWrap/>
            <w:vAlign w:val="center"/>
            <w:hideMark/>
          </w:tcPr>
          <w:p w14:paraId="43B655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0BB5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D4C21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62</w:t>
            </w:r>
          </w:p>
        </w:tc>
      </w:tr>
      <w:tr w:rsidR="00E63AAA" w:rsidRPr="00815F2C" w14:paraId="392B820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7628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145</w:t>
            </w:r>
          </w:p>
        </w:tc>
        <w:tc>
          <w:tcPr>
            <w:tcW w:w="1154" w:type="dxa"/>
            <w:tcBorders>
              <w:top w:val="nil"/>
              <w:left w:val="nil"/>
              <w:bottom w:val="single" w:sz="4" w:space="0" w:color="auto"/>
              <w:right w:val="single" w:sz="4" w:space="0" w:color="auto"/>
            </w:tcBorders>
            <w:shd w:val="clear" w:color="auto" w:fill="auto"/>
            <w:noWrap/>
            <w:vAlign w:val="center"/>
            <w:hideMark/>
          </w:tcPr>
          <w:p w14:paraId="71EC5F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601676638.00</w:t>
            </w:r>
          </w:p>
        </w:tc>
        <w:tc>
          <w:tcPr>
            <w:tcW w:w="6358" w:type="dxa"/>
            <w:tcBorders>
              <w:top w:val="nil"/>
              <w:left w:val="nil"/>
              <w:bottom w:val="single" w:sz="4" w:space="0" w:color="auto"/>
              <w:right w:val="single" w:sz="4" w:space="0" w:color="auto"/>
            </w:tcBorders>
            <w:shd w:val="clear" w:color="auto" w:fill="auto"/>
            <w:noWrap/>
            <w:vAlign w:val="bottom"/>
            <w:hideMark/>
          </w:tcPr>
          <w:p w14:paraId="140E3D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VASOS UMBILICALES. RADIOPACO DE CLORURO DE POLIVINILO O POLIURETANO. ESTERIL Y DESECHABLE LONGITUD DE 35 A 38 CM. CALIBRE 3.5 FR., CON ACOTACIONES A 5,10 Y 15 CM.                                                                                                                                                                                                                                                                                                                                                                                                                                                                                                                                                                                                                                                                                                                                                                                                                                                                                                                                                                                                                                                                                                                                                                                                                                                                                                                                                                                                                                                                                                                                                                                                                                                                                                                                                                                                                                                                                                 </w:t>
            </w:r>
          </w:p>
        </w:tc>
        <w:tc>
          <w:tcPr>
            <w:tcW w:w="993" w:type="dxa"/>
            <w:tcBorders>
              <w:top w:val="nil"/>
              <w:left w:val="nil"/>
              <w:bottom w:val="single" w:sz="4" w:space="0" w:color="auto"/>
              <w:right w:val="single" w:sz="4" w:space="0" w:color="auto"/>
            </w:tcBorders>
            <w:shd w:val="clear" w:color="auto" w:fill="auto"/>
            <w:noWrap/>
            <w:vAlign w:val="center"/>
            <w:hideMark/>
          </w:tcPr>
          <w:p w14:paraId="016262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7843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ED2D46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05762B8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2753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146</w:t>
            </w:r>
          </w:p>
        </w:tc>
        <w:tc>
          <w:tcPr>
            <w:tcW w:w="1154" w:type="dxa"/>
            <w:tcBorders>
              <w:top w:val="nil"/>
              <w:left w:val="nil"/>
              <w:bottom w:val="single" w:sz="4" w:space="0" w:color="auto"/>
              <w:right w:val="single" w:sz="4" w:space="0" w:color="auto"/>
            </w:tcBorders>
            <w:shd w:val="clear" w:color="auto" w:fill="auto"/>
            <w:noWrap/>
            <w:vAlign w:val="center"/>
            <w:hideMark/>
          </w:tcPr>
          <w:p w14:paraId="60BF22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601676646.00</w:t>
            </w:r>
          </w:p>
        </w:tc>
        <w:tc>
          <w:tcPr>
            <w:tcW w:w="6358" w:type="dxa"/>
            <w:tcBorders>
              <w:top w:val="nil"/>
              <w:left w:val="nil"/>
              <w:bottom w:val="single" w:sz="4" w:space="0" w:color="auto"/>
              <w:right w:val="single" w:sz="4" w:space="0" w:color="auto"/>
            </w:tcBorders>
            <w:shd w:val="clear" w:color="auto" w:fill="auto"/>
            <w:noWrap/>
            <w:vAlign w:val="bottom"/>
            <w:hideMark/>
          </w:tcPr>
          <w:p w14:paraId="1FA3DCA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VASOS UMBILICALES. RADIOOPACO DE CLORURO DE POLIVINILO O POLIURETANO, ESTERIL Y DESCHABLE LONGITUD DE 35 A 38 CM. CALIBRE 5.0 FR., CON ACOTACIONES A 5,10 Y 15 CM.                                                                                                                                                                                                                                                                                                                                                                                                                                                                                                                                                                                                                                                                                                                                                                                                                                                                                                                                                                                                                                                                                                                                                                                                                                                                                                                                                                                                                                                                                                                                                                                                                                                                                                                                                                                                                                                                                                 </w:t>
            </w:r>
          </w:p>
        </w:tc>
        <w:tc>
          <w:tcPr>
            <w:tcW w:w="993" w:type="dxa"/>
            <w:tcBorders>
              <w:top w:val="nil"/>
              <w:left w:val="nil"/>
              <w:bottom w:val="single" w:sz="4" w:space="0" w:color="auto"/>
              <w:right w:val="single" w:sz="4" w:space="0" w:color="auto"/>
            </w:tcBorders>
            <w:shd w:val="clear" w:color="auto" w:fill="auto"/>
            <w:noWrap/>
            <w:vAlign w:val="center"/>
            <w:hideMark/>
          </w:tcPr>
          <w:p w14:paraId="6C5433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42F1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42DA09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2289622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6FB0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147</w:t>
            </w:r>
          </w:p>
        </w:tc>
        <w:tc>
          <w:tcPr>
            <w:tcW w:w="1154" w:type="dxa"/>
            <w:tcBorders>
              <w:top w:val="nil"/>
              <w:left w:val="nil"/>
              <w:bottom w:val="single" w:sz="4" w:space="0" w:color="auto"/>
              <w:right w:val="single" w:sz="4" w:space="0" w:color="auto"/>
            </w:tcBorders>
            <w:shd w:val="clear" w:color="auto" w:fill="auto"/>
            <w:noWrap/>
            <w:vAlign w:val="center"/>
            <w:hideMark/>
          </w:tcPr>
          <w:p w14:paraId="54C996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601676653.00</w:t>
            </w:r>
          </w:p>
        </w:tc>
        <w:tc>
          <w:tcPr>
            <w:tcW w:w="6358" w:type="dxa"/>
            <w:tcBorders>
              <w:top w:val="nil"/>
              <w:left w:val="nil"/>
              <w:bottom w:val="single" w:sz="4" w:space="0" w:color="auto"/>
              <w:right w:val="single" w:sz="4" w:space="0" w:color="auto"/>
            </w:tcBorders>
            <w:shd w:val="clear" w:color="auto" w:fill="auto"/>
            <w:noWrap/>
            <w:vAlign w:val="bottom"/>
            <w:hideMark/>
          </w:tcPr>
          <w:p w14:paraId="54AE64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4145C0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F40A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C48DE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20DFAEF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8622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148</w:t>
            </w:r>
          </w:p>
        </w:tc>
        <w:tc>
          <w:tcPr>
            <w:tcW w:w="1154" w:type="dxa"/>
            <w:tcBorders>
              <w:top w:val="nil"/>
              <w:left w:val="nil"/>
              <w:bottom w:val="single" w:sz="4" w:space="0" w:color="auto"/>
              <w:right w:val="single" w:sz="4" w:space="0" w:color="auto"/>
            </w:tcBorders>
            <w:shd w:val="clear" w:color="auto" w:fill="auto"/>
            <w:noWrap/>
            <w:vAlign w:val="center"/>
            <w:hideMark/>
          </w:tcPr>
          <w:p w14:paraId="33E23C1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601676661.00</w:t>
            </w:r>
          </w:p>
        </w:tc>
        <w:tc>
          <w:tcPr>
            <w:tcW w:w="6358" w:type="dxa"/>
            <w:tcBorders>
              <w:top w:val="nil"/>
              <w:left w:val="nil"/>
              <w:bottom w:val="single" w:sz="4" w:space="0" w:color="auto"/>
              <w:right w:val="single" w:sz="4" w:space="0" w:color="auto"/>
            </w:tcBorders>
            <w:shd w:val="clear" w:color="auto" w:fill="auto"/>
            <w:noWrap/>
            <w:vAlign w:val="bottom"/>
            <w:hideMark/>
          </w:tcPr>
          <w:p w14:paraId="0927BEB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54CCE2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1094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E24B2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29</w:t>
            </w:r>
          </w:p>
        </w:tc>
      </w:tr>
      <w:tr w:rsidR="00E63AAA" w:rsidRPr="00815F2C" w14:paraId="5CCA2E0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47050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149</w:t>
            </w:r>
          </w:p>
        </w:tc>
        <w:tc>
          <w:tcPr>
            <w:tcW w:w="1154" w:type="dxa"/>
            <w:tcBorders>
              <w:top w:val="nil"/>
              <w:left w:val="nil"/>
              <w:bottom w:val="single" w:sz="4" w:space="0" w:color="auto"/>
              <w:right w:val="single" w:sz="4" w:space="0" w:color="auto"/>
            </w:tcBorders>
            <w:shd w:val="clear" w:color="auto" w:fill="auto"/>
            <w:noWrap/>
            <w:vAlign w:val="center"/>
            <w:hideMark/>
          </w:tcPr>
          <w:p w14:paraId="7F97CCB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601676885.00</w:t>
            </w:r>
          </w:p>
        </w:tc>
        <w:tc>
          <w:tcPr>
            <w:tcW w:w="6358" w:type="dxa"/>
            <w:tcBorders>
              <w:top w:val="nil"/>
              <w:left w:val="nil"/>
              <w:bottom w:val="single" w:sz="4" w:space="0" w:color="auto"/>
              <w:right w:val="single" w:sz="4" w:space="0" w:color="auto"/>
            </w:tcBorders>
            <w:shd w:val="clear" w:color="auto" w:fill="auto"/>
            <w:noWrap/>
            <w:vAlign w:val="bottom"/>
            <w:hideMark/>
          </w:tcPr>
          <w:p w14:paraId="7D9511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w:t>
            </w:r>
          </w:p>
        </w:tc>
        <w:tc>
          <w:tcPr>
            <w:tcW w:w="993" w:type="dxa"/>
            <w:tcBorders>
              <w:top w:val="nil"/>
              <w:left w:val="nil"/>
              <w:bottom w:val="single" w:sz="4" w:space="0" w:color="auto"/>
              <w:right w:val="single" w:sz="4" w:space="0" w:color="auto"/>
            </w:tcBorders>
            <w:shd w:val="clear" w:color="auto" w:fill="auto"/>
            <w:noWrap/>
            <w:vAlign w:val="center"/>
            <w:hideMark/>
          </w:tcPr>
          <w:p w14:paraId="5AC661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93E5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CF3FA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DE4DD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55AB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150</w:t>
            </w:r>
          </w:p>
        </w:tc>
        <w:tc>
          <w:tcPr>
            <w:tcW w:w="1154" w:type="dxa"/>
            <w:tcBorders>
              <w:top w:val="nil"/>
              <w:left w:val="nil"/>
              <w:bottom w:val="single" w:sz="4" w:space="0" w:color="auto"/>
              <w:right w:val="single" w:sz="4" w:space="0" w:color="auto"/>
            </w:tcBorders>
            <w:shd w:val="clear" w:color="auto" w:fill="auto"/>
            <w:noWrap/>
            <w:vAlign w:val="center"/>
            <w:hideMark/>
          </w:tcPr>
          <w:p w14:paraId="18B4387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601677974.00</w:t>
            </w:r>
          </w:p>
        </w:tc>
        <w:tc>
          <w:tcPr>
            <w:tcW w:w="6358" w:type="dxa"/>
            <w:tcBorders>
              <w:top w:val="nil"/>
              <w:left w:val="nil"/>
              <w:bottom w:val="single" w:sz="4" w:space="0" w:color="auto"/>
              <w:right w:val="single" w:sz="4" w:space="0" w:color="auto"/>
            </w:tcBorders>
            <w:shd w:val="clear" w:color="auto" w:fill="auto"/>
            <w:noWrap/>
            <w:vAlign w:val="bottom"/>
            <w:hideMark/>
          </w:tcPr>
          <w:p w14:paraId="54E71D7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NEUMOTORAX CON VALVULA DE HEIMLICH CON AGUJA 18 G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416288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1D11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22E1B9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4F2B2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1DBD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151</w:t>
            </w:r>
          </w:p>
        </w:tc>
        <w:tc>
          <w:tcPr>
            <w:tcW w:w="1154" w:type="dxa"/>
            <w:tcBorders>
              <w:top w:val="nil"/>
              <w:left w:val="nil"/>
              <w:bottom w:val="single" w:sz="4" w:space="0" w:color="auto"/>
              <w:right w:val="single" w:sz="4" w:space="0" w:color="auto"/>
            </w:tcBorders>
            <w:shd w:val="clear" w:color="auto" w:fill="auto"/>
            <w:noWrap/>
            <w:vAlign w:val="center"/>
            <w:hideMark/>
          </w:tcPr>
          <w:p w14:paraId="5FFE481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601678089.00</w:t>
            </w:r>
          </w:p>
        </w:tc>
        <w:tc>
          <w:tcPr>
            <w:tcW w:w="6358" w:type="dxa"/>
            <w:tcBorders>
              <w:top w:val="nil"/>
              <w:left w:val="nil"/>
              <w:bottom w:val="single" w:sz="4" w:space="0" w:color="auto"/>
              <w:right w:val="single" w:sz="4" w:space="0" w:color="auto"/>
            </w:tcBorders>
            <w:shd w:val="clear" w:color="auto" w:fill="auto"/>
            <w:noWrap/>
            <w:vAlign w:val="bottom"/>
            <w:hideMark/>
          </w:tcPr>
          <w:p w14:paraId="3920106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INFANTIL,  LONGITUD 38.5 CM.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1E21A0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07BB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2BB42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71</w:t>
            </w:r>
          </w:p>
        </w:tc>
      </w:tr>
      <w:tr w:rsidR="00E63AAA" w:rsidRPr="00815F2C" w14:paraId="2879D9B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A41F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152</w:t>
            </w:r>
          </w:p>
        </w:tc>
        <w:tc>
          <w:tcPr>
            <w:tcW w:w="1154" w:type="dxa"/>
            <w:tcBorders>
              <w:top w:val="nil"/>
              <w:left w:val="nil"/>
              <w:bottom w:val="single" w:sz="4" w:space="0" w:color="auto"/>
              <w:right w:val="single" w:sz="4" w:space="0" w:color="auto"/>
            </w:tcBorders>
            <w:shd w:val="clear" w:color="auto" w:fill="auto"/>
            <w:noWrap/>
            <w:vAlign w:val="center"/>
            <w:hideMark/>
          </w:tcPr>
          <w:p w14:paraId="6C69336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601678121.00</w:t>
            </w:r>
          </w:p>
        </w:tc>
        <w:tc>
          <w:tcPr>
            <w:tcW w:w="6358" w:type="dxa"/>
            <w:tcBorders>
              <w:top w:val="nil"/>
              <w:left w:val="nil"/>
              <w:bottom w:val="single" w:sz="4" w:space="0" w:color="auto"/>
              <w:right w:val="single" w:sz="4" w:space="0" w:color="auto"/>
            </w:tcBorders>
            <w:shd w:val="clear" w:color="auto" w:fill="auto"/>
            <w:noWrap/>
            <w:vAlign w:val="bottom"/>
            <w:hideMark/>
          </w:tcPr>
          <w:p w14:paraId="1AE565F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6D845D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F6D7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DC34D5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1E9C014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A231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153</w:t>
            </w:r>
          </w:p>
        </w:tc>
        <w:tc>
          <w:tcPr>
            <w:tcW w:w="1154" w:type="dxa"/>
            <w:tcBorders>
              <w:top w:val="nil"/>
              <w:left w:val="nil"/>
              <w:bottom w:val="single" w:sz="4" w:space="0" w:color="auto"/>
              <w:right w:val="single" w:sz="4" w:space="0" w:color="auto"/>
            </w:tcBorders>
            <w:shd w:val="clear" w:color="auto" w:fill="auto"/>
            <w:noWrap/>
            <w:vAlign w:val="center"/>
            <w:hideMark/>
          </w:tcPr>
          <w:p w14:paraId="1A5783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601678139.00</w:t>
            </w:r>
          </w:p>
        </w:tc>
        <w:tc>
          <w:tcPr>
            <w:tcW w:w="6358" w:type="dxa"/>
            <w:tcBorders>
              <w:top w:val="nil"/>
              <w:left w:val="nil"/>
              <w:bottom w:val="single" w:sz="4" w:space="0" w:color="auto"/>
              <w:right w:val="single" w:sz="4" w:space="0" w:color="auto"/>
            </w:tcBorders>
            <w:shd w:val="clear" w:color="auto" w:fill="auto"/>
            <w:noWrap/>
            <w:vAlign w:val="bottom"/>
            <w:hideMark/>
          </w:tcPr>
          <w:p w14:paraId="2A6CCDA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PERMANENCIA PROLONGADA. DE ELASTÓMERO DE SILICÓN, CON GLOBO DE AUTORRETENCIÓN DE 5 ML. ESTÉRIL Y DESECHABLE. TIPO: FOLEY DE DOS VÍAS. CALIBRE: 16 FR.</w:t>
            </w:r>
          </w:p>
        </w:tc>
        <w:tc>
          <w:tcPr>
            <w:tcW w:w="993" w:type="dxa"/>
            <w:tcBorders>
              <w:top w:val="nil"/>
              <w:left w:val="nil"/>
              <w:bottom w:val="single" w:sz="4" w:space="0" w:color="auto"/>
              <w:right w:val="single" w:sz="4" w:space="0" w:color="auto"/>
            </w:tcBorders>
            <w:shd w:val="clear" w:color="auto" w:fill="auto"/>
            <w:noWrap/>
            <w:vAlign w:val="center"/>
            <w:hideMark/>
          </w:tcPr>
          <w:p w14:paraId="2B1B30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254E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B455A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17397C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EA04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154</w:t>
            </w:r>
          </w:p>
        </w:tc>
        <w:tc>
          <w:tcPr>
            <w:tcW w:w="1154" w:type="dxa"/>
            <w:tcBorders>
              <w:top w:val="nil"/>
              <w:left w:val="nil"/>
              <w:bottom w:val="single" w:sz="4" w:space="0" w:color="auto"/>
              <w:right w:val="single" w:sz="4" w:space="0" w:color="auto"/>
            </w:tcBorders>
            <w:shd w:val="clear" w:color="auto" w:fill="auto"/>
            <w:noWrap/>
            <w:vAlign w:val="center"/>
            <w:hideMark/>
          </w:tcPr>
          <w:p w14:paraId="69B0A2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601678147.00</w:t>
            </w:r>
          </w:p>
        </w:tc>
        <w:tc>
          <w:tcPr>
            <w:tcW w:w="6358" w:type="dxa"/>
            <w:tcBorders>
              <w:top w:val="nil"/>
              <w:left w:val="nil"/>
              <w:bottom w:val="single" w:sz="4" w:space="0" w:color="auto"/>
              <w:right w:val="single" w:sz="4" w:space="0" w:color="auto"/>
            </w:tcBorders>
            <w:shd w:val="clear" w:color="auto" w:fill="auto"/>
            <w:noWrap/>
            <w:vAlign w:val="bottom"/>
            <w:hideMark/>
          </w:tcPr>
          <w:p w14:paraId="3860616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6484F1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29E4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3962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29</w:t>
            </w:r>
          </w:p>
        </w:tc>
      </w:tr>
      <w:tr w:rsidR="00E63AAA" w:rsidRPr="00815F2C" w14:paraId="5048D1B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2FF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155</w:t>
            </w:r>
          </w:p>
        </w:tc>
        <w:tc>
          <w:tcPr>
            <w:tcW w:w="1154" w:type="dxa"/>
            <w:tcBorders>
              <w:top w:val="nil"/>
              <w:left w:val="nil"/>
              <w:bottom w:val="single" w:sz="4" w:space="0" w:color="auto"/>
              <w:right w:val="single" w:sz="4" w:space="0" w:color="auto"/>
            </w:tcBorders>
            <w:shd w:val="clear" w:color="auto" w:fill="auto"/>
            <w:noWrap/>
            <w:vAlign w:val="center"/>
            <w:hideMark/>
          </w:tcPr>
          <w:p w14:paraId="444E261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601678154.00</w:t>
            </w:r>
          </w:p>
        </w:tc>
        <w:tc>
          <w:tcPr>
            <w:tcW w:w="6358" w:type="dxa"/>
            <w:tcBorders>
              <w:top w:val="nil"/>
              <w:left w:val="nil"/>
              <w:bottom w:val="single" w:sz="4" w:space="0" w:color="auto"/>
              <w:right w:val="single" w:sz="4" w:space="0" w:color="auto"/>
            </w:tcBorders>
            <w:shd w:val="clear" w:color="auto" w:fill="auto"/>
            <w:noWrap/>
            <w:vAlign w:val="bottom"/>
            <w:hideMark/>
          </w:tcPr>
          <w:p w14:paraId="051891A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993" w:type="dxa"/>
            <w:tcBorders>
              <w:top w:val="nil"/>
              <w:left w:val="nil"/>
              <w:bottom w:val="single" w:sz="4" w:space="0" w:color="auto"/>
              <w:right w:val="single" w:sz="4" w:space="0" w:color="auto"/>
            </w:tcBorders>
            <w:shd w:val="clear" w:color="auto" w:fill="auto"/>
            <w:noWrap/>
            <w:vAlign w:val="center"/>
            <w:hideMark/>
          </w:tcPr>
          <w:p w14:paraId="1A97B3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D55D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C7E31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2A4064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A186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156</w:t>
            </w:r>
          </w:p>
        </w:tc>
        <w:tc>
          <w:tcPr>
            <w:tcW w:w="1154" w:type="dxa"/>
            <w:tcBorders>
              <w:top w:val="nil"/>
              <w:left w:val="nil"/>
              <w:bottom w:val="single" w:sz="4" w:space="0" w:color="auto"/>
              <w:right w:val="single" w:sz="4" w:space="0" w:color="auto"/>
            </w:tcBorders>
            <w:shd w:val="clear" w:color="auto" w:fill="auto"/>
            <w:noWrap/>
            <w:vAlign w:val="center"/>
            <w:hideMark/>
          </w:tcPr>
          <w:p w14:paraId="13A4AD5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601678162.00</w:t>
            </w:r>
          </w:p>
        </w:tc>
        <w:tc>
          <w:tcPr>
            <w:tcW w:w="6358" w:type="dxa"/>
            <w:tcBorders>
              <w:top w:val="nil"/>
              <w:left w:val="nil"/>
              <w:bottom w:val="single" w:sz="4" w:space="0" w:color="auto"/>
              <w:right w:val="single" w:sz="4" w:space="0" w:color="auto"/>
            </w:tcBorders>
            <w:shd w:val="clear" w:color="auto" w:fill="auto"/>
            <w:noWrap/>
            <w:vAlign w:val="bottom"/>
            <w:hideMark/>
          </w:tcPr>
          <w:p w14:paraId="2F9A78E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541E47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ADFC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5CBB3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C81009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92A7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157</w:t>
            </w:r>
          </w:p>
        </w:tc>
        <w:tc>
          <w:tcPr>
            <w:tcW w:w="1154" w:type="dxa"/>
            <w:tcBorders>
              <w:top w:val="nil"/>
              <w:left w:val="nil"/>
              <w:bottom w:val="single" w:sz="4" w:space="0" w:color="auto"/>
              <w:right w:val="single" w:sz="4" w:space="0" w:color="auto"/>
            </w:tcBorders>
            <w:shd w:val="clear" w:color="auto" w:fill="auto"/>
            <w:noWrap/>
            <w:vAlign w:val="center"/>
            <w:hideMark/>
          </w:tcPr>
          <w:p w14:paraId="1A3DC43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601678220.00</w:t>
            </w:r>
          </w:p>
        </w:tc>
        <w:tc>
          <w:tcPr>
            <w:tcW w:w="6358" w:type="dxa"/>
            <w:tcBorders>
              <w:top w:val="nil"/>
              <w:left w:val="nil"/>
              <w:bottom w:val="single" w:sz="4" w:space="0" w:color="auto"/>
              <w:right w:val="single" w:sz="4" w:space="0" w:color="auto"/>
            </w:tcBorders>
            <w:shd w:val="clear" w:color="auto" w:fill="auto"/>
            <w:noWrap/>
            <w:vAlign w:val="bottom"/>
            <w:hideMark/>
          </w:tcPr>
          <w:p w14:paraId="4E9D350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GRADUADOS,  CON MARCA RADIOPACA,  ESTERIL Y DESECHABLE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0008B0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5F5FF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DF289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2E269E4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0113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158</w:t>
            </w:r>
          </w:p>
        </w:tc>
        <w:tc>
          <w:tcPr>
            <w:tcW w:w="1154" w:type="dxa"/>
            <w:tcBorders>
              <w:top w:val="nil"/>
              <w:left w:val="nil"/>
              <w:bottom w:val="single" w:sz="4" w:space="0" w:color="auto"/>
              <w:right w:val="single" w:sz="4" w:space="0" w:color="auto"/>
            </w:tcBorders>
            <w:shd w:val="clear" w:color="auto" w:fill="auto"/>
            <w:noWrap/>
            <w:vAlign w:val="center"/>
            <w:hideMark/>
          </w:tcPr>
          <w:p w14:paraId="204F28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601678238.00</w:t>
            </w:r>
          </w:p>
        </w:tc>
        <w:tc>
          <w:tcPr>
            <w:tcW w:w="6358" w:type="dxa"/>
            <w:tcBorders>
              <w:top w:val="nil"/>
              <w:left w:val="nil"/>
              <w:bottom w:val="single" w:sz="4" w:space="0" w:color="auto"/>
              <w:right w:val="single" w:sz="4" w:space="0" w:color="auto"/>
            </w:tcBorders>
            <w:shd w:val="clear" w:color="auto" w:fill="auto"/>
            <w:noWrap/>
            <w:vAlign w:val="bottom"/>
            <w:hideMark/>
          </w:tcPr>
          <w:p w14:paraId="17E0DF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  CON MARCA RADIOPACA,  ESTERIL Y DESECHABLE,  CALIBRE 10 FR.                                                                                                                                                                                                                                                                                                                                                                                                                                                                                                                                                                                                                                                                                                                                                                                                                                                                                                                                                                                                                                                                                                                                                                                                                                                                                                                                                                                                                                                                                                                                                                                                                                                                                                                                                                                                                                                                                                                                    </w:t>
            </w:r>
          </w:p>
        </w:tc>
        <w:tc>
          <w:tcPr>
            <w:tcW w:w="993" w:type="dxa"/>
            <w:tcBorders>
              <w:top w:val="nil"/>
              <w:left w:val="nil"/>
              <w:bottom w:val="single" w:sz="4" w:space="0" w:color="auto"/>
              <w:right w:val="single" w:sz="4" w:space="0" w:color="auto"/>
            </w:tcBorders>
            <w:shd w:val="clear" w:color="auto" w:fill="auto"/>
            <w:noWrap/>
            <w:vAlign w:val="center"/>
            <w:hideMark/>
          </w:tcPr>
          <w:p w14:paraId="28FADE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27CA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096A43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395066F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9220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159</w:t>
            </w:r>
          </w:p>
        </w:tc>
        <w:tc>
          <w:tcPr>
            <w:tcW w:w="1154" w:type="dxa"/>
            <w:tcBorders>
              <w:top w:val="nil"/>
              <w:left w:val="nil"/>
              <w:bottom w:val="single" w:sz="4" w:space="0" w:color="auto"/>
              <w:right w:val="single" w:sz="4" w:space="0" w:color="auto"/>
            </w:tcBorders>
            <w:shd w:val="clear" w:color="auto" w:fill="auto"/>
            <w:noWrap/>
            <w:vAlign w:val="center"/>
            <w:hideMark/>
          </w:tcPr>
          <w:p w14:paraId="72F0AC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601678758.00</w:t>
            </w:r>
          </w:p>
        </w:tc>
        <w:tc>
          <w:tcPr>
            <w:tcW w:w="6358" w:type="dxa"/>
            <w:tcBorders>
              <w:top w:val="nil"/>
              <w:left w:val="nil"/>
              <w:bottom w:val="single" w:sz="4" w:space="0" w:color="auto"/>
              <w:right w:val="single" w:sz="4" w:space="0" w:color="auto"/>
            </w:tcBorders>
            <w:shd w:val="clear" w:color="auto" w:fill="auto"/>
            <w:noWrap/>
            <w:vAlign w:val="bottom"/>
            <w:hideMark/>
          </w:tcPr>
          <w:p w14:paraId="16052E2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DE NUTRICION ENTERAL DE POLIURETANO, RADIOPACA CON PUNTA DE TUNGSTENO DE 3 G. POR 114.3 CM. CON GUIA METALICA, BOLSA DE PLASTICO ESTERIL Y UNA SONDA POR BOLSA CAL. 8 FR.</w:t>
            </w:r>
          </w:p>
        </w:tc>
        <w:tc>
          <w:tcPr>
            <w:tcW w:w="993" w:type="dxa"/>
            <w:tcBorders>
              <w:top w:val="nil"/>
              <w:left w:val="nil"/>
              <w:bottom w:val="single" w:sz="4" w:space="0" w:color="auto"/>
              <w:right w:val="single" w:sz="4" w:space="0" w:color="auto"/>
            </w:tcBorders>
            <w:shd w:val="clear" w:color="auto" w:fill="auto"/>
            <w:noWrap/>
            <w:vAlign w:val="center"/>
            <w:hideMark/>
          </w:tcPr>
          <w:p w14:paraId="5FC84B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220C574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E7D55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C5F69C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8C04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160</w:t>
            </w:r>
          </w:p>
        </w:tc>
        <w:tc>
          <w:tcPr>
            <w:tcW w:w="1154" w:type="dxa"/>
            <w:tcBorders>
              <w:top w:val="nil"/>
              <w:left w:val="nil"/>
              <w:bottom w:val="single" w:sz="4" w:space="0" w:color="auto"/>
              <w:right w:val="single" w:sz="4" w:space="0" w:color="auto"/>
            </w:tcBorders>
            <w:shd w:val="clear" w:color="auto" w:fill="auto"/>
            <w:noWrap/>
            <w:vAlign w:val="center"/>
            <w:hideMark/>
          </w:tcPr>
          <w:p w14:paraId="02A2EC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601680077.00</w:t>
            </w:r>
          </w:p>
        </w:tc>
        <w:tc>
          <w:tcPr>
            <w:tcW w:w="6358" w:type="dxa"/>
            <w:tcBorders>
              <w:top w:val="nil"/>
              <w:left w:val="nil"/>
              <w:bottom w:val="single" w:sz="4" w:space="0" w:color="auto"/>
              <w:right w:val="single" w:sz="4" w:space="0" w:color="auto"/>
            </w:tcBorders>
            <w:shd w:val="clear" w:color="auto" w:fill="auto"/>
            <w:noWrap/>
            <w:vAlign w:val="bottom"/>
            <w:hideMark/>
          </w:tcPr>
          <w:p w14:paraId="3F4D160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ASPIRAR SECRECIONES. DE PLASTICO, ESTERIL Y DESECHALBLE, CON VALVULA DE CONTROL. TAMAÑO  ADULTO, LONGITUD 55 CM. CALIBRE 18 FR., DIAMETRO  EXTERNO . 6.0 MM.                                                                                                                                                                                                                                                                                                                                                                                                                                                                                                                                                                                                                                                                                                                                                                                                                                                                                                                                                                                                                                                                                                                                                                                                                                                                                                                                                                                                                                                                                                                                                                                                                                                                                                                                                                                                                                                                                                         </w:t>
            </w:r>
          </w:p>
        </w:tc>
        <w:tc>
          <w:tcPr>
            <w:tcW w:w="993" w:type="dxa"/>
            <w:tcBorders>
              <w:top w:val="nil"/>
              <w:left w:val="nil"/>
              <w:bottom w:val="single" w:sz="4" w:space="0" w:color="auto"/>
              <w:right w:val="single" w:sz="4" w:space="0" w:color="auto"/>
            </w:tcBorders>
            <w:shd w:val="clear" w:color="auto" w:fill="auto"/>
            <w:noWrap/>
            <w:vAlign w:val="center"/>
            <w:hideMark/>
          </w:tcPr>
          <w:p w14:paraId="0B53FE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5CA5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D36DA3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102</w:t>
            </w:r>
          </w:p>
        </w:tc>
      </w:tr>
      <w:tr w:rsidR="00E63AAA" w:rsidRPr="00815F2C" w14:paraId="6C54AC5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697E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161</w:t>
            </w:r>
          </w:p>
        </w:tc>
        <w:tc>
          <w:tcPr>
            <w:tcW w:w="1154" w:type="dxa"/>
            <w:tcBorders>
              <w:top w:val="nil"/>
              <w:left w:val="nil"/>
              <w:bottom w:val="single" w:sz="4" w:space="0" w:color="auto"/>
              <w:right w:val="single" w:sz="4" w:space="0" w:color="auto"/>
            </w:tcBorders>
            <w:shd w:val="clear" w:color="auto" w:fill="auto"/>
            <w:noWrap/>
            <w:vAlign w:val="center"/>
            <w:hideMark/>
          </w:tcPr>
          <w:p w14:paraId="2117E66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601680085.00</w:t>
            </w:r>
          </w:p>
        </w:tc>
        <w:tc>
          <w:tcPr>
            <w:tcW w:w="6358" w:type="dxa"/>
            <w:tcBorders>
              <w:top w:val="nil"/>
              <w:left w:val="nil"/>
              <w:bottom w:val="single" w:sz="4" w:space="0" w:color="auto"/>
              <w:right w:val="single" w:sz="4" w:space="0" w:color="auto"/>
            </w:tcBorders>
            <w:shd w:val="clear" w:color="auto" w:fill="auto"/>
            <w:noWrap/>
            <w:vAlign w:val="bottom"/>
            <w:hideMark/>
          </w:tcPr>
          <w:p w14:paraId="2CEE6B9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ASPIRAR SECRECIONES. DE PLASTICO,  ESTERIL Y DESECHABLE, CON VALVULA DE CONTROL. TAMAÑO INFANTIL, LONGITUD 55 CM. CALIBRE 10 FR. DIAMETRO EXTERNO 3.3 MM.                                                                                                                                                                                                                                                                                                                                                                                                                                                                                                                                                                                                                                                                                                                                                                                                                                                                                                                                                                                                                                                                                                                                                                                                                                                                                                                                                                                                                                                                                                                                                                                                                                                                                                                                                                                                                                                                                                            </w:t>
            </w:r>
          </w:p>
        </w:tc>
        <w:tc>
          <w:tcPr>
            <w:tcW w:w="993" w:type="dxa"/>
            <w:tcBorders>
              <w:top w:val="nil"/>
              <w:left w:val="nil"/>
              <w:bottom w:val="single" w:sz="4" w:space="0" w:color="auto"/>
              <w:right w:val="single" w:sz="4" w:space="0" w:color="auto"/>
            </w:tcBorders>
            <w:shd w:val="clear" w:color="auto" w:fill="auto"/>
            <w:noWrap/>
            <w:vAlign w:val="center"/>
            <w:hideMark/>
          </w:tcPr>
          <w:p w14:paraId="51A22A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44E4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F0ACC8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28</w:t>
            </w:r>
          </w:p>
        </w:tc>
      </w:tr>
      <w:tr w:rsidR="00E63AAA" w:rsidRPr="00815F2C" w14:paraId="431743E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6424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162</w:t>
            </w:r>
          </w:p>
        </w:tc>
        <w:tc>
          <w:tcPr>
            <w:tcW w:w="1154" w:type="dxa"/>
            <w:tcBorders>
              <w:top w:val="nil"/>
              <w:left w:val="nil"/>
              <w:bottom w:val="single" w:sz="4" w:space="0" w:color="auto"/>
              <w:right w:val="single" w:sz="4" w:space="0" w:color="auto"/>
            </w:tcBorders>
            <w:shd w:val="clear" w:color="auto" w:fill="auto"/>
            <w:noWrap/>
            <w:vAlign w:val="center"/>
            <w:hideMark/>
          </w:tcPr>
          <w:p w14:paraId="27DB0F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601681356.00</w:t>
            </w:r>
          </w:p>
        </w:tc>
        <w:tc>
          <w:tcPr>
            <w:tcW w:w="6358" w:type="dxa"/>
            <w:tcBorders>
              <w:top w:val="nil"/>
              <w:left w:val="nil"/>
              <w:bottom w:val="single" w:sz="4" w:space="0" w:color="auto"/>
              <w:right w:val="single" w:sz="4" w:space="0" w:color="auto"/>
            </w:tcBorders>
            <w:shd w:val="clear" w:color="auto" w:fill="auto"/>
            <w:noWrap/>
            <w:vAlign w:val="bottom"/>
            <w:hideMark/>
          </w:tcPr>
          <w:p w14:paraId="19FA693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36A253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6428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98374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37D1B6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9402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163</w:t>
            </w:r>
          </w:p>
        </w:tc>
        <w:tc>
          <w:tcPr>
            <w:tcW w:w="1154" w:type="dxa"/>
            <w:tcBorders>
              <w:top w:val="nil"/>
              <w:left w:val="nil"/>
              <w:bottom w:val="single" w:sz="4" w:space="0" w:color="auto"/>
              <w:right w:val="single" w:sz="4" w:space="0" w:color="auto"/>
            </w:tcBorders>
            <w:shd w:val="clear" w:color="auto" w:fill="auto"/>
            <w:noWrap/>
            <w:vAlign w:val="center"/>
            <w:hideMark/>
          </w:tcPr>
          <w:p w14:paraId="3F2B1A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601681455.00</w:t>
            </w:r>
          </w:p>
        </w:tc>
        <w:tc>
          <w:tcPr>
            <w:tcW w:w="6358" w:type="dxa"/>
            <w:tcBorders>
              <w:top w:val="nil"/>
              <w:left w:val="nil"/>
              <w:bottom w:val="single" w:sz="4" w:space="0" w:color="auto"/>
              <w:right w:val="single" w:sz="4" w:space="0" w:color="auto"/>
            </w:tcBorders>
            <w:shd w:val="clear" w:color="auto" w:fill="auto"/>
            <w:noWrap/>
            <w:vAlign w:val="bottom"/>
            <w:hideMark/>
          </w:tcPr>
          <w:p w14:paraId="73B5B79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  CON MARCA RADIOPACA,  ESTERIL Y DESECHABLE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1D51EB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D6F6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3B73DF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0266FB1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53310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164</w:t>
            </w:r>
          </w:p>
        </w:tc>
        <w:tc>
          <w:tcPr>
            <w:tcW w:w="1154" w:type="dxa"/>
            <w:tcBorders>
              <w:top w:val="nil"/>
              <w:left w:val="nil"/>
              <w:bottom w:val="single" w:sz="4" w:space="0" w:color="auto"/>
              <w:right w:val="single" w:sz="4" w:space="0" w:color="auto"/>
            </w:tcBorders>
            <w:shd w:val="clear" w:color="auto" w:fill="auto"/>
            <w:noWrap/>
            <w:vAlign w:val="center"/>
            <w:hideMark/>
          </w:tcPr>
          <w:p w14:paraId="298DB6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601681752.00</w:t>
            </w:r>
          </w:p>
        </w:tc>
        <w:tc>
          <w:tcPr>
            <w:tcW w:w="6358" w:type="dxa"/>
            <w:tcBorders>
              <w:top w:val="nil"/>
              <w:left w:val="nil"/>
              <w:bottom w:val="single" w:sz="4" w:space="0" w:color="auto"/>
              <w:right w:val="single" w:sz="4" w:space="0" w:color="auto"/>
            </w:tcBorders>
            <w:shd w:val="clear" w:color="auto" w:fill="auto"/>
            <w:noWrap/>
            <w:vAlign w:val="bottom"/>
            <w:hideMark/>
          </w:tcPr>
          <w:p w14:paraId="3CAA088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6216D7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4E62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730B39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EBF9C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BB09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165</w:t>
            </w:r>
          </w:p>
        </w:tc>
        <w:tc>
          <w:tcPr>
            <w:tcW w:w="1154" w:type="dxa"/>
            <w:tcBorders>
              <w:top w:val="nil"/>
              <w:left w:val="nil"/>
              <w:bottom w:val="single" w:sz="4" w:space="0" w:color="auto"/>
              <w:right w:val="single" w:sz="4" w:space="0" w:color="auto"/>
            </w:tcBorders>
            <w:shd w:val="clear" w:color="auto" w:fill="auto"/>
            <w:noWrap/>
            <w:vAlign w:val="center"/>
            <w:hideMark/>
          </w:tcPr>
          <w:p w14:paraId="7974E28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601682214.00</w:t>
            </w:r>
          </w:p>
        </w:tc>
        <w:tc>
          <w:tcPr>
            <w:tcW w:w="6358" w:type="dxa"/>
            <w:tcBorders>
              <w:top w:val="nil"/>
              <w:left w:val="nil"/>
              <w:bottom w:val="single" w:sz="4" w:space="0" w:color="auto"/>
              <w:right w:val="single" w:sz="4" w:space="0" w:color="auto"/>
            </w:tcBorders>
            <w:shd w:val="clear" w:color="auto" w:fill="auto"/>
            <w:noWrap/>
            <w:vAlign w:val="bottom"/>
            <w:hideMark/>
          </w:tcPr>
          <w:p w14:paraId="1422739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08B829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0FFF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CCAE4F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77FAC90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F3C9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166</w:t>
            </w:r>
          </w:p>
        </w:tc>
        <w:tc>
          <w:tcPr>
            <w:tcW w:w="1154" w:type="dxa"/>
            <w:tcBorders>
              <w:top w:val="nil"/>
              <w:left w:val="nil"/>
              <w:bottom w:val="single" w:sz="4" w:space="0" w:color="auto"/>
              <w:right w:val="single" w:sz="4" w:space="0" w:color="auto"/>
            </w:tcBorders>
            <w:shd w:val="clear" w:color="auto" w:fill="auto"/>
            <w:noWrap/>
            <w:vAlign w:val="center"/>
            <w:hideMark/>
          </w:tcPr>
          <w:p w14:paraId="7E85FD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601682446.00</w:t>
            </w:r>
          </w:p>
        </w:tc>
        <w:tc>
          <w:tcPr>
            <w:tcW w:w="6358" w:type="dxa"/>
            <w:tcBorders>
              <w:top w:val="nil"/>
              <w:left w:val="nil"/>
              <w:bottom w:val="single" w:sz="4" w:space="0" w:color="auto"/>
              <w:right w:val="single" w:sz="4" w:space="0" w:color="auto"/>
            </w:tcBorders>
            <w:shd w:val="clear" w:color="auto" w:fill="auto"/>
            <w:noWrap/>
            <w:vAlign w:val="bottom"/>
            <w:hideMark/>
          </w:tcPr>
          <w:p w14:paraId="754DB03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406DE8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8E8A5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E5D2FA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034CF58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FE35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167</w:t>
            </w:r>
          </w:p>
        </w:tc>
        <w:tc>
          <w:tcPr>
            <w:tcW w:w="1154" w:type="dxa"/>
            <w:tcBorders>
              <w:top w:val="nil"/>
              <w:left w:val="nil"/>
              <w:bottom w:val="single" w:sz="4" w:space="0" w:color="auto"/>
              <w:right w:val="single" w:sz="4" w:space="0" w:color="auto"/>
            </w:tcBorders>
            <w:shd w:val="clear" w:color="auto" w:fill="auto"/>
            <w:noWrap/>
            <w:vAlign w:val="center"/>
            <w:hideMark/>
          </w:tcPr>
          <w:p w14:paraId="75C0945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601682453.00</w:t>
            </w:r>
          </w:p>
        </w:tc>
        <w:tc>
          <w:tcPr>
            <w:tcW w:w="6358" w:type="dxa"/>
            <w:tcBorders>
              <w:top w:val="nil"/>
              <w:left w:val="nil"/>
              <w:bottom w:val="single" w:sz="4" w:space="0" w:color="auto"/>
              <w:right w:val="single" w:sz="4" w:space="0" w:color="auto"/>
            </w:tcBorders>
            <w:shd w:val="clear" w:color="auto" w:fill="auto"/>
            <w:noWrap/>
            <w:vAlign w:val="bottom"/>
            <w:hideMark/>
          </w:tcPr>
          <w:p w14:paraId="78076F1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993" w:type="dxa"/>
            <w:tcBorders>
              <w:top w:val="nil"/>
              <w:left w:val="nil"/>
              <w:bottom w:val="single" w:sz="4" w:space="0" w:color="auto"/>
              <w:right w:val="single" w:sz="4" w:space="0" w:color="auto"/>
            </w:tcBorders>
            <w:shd w:val="clear" w:color="auto" w:fill="auto"/>
            <w:noWrap/>
            <w:vAlign w:val="center"/>
            <w:hideMark/>
          </w:tcPr>
          <w:p w14:paraId="503DF3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B001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238421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20643D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740F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168</w:t>
            </w:r>
          </w:p>
        </w:tc>
        <w:tc>
          <w:tcPr>
            <w:tcW w:w="1154" w:type="dxa"/>
            <w:tcBorders>
              <w:top w:val="nil"/>
              <w:left w:val="nil"/>
              <w:bottom w:val="single" w:sz="4" w:space="0" w:color="auto"/>
              <w:right w:val="single" w:sz="4" w:space="0" w:color="auto"/>
            </w:tcBorders>
            <w:shd w:val="clear" w:color="auto" w:fill="auto"/>
            <w:noWrap/>
            <w:vAlign w:val="center"/>
            <w:hideMark/>
          </w:tcPr>
          <w:p w14:paraId="11787C4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601682495.00</w:t>
            </w:r>
          </w:p>
        </w:tc>
        <w:tc>
          <w:tcPr>
            <w:tcW w:w="6358" w:type="dxa"/>
            <w:tcBorders>
              <w:top w:val="nil"/>
              <w:left w:val="nil"/>
              <w:bottom w:val="single" w:sz="4" w:space="0" w:color="auto"/>
              <w:right w:val="single" w:sz="4" w:space="0" w:color="auto"/>
            </w:tcBorders>
            <w:shd w:val="clear" w:color="auto" w:fill="auto"/>
            <w:noWrap/>
            <w:vAlign w:val="bottom"/>
            <w:hideMark/>
          </w:tcPr>
          <w:p w14:paraId="5644DC0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993" w:type="dxa"/>
            <w:tcBorders>
              <w:top w:val="nil"/>
              <w:left w:val="nil"/>
              <w:bottom w:val="single" w:sz="4" w:space="0" w:color="auto"/>
              <w:right w:val="single" w:sz="4" w:space="0" w:color="auto"/>
            </w:tcBorders>
            <w:shd w:val="clear" w:color="auto" w:fill="auto"/>
            <w:noWrap/>
            <w:vAlign w:val="center"/>
            <w:hideMark/>
          </w:tcPr>
          <w:p w14:paraId="2ABACF4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AE36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5791AC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0BB006C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65D5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169</w:t>
            </w:r>
          </w:p>
        </w:tc>
        <w:tc>
          <w:tcPr>
            <w:tcW w:w="1154" w:type="dxa"/>
            <w:tcBorders>
              <w:top w:val="nil"/>
              <w:left w:val="nil"/>
              <w:bottom w:val="single" w:sz="4" w:space="0" w:color="auto"/>
              <w:right w:val="single" w:sz="4" w:space="0" w:color="auto"/>
            </w:tcBorders>
            <w:shd w:val="clear" w:color="auto" w:fill="auto"/>
            <w:noWrap/>
            <w:vAlign w:val="center"/>
            <w:hideMark/>
          </w:tcPr>
          <w:p w14:paraId="3EABC2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601682511.00</w:t>
            </w:r>
          </w:p>
        </w:tc>
        <w:tc>
          <w:tcPr>
            <w:tcW w:w="6358" w:type="dxa"/>
            <w:tcBorders>
              <w:top w:val="nil"/>
              <w:left w:val="nil"/>
              <w:bottom w:val="single" w:sz="4" w:space="0" w:color="auto"/>
              <w:right w:val="single" w:sz="4" w:space="0" w:color="auto"/>
            </w:tcBorders>
            <w:shd w:val="clear" w:color="auto" w:fill="auto"/>
            <w:noWrap/>
            <w:vAlign w:val="bottom"/>
            <w:hideMark/>
          </w:tcPr>
          <w:p w14:paraId="5E637D1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993" w:type="dxa"/>
            <w:tcBorders>
              <w:top w:val="nil"/>
              <w:left w:val="nil"/>
              <w:bottom w:val="single" w:sz="4" w:space="0" w:color="auto"/>
              <w:right w:val="single" w:sz="4" w:space="0" w:color="auto"/>
            </w:tcBorders>
            <w:shd w:val="clear" w:color="auto" w:fill="auto"/>
            <w:noWrap/>
            <w:vAlign w:val="center"/>
            <w:hideMark/>
          </w:tcPr>
          <w:p w14:paraId="29C36C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3653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436F7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36</w:t>
            </w:r>
          </w:p>
        </w:tc>
      </w:tr>
      <w:tr w:rsidR="00E63AAA" w:rsidRPr="00815F2C" w14:paraId="2840442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002F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170</w:t>
            </w:r>
          </w:p>
        </w:tc>
        <w:tc>
          <w:tcPr>
            <w:tcW w:w="1154" w:type="dxa"/>
            <w:tcBorders>
              <w:top w:val="nil"/>
              <w:left w:val="nil"/>
              <w:bottom w:val="single" w:sz="4" w:space="0" w:color="auto"/>
              <w:right w:val="single" w:sz="4" w:space="0" w:color="auto"/>
            </w:tcBorders>
            <w:shd w:val="clear" w:color="auto" w:fill="auto"/>
            <w:noWrap/>
            <w:vAlign w:val="center"/>
            <w:hideMark/>
          </w:tcPr>
          <w:p w14:paraId="512342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601682529.00</w:t>
            </w:r>
          </w:p>
        </w:tc>
        <w:tc>
          <w:tcPr>
            <w:tcW w:w="6358" w:type="dxa"/>
            <w:tcBorders>
              <w:top w:val="nil"/>
              <w:left w:val="nil"/>
              <w:bottom w:val="single" w:sz="4" w:space="0" w:color="auto"/>
              <w:right w:val="single" w:sz="4" w:space="0" w:color="auto"/>
            </w:tcBorders>
            <w:shd w:val="clear" w:color="auto" w:fill="auto"/>
            <w:noWrap/>
            <w:vAlign w:val="bottom"/>
            <w:hideMark/>
          </w:tcPr>
          <w:p w14:paraId="50C9D50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                                                                                                                                                                                                                                                                                                                                                                                                                                                                                                                                                                                                                                                                                                                                                                                                                                                                                                                                                                                                                                                                                                                                                                                                                                                                                                                                                                                                                                                                                                                                                                                                                                                                                                                                           </w:t>
            </w:r>
          </w:p>
        </w:tc>
        <w:tc>
          <w:tcPr>
            <w:tcW w:w="993" w:type="dxa"/>
            <w:tcBorders>
              <w:top w:val="nil"/>
              <w:left w:val="nil"/>
              <w:bottom w:val="single" w:sz="4" w:space="0" w:color="auto"/>
              <w:right w:val="single" w:sz="4" w:space="0" w:color="auto"/>
            </w:tcBorders>
            <w:shd w:val="clear" w:color="auto" w:fill="auto"/>
            <w:noWrap/>
            <w:vAlign w:val="center"/>
            <w:hideMark/>
          </w:tcPr>
          <w:p w14:paraId="69FD7F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18C4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A479C3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7AFE80E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82FD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171</w:t>
            </w:r>
          </w:p>
        </w:tc>
        <w:tc>
          <w:tcPr>
            <w:tcW w:w="1154" w:type="dxa"/>
            <w:tcBorders>
              <w:top w:val="nil"/>
              <w:left w:val="nil"/>
              <w:bottom w:val="single" w:sz="4" w:space="0" w:color="auto"/>
              <w:right w:val="single" w:sz="4" w:space="0" w:color="auto"/>
            </w:tcBorders>
            <w:shd w:val="clear" w:color="auto" w:fill="auto"/>
            <w:noWrap/>
            <w:vAlign w:val="center"/>
            <w:hideMark/>
          </w:tcPr>
          <w:p w14:paraId="704060E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601682537.00</w:t>
            </w:r>
          </w:p>
        </w:tc>
        <w:tc>
          <w:tcPr>
            <w:tcW w:w="6358" w:type="dxa"/>
            <w:tcBorders>
              <w:top w:val="nil"/>
              <w:left w:val="nil"/>
              <w:bottom w:val="single" w:sz="4" w:space="0" w:color="auto"/>
              <w:right w:val="single" w:sz="4" w:space="0" w:color="auto"/>
            </w:tcBorders>
            <w:shd w:val="clear" w:color="auto" w:fill="auto"/>
            <w:noWrap/>
            <w:vAlign w:val="bottom"/>
            <w:hideMark/>
          </w:tcPr>
          <w:p w14:paraId="70D3AF1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993" w:type="dxa"/>
            <w:tcBorders>
              <w:top w:val="nil"/>
              <w:left w:val="nil"/>
              <w:bottom w:val="single" w:sz="4" w:space="0" w:color="auto"/>
              <w:right w:val="single" w:sz="4" w:space="0" w:color="auto"/>
            </w:tcBorders>
            <w:shd w:val="clear" w:color="auto" w:fill="auto"/>
            <w:noWrap/>
            <w:vAlign w:val="center"/>
            <w:hideMark/>
          </w:tcPr>
          <w:p w14:paraId="03F06E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D1D5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EB4D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175F676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A458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172</w:t>
            </w:r>
          </w:p>
        </w:tc>
        <w:tc>
          <w:tcPr>
            <w:tcW w:w="1154" w:type="dxa"/>
            <w:tcBorders>
              <w:top w:val="nil"/>
              <w:left w:val="nil"/>
              <w:bottom w:val="single" w:sz="4" w:space="0" w:color="auto"/>
              <w:right w:val="single" w:sz="4" w:space="0" w:color="auto"/>
            </w:tcBorders>
            <w:shd w:val="clear" w:color="auto" w:fill="auto"/>
            <w:noWrap/>
            <w:vAlign w:val="center"/>
            <w:hideMark/>
          </w:tcPr>
          <w:p w14:paraId="0BE398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601682552.00</w:t>
            </w:r>
          </w:p>
        </w:tc>
        <w:tc>
          <w:tcPr>
            <w:tcW w:w="6358" w:type="dxa"/>
            <w:tcBorders>
              <w:top w:val="nil"/>
              <w:left w:val="nil"/>
              <w:bottom w:val="single" w:sz="4" w:space="0" w:color="auto"/>
              <w:right w:val="single" w:sz="4" w:space="0" w:color="auto"/>
            </w:tcBorders>
            <w:shd w:val="clear" w:color="auto" w:fill="auto"/>
            <w:noWrap/>
            <w:vAlign w:val="bottom"/>
            <w:hideMark/>
          </w:tcPr>
          <w:p w14:paraId="35580EC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                                                                                                                                                                                                                                                                                                                                                                                                                                                                                                                                                                                                                                                                                                                                                                                                                                                                                                                                                                                                                                                                                                                                                                                                                                                                                                                                                                                                                                                                                                                                                                                                                                                                                                                                             </w:t>
            </w:r>
          </w:p>
        </w:tc>
        <w:tc>
          <w:tcPr>
            <w:tcW w:w="993" w:type="dxa"/>
            <w:tcBorders>
              <w:top w:val="nil"/>
              <w:left w:val="nil"/>
              <w:bottom w:val="single" w:sz="4" w:space="0" w:color="auto"/>
              <w:right w:val="single" w:sz="4" w:space="0" w:color="auto"/>
            </w:tcBorders>
            <w:shd w:val="clear" w:color="auto" w:fill="auto"/>
            <w:noWrap/>
            <w:vAlign w:val="center"/>
            <w:hideMark/>
          </w:tcPr>
          <w:p w14:paraId="0E3BEB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D75B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EBE28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66B1B28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0EEA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173</w:t>
            </w:r>
          </w:p>
        </w:tc>
        <w:tc>
          <w:tcPr>
            <w:tcW w:w="1154" w:type="dxa"/>
            <w:tcBorders>
              <w:top w:val="nil"/>
              <w:left w:val="nil"/>
              <w:bottom w:val="single" w:sz="4" w:space="0" w:color="auto"/>
              <w:right w:val="single" w:sz="4" w:space="0" w:color="auto"/>
            </w:tcBorders>
            <w:shd w:val="clear" w:color="auto" w:fill="auto"/>
            <w:noWrap/>
            <w:vAlign w:val="center"/>
            <w:hideMark/>
          </w:tcPr>
          <w:p w14:paraId="51473C0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601682560.00</w:t>
            </w:r>
          </w:p>
        </w:tc>
        <w:tc>
          <w:tcPr>
            <w:tcW w:w="6358" w:type="dxa"/>
            <w:tcBorders>
              <w:top w:val="nil"/>
              <w:left w:val="nil"/>
              <w:bottom w:val="single" w:sz="4" w:space="0" w:color="auto"/>
              <w:right w:val="single" w:sz="4" w:space="0" w:color="auto"/>
            </w:tcBorders>
            <w:shd w:val="clear" w:color="auto" w:fill="auto"/>
            <w:noWrap/>
            <w:vAlign w:val="bottom"/>
            <w:hideMark/>
          </w:tcPr>
          <w:p w14:paraId="34D647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                                                                                                                                                                                                                                                                                                                                                                                                                                                                                                                                                                                                                                                                                                                                                                                                                                                                                                                                                                                                                                                                                                                                                                                                                                                                                                                                                                                                                                                                                                                                                                                                                                                                                                                                          </w:t>
            </w:r>
          </w:p>
        </w:tc>
        <w:tc>
          <w:tcPr>
            <w:tcW w:w="993" w:type="dxa"/>
            <w:tcBorders>
              <w:top w:val="nil"/>
              <w:left w:val="nil"/>
              <w:bottom w:val="single" w:sz="4" w:space="0" w:color="auto"/>
              <w:right w:val="single" w:sz="4" w:space="0" w:color="auto"/>
            </w:tcBorders>
            <w:shd w:val="clear" w:color="auto" w:fill="auto"/>
            <w:noWrap/>
            <w:vAlign w:val="center"/>
            <w:hideMark/>
          </w:tcPr>
          <w:p w14:paraId="1B8323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FD1DB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96A86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728AB4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A61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174</w:t>
            </w:r>
          </w:p>
        </w:tc>
        <w:tc>
          <w:tcPr>
            <w:tcW w:w="1154" w:type="dxa"/>
            <w:tcBorders>
              <w:top w:val="nil"/>
              <w:left w:val="nil"/>
              <w:bottom w:val="single" w:sz="4" w:space="0" w:color="auto"/>
              <w:right w:val="single" w:sz="4" w:space="0" w:color="auto"/>
            </w:tcBorders>
            <w:shd w:val="clear" w:color="auto" w:fill="auto"/>
            <w:noWrap/>
            <w:vAlign w:val="center"/>
            <w:hideMark/>
          </w:tcPr>
          <w:p w14:paraId="710DB7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601682578.00</w:t>
            </w:r>
          </w:p>
        </w:tc>
        <w:tc>
          <w:tcPr>
            <w:tcW w:w="6358" w:type="dxa"/>
            <w:tcBorders>
              <w:top w:val="nil"/>
              <w:left w:val="nil"/>
              <w:bottom w:val="single" w:sz="4" w:space="0" w:color="auto"/>
              <w:right w:val="single" w:sz="4" w:space="0" w:color="auto"/>
            </w:tcBorders>
            <w:shd w:val="clear" w:color="auto" w:fill="auto"/>
            <w:noWrap/>
            <w:vAlign w:val="bottom"/>
            <w:hideMark/>
          </w:tcPr>
          <w:p w14:paraId="3647D11A" w14:textId="1BA1944A"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                                                                                                                                                                                                                                                                                                                                                                                                                                                                                                                                                                                                                                                                                                                                                                                                                                                                                                                                                                                                                                                                                                                                                                                                                                                                                                                                                                                                                                                                                                                                                                                                                                                                                                                                        </w:t>
            </w:r>
          </w:p>
        </w:tc>
        <w:tc>
          <w:tcPr>
            <w:tcW w:w="993" w:type="dxa"/>
            <w:tcBorders>
              <w:top w:val="nil"/>
              <w:left w:val="nil"/>
              <w:bottom w:val="single" w:sz="4" w:space="0" w:color="auto"/>
              <w:right w:val="single" w:sz="4" w:space="0" w:color="auto"/>
            </w:tcBorders>
            <w:shd w:val="clear" w:color="auto" w:fill="auto"/>
            <w:noWrap/>
            <w:vAlign w:val="center"/>
            <w:hideMark/>
          </w:tcPr>
          <w:p w14:paraId="7C2D98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4060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CBC84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468362D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40EF8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175</w:t>
            </w:r>
          </w:p>
        </w:tc>
        <w:tc>
          <w:tcPr>
            <w:tcW w:w="1154" w:type="dxa"/>
            <w:tcBorders>
              <w:top w:val="nil"/>
              <w:left w:val="nil"/>
              <w:bottom w:val="single" w:sz="4" w:space="0" w:color="auto"/>
              <w:right w:val="single" w:sz="4" w:space="0" w:color="auto"/>
            </w:tcBorders>
            <w:shd w:val="clear" w:color="auto" w:fill="auto"/>
            <w:noWrap/>
            <w:vAlign w:val="center"/>
            <w:hideMark/>
          </w:tcPr>
          <w:p w14:paraId="4C321BB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601682594.00</w:t>
            </w:r>
          </w:p>
        </w:tc>
        <w:tc>
          <w:tcPr>
            <w:tcW w:w="6358" w:type="dxa"/>
            <w:tcBorders>
              <w:top w:val="nil"/>
              <w:left w:val="nil"/>
              <w:bottom w:val="single" w:sz="4" w:space="0" w:color="auto"/>
              <w:right w:val="single" w:sz="4" w:space="0" w:color="auto"/>
            </w:tcBorders>
            <w:shd w:val="clear" w:color="auto" w:fill="auto"/>
            <w:noWrap/>
            <w:vAlign w:val="bottom"/>
            <w:hideMark/>
          </w:tcPr>
          <w:p w14:paraId="395EC15B" w14:textId="66F561E3"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                                                                                                                                                                                                                                                                                                                                                                                                                                                                                                                                                                                                                                                                                                                                                                                                                                                                                                                                                                                                                                                                                                                                                                                                                                                                                                                                                                                                                                                                                                                                                                                                                                                                                                                                       </w:t>
            </w:r>
          </w:p>
        </w:tc>
        <w:tc>
          <w:tcPr>
            <w:tcW w:w="993" w:type="dxa"/>
            <w:tcBorders>
              <w:top w:val="nil"/>
              <w:left w:val="nil"/>
              <w:bottom w:val="single" w:sz="4" w:space="0" w:color="auto"/>
              <w:right w:val="single" w:sz="4" w:space="0" w:color="auto"/>
            </w:tcBorders>
            <w:shd w:val="clear" w:color="auto" w:fill="auto"/>
            <w:noWrap/>
            <w:vAlign w:val="center"/>
            <w:hideMark/>
          </w:tcPr>
          <w:p w14:paraId="032C938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2489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4B107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07D0E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7473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176</w:t>
            </w:r>
          </w:p>
        </w:tc>
        <w:tc>
          <w:tcPr>
            <w:tcW w:w="1154" w:type="dxa"/>
            <w:tcBorders>
              <w:top w:val="nil"/>
              <w:left w:val="nil"/>
              <w:bottom w:val="single" w:sz="4" w:space="0" w:color="auto"/>
              <w:right w:val="single" w:sz="4" w:space="0" w:color="auto"/>
            </w:tcBorders>
            <w:shd w:val="clear" w:color="auto" w:fill="auto"/>
            <w:noWrap/>
            <w:vAlign w:val="center"/>
            <w:hideMark/>
          </w:tcPr>
          <w:p w14:paraId="4381DC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601683311.00</w:t>
            </w:r>
          </w:p>
        </w:tc>
        <w:tc>
          <w:tcPr>
            <w:tcW w:w="6358" w:type="dxa"/>
            <w:tcBorders>
              <w:top w:val="nil"/>
              <w:left w:val="nil"/>
              <w:bottom w:val="single" w:sz="4" w:space="0" w:color="auto"/>
              <w:right w:val="single" w:sz="4" w:space="0" w:color="auto"/>
            </w:tcBorders>
            <w:shd w:val="clear" w:color="auto" w:fill="auto"/>
            <w:noWrap/>
            <w:vAlign w:val="bottom"/>
            <w:hideMark/>
          </w:tcPr>
          <w:p w14:paraId="67E4249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 CON GLOBO DE AUTORRETENCION DE 3 ML. CON VALVULA PARA JERINGA. ESTERIL Y DESECHABLE. TIPO: FOLEY  DE DOS VIAS.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365D43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F33C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85C1A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7ABABBA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9C71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177</w:t>
            </w:r>
          </w:p>
        </w:tc>
        <w:tc>
          <w:tcPr>
            <w:tcW w:w="1154" w:type="dxa"/>
            <w:tcBorders>
              <w:top w:val="nil"/>
              <w:left w:val="nil"/>
              <w:bottom w:val="single" w:sz="4" w:space="0" w:color="auto"/>
              <w:right w:val="single" w:sz="4" w:space="0" w:color="auto"/>
            </w:tcBorders>
            <w:shd w:val="clear" w:color="auto" w:fill="auto"/>
            <w:noWrap/>
            <w:vAlign w:val="center"/>
            <w:hideMark/>
          </w:tcPr>
          <w:p w14:paraId="44B76D0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601683394.00</w:t>
            </w:r>
          </w:p>
        </w:tc>
        <w:tc>
          <w:tcPr>
            <w:tcW w:w="6358" w:type="dxa"/>
            <w:tcBorders>
              <w:top w:val="nil"/>
              <w:left w:val="nil"/>
              <w:bottom w:val="single" w:sz="4" w:space="0" w:color="auto"/>
              <w:right w:val="single" w:sz="4" w:space="0" w:color="auto"/>
            </w:tcBorders>
            <w:shd w:val="clear" w:color="auto" w:fill="auto"/>
            <w:noWrap/>
            <w:vAlign w:val="bottom"/>
            <w:hideMark/>
          </w:tcPr>
          <w:p w14:paraId="4BDECC5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DIALISIS PERITONEAL DE INSTALACION SUBCUTANEA, BLANDO DE SILICON CON UN COJINETE DE POLIESTER, CON CONECTOR Y TAPON LUER LOCK, SEGURO CON BANDA RADIOPACA. ESTERIL Y DESECHABLE, TIPO: TENCKHOFF, ADULTO: LONGITUD 40 A 43 CM.                                                                                                                                                                                                                                                                                                                                                                                                                                                                                                                                                                                                                                                                                                                                                                                                                                                                                                                                                                                                                                                                                                                                                                                                                                                                                                                                                                                                                                                                                                                                                                                                                                                                                                                                                                                                                                     </w:t>
            </w:r>
          </w:p>
        </w:tc>
        <w:tc>
          <w:tcPr>
            <w:tcW w:w="993" w:type="dxa"/>
            <w:tcBorders>
              <w:top w:val="nil"/>
              <w:left w:val="nil"/>
              <w:bottom w:val="single" w:sz="4" w:space="0" w:color="auto"/>
              <w:right w:val="single" w:sz="4" w:space="0" w:color="auto"/>
            </w:tcBorders>
            <w:shd w:val="clear" w:color="auto" w:fill="auto"/>
            <w:noWrap/>
            <w:vAlign w:val="center"/>
            <w:hideMark/>
          </w:tcPr>
          <w:p w14:paraId="3D51BF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2AB8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5F608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BB31E9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BE43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178</w:t>
            </w:r>
          </w:p>
        </w:tc>
        <w:tc>
          <w:tcPr>
            <w:tcW w:w="1154" w:type="dxa"/>
            <w:tcBorders>
              <w:top w:val="nil"/>
              <w:left w:val="nil"/>
              <w:bottom w:val="single" w:sz="4" w:space="0" w:color="auto"/>
              <w:right w:val="single" w:sz="4" w:space="0" w:color="auto"/>
            </w:tcBorders>
            <w:shd w:val="clear" w:color="auto" w:fill="auto"/>
            <w:noWrap/>
            <w:vAlign w:val="center"/>
            <w:hideMark/>
          </w:tcPr>
          <w:p w14:paraId="663BB7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601684277.00</w:t>
            </w:r>
          </w:p>
        </w:tc>
        <w:tc>
          <w:tcPr>
            <w:tcW w:w="6358" w:type="dxa"/>
            <w:tcBorders>
              <w:top w:val="nil"/>
              <w:left w:val="nil"/>
              <w:bottom w:val="single" w:sz="4" w:space="0" w:color="auto"/>
              <w:right w:val="single" w:sz="4" w:space="0" w:color="auto"/>
            </w:tcBorders>
            <w:shd w:val="clear" w:color="auto" w:fill="auto"/>
            <w:noWrap/>
            <w:vAlign w:val="bottom"/>
            <w:hideMark/>
          </w:tcPr>
          <w:p w14:paraId="1BF24A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GASTROINTESTINAL DESECHABLE Y CON  MARCA OPACA A LOS RAYOS X . TIPO: LEVIN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39127D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6E02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86AFE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18</w:t>
            </w:r>
          </w:p>
        </w:tc>
      </w:tr>
      <w:tr w:rsidR="00E63AAA" w:rsidRPr="00815F2C" w14:paraId="3D85ABF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A869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179</w:t>
            </w:r>
          </w:p>
        </w:tc>
        <w:tc>
          <w:tcPr>
            <w:tcW w:w="1154" w:type="dxa"/>
            <w:tcBorders>
              <w:top w:val="nil"/>
              <w:left w:val="nil"/>
              <w:bottom w:val="single" w:sz="4" w:space="0" w:color="auto"/>
              <w:right w:val="single" w:sz="4" w:space="0" w:color="auto"/>
            </w:tcBorders>
            <w:shd w:val="clear" w:color="auto" w:fill="auto"/>
            <w:noWrap/>
            <w:vAlign w:val="center"/>
            <w:hideMark/>
          </w:tcPr>
          <w:p w14:paraId="54F2C8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601684418.00</w:t>
            </w:r>
          </w:p>
        </w:tc>
        <w:tc>
          <w:tcPr>
            <w:tcW w:w="6358" w:type="dxa"/>
            <w:tcBorders>
              <w:top w:val="nil"/>
              <w:left w:val="nil"/>
              <w:bottom w:val="single" w:sz="4" w:space="0" w:color="auto"/>
              <w:right w:val="single" w:sz="4" w:space="0" w:color="auto"/>
            </w:tcBorders>
            <w:shd w:val="clear" w:color="auto" w:fill="auto"/>
            <w:noWrap/>
            <w:vAlign w:val="bottom"/>
            <w:hideMark/>
          </w:tcPr>
          <w:p w14:paraId="00FF3EA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GASTROINTESTINAL DESECHABLE Y CON MARCA OPACA A LOS RAYOS X. TIPO: LEVIN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5B139D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7CFC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7F92E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w:t>
            </w:r>
          </w:p>
        </w:tc>
      </w:tr>
      <w:tr w:rsidR="00E63AAA" w:rsidRPr="00815F2C" w14:paraId="7D38D01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230A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180</w:t>
            </w:r>
          </w:p>
        </w:tc>
        <w:tc>
          <w:tcPr>
            <w:tcW w:w="1154" w:type="dxa"/>
            <w:tcBorders>
              <w:top w:val="nil"/>
              <w:left w:val="nil"/>
              <w:bottom w:val="single" w:sz="4" w:space="0" w:color="auto"/>
              <w:right w:val="single" w:sz="4" w:space="0" w:color="auto"/>
            </w:tcBorders>
            <w:shd w:val="clear" w:color="auto" w:fill="auto"/>
            <w:noWrap/>
            <w:vAlign w:val="center"/>
            <w:hideMark/>
          </w:tcPr>
          <w:p w14:paraId="775F864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601685340.00</w:t>
            </w:r>
          </w:p>
        </w:tc>
        <w:tc>
          <w:tcPr>
            <w:tcW w:w="6358" w:type="dxa"/>
            <w:tcBorders>
              <w:top w:val="nil"/>
              <w:left w:val="nil"/>
              <w:bottom w:val="single" w:sz="4" w:space="0" w:color="auto"/>
              <w:right w:val="single" w:sz="4" w:space="0" w:color="auto"/>
            </w:tcBorders>
            <w:shd w:val="clear" w:color="auto" w:fill="auto"/>
            <w:noWrap/>
            <w:vAlign w:val="bottom"/>
            <w:hideMark/>
          </w:tcPr>
          <w:p w14:paraId="26AED2D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GRADUADOS, CON MARCA RADIOPACA, ESTERIL Y DESECHABLE CAL.14 FR.                                                                                                                                                                                                                                                                                                                                                                                                                                                                                                                                                                                                                                                                                                                                                                                                                                                                                                                                                                                                                                                                                                                                                                                                                                                                                                                                                                                                                                                                                                                                                                                                                                                                                                                                                                                                                                                                                                                                            </w:t>
            </w:r>
          </w:p>
        </w:tc>
        <w:tc>
          <w:tcPr>
            <w:tcW w:w="993" w:type="dxa"/>
            <w:tcBorders>
              <w:top w:val="nil"/>
              <w:left w:val="nil"/>
              <w:bottom w:val="single" w:sz="4" w:space="0" w:color="auto"/>
              <w:right w:val="single" w:sz="4" w:space="0" w:color="auto"/>
            </w:tcBorders>
            <w:shd w:val="clear" w:color="auto" w:fill="auto"/>
            <w:noWrap/>
            <w:vAlign w:val="center"/>
            <w:hideMark/>
          </w:tcPr>
          <w:p w14:paraId="1BDB70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8800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83394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402253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944C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181</w:t>
            </w:r>
          </w:p>
        </w:tc>
        <w:tc>
          <w:tcPr>
            <w:tcW w:w="1154" w:type="dxa"/>
            <w:tcBorders>
              <w:top w:val="nil"/>
              <w:left w:val="nil"/>
              <w:bottom w:val="single" w:sz="4" w:space="0" w:color="auto"/>
              <w:right w:val="single" w:sz="4" w:space="0" w:color="auto"/>
            </w:tcBorders>
            <w:shd w:val="clear" w:color="auto" w:fill="auto"/>
            <w:noWrap/>
            <w:vAlign w:val="center"/>
            <w:hideMark/>
          </w:tcPr>
          <w:p w14:paraId="5F4AF9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601685365.00</w:t>
            </w:r>
          </w:p>
        </w:tc>
        <w:tc>
          <w:tcPr>
            <w:tcW w:w="6358" w:type="dxa"/>
            <w:tcBorders>
              <w:top w:val="nil"/>
              <w:left w:val="nil"/>
              <w:bottom w:val="single" w:sz="4" w:space="0" w:color="auto"/>
              <w:right w:val="single" w:sz="4" w:space="0" w:color="auto"/>
            </w:tcBorders>
            <w:shd w:val="clear" w:color="auto" w:fill="auto"/>
            <w:noWrap/>
            <w:vAlign w:val="bottom"/>
            <w:hideMark/>
          </w:tcPr>
          <w:p w14:paraId="5A62ADF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TUBO ENDOTRAQUEAL,  SIN GLOBO, DE ELASTOMERO DE SILICON TRANSPARENTE, GRADUADO,  CON MARCA RADIOPACA,  ESTERIL Y DESECHABLE CALIBRE 16 FR.</w:t>
            </w:r>
          </w:p>
        </w:tc>
        <w:tc>
          <w:tcPr>
            <w:tcW w:w="993" w:type="dxa"/>
            <w:tcBorders>
              <w:top w:val="nil"/>
              <w:left w:val="nil"/>
              <w:bottom w:val="single" w:sz="4" w:space="0" w:color="auto"/>
              <w:right w:val="single" w:sz="4" w:space="0" w:color="auto"/>
            </w:tcBorders>
            <w:shd w:val="clear" w:color="auto" w:fill="auto"/>
            <w:noWrap/>
            <w:vAlign w:val="center"/>
            <w:hideMark/>
          </w:tcPr>
          <w:p w14:paraId="16B9F2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9D6F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C066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E1BCA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584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182</w:t>
            </w:r>
          </w:p>
        </w:tc>
        <w:tc>
          <w:tcPr>
            <w:tcW w:w="1154" w:type="dxa"/>
            <w:tcBorders>
              <w:top w:val="nil"/>
              <w:left w:val="nil"/>
              <w:bottom w:val="single" w:sz="4" w:space="0" w:color="auto"/>
              <w:right w:val="single" w:sz="4" w:space="0" w:color="auto"/>
            </w:tcBorders>
            <w:shd w:val="clear" w:color="auto" w:fill="auto"/>
            <w:noWrap/>
            <w:vAlign w:val="center"/>
            <w:hideMark/>
          </w:tcPr>
          <w:p w14:paraId="08DCFF6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601685381.00</w:t>
            </w:r>
          </w:p>
        </w:tc>
        <w:tc>
          <w:tcPr>
            <w:tcW w:w="6358" w:type="dxa"/>
            <w:tcBorders>
              <w:top w:val="nil"/>
              <w:left w:val="nil"/>
              <w:bottom w:val="single" w:sz="4" w:space="0" w:color="auto"/>
              <w:right w:val="single" w:sz="4" w:space="0" w:color="auto"/>
            </w:tcBorders>
            <w:shd w:val="clear" w:color="auto" w:fill="auto"/>
            <w:noWrap/>
            <w:vAlign w:val="bottom"/>
            <w:hideMark/>
          </w:tcPr>
          <w:p w14:paraId="213FD84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  CON MARCA RADIOPACA, ESTERIL Y DESECHABLE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29591A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51BA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C64479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4A8DD44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44696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183</w:t>
            </w:r>
          </w:p>
        </w:tc>
        <w:tc>
          <w:tcPr>
            <w:tcW w:w="1154" w:type="dxa"/>
            <w:tcBorders>
              <w:top w:val="nil"/>
              <w:left w:val="nil"/>
              <w:bottom w:val="single" w:sz="4" w:space="0" w:color="auto"/>
              <w:right w:val="single" w:sz="4" w:space="0" w:color="auto"/>
            </w:tcBorders>
            <w:shd w:val="clear" w:color="auto" w:fill="auto"/>
            <w:noWrap/>
            <w:vAlign w:val="center"/>
            <w:hideMark/>
          </w:tcPr>
          <w:p w14:paraId="5A8C21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601685399.00</w:t>
            </w:r>
          </w:p>
        </w:tc>
        <w:tc>
          <w:tcPr>
            <w:tcW w:w="6358" w:type="dxa"/>
            <w:tcBorders>
              <w:top w:val="nil"/>
              <w:left w:val="nil"/>
              <w:bottom w:val="single" w:sz="4" w:space="0" w:color="auto"/>
              <w:right w:val="single" w:sz="4" w:space="0" w:color="auto"/>
            </w:tcBorders>
            <w:shd w:val="clear" w:color="auto" w:fill="auto"/>
            <w:noWrap/>
            <w:vAlign w:val="bottom"/>
            <w:hideMark/>
          </w:tcPr>
          <w:p w14:paraId="4CE3B09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  CON MARCA RADIOPACA, ESTERILY DESECHABLE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55FAA1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02E27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8B609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6EE6E4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15CD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184</w:t>
            </w:r>
          </w:p>
        </w:tc>
        <w:tc>
          <w:tcPr>
            <w:tcW w:w="1154" w:type="dxa"/>
            <w:tcBorders>
              <w:top w:val="nil"/>
              <w:left w:val="nil"/>
              <w:bottom w:val="single" w:sz="4" w:space="0" w:color="auto"/>
              <w:right w:val="single" w:sz="4" w:space="0" w:color="auto"/>
            </w:tcBorders>
            <w:shd w:val="clear" w:color="auto" w:fill="auto"/>
            <w:noWrap/>
            <w:vAlign w:val="center"/>
            <w:hideMark/>
          </w:tcPr>
          <w:p w14:paraId="658931D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601685407.00</w:t>
            </w:r>
          </w:p>
        </w:tc>
        <w:tc>
          <w:tcPr>
            <w:tcW w:w="6358" w:type="dxa"/>
            <w:tcBorders>
              <w:top w:val="nil"/>
              <w:left w:val="nil"/>
              <w:bottom w:val="single" w:sz="4" w:space="0" w:color="auto"/>
              <w:right w:val="single" w:sz="4" w:space="0" w:color="auto"/>
            </w:tcBorders>
            <w:shd w:val="clear" w:color="auto" w:fill="auto"/>
            <w:noWrap/>
            <w:vAlign w:val="bottom"/>
            <w:hideMark/>
          </w:tcPr>
          <w:p w14:paraId="5B4B03C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ENDOTRAQUEAL,  SIN GLOBO, DE ELASTOMERO DE SILICON TRANSPARENTE, GRADUADO,  CON MARCA RADIOPACA, ESTERIL Y  DESECHABLE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67DC42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E3BF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739FE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25673E3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0A71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185</w:t>
            </w:r>
          </w:p>
        </w:tc>
        <w:tc>
          <w:tcPr>
            <w:tcW w:w="1154" w:type="dxa"/>
            <w:tcBorders>
              <w:top w:val="nil"/>
              <w:left w:val="nil"/>
              <w:bottom w:val="single" w:sz="4" w:space="0" w:color="auto"/>
              <w:right w:val="single" w:sz="4" w:space="0" w:color="auto"/>
            </w:tcBorders>
            <w:shd w:val="clear" w:color="auto" w:fill="auto"/>
            <w:noWrap/>
            <w:vAlign w:val="center"/>
            <w:hideMark/>
          </w:tcPr>
          <w:p w14:paraId="2FADC9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601685456.00</w:t>
            </w:r>
          </w:p>
        </w:tc>
        <w:tc>
          <w:tcPr>
            <w:tcW w:w="6358" w:type="dxa"/>
            <w:tcBorders>
              <w:top w:val="nil"/>
              <w:left w:val="nil"/>
              <w:bottom w:val="single" w:sz="4" w:space="0" w:color="auto"/>
              <w:right w:val="single" w:sz="4" w:space="0" w:color="auto"/>
            </w:tcBorders>
            <w:shd w:val="clear" w:color="auto" w:fill="auto"/>
            <w:noWrap/>
            <w:vAlign w:val="bottom"/>
            <w:hideMark/>
          </w:tcPr>
          <w:p w14:paraId="3917ECB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TUBO ENDOTRAQUEAL, SIN GLOBO DE ELASTOMERO DE SILICON TRANSPARENTE, GRADUADOS, CON MARCA RADIOPACA, ESTERILES Y DESECHABLES CAL. 26 FR.</w:t>
            </w:r>
          </w:p>
        </w:tc>
        <w:tc>
          <w:tcPr>
            <w:tcW w:w="993" w:type="dxa"/>
            <w:tcBorders>
              <w:top w:val="nil"/>
              <w:left w:val="nil"/>
              <w:bottom w:val="single" w:sz="4" w:space="0" w:color="auto"/>
              <w:right w:val="single" w:sz="4" w:space="0" w:color="auto"/>
            </w:tcBorders>
            <w:shd w:val="clear" w:color="auto" w:fill="auto"/>
            <w:noWrap/>
            <w:vAlign w:val="center"/>
            <w:hideMark/>
          </w:tcPr>
          <w:p w14:paraId="65E22C8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D352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61A2E1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C1CD8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CA82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186</w:t>
            </w:r>
          </w:p>
        </w:tc>
        <w:tc>
          <w:tcPr>
            <w:tcW w:w="1154" w:type="dxa"/>
            <w:tcBorders>
              <w:top w:val="nil"/>
              <w:left w:val="nil"/>
              <w:bottom w:val="single" w:sz="4" w:space="0" w:color="auto"/>
              <w:right w:val="single" w:sz="4" w:space="0" w:color="auto"/>
            </w:tcBorders>
            <w:shd w:val="clear" w:color="auto" w:fill="auto"/>
            <w:noWrap/>
            <w:vAlign w:val="center"/>
            <w:hideMark/>
          </w:tcPr>
          <w:p w14:paraId="67F3828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601686439.00</w:t>
            </w:r>
          </w:p>
        </w:tc>
        <w:tc>
          <w:tcPr>
            <w:tcW w:w="6358" w:type="dxa"/>
            <w:tcBorders>
              <w:top w:val="nil"/>
              <w:left w:val="nil"/>
              <w:bottom w:val="single" w:sz="4" w:space="0" w:color="auto"/>
              <w:right w:val="single" w:sz="4" w:space="0" w:color="auto"/>
            </w:tcBorders>
            <w:shd w:val="clear" w:color="auto" w:fill="auto"/>
            <w:noWrap/>
            <w:vAlign w:val="bottom"/>
            <w:hideMark/>
          </w:tcPr>
          <w:p w14:paraId="03E448F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URETRALES PARA IRRIGACION CONTINUA. DE LATEX, CON GLOBO DE 30 ML Y VALVULA. TIPO: FOLEY-OWEN ( DE 3 VIAS ).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67D116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490D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C921A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7F6EAD2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BA59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187</w:t>
            </w:r>
          </w:p>
        </w:tc>
        <w:tc>
          <w:tcPr>
            <w:tcW w:w="1154" w:type="dxa"/>
            <w:tcBorders>
              <w:top w:val="nil"/>
              <w:left w:val="nil"/>
              <w:bottom w:val="single" w:sz="4" w:space="0" w:color="auto"/>
              <w:right w:val="single" w:sz="4" w:space="0" w:color="auto"/>
            </w:tcBorders>
            <w:shd w:val="clear" w:color="auto" w:fill="auto"/>
            <w:noWrap/>
            <w:vAlign w:val="center"/>
            <w:hideMark/>
          </w:tcPr>
          <w:p w14:paraId="2D18DF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601686454.00</w:t>
            </w:r>
          </w:p>
        </w:tc>
        <w:tc>
          <w:tcPr>
            <w:tcW w:w="6358" w:type="dxa"/>
            <w:tcBorders>
              <w:top w:val="nil"/>
              <w:left w:val="nil"/>
              <w:bottom w:val="single" w:sz="4" w:space="0" w:color="auto"/>
              <w:right w:val="single" w:sz="4" w:space="0" w:color="auto"/>
            </w:tcBorders>
            <w:shd w:val="clear" w:color="auto" w:fill="auto"/>
            <w:noWrap/>
            <w:vAlign w:val="bottom"/>
            <w:hideMark/>
          </w:tcPr>
          <w:p w14:paraId="2E52254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URETRALES PARA IRRIGACION CONTINUA. DE LATEX, CON GLOBO DE 30 ML Y VALVULA. TIPO: FOLEY-OWEN ( DE 3 VIAS).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206C69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2033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075BA0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4AA6FB8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F4BE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188</w:t>
            </w:r>
          </w:p>
        </w:tc>
        <w:tc>
          <w:tcPr>
            <w:tcW w:w="1154" w:type="dxa"/>
            <w:tcBorders>
              <w:top w:val="nil"/>
              <w:left w:val="nil"/>
              <w:bottom w:val="single" w:sz="4" w:space="0" w:color="auto"/>
              <w:right w:val="single" w:sz="4" w:space="0" w:color="auto"/>
            </w:tcBorders>
            <w:shd w:val="clear" w:color="auto" w:fill="auto"/>
            <w:noWrap/>
            <w:vAlign w:val="center"/>
            <w:hideMark/>
          </w:tcPr>
          <w:p w14:paraId="6F329EF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601686512.00</w:t>
            </w:r>
          </w:p>
        </w:tc>
        <w:tc>
          <w:tcPr>
            <w:tcW w:w="6358" w:type="dxa"/>
            <w:tcBorders>
              <w:top w:val="nil"/>
              <w:left w:val="nil"/>
              <w:bottom w:val="single" w:sz="4" w:space="0" w:color="auto"/>
              <w:right w:val="single" w:sz="4" w:space="0" w:color="auto"/>
            </w:tcBorders>
            <w:shd w:val="clear" w:color="auto" w:fill="auto"/>
            <w:noWrap/>
            <w:vAlign w:val="bottom"/>
            <w:hideMark/>
          </w:tcPr>
          <w:p w14:paraId="040A740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URETRALES PARA IRRIGACION CONTINUA. DE LATEX, CON GLOBO DE 30 ML Y VALVULA. TIPO: FOLEY-OWEN ( DE 3 VIAS ).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20111C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7BBE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535591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7012FD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0C4A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189</w:t>
            </w:r>
          </w:p>
        </w:tc>
        <w:tc>
          <w:tcPr>
            <w:tcW w:w="1154" w:type="dxa"/>
            <w:tcBorders>
              <w:top w:val="nil"/>
              <w:left w:val="nil"/>
              <w:bottom w:val="single" w:sz="4" w:space="0" w:color="auto"/>
              <w:right w:val="single" w:sz="4" w:space="0" w:color="auto"/>
            </w:tcBorders>
            <w:shd w:val="clear" w:color="auto" w:fill="auto"/>
            <w:noWrap/>
            <w:vAlign w:val="center"/>
            <w:hideMark/>
          </w:tcPr>
          <w:p w14:paraId="099D7A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601686595.00</w:t>
            </w:r>
          </w:p>
        </w:tc>
        <w:tc>
          <w:tcPr>
            <w:tcW w:w="6358" w:type="dxa"/>
            <w:tcBorders>
              <w:top w:val="nil"/>
              <w:left w:val="nil"/>
              <w:bottom w:val="single" w:sz="4" w:space="0" w:color="auto"/>
              <w:right w:val="single" w:sz="4" w:space="0" w:color="auto"/>
            </w:tcBorders>
            <w:shd w:val="clear" w:color="auto" w:fill="auto"/>
            <w:noWrap/>
            <w:vAlign w:val="bottom"/>
            <w:hideMark/>
          </w:tcPr>
          <w:p w14:paraId="797FC14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10 FR.                                                                                                                                                                                                                                                                                                                                                                                                                                                                                                                                                                                                                                                                                                                                                                                                                                                                                                                                                                                                                                                                                                                                                                                                                                                                                                                                                                                                                                                                                                                                                                                                                                                                                                                                                                                                                                                                                                                                                                                                    </w:t>
            </w:r>
          </w:p>
        </w:tc>
        <w:tc>
          <w:tcPr>
            <w:tcW w:w="993" w:type="dxa"/>
            <w:tcBorders>
              <w:top w:val="nil"/>
              <w:left w:val="nil"/>
              <w:bottom w:val="single" w:sz="4" w:space="0" w:color="auto"/>
              <w:right w:val="single" w:sz="4" w:space="0" w:color="auto"/>
            </w:tcBorders>
            <w:shd w:val="clear" w:color="auto" w:fill="auto"/>
            <w:noWrap/>
            <w:vAlign w:val="center"/>
            <w:hideMark/>
          </w:tcPr>
          <w:p w14:paraId="352608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272A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C96CB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0A27A5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A47F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190</w:t>
            </w:r>
          </w:p>
        </w:tc>
        <w:tc>
          <w:tcPr>
            <w:tcW w:w="1154" w:type="dxa"/>
            <w:tcBorders>
              <w:top w:val="nil"/>
              <w:left w:val="nil"/>
              <w:bottom w:val="single" w:sz="4" w:space="0" w:color="auto"/>
              <w:right w:val="single" w:sz="4" w:space="0" w:color="auto"/>
            </w:tcBorders>
            <w:shd w:val="clear" w:color="auto" w:fill="auto"/>
            <w:noWrap/>
            <w:vAlign w:val="center"/>
            <w:hideMark/>
          </w:tcPr>
          <w:p w14:paraId="78B995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601686603.00</w:t>
            </w:r>
          </w:p>
        </w:tc>
        <w:tc>
          <w:tcPr>
            <w:tcW w:w="6358" w:type="dxa"/>
            <w:tcBorders>
              <w:top w:val="nil"/>
              <w:left w:val="nil"/>
              <w:bottom w:val="single" w:sz="4" w:space="0" w:color="auto"/>
              <w:right w:val="single" w:sz="4" w:space="0" w:color="auto"/>
            </w:tcBorders>
            <w:shd w:val="clear" w:color="auto" w:fill="auto"/>
            <w:noWrap/>
            <w:vAlign w:val="bottom"/>
            <w:hideMark/>
          </w:tcPr>
          <w:p w14:paraId="02A630B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46-52MM. CALIBRE 14G                                                                                                                                                                                                                                                                                                                                                                                                                                                                                                                                                                                                                                                                                                                                                                                                                                                                                                                                                                                                                                                                                                                                                                                                                                                                                                                                                                                                                                                                                                                                                                                                                                                                                                                                                                                                                                                                                                                                                               </w:t>
            </w:r>
          </w:p>
        </w:tc>
        <w:tc>
          <w:tcPr>
            <w:tcW w:w="993" w:type="dxa"/>
            <w:tcBorders>
              <w:top w:val="nil"/>
              <w:left w:val="nil"/>
              <w:bottom w:val="single" w:sz="4" w:space="0" w:color="auto"/>
              <w:right w:val="single" w:sz="4" w:space="0" w:color="auto"/>
            </w:tcBorders>
            <w:shd w:val="clear" w:color="auto" w:fill="auto"/>
            <w:noWrap/>
            <w:vAlign w:val="center"/>
            <w:hideMark/>
          </w:tcPr>
          <w:p w14:paraId="3CA8C1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036D1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B7BDF0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22B6FA6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FF1B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191</w:t>
            </w:r>
          </w:p>
        </w:tc>
        <w:tc>
          <w:tcPr>
            <w:tcW w:w="1154" w:type="dxa"/>
            <w:tcBorders>
              <w:top w:val="nil"/>
              <w:left w:val="nil"/>
              <w:bottom w:val="single" w:sz="4" w:space="0" w:color="auto"/>
              <w:right w:val="single" w:sz="4" w:space="0" w:color="auto"/>
            </w:tcBorders>
            <w:shd w:val="clear" w:color="auto" w:fill="auto"/>
            <w:noWrap/>
            <w:vAlign w:val="center"/>
            <w:hideMark/>
          </w:tcPr>
          <w:p w14:paraId="2ED96F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601686611.00</w:t>
            </w:r>
          </w:p>
        </w:tc>
        <w:tc>
          <w:tcPr>
            <w:tcW w:w="6358" w:type="dxa"/>
            <w:tcBorders>
              <w:top w:val="nil"/>
              <w:left w:val="nil"/>
              <w:bottom w:val="single" w:sz="4" w:space="0" w:color="auto"/>
              <w:right w:val="single" w:sz="4" w:space="0" w:color="auto"/>
            </w:tcBorders>
            <w:shd w:val="clear" w:color="auto" w:fill="auto"/>
            <w:noWrap/>
            <w:vAlign w:val="bottom"/>
            <w:hideMark/>
          </w:tcPr>
          <w:p w14:paraId="66A94C4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07E0B2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3A85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A0F297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7B4095D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B1D7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192</w:t>
            </w:r>
          </w:p>
        </w:tc>
        <w:tc>
          <w:tcPr>
            <w:tcW w:w="1154" w:type="dxa"/>
            <w:tcBorders>
              <w:top w:val="nil"/>
              <w:left w:val="nil"/>
              <w:bottom w:val="single" w:sz="4" w:space="0" w:color="auto"/>
              <w:right w:val="single" w:sz="4" w:space="0" w:color="auto"/>
            </w:tcBorders>
            <w:shd w:val="clear" w:color="auto" w:fill="auto"/>
            <w:noWrap/>
            <w:vAlign w:val="center"/>
            <w:hideMark/>
          </w:tcPr>
          <w:p w14:paraId="21A71FA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601686629.00</w:t>
            </w:r>
          </w:p>
        </w:tc>
        <w:tc>
          <w:tcPr>
            <w:tcW w:w="6358" w:type="dxa"/>
            <w:tcBorders>
              <w:top w:val="nil"/>
              <w:left w:val="nil"/>
              <w:bottom w:val="single" w:sz="4" w:space="0" w:color="auto"/>
              <w:right w:val="single" w:sz="4" w:space="0" w:color="auto"/>
            </w:tcBorders>
            <w:shd w:val="clear" w:color="auto" w:fill="auto"/>
            <w:noWrap/>
            <w:vAlign w:val="bottom"/>
            <w:hideMark/>
          </w:tcPr>
          <w:p w14:paraId="237624E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46-52MM. CALIBRE 16G                                                                                                                                                                                                                                                                                                                                                                                                                                                                                                                                                                                                                                                                                                                                                                                                                                                                                                                                                                                                                                                                                                                                                                                                                                                                                                                                                                                                                                                                                                                                                                                                                                                                                                                                                                                                                                                                                                                                                               </w:t>
            </w:r>
          </w:p>
        </w:tc>
        <w:tc>
          <w:tcPr>
            <w:tcW w:w="993" w:type="dxa"/>
            <w:tcBorders>
              <w:top w:val="nil"/>
              <w:left w:val="nil"/>
              <w:bottom w:val="single" w:sz="4" w:space="0" w:color="auto"/>
              <w:right w:val="single" w:sz="4" w:space="0" w:color="auto"/>
            </w:tcBorders>
            <w:shd w:val="clear" w:color="auto" w:fill="auto"/>
            <w:noWrap/>
            <w:vAlign w:val="center"/>
            <w:hideMark/>
          </w:tcPr>
          <w:p w14:paraId="0673A17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0543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E0970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39</w:t>
            </w:r>
          </w:p>
        </w:tc>
      </w:tr>
      <w:tr w:rsidR="00E63AAA" w:rsidRPr="00815F2C" w14:paraId="27FEDEC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C143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193</w:t>
            </w:r>
          </w:p>
        </w:tc>
        <w:tc>
          <w:tcPr>
            <w:tcW w:w="1154" w:type="dxa"/>
            <w:tcBorders>
              <w:top w:val="nil"/>
              <w:left w:val="nil"/>
              <w:bottom w:val="single" w:sz="4" w:space="0" w:color="auto"/>
              <w:right w:val="single" w:sz="4" w:space="0" w:color="auto"/>
            </w:tcBorders>
            <w:shd w:val="clear" w:color="auto" w:fill="auto"/>
            <w:noWrap/>
            <w:vAlign w:val="center"/>
            <w:hideMark/>
          </w:tcPr>
          <w:p w14:paraId="4C5022B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601686637.00</w:t>
            </w:r>
          </w:p>
        </w:tc>
        <w:tc>
          <w:tcPr>
            <w:tcW w:w="6358" w:type="dxa"/>
            <w:tcBorders>
              <w:top w:val="nil"/>
              <w:left w:val="nil"/>
              <w:bottom w:val="single" w:sz="4" w:space="0" w:color="auto"/>
              <w:right w:val="single" w:sz="4" w:space="0" w:color="auto"/>
            </w:tcBorders>
            <w:shd w:val="clear" w:color="auto" w:fill="auto"/>
            <w:noWrap/>
            <w:vAlign w:val="bottom"/>
            <w:hideMark/>
          </w:tcPr>
          <w:p w14:paraId="394FBE5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4345C1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1D71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8589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534FC7B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B45B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194</w:t>
            </w:r>
          </w:p>
        </w:tc>
        <w:tc>
          <w:tcPr>
            <w:tcW w:w="1154" w:type="dxa"/>
            <w:tcBorders>
              <w:top w:val="nil"/>
              <w:left w:val="nil"/>
              <w:bottom w:val="single" w:sz="4" w:space="0" w:color="auto"/>
              <w:right w:val="single" w:sz="4" w:space="0" w:color="auto"/>
            </w:tcBorders>
            <w:shd w:val="clear" w:color="auto" w:fill="auto"/>
            <w:noWrap/>
            <w:vAlign w:val="center"/>
            <w:hideMark/>
          </w:tcPr>
          <w:p w14:paraId="5D177E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601686645.00</w:t>
            </w:r>
          </w:p>
        </w:tc>
        <w:tc>
          <w:tcPr>
            <w:tcW w:w="6358" w:type="dxa"/>
            <w:tcBorders>
              <w:top w:val="nil"/>
              <w:left w:val="nil"/>
              <w:bottom w:val="single" w:sz="4" w:space="0" w:color="auto"/>
              <w:right w:val="single" w:sz="4" w:space="0" w:color="auto"/>
            </w:tcBorders>
            <w:shd w:val="clear" w:color="auto" w:fill="auto"/>
            <w:noWrap/>
            <w:vAlign w:val="bottom"/>
            <w:hideMark/>
          </w:tcPr>
          <w:p w14:paraId="695962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28-34 MM. CALIBRE 18 G                                                                                                                                                                                                                                                                                                                                                                                                                                                                                                                                                                                                                                                                                                                                                                                                                                                                                                                                                                                                                                                                                                                                                                                                                                                                                                                                                                                                                                                                                                                                                                                                                                                                                                                                                                                                                                                                                                                                                             </w:t>
            </w:r>
          </w:p>
        </w:tc>
        <w:tc>
          <w:tcPr>
            <w:tcW w:w="993" w:type="dxa"/>
            <w:tcBorders>
              <w:top w:val="nil"/>
              <w:left w:val="nil"/>
              <w:bottom w:val="single" w:sz="4" w:space="0" w:color="auto"/>
              <w:right w:val="single" w:sz="4" w:space="0" w:color="auto"/>
            </w:tcBorders>
            <w:shd w:val="clear" w:color="auto" w:fill="auto"/>
            <w:noWrap/>
            <w:vAlign w:val="center"/>
            <w:hideMark/>
          </w:tcPr>
          <w:p w14:paraId="251659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78BC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3EE98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4FF008A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AC9B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195</w:t>
            </w:r>
          </w:p>
        </w:tc>
        <w:tc>
          <w:tcPr>
            <w:tcW w:w="1154" w:type="dxa"/>
            <w:tcBorders>
              <w:top w:val="nil"/>
              <w:left w:val="nil"/>
              <w:bottom w:val="single" w:sz="4" w:space="0" w:color="auto"/>
              <w:right w:val="single" w:sz="4" w:space="0" w:color="auto"/>
            </w:tcBorders>
            <w:shd w:val="clear" w:color="auto" w:fill="auto"/>
            <w:noWrap/>
            <w:vAlign w:val="center"/>
            <w:hideMark/>
          </w:tcPr>
          <w:p w14:paraId="16DB50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601686652.00</w:t>
            </w:r>
          </w:p>
        </w:tc>
        <w:tc>
          <w:tcPr>
            <w:tcW w:w="6358" w:type="dxa"/>
            <w:tcBorders>
              <w:top w:val="nil"/>
              <w:left w:val="nil"/>
              <w:bottom w:val="single" w:sz="4" w:space="0" w:color="auto"/>
              <w:right w:val="single" w:sz="4" w:space="0" w:color="auto"/>
            </w:tcBorders>
            <w:shd w:val="clear" w:color="auto" w:fill="auto"/>
            <w:noWrap/>
            <w:vAlign w:val="bottom"/>
            <w:hideMark/>
          </w:tcPr>
          <w:p w14:paraId="76ACE0C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16 FR.                                                                                                                                                                                                                                                                                                                                                                                                                                                                                                                                                                                                                                                                                                                                                                                                                                                                                                                                                                                                                                                                                                                                                                                                                                                                                                                                                                                                                                                                                                                                                                                                                                                                                                                                                                                                                                                                                                                                                                                                     </w:t>
            </w:r>
          </w:p>
        </w:tc>
        <w:tc>
          <w:tcPr>
            <w:tcW w:w="993" w:type="dxa"/>
            <w:tcBorders>
              <w:top w:val="nil"/>
              <w:left w:val="nil"/>
              <w:bottom w:val="single" w:sz="4" w:space="0" w:color="auto"/>
              <w:right w:val="single" w:sz="4" w:space="0" w:color="auto"/>
            </w:tcBorders>
            <w:shd w:val="clear" w:color="auto" w:fill="auto"/>
            <w:noWrap/>
            <w:vAlign w:val="center"/>
            <w:hideMark/>
          </w:tcPr>
          <w:p w14:paraId="6137D9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995D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4AF9B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44329D2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89D07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196</w:t>
            </w:r>
          </w:p>
        </w:tc>
        <w:tc>
          <w:tcPr>
            <w:tcW w:w="1154" w:type="dxa"/>
            <w:tcBorders>
              <w:top w:val="nil"/>
              <w:left w:val="nil"/>
              <w:bottom w:val="single" w:sz="4" w:space="0" w:color="auto"/>
              <w:right w:val="single" w:sz="4" w:space="0" w:color="auto"/>
            </w:tcBorders>
            <w:shd w:val="clear" w:color="auto" w:fill="auto"/>
            <w:noWrap/>
            <w:vAlign w:val="center"/>
            <w:hideMark/>
          </w:tcPr>
          <w:p w14:paraId="300FCD4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601686660.00</w:t>
            </w:r>
          </w:p>
        </w:tc>
        <w:tc>
          <w:tcPr>
            <w:tcW w:w="6358" w:type="dxa"/>
            <w:tcBorders>
              <w:top w:val="nil"/>
              <w:left w:val="nil"/>
              <w:bottom w:val="single" w:sz="4" w:space="0" w:color="auto"/>
              <w:right w:val="single" w:sz="4" w:space="0" w:color="auto"/>
            </w:tcBorders>
            <w:shd w:val="clear" w:color="auto" w:fill="auto"/>
            <w:noWrap/>
            <w:vAlign w:val="bottom"/>
            <w:hideMark/>
          </w:tcPr>
          <w:p w14:paraId="694331C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28-34 MM. CALIBRE 20 G.                                                                                                                                                                                                                                                                                                                                                                                                                                                                                                                                                                                                                                                                                                                                                                                                                                                                                                                                                                                                                                                                                                                                                                                                                                                                                                                                                                                                                                                                                                                                                                                                                                                                                                                                                                                                                                                                                                                                                         </w:t>
            </w:r>
          </w:p>
        </w:tc>
        <w:tc>
          <w:tcPr>
            <w:tcW w:w="993" w:type="dxa"/>
            <w:tcBorders>
              <w:top w:val="nil"/>
              <w:left w:val="nil"/>
              <w:bottom w:val="single" w:sz="4" w:space="0" w:color="auto"/>
              <w:right w:val="single" w:sz="4" w:space="0" w:color="auto"/>
            </w:tcBorders>
            <w:shd w:val="clear" w:color="auto" w:fill="auto"/>
            <w:noWrap/>
            <w:vAlign w:val="center"/>
            <w:hideMark/>
          </w:tcPr>
          <w:p w14:paraId="51D8707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6027C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3EE3CC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09A0EB0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C4560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197</w:t>
            </w:r>
          </w:p>
        </w:tc>
        <w:tc>
          <w:tcPr>
            <w:tcW w:w="1154" w:type="dxa"/>
            <w:tcBorders>
              <w:top w:val="nil"/>
              <w:left w:val="nil"/>
              <w:bottom w:val="single" w:sz="4" w:space="0" w:color="auto"/>
              <w:right w:val="single" w:sz="4" w:space="0" w:color="auto"/>
            </w:tcBorders>
            <w:shd w:val="clear" w:color="auto" w:fill="auto"/>
            <w:noWrap/>
            <w:vAlign w:val="center"/>
            <w:hideMark/>
          </w:tcPr>
          <w:p w14:paraId="5B2561D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601686678.00</w:t>
            </w:r>
          </w:p>
        </w:tc>
        <w:tc>
          <w:tcPr>
            <w:tcW w:w="6358" w:type="dxa"/>
            <w:tcBorders>
              <w:top w:val="nil"/>
              <w:left w:val="nil"/>
              <w:bottom w:val="single" w:sz="4" w:space="0" w:color="auto"/>
              <w:right w:val="single" w:sz="4" w:space="0" w:color="auto"/>
            </w:tcBorders>
            <w:shd w:val="clear" w:color="auto" w:fill="auto"/>
            <w:noWrap/>
            <w:vAlign w:val="bottom"/>
            <w:hideMark/>
          </w:tcPr>
          <w:p w14:paraId="4426AB3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REDONDA.TIPO: NELATON LONGITUD: 40 CM.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1A83A6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8A67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3BC4B4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31</w:t>
            </w:r>
          </w:p>
        </w:tc>
      </w:tr>
      <w:tr w:rsidR="00E63AAA" w:rsidRPr="00815F2C" w14:paraId="003CC41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64B4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198</w:t>
            </w:r>
          </w:p>
        </w:tc>
        <w:tc>
          <w:tcPr>
            <w:tcW w:w="1154" w:type="dxa"/>
            <w:tcBorders>
              <w:top w:val="nil"/>
              <w:left w:val="nil"/>
              <w:bottom w:val="single" w:sz="4" w:space="0" w:color="auto"/>
              <w:right w:val="single" w:sz="4" w:space="0" w:color="auto"/>
            </w:tcBorders>
            <w:shd w:val="clear" w:color="auto" w:fill="auto"/>
            <w:noWrap/>
            <w:vAlign w:val="center"/>
            <w:hideMark/>
          </w:tcPr>
          <w:p w14:paraId="1B6C4C6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601686686.00</w:t>
            </w:r>
          </w:p>
        </w:tc>
        <w:tc>
          <w:tcPr>
            <w:tcW w:w="6358" w:type="dxa"/>
            <w:tcBorders>
              <w:top w:val="nil"/>
              <w:left w:val="nil"/>
              <w:bottom w:val="single" w:sz="4" w:space="0" w:color="auto"/>
              <w:right w:val="single" w:sz="4" w:space="0" w:color="auto"/>
            </w:tcBorders>
            <w:shd w:val="clear" w:color="auto" w:fill="auto"/>
            <w:noWrap/>
            <w:vAlign w:val="bottom"/>
            <w:hideMark/>
          </w:tcPr>
          <w:p w14:paraId="24BB68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PARA VENOCLISIS. DE POLITETRAFLUORETILENO O POLIURETANO, RADIOPACO. CON AGUJA. LONGITUD 23-27 MM. CALIBRE 22 G.                                                                                                                                                                                                                                                                                                                                                                                                                                                                                                                                                                                                                                                                                                                                                                                                                                                                                                                                                                                                                                                                                                                                                                                                                                                                                                                                                                                                                                                                                                                                                                                                                                                                                                                                                                                                                                                                                                                                                         </w:t>
            </w:r>
          </w:p>
        </w:tc>
        <w:tc>
          <w:tcPr>
            <w:tcW w:w="993" w:type="dxa"/>
            <w:tcBorders>
              <w:top w:val="nil"/>
              <w:left w:val="nil"/>
              <w:bottom w:val="single" w:sz="4" w:space="0" w:color="auto"/>
              <w:right w:val="single" w:sz="4" w:space="0" w:color="auto"/>
            </w:tcBorders>
            <w:shd w:val="clear" w:color="auto" w:fill="auto"/>
            <w:noWrap/>
            <w:vAlign w:val="center"/>
            <w:hideMark/>
          </w:tcPr>
          <w:p w14:paraId="449C3E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1156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91FB3A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54</w:t>
            </w:r>
          </w:p>
        </w:tc>
      </w:tr>
      <w:tr w:rsidR="00E63AAA" w:rsidRPr="00815F2C" w14:paraId="0977D76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3BBB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199</w:t>
            </w:r>
          </w:p>
        </w:tc>
        <w:tc>
          <w:tcPr>
            <w:tcW w:w="1154" w:type="dxa"/>
            <w:tcBorders>
              <w:top w:val="nil"/>
              <w:left w:val="nil"/>
              <w:bottom w:val="single" w:sz="4" w:space="0" w:color="auto"/>
              <w:right w:val="single" w:sz="4" w:space="0" w:color="auto"/>
            </w:tcBorders>
            <w:shd w:val="clear" w:color="auto" w:fill="auto"/>
            <w:noWrap/>
            <w:vAlign w:val="center"/>
            <w:hideMark/>
          </w:tcPr>
          <w:p w14:paraId="2C880A0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601688138.00</w:t>
            </w:r>
          </w:p>
        </w:tc>
        <w:tc>
          <w:tcPr>
            <w:tcW w:w="6358" w:type="dxa"/>
            <w:tcBorders>
              <w:top w:val="nil"/>
              <w:left w:val="nil"/>
              <w:bottom w:val="single" w:sz="4" w:space="0" w:color="auto"/>
              <w:right w:val="single" w:sz="4" w:space="0" w:color="auto"/>
            </w:tcBorders>
            <w:shd w:val="clear" w:color="auto" w:fill="auto"/>
            <w:noWrap/>
            <w:vAlign w:val="bottom"/>
            <w:hideMark/>
          </w:tcPr>
          <w:p w14:paraId="79F6B4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PARA TRAQUEOSTOMIA, ADULTO, DE CLORURO DE POLIVINILO, CON BALON, CURVADA, CINTA DE FIJACION, GLOBO DE BAJA PRESION Y ALTO VOLUMEN, OPACA A LOS RAYOS X, CON ENDOCANULA, PLACA DE RETENCION DE LA ENDOCANULA Y GUIA DE INSERCION. ESTERIL Y DESECHABLE. CALIBRE 8.0 MM DIAMETRO INTERNO                                                                                                                                                                                                                                                                                                                                                                                                                                                                                                                                                                                                                                                                                                                                                                                                                                                                                                                                                                                                                                                                                                                                                                                                                                                                                                                                                                                                                                                                                                                                                                                                                                                                                                                                                                                   </w:t>
            </w:r>
          </w:p>
        </w:tc>
        <w:tc>
          <w:tcPr>
            <w:tcW w:w="993" w:type="dxa"/>
            <w:tcBorders>
              <w:top w:val="nil"/>
              <w:left w:val="nil"/>
              <w:bottom w:val="single" w:sz="4" w:space="0" w:color="auto"/>
              <w:right w:val="single" w:sz="4" w:space="0" w:color="auto"/>
            </w:tcBorders>
            <w:shd w:val="clear" w:color="auto" w:fill="auto"/>
            <w:noWrap/>
            <w:vAlign w:val="center"/>
            <w:hideMark/>
          </w:tcPr>
          <w:p w14:paraId="087643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0198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431117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AE2E7A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9038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200</w:t>
            </w:r>
          </w:p>
        </w:tc>
        <w:tc>
          <w:tcPr>
            <w:tcW w:w="1154" w:type="dxa"/>
            <w:tcBorders>
              <w:top w:val="nil"/>
              <w:left w:val="nil"/>
              <w:bottom w:val="single" w:sz="4" w:space="0" w:color="auto"/>
              <w:right w:val="single" w:sz="4" w:space="0" w:color="auto"/>
            </w:tcBorders>
            <w:shd w:val="clear" w:color="auto" w:fill="auto"/>
            <w:noWrap/>
            <w:vAlign w:val="center"/>
            <w:hideMark/>
          </w:tcPr>
          <w:p w14:paraId="18C9FB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601688146.00</w:t>
            </w:r>
          </w:p>
        </w:tc>
        <w:tc>
          <w:tcPr>
            <w:tcW w:w="6358" w:type="dxa"/>
            <w:tcBorders>
              <w:top w:val="nil"/>
              <w:left w:val="nil"/>
              <w:bottom w:val="single" w:sz="4" w:space="0" w:color="auto"/>
              <w:right w:val="single" w:sz="4" w:space="0" w:color="auto"/>
            </w:tcBorders>
            <w:shd w:val="clear" w:color="auto" w:fill="auto"/>
            <w:noWrap/>
            <w:vAlign w:val="bottom"/>
            <w:hideMark/>
          </w:tcPr>
          <w:p w14:paraId="17CD2B6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993" w:type="dxa"/>
            <w:tcBorders>
              <w:top w:val="nil"/>
              <w:left w:val="nil"/>
              <w:bottom w:val="single" w:sz="4" w:space="0" w:color="auto"/>
              <w:right w:val="single" w:sz="4" w:space="0" w:color="auto"/>
            </w:tcBorders>
            <w:shd w:val="clear" w:color="auto" w:fill="auto"/>
            <w:noWrap/>
            <w:vAlign w:val="center"/>
            <w:hideMark/>
          </w:tcPr>
          <w:p w14:paraId="35060E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67B5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A99C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341B7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DDB4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201</w:t>
            </w:r>
          </w:p>
        </w:tc>
        <w:tc>
          <w:tcPr>
            <w:tcW w:w="1154" w:type="dxa"/>
            <w:tcBorders>
              <w:top w:val="nil"/>
              <w:left w:val="nil"/>
              <w:bottom w:val="single" w:sz="4" w:space="0" w:color="auto"/>
              <w:right w:val="single" w:sz="4" w:space="0" w:color="auto"/>
            </w:tcBorders>
            <w:shd w:val="clear" w:color="auto" w:fill="auto"/>
            <w:noWrap/>
            <w:vAlign w:val="center"/>
            <w:hideMark/>
          </w:tcPr>
          <w:p w14:paraId="4D59F3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601688237.00</w:t>
            </w:r>
          </w:p>
        </w:tc>
        <w:tc>
          <w:tcPr>
            <w:tcW w:w="6358" w:type="dxa"/>
            <w:tcBorders>
              <w:top w:val="nil"/>
              <w:left w:val="nil"/>
              <w:bottom w:val="single" w:sz="4" w:space="0" w:color="auto"/>
              <w:right w:val="single" w:sz="4" w:space="0" w:color="auto"/>
            </w:tcBorders>
            <w:shd w:val="clear" w:color="auto" w:fill="auto"/>
            <w:noWrap/>
            <w:vAlign w:val="bottom"/>
            <w:hideMark/>
          </w:tcPr>
          <w:p w14:paraId="0EF215D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                                                                                                                                                                                                                                                                                                                                                                                                                                                                                                                                                                                                                                                                                                                                                                                                                                                                                                                                                                                                                                                                                                                                                                                                                                                                                                                                                                                                                                                                                                                                                                                                                                                                                                                                                            </w:t>
            </w:r>
          </w:p>
        </w:tc>
        <w:tc>
          <w:tcPr>
            <w:tcW w:w="993" w:type="dxa"/>
            <w:tcBorders>
              <w:top w:val="nil"/>
              <w:left w:val="nil"/>
              <w:bottom w:val="single" w:sz="4" w:space="0" w:color="auto"/>
              <w:right w:val="single" w:sz="4" w:space="0" w:color="auto"/>
            </w:tcBorders>
            <w:shd w:val="clear" w:color="auto" w:fill="auto"/>
            <w:noWrap/>
            <w:vAlign w:val="center"/>
            <w:hideMark/>
          </w:tcPr>
          <w:p w14:paraId="783CA6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C3F5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DABCF6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08B89D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3A00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202</w:t>
            </w:r>
          </w:p>
        </w:tc>
        <w:tc>
          <w:tcPr>
            <w:tcW w:w="1154" w:type="dxa"/>
            <w:tcBorders>
              <w:top w:val="nil"/>
              <w:left w:val="nil"/>
              <w:bottom w:val="single" w:sz="4" w:space="0" w:color="auto"/>
              <w:right w:val="single" w:sz="4" w:space="0" w:color="auto"/>
            </w:tcBorders>
            <w:shd w:val="clear" w:color="auto" w:fill="auto"/>
            <w:noWrap/>
            <w:vAlign w:val="center"/>
            <w:hideMark/>
          </w:tcPr>
          <w:p w14:paraId="0B3D7C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601688302.00</w:t>
            </w:r>
          </w:p>
        </w:tc>
        <w:tc>
          <w:tcPr>
            <w:tcW w:w="6358" w:type="dxa"/>
            <w:tcBorders>
              <w:top w:val="nil"/>
              <w:left w:val="nil"/>
              <w:bottom w:val="single" w:sz="4" w:space="0" w:color="auto"/>
              <w:right w:val="single" w:sz="4" w:space="0" w:color="auto"/>
            </w:tcBorders>
            <w:shd w:val="clear" w:color="auto" w:fill="auto"/>
            <w:noWrap/>
            <w:vAlign w:val="bottom"/>
            <w:hideMark/>
          </w:tcPr>
          <w:p w14:paraId="50CD1F2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6830A4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168A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4DD15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3F0C891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3464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203</w:t>
            </w:r>
          </w:p>
        </w:tc>
        <w:tc>
          <w:tcPr>
            <w:tcW w:w="1154" w:type="dxa"/>
            <w:tcBorders>
              <w:top w:val="nil"/>
              <w:left w:val="nil"/>
              <w:bottom w:val="single" w:sz="4" w:space="0" w:color="auto"/>
              <w:right w:val="single" w:sz="4" w:space="0" w:color="auto"/>
            </w:tcBorders>
            <w:shd w:val="clear" w:color="auto" w:fill="auto"/>
            <w:noWrap/>
            <w:vAlign w:val="center"/>
            <w:hideMark/>
          </w:tcPr>
          <w:p w14:paraId="28F43FC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601688310.00</w:t>
            </w:r>
          </w:p>
        </w:tc>
        <w:tc>
          <w:tcPr>
            <w:tcW w:w="6358" w:type="dxa"/>
            <w:tcBorders>
              <w:top w:val="nil"/>
              <w:left w:val="nil"/>
              <w:bottom w:val="single" w:sz="4" w:space="0" w:color="auto"/>
              <w:right w:val="single" w:sz="4" w:space="0" w:color="auto"/>
            </w:tcBorders>
            <w:shd w:val="clear" w:color="auto" w:fill="auto"/>
            <w:noWrap/>
            <w:vAlign w:val="bottom"/>
            <w:hideMark/>
          </w:tcPr>
          <w:p w14:paraId="3D40AEC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757E0C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B3FA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6AA51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B1C72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F4A5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204</w:t>
            </w:r>
          </w:p>
        </w:tc>
        <w:tc>
          <w:tcPr>
            <w:tcW w:w="1154" w:type="dxa"/>
            <w:tcBorders>
              <w:top w:val="nil"/>
              <w:left w:val="nil"/>
              <w:bottom w:val="single" w:sz="4" w:space="0" w:color="auto"/>
              <w:right w:val="single" w:sz="4" w:space="0" w:color="auto"/>
            </w:tcBorders>
            <w:shd w:val="clear" w:color="auto" w:fill="auto"/>
            <w:noWrap/>
            <w:vAlign w:val="center"/>
            <w:hideMark/>
          </w:tcPr>
          <w:p w14:paraId="6A719D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601688328.00</w:t>
            </w:r>
          </w:p>
        </w:tc>
        <w:tc>
          <w:tcPr>
            <w:tcW w:w="6358" w:type="dxa"/>
            <w:tcBorders>
              <w:top w:val="nil"/>
              <w:left w:val="nil"/>
              <w:bottom w:val="single" w:sz="4" w:space="0" w:color="auto"/>
              <w:right w:val="single" w:sz="4" w:space="0" w:color="auto"/>
            </w:tcBorders>
            <w:shd w:val="clear" w:color="auto" w:fill="auto"/>
            <w:noWrap/>
            <w:vAlign w:val="bottom"/>
            <w:hideMark/>
          </w:tcPr>
          <w:p w14:paraId="23B0E53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LATEX, PUNTA REDONDA. TIPO: NELATON.  LONGITUD 40 CM.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5455620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9F00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0DAC48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40FA40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3317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205</w:t>
            </w:r>
          </w:p>
        </w:tc>
        <w:tc>
          <w:tcPr>
            <w:tcW w:w="1154" w:type="dxa"/>
            <w:tcBorders>
              <w:top w:val="nil"/>
              <w:left w:val="nil"/>
              <w:bottom w:val="single" w:sz="4" w:space="0" w:color="auto"/>
              <w:right w:val="single" w:sz="4" w:space="0" w:color="auto"/>
            </w:tcBorders>
            <w:shd w:val="clear" w:color="auto" w:fill="auto"/>
            <w:noWrap/>
            <w:vAlign w:val="center"/>
            <w:hideMark/>
          </w:tcPr>
          <w:p w14:paraId="111E9F9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601689243.00</w:t>
            </w:r>
          </w:p>
        </w:tc>
        <w:tc>
          <w:tcPr>
            <w:tcW w:w="6358" w:type="dxa"/>
            <w:tcBorders>
              <w:top w:val="nil"/>
              <w:left w:val="nil"/>
              <w:bottom w:val="single" w:sz="4" w:space="0" w:color="auto"/>
              <w:right w:val="single" w:sz="4" w:space="0" w:color="auto"/>
            </w:tcBorders>
            <w:shd w:val="clear" w:color="auto" w:fill="auto"/>
            <w:noWrap/>
            <w:vAlign w:val="bottom"/>
            <w:hideMark/>
          </w:tcPr>
          <w:p w14:paraId="5EDCE90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PREMATURO, LONGITUD 38.5 CM. CALIBRE  5 FR.                                                                                                                                                                                                                                                                                                                                                                                                                                                                                                                                                                                                                                                                                                                                                                                                                                                                                                                                                                                                                                                                                                                                                                                                                                                                                                                                                                                                                                                                                                                                                                                                                                                                                                                                                                                                                                                                                </w:t>
            </w:r>
          </w:p>
        </w:tc>
        <w:tc>
          <w:tcPr>
            <w:tcW w:w="993" w:type="dxa"/>
            <w:tcBorders>
              <w:top w:val="nil"/>
              <w:left w:val="nil"/>
              <w:bottom w:val="single" w:sz="4" w:space="0" w:color="auto"/>
              <w:right w:val="single" w:sz="4" w:space="0" w:color="auto"/>
            </w:tcBorders>
            <w:shd w:val="clear" w:color="auto" w:fill="auto"/>
            <w:noWrap/>
            <w:vAlign w:val="center"/>
            <w:hideMark/>
          </w:tcPr>
          <w:p w14:paraId="5BE479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14FF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B8E7A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65</w:t>
            </w:r>
          </w:p>
        </w:tc>
      </w:tr>
      <w:tr w:rsidR="00E63AAA" w:rsidRPr="00815F2C" w14:paraId="2334CD7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1576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206</w:t>
            </w:r>
          </w:p>
        </w:tc>
        <w:tc>
          <w:tcPr>
            <w:tcW w:w="1154" w:type="dxa"/>
            <w:tcBorders>
              <w:top w:val="nil"/>
              <w:left w:val="nil"/>
              <w:bottom w:val="single" w:sz="4" w:space="0" w:color="auto"/>
              <w:right w:val="single" w:sz="4" w:space="0" w:color="auto"/>
            </w:tcBorders>
            <w:shd w:val="clear" w:color="auto" w:fill="auto"/>
            <w:noWrap/>
            <w:vAlign w:val="center"/>
            <w:hideMark/>
          </w:tcPr>
          <w:p w14:paraId="4D7080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601689268.00</w:t>
            </w:r>
          </w:p>
        </w:tc>
        <w:tc>
          <w:tcPr>
            <w:tcW w:w="6358" w:type="dxa"/>
            <w:tcBorders>
              <w:top w:val="nil"/>
              <w:left w:val="nil"/>
              <w:bottom w:val="single" w:sz="4" w:space="0" w:color="auto"/>
              <w:right w:val="single" w:sz="4" w:space="0" w:color="auto"/>
            </w:tcBorders>
            <w:shd w:val="clear" w:color="auto" w:fill="auto"/>
            <w:noWrap/>
            <w:vAlign w:val="bottom"/>
            <w:hideMark/>
          </w:tcPr>
          <w:p w14:paraId="6FEEDFE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ALIMENTACION. DE PLASTICO TRANSPARENTE, ESTERIL Y DESECHABLE CON UN ORIFICIO EN EL EXTREMO PROXIMAL Y OTRO EN LOS PRIMEROS 2 CM.  TAMAÑO ADULTO, LONGITUD 125.0 CM. CALIBRE 16 FR.</w:t>
            </w:r>
          </w:p>
        </w:tc>
        <w:tc>
          <w:tcPr>
            <w:tcW w:w="993" w:type="dxa"/>
            <w:tcBorders>
              <w:top w:val="nil"/>
              <w:left w:val="nil"/>
              <w:bottom w:val="single" w:sz="4" w:space="0" w:color="auto"/>
              <w:right w:val="single" w:sz="4" w:space="0" w:color="auto"/>
            </w:tcBorders>
            <w:shd w:val="clear" w:color="auto" w:fill="auto"/>
            <w:noWrap/>
            <w:vAlign w:val="center"/>
            <w:hideMark/>
          </w:tcPr>
          <w:p w14:paraId="3A1069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B893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DFD8D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BA3037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BAC3E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207</w:t>
            </w:r>
          </w:p>
        </w:tc>
        <w:tc>
          <w:tcPr>
            <w:tcW w:w="1154" w:type="dxa"/>
            <w:tcBorders>
              <w:top w:val="nil"/>
              <w:left w:val="nil"/>
              <w:bottom w:val="single" w:sz="4" w:space="0" w:color="auto"/>
              <w:right w:val="single" w:sz="4" w:space="0" w:color="auto"/>
            </w:tcBorders>
            <w:shd w:val="clear" w:color="auto" w:fill="auto"/>
            <w:noWrap/>
            <w:vAlign w:val="center"/>
            <w:hideMark/>
          </w:tcPr>
          <w:p w14:paraId="06F9D92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601689367.00</w:t>
            </w:r>
          </w:p>
        </w:tc>
        <w:tc>
          <w:tcPr>
            <w:tcW w:w="6358" w:type="dxa"/>
            <w:tcBorders>
              <w:top w:val="nil"/>
              <w:left w:val="nil"/>
              <w:bottom w:val="single" w:sz="4" w:space="0" w:color="auto"/>
              <w:right w:val="single" w:sz="4" w:space="0" w:color="auto"/>
            </w:tcBorders>
            <w:shd w:val="clear" w:color="auto" w:fill="auto"/>
            <w:noWrap/>
            <w:vAlign w:val="bottom"/>
            <w:hideMark/>
          </w:tcPr>
          <w:p w14:paraId="3A0B453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CATETER PARA DIALISIS PERITONEAL DE PLASTICO RIGIDO ESTERIL Y DESECHABLE CON ORIFICIOS LATERALES, ESTILETE METALICO Y TUBO DE CONEXION INFANTIL</w:t>
            </w:r>
          </w:p>
        </w:tc>
        <w:tc>
          <w:tcPr>
            <w:tcW w:w="993" w:type="dxa"/>
            <w:tcBorders>
              <w:top w:val="nil"/>
              <w:left w:val="nil"/>
              <w:bottom w:val="single" w:sz="4" w:space="0" w:color="auto"/>
              <w:right w:val="single" w:sz="4" w:space="0" w:color="auto"/>
            </w:tcBorders>
            <w:shd w:val="clear" w:color="auto" w:fill="auto"/>
            <w:noWrap/>
            <w:vAlign w:val="center"/>
            <w:hideMark/>
          </w:tcPr>
          <w:p w14:paraId="5D6A34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7A77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B35D7C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19EFFC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C9E6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208</w:t>
            </w:r>
          </w:p>
        </w:tc>
        <w:tc>
          <w:tcPr>
            <w:tcW w:w="1154" w:type="dxa"/>
            <w:tcBorders>
              <w:top w:val="nil"/>
              <w:left w:val="nil"/>
              <w:bottom w:val="single" w:sz="4" w:space="0" w:color="auto"/>
              <w:right w:val="single" w:sz="4" w:space="0" w:color="auto"/>
            </w:tcBorders>
            <w:shd w:val="clear" w:color="auto" w:fill="auto"/>
            <w:noWrap/>
            <w:vAlign w:val="center"/>
            <w:hideMark/>
          </w:tcPr>
          <w:p w14:paraId="47A4001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601689375.00</w:t>
            </w:r>
          </w:p>
        </w:tc>
        <w:tc>
          <w:tcPr>
            <w:tcW w:w="6358" w:type="dxa"/>
            <w:tcBorders>
              <w:top w:val="nil"/>
              <w:left w:val="nil"/>
              <w:bottom w:val="single" w:sz="4" w:space="0" w:color="auto"/>
              <w:right w:val="single" w:sz="4" w:space="0" w:color="auto"/>
            </w:tcBorders>
            <w:shd w:val="clear" w:color="auto" w:fill="auto"/>
            <w:noWrap/>
            <w:vAlign w:val="bottom"/>
            <w:hideMark/>
          </w:tcPr>
          <w:p w14:paraId="79A58DB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CATETER PARA DIALISIS PERITONEAL DE PLASTICO RIGIDO ESTERIL Y DESECHABLE CON ORIFICIOS LATERALES ESTILETE METALICO Y TUBO DE CONEXION ADULTO</w:t>
            </w:r>
          </w:p>
        </w:tc>
        <w:tc>
          <w:tcPr>
            <w:tcW w:w="993" w:type="dxa"/>
            <w:tcBorders>
              <w:top w:val="nil"/>
              <w:left w:val="nil"/>
              <w:bottom w:val="single" w:sz="4" w:space="0" w:color="auto"/>
              <w:right w:val="single" w:sz="4" w:space="0" w:color="auto"/>
            </w:tcBorders>
            <w:shd w:val="clear" w:color="auto" w:fill="auto"/>
            <w:noWrap/>
            <w:vAlign w:val="center"/>
            <w:hideMark/>
          </w:tcPr>
          <w:p w14:paraId="5F3A60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A4330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46FE8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E6B499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C6FF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209</w:t>
            </w:r>
          </w:p>
        </w:tc>
        <w:tc>
          <w:tcPr>
            <w:tcW w:w="1154" w:type="dxa"/>
            <w:tcBorders>
              <w:top w:val="nil"/>
              <w:left w:val="nil"/>
              <w:bottom w:val="single" w:sz="4" w:space="0" w:color="auto"/>
              <w:right w:val="single" w:sz="4" w:space="0" w:color="auto"/>
            </w:tcBorders>
            <w:shd w:val="clear" w:color="auto" w:fill="auto"/>
            <w:noWrap/>
            <w:vAlign w:val="center"/>
            <w:hideMark/>
          </w:tcPr>
          <w:p w14:paraId="0C35A7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601689425.00</w:t>
            </w:r>
          </w:p>
        </w:tc>
        <w:tc>
          <w:tcPr>
            <w:tcW w:w="6358" w:type="dxa"/>
            <w:tcBorders>
              <w:top w:val="nil"/>
              <w:left w:val="nil"/>
              <w:bottom w:val="single" w:sz="4" w:space="0" w:color="auto"/>
              <w:right w:val="single" w:sz="4" w:space="0" w:color="auto"/>
            </w:tcBorders>
            <w:shd w:val="clear" w:color="auto" w:fill="auto"/>
            <w:noWrap/>
            <w:vAlign w:val="bottom"/>
            <w:hideMark/>
          </w:tcPr>
          <w:p w14:paraId="015A055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EN FORMA DE T. DE LATEX. MODELO: KEHR.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758BBE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2019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37A1B0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BA2481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F1DC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210</w:t>
            </w:r>
          </w:p>
        </w:tc>
        <w:tc>
          <w:tcPr>
            <w:tcW w:w="1154" w:type="dxa"/>
            <w:tcBorders>
              <w:top w:val="nil"/>
              <w:left w:val="nil"/>
              <w:bottom w:val="single" w:sz="4" w:space="0" w:color="auto"/>
              <w:right w:val="single" w:sz="4" w:space="0" w:color="auto"/>
            </w:tcBorders>
            <w:shd w:val="clear" w:color="auto" w:fill="auto"/>
            <w:noWrap/>
            <w:vAlign w:val="center"/>
            <w:hideMark/>
          </w:tcPr>
          <w:p w14:paraId="1DA0182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601689433.00</w:t>
            </w:r>
          </w:p>
        </w:tc>
        <w:tc>
          <w:tcPr>
            <w:tcW w:w="6358" w:type="dxa"/>
            <w:tcBorders>
              <w:top w:val="nil"/>
              <w:left w:val="nil"/>
              <w:bottom w:val="single" w:sz="4" w:space="0" w:color="auto"/>
              <w:right w:val="single" w:sz="4" w:space="0" w:color="auto"/>
            </w:tcBorders>
            <w:shd w:val="clear" w:color="auto" w:fill="auto"/>
            <w:noWrap/>
            <w:vAlign w:val="bottom"/>
            <w:hideMark/>
          </w:tcPr>
          <w:p w14:paraId="21CB82B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EN FORMA DE T. DE LATEX. MODELO: KEHR. CALIBRE 16 FR.</w:t>
            </w:r>
          </w:p>
        </w:tc>
        <w:tc>
          <w:tcPr>
            <w:tcW w:w="993" w:type="dxa"/>
            <w:tcBorders>
              <w:top w:val="nil"/>
              <w:left w:val="nil"/>
              <w:bottom w:val="single" w:sz="4" w:space="0" w:color="auto"/>
              <w:right w:val="single" w:sz="4" w:space="0" w:color="auto"/>
            </w:tcBorders>
            <w:shd w:val="clear" w:color="auto" w:fill="auto"/>
            <w:noWrap/>
            <w:vAlign w:val="center"/>
            <w:hideMark/>
          </w:tcPr>
          <w:p w14:paraId="176335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10C2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1FD408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E4E297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B4CF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211</w:t>
            </w:r>
          </w:p>
        </w:tc>
        <w:tc>
          <w:tcPr>
            <w:tcW w:w="1154" w:type="dxa"/>
            <w:tcBorders>
              <w:top w:val="nil"/>
              <w:left w:val="nil"/>
              <w:bottom w:val="single" w:sz="4" w:space="0" w:color="auto"/>
              <w:right w:val="single" w:sz="4" w:space="0" w:color="auto"/>
            </w:tcBorders>
            <w:shd w:val="clear" w:color="auto" w:fill="auto"/>
            <w:noWrap/>
            <w:vAlign w:val="center"/>
            <w:hideMark/>
          </w:tcPr>
          <w:p w14:paraId="129BB5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601689441.00</w:t>
            </w:r>
          </w:p>
        </w:tc>
        <w:tc>
          <w:tcPr>
            <w:tcW w:w="6358" w:type="dxa"/>
            <w:tcBorders>
              <w:top w:val="nil"/>
              <w:left w:val="nil"/>
              <w:bottom w:val="single" w:sz="4" w:space="0" w:color="auto"/>
              <w:right w:val="single" w:sz="4" w:space="0" w:color="auto"/>
            </w:tcBorders>
            <w:shd w:val="clear" w:color="auto" w:fill="auto"/>
            <w:noWrap/>
            <w:vAlign w:val="bottom"/>
            <w:hideMark/>
          </w:tcPr>
          <w:p w14:paraId="7A8B664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EN FORMA DE T. DE LATEX. MODELO: KEHR.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50DF38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9446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6477A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D0FE71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9A7D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212</w:t>
            </w:r>
          </w:p>
        </w:tc>
        <w:tc>
          <w:tcPr>
            <w:tcW w:w="1154" w:type="dxa"/>
            <w:tcBorders>
              <w:top w:val="nil"/>
              <w:left w:val="nil"/>
              <w:bottom w:val="single" w:sz="4" w:space="0" w:color="auto"/>
              <w:right w:val="single" w:sz="4" w:space="0" w:color="auto"/>
            </w:tcBorders>
            <w:shd w:val="clear" w:color="auto" w:fill="auto"/>
            <w:noWrap/>
            <w:vAlign w:val="center"/>
            <w:hideMark/>
          </w:tcPr>
          <w:p w14:paraId="7CD2151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601689482.00</w:t>
            </w:r>
          </w:p>
        </w:tc>
        <w:tc>
          <w:tcPr>
            <w:tcW w:w="6358" w:type="dxa"/>
            <w:tcBorders>
              <w:top w:val="nil"/>
              <w:left w:val="nil"/>
              <w:bottom w:val="single" w:sz="4" w:space="0" w:color="auto"/>
              <w:right w:val="single" w:sz="4" w:space="0" w:color="auto"/>
            </w:tcBorders>
            <w:shd w:val="clear" w:color="auto" w:fill="auto"/>
            <w:noWrap/>
            <w:vAlign w:val="bottom"/>
            <w:hideMark/>
          </w:tcPr>
          <w:p w14:paraId="2280664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CON GLOBO DE AUTORRETENCION DE 3 ML. CON VALVULA PARA JERINGA. ESTERIL Y DESECHABLE. TIPO: FOLEY DE DOS VIAS. CAL. 10 FR.                                                                                                                                                                                                                                                                                                                                                                                                                                                                                                                                                                                                                                                                                                                                                                                                                                                                                                                                                                                                                                                                                                                                                                                                                                                                                                                                                                                                                                                                                                                                                                                                                                                                                                                                                                                                                                                                                                                </w:t>
            </w:r>
          </w:p>
        </w:tc>
        <w:tc>
          <w:tcPr>
            <w:tcW w:w="993" w:type="dxa"/>
            <w:tcBorders>
              <w:top w:val="nil"/>
              <w:left w:val="nil"/>
              <w:bottom w:val="single" w:sz="4" w:space="0" w:color="auto"/>
              <w:right w:val="single" w:sz="4" w:space="0" w:color="auto"/>
            </w:tcBorders>
            <w:shd w:val="clear" w:color="auto" w:fill="auto"/>
            <w:noWrap/>
            <w:vAlign w:val="center"/>
            <w:hideMark/>
          </w:tcPr>
          <w:p w14:paraId="32E097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3102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C329F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7D6C084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2154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213</w:t>
            </w:r>
          </w:p>
        </w:tc>
        <w:tc>
          <w:tcPr>
            <w:tcW w:w="1154" w:type="dxa"/>
            <w:tcBorders>
              <w:top w:val="nil"/>
              <w:left w:val="nil"/>
              <w:bottom w:val="single" w:sz="4" w:space="0" w:color="auto"/>
              <w:right w:val="single" w:sz="4" w:space="0" w:color="auto"/>
            </w:tcBorders>
            <w:shd w:val="clear" w:color="auto" w:fill="auto"/>
            <w:noWrap/>
            <w:vAlign w:val="center"/>
            <w:hideMark/>
          </w:tcPr>
          <w:p w14:paraId="37AD788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601689599.00</w:t>
            </w:r>
          </w:p>
        </w:tc>
        <w:tc>
          <w:tcPr>
            <w:tcW w:w="6358" w:type="dxa"/>
            <w:tcBorders>
              <w:top w:val="nil"/>
              <w:left w:val="nil"/>
              <w:bottom w:val="single" w:sz="4" w:space="0" w:color="auto"/>
              <w:right w:val="single" w:sz="4" w:space="0" w:color="auto"/>
            </w:tcBorders>
            <w:shd w:val="clear" w:color="auto" w:fill="auto"/>
            <w:noWrap/>
            <w:vAlign w:val="bottom"/>
            <w:hideMark/>
          </w:tcPr>
          <w:p w14:paraId="14F5B49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DESECHABLE, CON GLOBO DE AUTORRETENCION DE 5 ML, CON VALVULA PARA JERINGA, TIPO FOLEY ( DE DOS VIAS), CALIBRE 8 FR.                                                                                                                                                                                                                                                                                                                                                                                                                                                                                                                                                                                                                                                                                                                                                                                                                                                                                                                                                                                                                                                                                                                                                                                                                                                                                                                                                                                                                                                                                                                                                                                                                                                                                                                                                                                                                                                                                                             </w:t>
            </w:r>
          </w:p>
        </w:tc>
        <w:tc>
          <w:tcPr>
            <w:tcW w:w="993" w:type="dxa"/>
            <w:tcBorders>
              <w:top w:val="nil"/>
              <w:left w:val="nil"/>
              <w:bottom w:val="single" w:sz="4" w:space="0" w:color="auto"/>
              <w:right w:val="single" w:sz="4" w:space="0" w:color="auto"/>
            </w:tcBorders>
            <w:shd w:val="clear" w:color="auto" w:fill="auto"/>
            <w:noWrap/>
            <w:vAlign w:val="center"/>
            <w:hideMark/>
          </w:tcPr>
          <w:p w14:paraId="311E3E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4EBF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0470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229208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86C57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214</w:t>
            </w:r>
          </w:p>
        </w:tc>
        <w:tc>
          <w:tcPr>
            <w:tcW w:w="1154" w:type="dxa"/>
            <w:tcBorders>
              <w:top w:val="nil"/>
              <w:left w:val="nil"/>
              <w:bottom w:val="single" w:sz="4" w:space="0" w:color="auto"/>
              <w:right w:val="single" w:sz="4" w:space="0" w:color="auto"/>
            </w:tcBorders>
            <w:shd w:val="clear" w:color="auto" w:fill="auto"/>
            <w:noWrap/>
            <w:vAlign w:val="center"/>
            <w:hideMark/>
          </w:tcPr>
          <w:p w14:paraId="3152444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601689607.00</w:t>
            </w:r>
          </w:p>
        </w:tc>
        <w:tc>
          <w:tcPr>
            <w:tcW w:w="6358" w:type="dxa"/>
            <w:tcBorders>
              <w:top w:val="nil"/>
              <w:left w:val="nil"/>
              <w:bottom w:val="single" w:sz="4" w:space="0" w:color="auto"/>
              <w:right w:val="single" w:sz="4" w:space="0" w:color="auto"/>
            </w:tcBorders>
            <w:shd w:val="clear" w:color="auto" w:fill="auto"/>
            <w:noWrap/>
            <w:vAlign w:val="bottom"/>
            <w:hideMark/>
          </w:tcPr>
          <w:p w14:paraId="3C11BCF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DESECHABLE, CON GLOBO DE AUTORRETENCION DE 5 ML., CON VALVULA PARA JERINGA ,  TIPO FOLEY (DE DOS VIAS). CALIBRE 10 FR                                                                                                                                                                                                                                                                                                                                                                                                                                                                                                                                                                                                                                                                                                                                                                                                                                                                                                                                                                                                                                                                                                                                                                                                                                                                                                                                                                                                                                                                                                                                                                                                                                                                                                                                                                                                                                                                                                           </w:t>
            </w:r>
          </w:p>
        </w:tc>
        <w:tc>
          <w:tcPr>
            <w:tcW w:w="993" w:type="dxa"/>
            <w:tcBorders>
              <w:top w:val="nil"/>
              <w:left w:val="nil"/>
              <w:bottom w:val="single" w:sz="4" w:space="0" w:color="auto"/>
              <w:right w:val="single" w:sz="4" w:space="0" w:color="auto"/>
            </w:tcBorders>
            <w:shd w:val="clear" w:color="auto" w:fill="auto"/>
            <w:noWrap/>
            <w:vAlign w:val="center"/>
            <w:hideMark/>
          </w:tcPr>
          <w:p w14:paraId="0F8B4E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5E17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AB0F80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6ECFBFC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D0D2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215</w:t>
            </w:r>
          </w:p>
        </w:tc>
        <w:tc>
          <w:tcPr>
            <w:tcW w:w="1154" w:type="dxa"/>
            <w:tcBorders>
              <w:top w:val="nil"/>
              <w:left w:val="nil"/>
              <w:bottom w:val="single" w:sz="4" w:space="0" w:color="auto"/>
              <w:right w:val="single" w:sz="4" w:space="0" w:color="auto"/>
            </w:tcBorders>
            <w:shd w:val="clear" w:color="auto" w:fill="auto"/>
            <w:noWrap/>
            <w:vAlign w:val="center"/>
            <w:hideMark/>
          </w:tcPr>
          <w:p w14:paraId="0C293A7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601689615.00</w:t>
            </w:r>
          </w:p>
        </w:tc>
        <w:tc>
          <w:tcPr>
            <w:tcW w:w="6358" w:type="dxa"/>
            <w:tcBorders>
              <w:top w:val="nil"/>
              <w:left w:val="nil"/>
              <w:bottom w:val="single" w:sz="4" w:space="0" w:color="auto"/>
              <w:right w:val="single" w:sz="4" w:space="0" w:color="auto"/>
            </w:tcBorders>
            <w:shd w:val="clear" w:color="auto" w:fill="auto"/>
            <w:noWrap/>
            <w:vAlign w:val="bottom"/>
            <w:hideMark/>
          </w:tcPr>
          <w:p w14:paraId="24B4D4A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484DDF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8263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B2ED5E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w:t>
            </w:r>
          </w:p>
        </w:tc>
      </w:tr>
      <w:tr w:rsidR="00E63AAA" w:rsidRPr="00815F2C" w14:paraId="4F56C5A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FD011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216</w:t>
            </w:r>
          </w:p>
        </w:tc>
        <w:tc>
          <w:tcPr>
            <w:tcW w:w="1154" w:type="dxa"/>
            <w:tcBorders>
              <w:top w:val="nil"/>
              <w:left w:val="nil"/>
              <w:bottom w:val="single" w:sz="4" w:space="0" w:color="auto"/>
              <w:right w:val="single" w:sz="4" w:space="0" w:color="auto"/>
            </w:tcBorders>
            <w:shd w:val="clear" w:color="auto" w:fill="auto"/>
            <w:noWrap/>
            <w:vAlign w:val="center"/>
            <w:hideMark/>
          </w:tcPr>
          <w:p w14:paraId="2F20D53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601689623.00</w:t>
            </w:r>
          </w:p>
        </w:tc>
        <w:tc>
          <w:tcPr>
            <w:tcW w:w="6358" w:type="dxa"/>
            <w:tcBorders>
              <w:top w:val="nil"/>
              <w:left w:val="nil"/>
              <w:bottom w:val="single" w:sz="4" w:space="0" w:color="auto"/>
              <w:right w:val="single" w:sz="4" w:space="0" w:color="auto"/>
            </w:tcBorders>
            <w:shd w:val="clear" w:color="auto" w:fill="auto"/>
            <w:noWrap/>
            <w:vAlign w:val="bottom"/>
            <w:hideMark/>
          </w:tcPr>
          <w:p w14:paraId="19A02F0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313881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FC705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290FF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76</w:t>
            </w:r>
          </w:p>
        </w:tc>
      </w:tr>
      <w:tr w:rsidR="00E63AAA" w:rsidRPr="00815F2C" w14:paraId="68C01E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EA98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217</w:t>
            </w:r>
          </w:p>
        </w:tc>
        <w:tc>
          <w:tcPr>
            <w:tcW w:w="1154" w:type="dxa"/>
            <w:tcBorders>
              <w:top w:val="nil"/>
              <w:left w:val="nil"/>
              <w:bottom w:val="single" w:sz="4" w:space="0" w:color="auto"/>
              <w:right w:val="single" w:sz="4" w:space="0" w:color="auto"/>
            </w:tcBorders>
            <w:shd w:val="clear" w:color="auto" w:fill="auto"/>
            <w:noWrap/>
            <w:vAlign w:val="center"/>
            <w:hideMark/>
          </w:tcPr>
          <w:p w14:paraId="18F1DC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601689631.00</w:t>
            </w:r>
          </w:p>
        </w:tc>
        <w:tc>
          <w:tcPr>
            <w:tcW w:w="6358" w:type="dxa"/>
            <w:tcBorders>
              <w:top w:val="nil"/>
              <w:left w:val="nil"/>
              <w:bottom w:val="single" w:sz="4" w:space="0" w:color="auto"/>
              <w:right w:val="single" w:sz="4" w:space="0" w:color="auto"/>
            </w:tcBorders>
            <w:shd w:val="clear" w:color="auto" w:fill="auto"/>
            <w:noWrap/>
            <w:vAlign w:val="bottom"/>
            <w:hideMark/>
          </w:tcPr>
          <w:p w14:paraId="119F5F2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16 FR.                                                                                                                                                                                                                                                                                                                                                                                                                                                                                                                                                                                                                                                                                                                                                                                                                                                                                                                                                                                                                                                                                                                                                                                                                                                                                                                                                                                                                                                                                                                                                                                                                                                                                                                                                                                                                                                                                                           </w:t>
            </w:r>
          </w:p>
        </w:tc>
        <w:tc>
          <w:tcPr>
            <w:tcW w:w="993" w:type="dxa"/>
            <w:tcBorders>
              <w:top w:val="nil"/>
              <w:left w:val="nil"/>
              <w:bottom w:val="single" w:sz="4" w:space="0" w:color="auto"/>
              <w:right w:val="single" w:sz="4" w:space="0" w:color="auto"/>
            </w:tcBorders>
            <w:shd w:val="clear" w:color="auto" w:fill="auto"/>
            <w:noWrap/>
            <w:vAlign w:val="center"/>
            <w:hideMark/>
          </w:tcPr>
          <w:p w14:paraId="2A12620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47F1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90F3D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106</w:t>
            </w:r>
          </w:p>
        </w:tc>
      </w:tr>
      <w:tr w:rsidR="00E63AAA" w:rsidRPr="00815F2C" w14:paraId="5527E35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5F00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218</w:t>
            </w:r>
          </w:p>
        </w:tc>
        <w:tc>
          <w:tcPr>
            <w:tcW w:w="1154" w:type="dxa"/>
            <w:tcBorders>
              <w:top w:val="nil"/>
              <w:left w:val="nil"/>
              <w:bottom w:val="single" w:sz="4" w:space="0" w:color="auto"/>
              <w:right w:val="single" w:sz="4" w:space="0" w:color="auto"/>
            </w:tcBorders>
            <w:shd w:val="clear" w:color="auto" w:fill="auto"/>
            <w:noWrap/>
            <w:vAlign w:val="center"/>
            <w:hideMark/>
          </w:tcPr>
          <w:p w14:paraId="309392A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601689649.00</w:t>
            </w:r>
          </w:p>
        </w:tc>
        <w:tc>
          <w:tcPr>
            <w:tcW w:w="6358" w:type="dxa"/>
            <w:tcBorders>
              <w:top w:val="nil"/>
              <w:left w:val="nil"/>
              <w:bottom w:val="single" w:sz="4" w:space="0" w:color="auto"/>
              <w:right w:val="single" w:sz="4" w:space="0" w:color="auto"/>
            </w:tcBorders>
            <w:shd w:val="clear" w:color="auto" w:fill="auto"/>
            <w:noWrap/>
            <w:vAlign w:val="bottom"/>
            <w:hideMark/>
          </w:tcPr>
          <w:p w14:paraId="286CF24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18 FR                                                                                                                                                                                                                                                                                                                                                                                                                                                                                                                                                                                                                                                                                                                                                                                                                                                                                                                                                                                                                                                                                                                                                                                                                                                                                                                                                                                                                                                                                                                                                                                                                                                                                                                                                                                                                                                                                                          </w:t>
            </w:r>
          </w:p>
        </w:tc>
        <w:tc>
          <w:tcPr>
            <w:tcW w:w="993" w:type="dxa"/>
            <w:tcBorders>
              <w:top w:val="nil"/>
              <w:left w:val="nil"/>
              <w:bottom w:val="single" w:sz="4" w:space="0" w:color="auto"/>
              <w:right w:val="single" w:sz="4" w:space="0" w:color="auto"/>
            </w:tcBorders>
            <w:shd w:val="clear" w:color="auto" w:fill="auto"/>
            <w:noWrap/>
            <w:vAlign w:val="center"/>
            <w:hideMark/>
          </w:tcPr>
          <w:p w14:paraId="76971B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0147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214706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35</w:t>
            </w:r>
          </w:p>
        </w:tc>
      </w:tr>
      <w:tr w:rsidR="00E63AAA" w:rsidRPr="00815F2C" w14:paraId="6A8C9E7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49AA5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219</w:t>
            </w:r>
          </w:p>
        </w:tc>
        <w:tc>
          <w:tcPr>
            <w:tcW w:w="1154" w:type="dxa"/>
            <w:tcBorders>
              <w:top w:val="nil"/>
              <w:left w:val="nil"/>
              <w:bottom w:val="single" w:sz="4" w:space="0" w:color="auto"/>
              <w:right w:val="single" w:sz="4" w:space="0" w:color="auto"/>
            </w:tcBorders>
            <w:shd w:val="clear" w:color="auto" w:fill="auto"/>
            <w:noWrap/>
            <w:vAlign w:val="center"/>
            <w:hideMark/>
          </w:tcPr>
          <w:p w14:paraId="0317CF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601689656.00</w:t>
            </w:r>
          </w:p>
        </w:tc>
        <w:tc>
          <w:tcPr>
            <w:tcW w:w="6358" w:type="dxa"/>
            <w:tcBorders>
              <w:top w:val="nil"/>
              <w:left w:val="nil"/>
              <w:bottom w:val="single" w:sz="4" w:space="0" w:color="auto"/>
              <w:right w:val="single" w:sz="4" w:space="0" w:color="auto"/>
            </w:tcBorders>
            <w:shd w:val="clear" w:color="auto" w:fill="auto"/>
            <w:noWrap/>
            <w:vAlign w:val="bottom"/>
            <w:hideMark/>
          </w:tcPr>
          <w:p w14:paraId="4375A9D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20 FR                                                                                                                                                                                                                                                                                                                                                                                                                                                                                                                                                                                                                                                                                                                                                                                                                                                                                                                                                                                                                                                                                                                                                                                                                                                                                                                                                                                                                                                                                                                                                                                                                                                                                                                                                                                                                                                                                                          </w:t>
            </w:r>
          </w:p>
        </w:tc>
        <w:tc>
          <w:tcPr>
            <w:tcW w:w="993" w:type="dxa"/>
            <w:tcBorders>
              <w:top w:val="nil"/>
              <w:left w:val="nil"/>
              <w:bottom w:val="single" w:sz="4" w:space="0" w:color="auto"/>
              <w:right w:val="single" w:sz="4" w:space="0" w:color="auto"/>
            </w:tcBorders>
            <w:shd w:val="clear" w:color="auto" w:fill="auto"/>
            <w:noWrap/>
            <w:vAlign w:val="center"/>
            <w:hideMark/>
          </w:tcPr>
          <w:p w14:paraId="140107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9BEA2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6717B1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4B5D15F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A805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220</w:t>
            </w:r>
          </w:p>
        </w:tc>
        <w:tc>
          <w:tcPr>
            <w:tcW w:w="1154" w:type="dxa"/>
            <w:tcBorders>
              <w:top w:val="nil"/>
              <w:left w:val="nil"/>
              <w:bottom w:val="single" w:sz="4" w:space="0" w:color="auto"/>
              <w:right w:val="single" w:sz="4" w:space="0" w:color="auto"/>
            </w:tcBorders>
            <w:shd w:val="clear" w:color="auto" w:fill="auto"/>
            <w:noWrap/>
            <w:vAlign w:val="center"/>
            <w:hideMark/>
          </w:tcPr>
          <w:p w14:paraId="5BD600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601689664.00</w:t>
            </w:r>
          </w:p>
        </w:tc>
        <w:tc>
          <w:tcPr>
            <w:tcW w:w="6358" w:type="dxa"/>
            <w:tcBorders>
              <w:top w:val="nil"/>
              <w:left w:val="nil"/>
              <w:bottom w:val="single" w:sz="4" w:space="0" w:color="auto"/>
              <w:right w:val="single" w:sz="4" w:space="0" w:color="auto"/>
            </w:tcBorders>
            <w:shd w:val="clear" w:color="auto" w:fill="auto"/>
            <w:noWrap/>
            <w:vAlign w:val="bottom"/>
            <w:hideMark/>
          </w:tcPr>
          <w:p w14:paraId="3BECDD6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5 ML. CON VALVULA PARA JERINGA, TIPO: FOLEY ( DE DOS VIAS). CALIBRE 22 FR                                                                                                                                                                                                                                                                                                                                                                                                                                                                                                                                                                                                                                                                                                                                                                                                                                                                                                                                                                                                                                                                                                                                                                                                                                                                                                                                                                                                                                                                                                                                                                                                                                                                                                                                                                                                                                                                                                          </w:t>
            </w:r>
          </w:p>
        </w:tc>
        <w:tc>
          <w:tcPr>
            <w:tcW w:w="993" w:type="dxa"/>
            <w:tcBorders>
              <w:top w:val="nil"/>
              <w:left w:val="nil"/>
              <w:bottom w:val="single" w:sz="4" w:space="0" w:color="auto"/>
              <w:right w:val="single" w:sz="4" w:space="0" w:color="auto"/>
            </w:tcBorders>
            <w:shd w:val="clear" w:color="auto" w:fill="auto"/>
            <w:noWrap/>
            <w:vAlign w:val="center"/>
            <w:hideMark/>
          </w:tcPr>
          <w:p w14:paraId="08F6A9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D3B7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A30C0B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97178B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1FE8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221</w:t>
            </w:r>
          </w:p>
        </w:tc>
        <w:tc>
          <w:tcPr>
            <w:tcW w:w="1154" w:type="dxa"/>
            <w:tcBorders>
              <w:top w:val="nil"/>
              <w:left w:val="nil"/>
              <w:bottom w:val="single" w:sz="4" w:space="0" w:color="auto"/>
              <w:right w:val="single" w:sz="4" w:space="0" w:color="auto"/>
            </w:tcBorders>
            <w:shd w:val="clear" w:color="auto" w:fill="auto"/>
            <w:noWrap/>
            <w:vAlign w:val="center"/>
            <w:hideMark/>
          </w:tcPr>
          <w:p w14:paraId="5C211C0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601689672.00</w:t>
            </w:r>
          </w:p>
        </w:tc>
        <w:tc>
          <w:tcPr>
            <w:tcW w:w="6358" w:type="dxa"/>
            <w:tcBorders>
              <w:top w:val="nil"/>
              <w:left w:val="nil"/>
              <w:bottom w:val="single" w:sz="4" w:space="0" w:color="auto"/>
              <w:right w:val="single" w:sz="4" w:space="0" w:color="auto"/>
            </w:tcBorders>
            <w:shd w:val="clear" w:color="auto" w:fill="auto"/>
            <w:noWrap/>
            <w:vAlign w:val="bottom"/>
            <w:hideMark/>
          </w:tcPr>
          <w:p w14:paraId="7D3C60B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24 FR.                                                                                                                                                                                                                                                                                                                                                                                                                                                                                                                                                                                                                                                                                                                                                                                                                                                                                                                                                                                                                                                                                                                                                                                                                                                                                                                                                                                                                                                                                                                                                                                                                                                                                                                                                                                                                                                                                                           </w:t>
            </w:r>
          </w:p>
        </w:tc>
        <w:tc>
          <w:tcPr>
            <w:tcW w:w="993" w:type="dxa"/>
            <w:tcBorders>
              <w:top w:val="nil"/>
              <w:left w:val="nil"/>
              <w:bottom w:val="single" w:sz="4" w:space="0" w:color="auto"/>
              <w:right w:val="single" w:sz="4" w:space="0" w:color="auto"/>
            </w:tcBorders>
            <w:shd w:val="clear" w:color="auto" w:fill="auto"/>
            <w:noWrap/>
            <w:vAlign w:val="center"/>
            <w:hideMark/>
          </w:tcPr>
          <w:p w14:paraId="10579D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519B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1B936A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05954D8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3096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222</w:t>
            </w:r>
          </w:p>
        </w:tc>
        <w:tc>
          <w:tcPr>
            <w:tcW w:w="1154" w:type="dxa"/>
            <w:tcBorders>
              <w:top w:val="nil"/>
              <w:left w:val="nil"/>
              <w:bottom w:val="single" w:sz="4" w:space="0" w:color="auto"/>
              <w:right w:val="single" w:sz="4" w:space="0" w:color="auto"/>
            </w:tcBorders>
            <w:shd w:val="clear" w:color="auto" w:fill="auto"/>
            <w:noWrap/>
            <w:vAlign w:val="center"/>
            <w:hideMark/>
          </w:tcPr>
          <w:p w14:paraId="40149C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601689730.00</w:t>
            </w:r>
          </w:p>
        </w:tc>
        <w:tc>
          <w:tcPr>
            <w:tcW w:w="6358" w:type="dxa"/>
            <w:tcBorders>
              <w:top w:val="nil"/>
              <w:left w:val="nil"/>
              <w:bottom w:val="single" w:sz="4" w:space="0" w:color="auto"/>
              <w:right w:val="single" w:sz="4" w:space="0" w:color="auto"/>
            </w:tcBorders>
            <w:shd w:val="clear" w:color="auto" w:fill="auto"/>
            <w:noWrap/>
            <w:vAlign w:val="bottom"/>
            <w:hideMark/>
          </w:tcPr>
          <w:p w14:paraId="71D69FA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93" w:type="dxa"/>
            <w:tcBorders>
              <w:top w:val="nil"/>
              <w:left w:val="nil"/>
              <w:bottom w:val="single" w:sz="4" w:space="0" w:color="auto"/>
              <w:right w:val="single" w:sz="4" w:space="0" w:color="auto"/>
            </w:tcBorders>
            <w:shd w:val="clear" w:color="auto" w:fill="auto"/>
            <w:noWrap/>
            <w:vAlign w:val="center"/>
            <w:hideMark/>
          </w:tcPr>
          <w:p w14:paraId="51B87D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A12C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B3970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357AAF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CCFA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223</w:t>
            </w:r>
          </w:p>
        </w:tc>
        <w:tc>
          <w:tcPr>
            <w:tcW w:w="1154" w:type="dxa"/>
            <w:tcBorders>
              <w:top w:val="nil"/>
              <w:left w:val="nil"/>
              <w:bottom w:val="single" w:sz="4" w:space="0" w:color="auto"/>
              <w:right w:val="single" w:sz="4" w:space="0" w:color="auto"/>
            </w:tcBorders>
            <w:shd w:val="clear" w:color="auto" w:fill="auto"/>
            <w:noWrap/>
            <w:vAlign w:val="center"/>
            <w:hideMark/>
          </w:tcPr>
          <w:p w14:paraId="11B030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601689755.00</w:t>
            </w:r>
          </w:p>
        </w:tc>
        <w:tc>
          <w:tcPr>
            <w:tcW w:w="6358" w:type="dxa"/>
            <w:tcBorders>
              <w:top w:val="nil"/>
              <w:left w:val="nil"/>
              <w:bottom w:val="single" w:sz="4" w:space="0" w:color="auto"/>
              <w:right w:val="single" w:sz="4" w:space="0" w:color="auto"/>
            </w:tcBorders>
            <w:shd w:val="clear" w:color="auto" w:fill="auto"/>
            <w:noWrap/>
            <w:vAlign w:val="bottom"/>
            <w:hideMark/>
          </w:tcPr>
          <w:p w14:paraId="2F41262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URINARIO, DE LATEX,  ESTERIL Y DESECHABLE, CON GLOBO DE AUTORRETENCION DE 30 ML. CON VALVULA PARA JERINGA. TIPO: FOLEY (DE DOS VIAS). CALIBRE. 16 FR</w:t>
            </w:r>
          </w:p>
        </w:tc>
        <w:tc>
          <w:tcPr>
            <w:tcW w:w="993" w:type="dxa"/>
            <w:tcBorders>
              <w:top w:val="nil"/>
              <w:left w:val="nil"/>
              <w:bottom w:val="single" w:sz="4" w:space="0" w:color="auto"/>
              <w:right w:val="single" w:sz="4" w:space="0" w:color="auto"/>
            </w:tcBorders>
            <w:shd w:val="clear" w:color="auto" w:fill="auto"/>
            <w:noWrap/>
            <w:vAlign w:val="center"/>
            <w:hideMark/>
          </w:tcPr>
          <w:p w14:paraId="716121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41822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A29DED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D6487E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58D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224</w:t>
            </w:r>
          </w:p>
        </w:tc>
        <w:tc>
          <w:tcPr>
            <w:tcW w:w="1154" w:type="dxa"/>
            <w:tcBorders>
              <w:top w:val="nil"/>
              <w:left w:val="nil"/>
              <w:bottom w:val="single" w:sz="4" w:space="0" w:color="auto"/>
              <w:right w:val="single" w:sz="4" w:space="0" w:color="auto"/>
            </w:tcBorders>
            <w:shd w:val="clear" w:color="auto" w:fill="auto"/>
            <w:noWrap/>
            <w:vAlign w:val="center"/>
            <w:hideMark/>
          </w:tcPr>
          <w:p w14:paraId="68460F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601689763.00</w:t>
            </w:r>
          </w:p>
        </w:tc>
        <w:tc>
          <w:tcPr>
            <w:tcW w:w="6358" w:type="dxa"/>
            <w:tcBorders>
              <w:top w:val="nil"/>
              <w:left w:val="nil"/>
              <w:bottom w:val="single" w:sz="4" w:space="0" w:color="auto"/>
              <w:right w:val="single" w:sz="4" w:space="0" w:color="auto"/>
            </w:tcBorders>
            <w:shd w:val="clear" w:color="auto" w:fill="auto"/>
            <w:noWrap/>
            <w:vAlign w:val="bottom"/>
            <w:hideMark/>
          </w:tcPr>
          <w:p w14:paraId="62C5E4E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URINARIO.  DE LATEX, ESTERIL Y DESECHABLE, CON GLOBO DE AUTORRETENCION DE 30 ML. CON VALVULA PARA JERINGA, TIPO: FOLEY ( DE DOS  VIAS), CALIBRE 18 FR .                                                                                                                                                                                                                                                                                                                                                                                                                                                                                                                                                                                                                                                                                                                                                                                                                                                                                                                                                                                                                                                                                                                                                                                                                                                                                                                                                                                                                                                                                                                                                                                                                                                                                                                                                                                                                                                                                                      </w:t>
            </w:r>
          </w:p>
        </w:tc>
        <w:tc>
          <w:tcPr>
            <w:tcW w:w="993" w:type="dxa"/>
            <w:tcBorders>
              <w:top w:val="nil"/>
              <w:left w:val="nil"/>
              <w:bottom w:val="single" w:sz="4" w:space="0" w:color="auto"/>
              <w:right w:val="single" w:sz="4" w:space="0" w:color="auto"/>
            </w:tcBorders>
            <w:shd w:val="clear" w:color="auto" w:fill="auto"/>
            <w:noWrap/>
            <w:vAlign w:val="center"/>
            <w:hideMark/>
          </w:tcPr>
          <w:p w14:paraId="5CEB22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A789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57D3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w:t>
            </w:r>
          </w:p>
        </w:tc>
      </w:tr>
      <w:tr w:rsidR="00E63AAA" w:rsidRPr="00815F2C" w14:paraId="17BA8CE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BDB5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225</w:t>
            </w:r>
          </w:p>
        </w:tc>
        <w:tc>
          <w:tcPr>
            <w:tcW w:w="1154" w:type="dxa"/>
            <w:tcBorders>
              <w:top w:val="nil"/>
              <w:left w:val="nil"/>
              <w:bottom w:val="single" w:sz="4" w:space="0" w:color="auto"/>
              <w:right w:val="single" w:sz="4" w:space="0" w:color="auto"/>
            </w:tcBorders>
            <w:shd w:val="clear" w:color="auto" w:fill="auto"/>
            <w:noWrap/>
            <w:vAlign w:val="center"/>
            <w:hideMark/>
          </w:tcPr>
          <w:p w14:paraId="4CFB1F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601689888.00</w:t>
            </w:r>
          </w:p>
        </w:tc>
        <w:tc>
          <w:tcPr>
            <w:tcW w:w="6358" w:type="dxa"/>
            <w:tcBorders>
              <w:top w:val="nil"/>
              <w:left w:val="nil"/>
              <w:bottom w:val="single" w:sz="4" w:space="0" w:color="auto"/>
              <w:right w:val="single" w:sz="4" w:space="0" w:color="auto"/>
            </w:tcBorders>
            <w:shd w:val="clear" w:color="auto" w:fill="auto"/>
            <w:noWrap/>
            <w:vAlign w:val="bottom"/>
            <w:hideMark/>
          </w:tcPr>
          <w:p w14:paraId="58FDB9C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ESOFAGO.  DE TRES VIAS, PUNTA CERRADA CON 4 ORIFICIOS, DE LATEX, CON ARILLO RADIOPACO. ESTERIL Y DESECHABLE. TIPOO SENGSTAKEN BLAKEMORE. LONGITUD. 100 CM. CALIBRE. 21 FR.</w:t>
            </w:r>
          </w:p>
        </w:tc>
        <w:tc>
          <w:tcPr>
            <w:tcW w:w="993" w:type="dxa"/>
            <w:tcBorders>
              <w:top w:val="nil"/>
              <w:left w:val="nil"/>
              <w:bottom w:val="single" w:sz="4" w:space="0" w:color="auto"/>
              <w:right w:val="single" w:sz="4" w:space="0" w:color="auto"/>
            </w:tcBorders>
            <w:shd w:val="clear" w:color="auto" w:fill="auto"/>
            <w:noWrap/>
            <w:vAlign w:val="center"/>
            <w:hideMark/>
          </w:tcPr>
          <w:p w14:paraId="18CBF3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3682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26E2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91FFA4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BB2E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226</w:t>
            </w:r>
          </w:p>
        </w:tc>
        <w:tc>
          <w:tcPr>
            <w:tcW w:w="1154" w:type="dxa"/>
            <w:tcBorders>
              <w:top w:val="nil"/>
              <w:left w:val="nil"/>
              <w:bottom w:val="single" w:sz="4" w:space="0" w:color="auto"/>
              <w:right w:val="single" w:sz="4" w:space="0" w:color="auto"/>
            </w:tcBorders>
            <w:shd w:val="clear" w:color="auto" w:fill="auto"/>
            <w:noWrap/>
            <w:vAlign w:val="center"/>
            <w:hideMark/>
          </w:tcPr>
          <w:p w14:paraId="29FEC4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601689896.00</w:t>
            </w:r>
          </w:p>
        </w:tc>
        <w:tc>
          <w:tcPr>
            <w:tcW w:w="6358" w:type="dxa"/>
            <w:tcBorders>
              <w:top w:val="nil"/>
              <w:left w:val="nil"/>
              <w:bottom w:val="single" w:sz="4" w:space="0" w:color="auto"/>
              <w:right w:val="single" w:sz="4" w:space="0" w:color="auto"/>
            </w:tcBorders>
            <w:shd w:val="clear" w:color="auto" w:fill="auto"/>
            <w:noWrap/>
            <w:vAlign w:val="bottom"/>
            <w:hideMark/>
          </w:tcPr>
          <w:p w14:paraId="2DD139B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GASTROINTESTINAL DESECHABLE Y CON MARCA OPACA A LOS RAYOS X.  TIPO: LEVIN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4E9F75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6E51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13213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7978998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D0C8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227</w:t>
            </w:r>
          </w:p>
        </w:tc>
        <w:tc>
          <w:tcPr>
            <w:tcW w:w="1154" w:type="dxa"/>
            <w:tcBorders>
              <w:top w:val="nil"/>
              <w:left w:val="nil"/>
              <w:bottom w:val="single" w:sz="4" w:space="0" w:color="auto"/>
              <w:right w:val="single" w:sz="4" w:space="0" w:color="auto"/>
            </w:tcBorders>
            <w:shd w:val="clear" w:color="auto" w:fill="auto"/>
            <w:noWrap/>
            <w:vAlign w:val="center"/>
            <w:hideMark/>
          </w:tcPr>
          <w:p w14:paraId="76BB53E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601689904.00</w:t>
            </w:r>
          </w:p>
        </w:tc>
        <w:tc>
          <w:tcPr>
            <w:tcW w:w="6358" w:type="dxa"/>
            <w:tcBorders>
              <w:top w:val="nil"/>
              <w:left w:val="nil"/>
              <w:bottom w:val="single" w:sz="4" w:space="0" w:color="auto"/>
              <w:right w:val="single" w:sz="4" w:space="0" w:color="auto"/>
            </w:tcBorders>
            <w:shd w:val="clear" w:color="auto" w:fill="auto"/>
            <w:noWrap/>
            <w:vAlign w:val="bottom"/>
            <w:hideMark/>
          </w:tcPr>
          <w:p w14:paraId="0B8F5F8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GASTROINTESTINAL DESECHABLE Y CON MARCA OPACA A LOS RAYOS X . TIPO: LEVIN, CALIBRE 16 FR                                                                                                                                                                                                                                                                                                                                                                                                                                                                                                                                                                                                                                                                                                                                                                                                                                                                                                                                                                                                                                                                                                                                                                                                                                                                                                                                                                                                                                                                                                                                                                                                                                                                                                                                                                                                                                                                                                                                                                                  </w:t>
            </w:r>
          </w:p>
        </w:tc>
        <w:tc>
          <w:tcPr>
            <w:tcW w:w="993" w:type="dxa"/>
            <w:tcBorders>
              <w:top w:val="nil"/>
              <w:left w:val="nil"/>
              <w:bottom w:val="single" w:sz="4" w:space="0" w:color="auto"/>
              <w:right w:val="single" w:sz="4" w:space="0" w:color="auto"/>
            </w:tcBorders>
            <w:shd w:val="clear" w:color="auto" w:fill="auto"/>
            <w:noWrap/>
            <w:vAlign w:val="center"/>
            <w:hideMark/>
          </w:tcPr>
          <w:p w14:paraId="16515D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78B5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3E5FF1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54</w:t>
            </w:r>
          </w:p>
        </w:tc>
      </w:tr>
      <w:tr w:rsidR="00E63AAA" w:rsidRPr="00815F2C" w14:paraId="2D2BDBA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A5DC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228</w:t>
            </w:r>
          </w:p>
        </w:tc>
        <w:tc>
          <w:tcPr>
            <w:tcW w:w="1154" w:type="dxa"/>
            <w:tcBorders>
              <w:top w:val="nil"/>
              <w:left w:val="nil"/>
              <w:bottom w:val="single" w:sz="4" w:space="0" w:color="auto"/>
              <w:right w:val="single" w:sz="4" w:space="0" w:color="auto"/>
            </w:tcBorders>
            <w:shd w:val="clear" w:color="auto" w:fill="auto"/>
            <w:noWrap/>
            <w:vAlign w:val="center"/>
            <w:hideMark/>
          </w:tcPr>
          <w:p w14:paraId="501776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601821065.00</w:t>
            </w:r>
          </w:p>
        </w:tc>
        <w:tc>
          <w:tcPr>
            <w:tcW w:w="6358" w:type="dxa"/>
            <w:tcBorders>
              <w:top w:val="nil"/>
              <w:left w:val="nil"/>
              <w:bottom w:val="single" w:sz="4" w:space="0" w:color="auto"/>
              <w:right w:val="single" w:sz="4" w:space="0" w:color="auto"/>
            </w:tcBorders>
            <w:shd w:val="clear" w:color="auto" w:fill="auto"/>
            <w:noWrap/>
            <w:vAlign w:val="bottom"/>
            <w:hideMark/>
          </w:tcPr>
          <w:p w14:paraId="2F30F45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CEPILLO CON CENTRO DE MADERA DE 4 HILERAS 8 CM 4 CM PLANO</w:t>
            </w:r>
          </w:p>
        </w:tc>
        <w:tc>
          <w:tcPr>
            <w:tcW w:w="993" w:type="dxa"/>
            <w:tcBorders>
              <w:top w:val="nil"/>
              <w:left w:val="nil"/>
              <w:bottom w:val="single" w:sz="4" w:space="0" w:color="auto"/>
              <w:right w:val="single" w:sz="4" w:space="0" w:color="auto"/>
            </w:tcBorders>
            <w:shd w:val="clear" w:color="auto" w:fill="auto"/>
            <w:noWrap/>
            <w:vAlign w:val="center"/>
            <w:hideMark/>
          </w:tcPr>
          <w:p w14:paraId="041A5C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4D7C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BAFA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6CE489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9594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229</w:t>
            </w:r>
          </w:p>
        </w:tc>
        <w:tc>
          <w:tcPr>
            <w:tcW w:w="1154" w:type="dxa"/>
            <w:tcBorders>
              <w:top w:val="nil"/>
              <w:left w:val="nil"/>
              <w:bottom w:val="single" w:sz="4" w:space="0" w:color="auto"/>
              <w:right w:val="single" w:sz="4" w:space="0" w:color="auto"/>
            </w:tcBorders>
            <w:shd w:val="clear" w:color="auto" w:fill="auto"/>
            <w:noWrap/>
            <w:vAlign w:val="center"/>
            <w:hideMark/>
          </w:tcPr>
          <w:p w14:paraId="337159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601890049.00</w:t>
            </w:r>
          </w:p>
        </w:tc>
        <w:tc>
          <w:tcPr>
            <w:tcW w:w="6358" w:type="dxa"/>
            <w:tcBorders>
              <w:top w:val="nil"/>
              <w:left w:val="nil"/>
              <w:bottom w:val="single" w:sz="4" w:space="0" w:color="auto"/>
              <w:right w:val="single" w:sz="4" w:space="0" w:color="auto"/>
            </w:tcBorders>
            <w:shd w:val="clear" w:color="auto" w:fill="auto"/>
            <w:noWrap/>
            <w:vAlign w:val="bottom"/>
            <w:hideMark/>
          </w:tcPr>
          <w:p w14:paraId="1E8E6F6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CEPILLO PARA ESTUDIO CITOLOGICO (TOMA DE MUESTRA) DEL CANAL ENDOCERVICAL A BASE DE COLECTOR CELULAR,  CON CERDAS SUAVES FIJADAS A UN MANGO ARISTADO.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595588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6869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DA8FB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w:t>
            </w:r>
          </w:p>
        </w:tc>
      </w:tr>
      <w:tr w:rsidR="00E63AAA" w:rsidRPr="00815F2C" w14:paraId="63ABF64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C4AF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230</w:t>
            </w:r>
          </w:p>
        </w:tc>
        <w:tc>
          <w:tcPr>
            <w:tcW w:w="1154" w:type="dxa"/>
            <w:tcBorders>
              <w:top w:val="nil"/>
              <w:left w:val="nil"/>
              <w:bottom w:val="single" w:sz="4" w:space="0" w:color="auto"/>
              <w:right w:val="single" w:sz="4" w:space="0" w:color="auto"/>
            </w:tcBorders>
            <w:shd w:val="clear" w:color="auto" w:fill="auto"/>
            <w:noWrap/>
            <w:vAlign w:val="center"/>
            <w:hideMark/>
          </w:tcPr>
          <w:p w14:paraId="6E97A7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601890056.00</w:t>
            </w:r>
          </w:p>
        </w:tc>
        <w:tc>
          <w:tcPr>
            <w:tcW w:w="6358" w:type="dxa"/>
            <w:tcBorders>
              <w:top w:val="nil"/>
              <w:left w:val="nil"/>
              <w:bottom w:val="single" w:sz="4" w:space="0" w:color="auto"/>
              <w:right w:val="single" w:sz="4" w:space="0" w:color="auto"/>
            </w:tcBorders>
            <w:shd w:val="clear" w:color="auto" w:fill="auto"/>
            <w:noWrap/>
            <w:vAlign w:val="bottom"/>
            <w:hideMark/>
          </w:tcPr>
          <w:p w14:paraId="4B12120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CEPILLO PARA LAVADO DE INSTRUMENTAL, CON CERDAS DE FIBRA VEGETAL (LECHUGILLA)                                                                                                                                                                                                                                                                                                                                                                                                                                                                                                                                                                                                                                                                                                                                                                                                                                                                                                                                                                                                                                                                                                                                                                                                                                                                                                                                                                                                                                                                                                                                                                                                                                                                                                                                                                                                                                                                                                                                                                                                   </w:t>
            </w:r>
          </w:p>
        </w:tc>
        <w:tc>
          <w:tcPr>
            <w:tcW w:w="993" w:type="dxa"/>
            <w:tcBorders>
              <w:top w:val="nil"/>
              <w:left w:val="nil"/>
              <w:bottom w:val="single" w:sz="4" w:space="0" w:color="auto"/>
              <w:right w:val="single" w:sz="4" w:space="0" w:color="auto"/>
            </w:tcBorders>
            <w:shd w:val="clear" w:color="auto" w:fill="auto"/>
            <w:noWrap/>
            <w:vAlign w:val="center"/>
            <w:hideMark/>
          </w:tcPr>
          <w:p w14:paraId="0F4981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EECE1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164D0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4ACA9D6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141A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231</w:t>
            </w:r>
          </w:p>
        </w:tc>
        <w:tc>
          <w:tcPr>
            <w:tcW w:w="1154" w:type="dxa"/>
            <w:tcBorders>
              <w:top w:val="nil"/>
              <w:left w:val="nil"/>
              <w:bottom w:val="single" w:sz="4" w:space="0" w:color="auto"/>
              <w:right w:val="single" w:sz="4" w:space="0" w:color="auto"/>
            </w:tcBorders>
            <w:shd w:val="clear" w:color="auto" w:fill="auto"/>
            <w:noWrap/>
            <w:vAlign w:val="center"/>
            <w:hideMark/>
          </w:tcPr>
          <w:p w14:paraId="3957BA6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601890304.00</w:t>
            </w:r>
          </w:p>
        </w:tc>
        <w:tc>
          <w:tcPr>
            <w:tcW w:w="6358" w:type="dxa"/>
            <w:tcBorders>
              <w:top w:val="nil"/>
              <w:left w:val="nil"/>
              <w:bottom w:val="single" w:sz="4" w:space="0" w:color="auto"/>
              <w:right w:val="single" w:sz="4" w:space="0" w:color="auto"/>
            </w:tcBorders>
            <w:shd w:val="clear" w:color="auto" w:fill="auto"/>
            <w:noWrap/>
            <w:vAlign w:val="bottom"/>
            <w:hideMark/>
          </w:tcPr>
          <w:p w14:paraId="7595B4C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CEPILLO PARA USO QUIRURGICO, DE PLASTICO DE FORMA RECTANGULAR, CON DOS AGARRADERAS LATERALES SIMETRICAS Y CERDAS DE NYLON                                                                                                                                                                                                                                                                                                                                                                                                                                                                                                                                                                                                                                                                                                                                                                                                                                                                                                                                                                                                                                                                                                                                                                                                                                                                                                                                                                                                                                                                                                                                                                                                                                                                                                                                                                                                                                                                                                                                                       </w:t>
            </w:r>
          </w:p>
        </w:tc>
        <w:tc>
          <w:tcPr>
            <w:tcW w:w="993" w:type="dxa"/>
            <w:tcBorders>
              <w:top w:val="nil"/>
              <w:left w:val="nil"/>
              <w:bottom w:val="single" w:sz="4" w:space="0" w:color="auto"/>
              <w:right w:val="single" w:sz="4" w:space="0" w:color="auto"/>
            </w:tcBorders>
            <w:shd w:val="clear" w:color="auto" w:fill="auto"/>
            <w:noWrap/>
            <w:vAlign w:val="center"/>
            <w:hideMark/>
          </w:tcPr>
          <w:p w14:paraId="0B4580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6ED7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B49D70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229</w:t>
            </w:r>
          </w:p>
        </w:tc>
      </w:tr>
      <w:tr w:rsidR="00E63AAA" w:rsidRPr="00815F2C" w14:paraId="4F9BDA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064A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232</w:t>
            </w:r>
          </w:p>
        </w:tc>
        <w:tc>
          <w:tcPr>
            <w:tcW w:w="1154" w:type="dxa"/>
            <w:tcBorders>
              <w:top w:val="nil"/>
              <w:left w:val="nil"/>
              <w:bottom w:val="single" w:sz="4" w:space="0" w:color="auto"/>
              <w:right w:val="single" w:sz="4" w:space="0" w:color="auto"/>
            </w:tcBorders>
            <w:shd w:val="clear" w:color="auto" w:fill="auto"/>
            <w:noWrap/>
            <w:vAlign w:val="center"/>
            <w:hideMark/>
          </w:tcPr>
          <w:p w14:paraId="3E7032A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601960057.00</w:t>
            </w:r>
          </w:p>
        </w:tc>
        <w:tc>
          <w:tcPr>
            <w:tcW w:w="6358" w:type="dxa"/>
            <w:tcBorders>
              <w:top w:val="nil"/>
              <w:left w:val="nil"/>
              <w:bottom w:val="single" w:sz="4" w:space="0" w:color="auto"/>
              <w:right w:val="single" w:sz="4" w:space="0" w:color="auto"/>
            </w:tcBorders>
            <w:shd w:val="clear" w:color="auto" w:fill="auto"/>
            <w:noWrap/>
            <w:vAlign w:val="bottom"/>
            <w:hideMark/>
          </w:tcPr>
          <w:p w14:paraId="7154E40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CERA PARA HUESOS, (PASTA DE BECK) ESTERIL SOBRE DE 2.5 G                                                                                                                                                                                                                                                                                                                                                                                                                                                                                                                                                                                                                                                                                                                                                                                                                                                                                                                                                                                                                                                                                                                                                                                                                                                                                                                                                                                                                                                                                                                                                                                                                                                                                                                                                                                                                                                                                                                                                                                                                        </w:t>
            </w:r>
          </w:p>
        </w:tc>
        <w:tc>
          <w:tcPr>
            <w:tcW w:w="993" w:type="dxa"/>
            <w:tcBorders>
              <w:top w:val="nil"/>
              <w:left w:val="nil"/>
              <w:bottom w:val="single" w:sz="4" w:space="0" w:color="auto"/>
              <w:right w:val="single" w:sz="4" w:space="0" w:color="auto"/>
            </w:tcBorders>
            <w:shd w:val="clear" w:color="auto" w:fill="auto"/>
            <w:noWrap/>
            <w:vAlign w:val="center"/>
            <w:hideMark/>
          </w:tcPr>
          <w:p w14:paraId="60BC977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0B8F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C915C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2F8A8AA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2A2C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233</w:t>
            </w:r>
          </w:p>
        </w:tc>
        <w:tc>
          <w:tcPr>
            <w:tcW w:w="1154" w:type="dxa"/>
            <w:tcBorders>
              <w:top w:val="nil"/>
              <w:left w:val="nil"/>
              <w:bottom w:val="single" w:sz="4" w:space="0" w:color="auto"/>
              <w:right w:val="single" w:sz="4" w:space="0" w:color="auto"/>
            </w:tcBorders>
            <w:shd w:val="clear" w:color="auto" w:fill="auto"/>
            <w:noWrap/>
            <w:vAlign w:val="center"/>
            <w:hideMark/>
          </w:tcPr>
          <w:p w14:paraId="520B86B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602030108.00</w:t>
            </w:r>
          </w:p>
        </w:tc>
        <w:tc>
          <w:tcPr>
            <w:tcW w:w="6358" w:type="dxa"/>
            <w:tcBorders>
              <w:top w:val="nil"/>
              <w:left w:val="nil"/>
              <w:bottom w:val="single" w:sz="4" w:space="0" w:color="auto"/>
              <w:right w:val="single" w:sz="4" w:space="0" w:color="auto"/>
            </w:tcBorders>
            <w:shd w:val="clear" w:color="auto" w:fill="auto"/>
            <w:noWrap/>
            <w:vAlign w:val="bottom"/>
            <w:hideMark/>
          </w:tcPr>
          <w:p w14:paraId="1F3B56B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METRICA AHULADA GRADUADA EN CENTIMETROS Y MILIMETROS LONGITUD: 1.50 M.                                                                                                                                                                                                                                                                                                                                                                                                                                                                                                                                                                                                                                                                                                                                                                                                                                                                                                                                                                                                                                                                                                                                                                                                                                                                                                                                                                                                                                                                                                                                                                                                                                                                                                                                                                                                                                                                                                                                                                                                    </w:t>
            </w:r>
          </w:p>
        </w:tc>
        <w:tc>
          <w:tcPr>
            <w:tcW w:w="993" w:type="dxa"/>
            <w:tcBorders>
              <w:top w:val="nil"/>
              <w:left w:val="nil"/>
              <w:bottom w:val="single" w:sz="4" w:space="0" w:color="auto"/>
              <w:right w:val="single" w:sz="4" w:space="0" w:color="auto"/>
            </w:tcBorders>
            <w:shd w:val="clear" w:color="auto" w:fill="auto"/>
            <w:noWrap/>
            <w:vAlign w:val="center"/>
            <w:hideMark/>
          </w:tcPr>
          <w:p w14:paraId="427BAF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060B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8E836C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23</w:t>
            </w:r>
          </w:p>
        </w:tc>
      </w:tr>
      <w:tr w:rsidR="00E63AAA" w:rsidRPr="00815F2C" w14:paraId="712305B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F5BC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234</w:t>
            </w:r>
          </w:p>
        </w:tc>
        <w:tc>
          <w:tcPr>
            <w:tcW w:w="1154" w:type="dxa"/>
            <w:tcBorders>
              <w:top w:val="nil"/>
              <w:left w:val="nil"/>
              <w:bottom w:val="single" w:sz="4" w:space="0" w:color="auto"/>
              <w:right w:val="single" w:sz="4" w:space="0" w:color="auto"/>
            </w:tcBorders>
            <w:shd w:val="clear" w:color="auto" w:fill="auto"/>
            <w:noWrap/>
            <w:vAlign w:val="center"/>
            <w:hideMark/>
          </w:tcPr>
          <w:p w14:paraId="1E53FF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602030165.00</w:t>
            </w:r>
          </w:p>
        </w:tc>
        <w:tc>
          <w:tcPr>
            <w:tcW w:w="6358" w:type="dxa"/>
            <w:tcBorders>
              <w:top w:val="nil"/>
              <w:left w:val="nil"/>
              <w:bottom w:val="single" w:sz="4" w:space="0" w:color="auto"/>
              <w:right w:val="single" w:sz="4" w:space="0" w:color="auto"/>
            </w:tcBorders>
            <w:shd w:val="clear" w:color="auto" w:fill="auto"/>
            <w:noWrap/>
            <w:vAlign w:val="bottom"/>
            <w:hideMark/>
          </w:tcPr>
          <w:p w14:paraId="177AFD0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UMBILICAL DE ALGODON TEJIDO PLANO (TRENZADO DE 21 HILOS) ESTERILES LONGITUD 41 CM. ANCHO 4 MM.                                                                                                                                                                                                                                                                                                                                                                                                                                                                                                                                                                                                                                                                                                                                                                                                                                                                                                                                                                                                                                                                                                                                                                                                                                                                                                                                                                                                                                                                                                                                                                                                                                                                                                                                                                                                                                                                                                                                                                            </w:t>
            </w:r>
          </w:p>
        </w:tc>
        <w:tc>
          <w:tcPr>
            <w:tcW w:w="993" w:type="dxa"/>
            <w:tcBorders>
              <w:top w:val="nil"/>
              <w:left w:val="nil"/>
              <w:bottom w:val="single" w:sz="4" w:space="0" w:color="auto"/>
              <w:right w:val="single" w:sz="4" w:space="0" w:color="auto"/>
            </w:tcBorders>
            <w:shd w:val="clear" w:color="auto" w:fill="auto"/>
            <w:noWrap/>
            <w:vAlign w:val="center"/>
            <w:hideMark/>
          </w:tcPr>
          <w:p w14:paraId="64489A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6B68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39CCA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997DFC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9F79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235</w:t>
            </w:r>
          </w:p>
        </w:tc>
        <w:tc>
          <w:tcPr>
            <w:tcW w:w="1154" w:type="dxa"/>
            <w:tcBorders>
              <w:top w:val="nil"/>
              <w:left w:val="nil"/>
              <w:bottom w:val="single" w:sz="4" w:space="0" w:color="auto"/>
              <w:right w:val="single" w:sz="4" w:space="0" w:color="auto"/>
            </w:tcBorders>
            <w:shd w:val="clear" w:color="auto" w:fill="auto"/>
            <w:noWrap/>
            <w:vAlign w:val="center"/>
            <w:hideMark/>
          </w:tcPr>
          <w:p w14:paraId="6C06ED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602030207.00</w:t>
            </w:r>
          </w:p>
        </w:tc>
        <w:tc>
          <w:tcPr>
            <w:tcW w:w="6358" w:type="dxa"/>
            <w:tcBorders>
              <w:top w:val="nil"/>
              <w:left w:val="nil"/>
              <w:bottom w:val="single" w:sz="4" w:space="0" w:color="auto"/>
              <w:right w:val="single" w:sz="4" w:space="0" w:color="auto"/>
            </w:tcBorders>
            <w:shd w:val="clear" w:color="auto" w:fill="auto"/>
            <w:noWrap/>
            <w:vAlign w:val="bottom"/>
            <w:hideMark/>
          </w:tcPr>
          <w:p w14:paraId="60C16CA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TESTIGO, PARA ESTERILIZACION EN VAPOR A PRESION, TAMANO. 18 MM X 50 M                                                                                                                                                                                                                                                                                                                                                                                                                                                                                                                                                                                                                                                                                                                                                                                                                                                                                                                                                                                                                                                                                                                                                                                                                                                                                                                                                                                                                                                                                                                                                                                                                                                                                                                                                                                                                                                                                                                                                                                                     </w:t>
            </w:r>
          </w:p>
        </w:tc>
        <w:tc>
          <w:tcPr>
            <w:tcW w:w="993" w:type="dxa"/>
            <w:tcBorders>
              <w:top w:val="nil"/>
              <w:left w:val="nil"/>
              <w:bottom w:val="single" w:sz="4" w:space="0" w:color="auto"/>
              <w:right w:val="single" w:sz="4" w:space="0" w:color="auto"/>
            </w:tcBorders>
            <w:shd w:val="clear" w:color="auto" w:fill="auto"/>
            <w:noWrap/>
            <w:vAlign w:val="center"/>
            <w:hideMark/>
          </w:tcPr>
          <w:p w14:paraId="77724D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7725A3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9FFE8E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32</w:t>
            </w:r>
          </w:p>
        </w:tc>
      </w:tr>
      <w:tr w:rsidR="00E63AAA" w:rsidRPr="00815F2C" w14:paraId="027441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70D6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236</w:t>
            </w:r>
          </w:p>
        </w:tc>
        <w:tc>
          <w:tcPr>
            <w:tcW w:w="1154" w:type="dxa"/>
            <w:tcBorders>
              <w:top w:val="nil"/>
              <w:left w:val="nil"/>
              <w:bottom w:val="single" w:sz="4" w:space="0" w:color="auto"/>
              <w:right w:val="single" w:sz="4" w:space="0" w:color="auto"/>
            </w:tcBorders>
            <w:shd w:val="clear" w:color="auto" w:fill="auto"/>
            <w:noWrap/>
            <w:vAlign w:val="center"/>
            <w:hideMark/>
          </w:tcPr>
          <w:p w14:paraId="3DD239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602030298.00</w:t>
            </w:r>
          </w:p>
        </w:tc>
        <w:tc>
          <w:tcPr>
            <w:tcW w:w="6358" w:type="dxa"/>
            <w:tcBorders>
              <w:top w:val="nil"/>
              <w:left w:val="nil"/>
              <w:bottom w:val="single" w:sz="4" w:space="0" w:color="auto"/>
              <w:right w:val="single" w:sz="4" w:space="0" w:color="auto"/>
            </w:tcBorders>
            <w:shd w:val="clear" w:color="auto" w:fill="auto"/>
            <w:noWrap/>
            <w:vAlign w:val="bottom"/>
            <w:hideMark/>
          </w:tcPr>
          <w:p w14:paraId="44FF3F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TESTIGO PARA ESTERILIZACION CON GAS DE OXIDO DE ETILENO, TAMANO: 18MM X 50M                                                                                                                                                                                                                                                                                                                                                                                                                                                                                                                                                                                                                                                                                                                                                                                                                                                                                                                                                                                                                                                                                                                                                                                                                                                                                                                                                                                                                                                                                                                                                                                                                                                                                                                                                                                                                                                                                                                                                                                               </w:t>
            </w:r>
          </w:p>
        </w:tc>
        <w:tc>
          <w:tcPr>
            <w:tcW w:w="993" w:type="dxa"/>
            <w:tcBorders>
              <w:top w:val="nil"/>
              <w:left w:val="nil"/>
              <w:bottom w:val="single" w:sz="4" w:space="0" w:color="auto"/>
              <w:right w:val="single" w:sz="4" w:space="0" w:color="auto"/>
            </w:tcBorders>
            <w:shd w:val="clear" w:color="auto" w:fill="auto"/>
            <w:noWrap/>
            <w:vAlign w:val="center"/>
            <w:hideMark/>
          </w:tcPr>
          <w:p w14:paraId="0F3C37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431E7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98FF3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79E1A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F38F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237</w:t>
            </w:r>
          </w:p>
        </w:tc>
        <w:tc>
          <w:tcPr>
            <w:tcW w:w="1154" w:type="dxa"/>
            <w:tcBorders>
              <w:top w:val="nil"/>
              <w:left w:val="nil"/>
              <w:bottom w:val="single" w:sz="4" w:space="0" w:color="auto"/>
              <w:right w:val="single" w:sz="4" w:space="0" w:color="auto"/>
            </w:tcBorders>
            <w:shd w:val="clear" w:color="auto" w:fill="auto"/>
            <w:noWrap/>
            <w:vAlign w:val="center"/>
            <w:hideMark/>
          </w:tcPr>
          <w:p w14:paraId="5AD49BF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602030306.00</w:t>
            </w:r>
          </w:p>
        </w:tc>
        <w:tc>
          <w:tcPr>
            <w:tcW w:w="6358" w:type="dxa"/>
            <w:tcBorders>
              <w:top w:val="nil"/>
              <w:left w:val="nil"/>
              <w:bottom w:val="single" w:sz="4" w:space="0" w:color="auto"/>
              <w:right w:val="single" w:sz="4" w:space="0" w:color="auto"/>
            </w:tcBorders>
            <w:shd w:val="clear" w:color="auto" w:fill="auto"/>
            <w:noWrap/>
            <w:vAlign w:val="bottom"/>
            <w:hideMark/>
          </w:tcPr>
          <w:p w14:paraId="296FE5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MICROPOROSA, DE TELA NO TEJIDA UNIDIRECCIONAL DE COLOR BLANCO CON RECUBRIMIENTOS ADHESIVOS EN UNA DE SUS CARAS. LONGITUD: 10 M. ANCHO 1.25 CM                                                                                                                                                                                                                                                                                                                                                                                                                                                                                                                                                                                                                                                                                                                                                                                                                                                                                                                                                                                                                                                                                                                                                                                                                                                                                                                                                                                                                                                                                                                                                                                                                                                                                                                                                                                                                                                                                                                            </w:t>
            </w:r>
          </w:p>
        </w:tc>
        <w:tc>
          <w:tcPr>
            <w:tcW w:w="993" w:type="dxa"/>
            <w:tcBorders>
              <w:top w:val="nil"/>
              <w:left w:val="nil"/>
              <w:bottom w:val="single" w:sz="4" w:space="0" w:color="auto"/>
              <w:right w:val="single" w:sz="4" w:space="0" w:color="auto"/>
            </w:tcBorders>
            <w:shd w:val="clear" w:color="auto" w:fill="auto"/>
            <w:noWrap/>
            <w:vAlign w:val="center"/>
            <w:hideMark/>
          </w:tcPr>
          <w:p w14:paraId="44D408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5D46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366ABB3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65DD007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7BFB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238</w:t>
            </w:r>
          </w:p>
        </w:tc>
        <w:tc>
          <w:tcPr>
            <w:tcW w:w="1154" w:type="dxa"/>
            <w:tcBorders>
              <w:top w:val="nil"/>
              <w:left w:val="nil"/>
              <w:bottom w:val="single" w:sz="4" w:space="0" w:color="auto"/>
              <w:right w:val="single" w:sz="4" w:space="0" w:color="auto"/>
            </w:tcBorders>
            <w:shd w:val="clear" w:color="auto" w:fill="auto"/>
            <w:noWrap/>
            <w:vAlign w:val="center"/>
            <w:hideMark/>
          </w:tcPr>
          <w:p w14:paraId="7A6830D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602030363.00</w:t>
            </w:r>
          </w:p>
        </w:tc>
        <w:tc>
          <w:tcPr>
            <w:tcW w:w="6358" w:type="dxa"/>
            <w:tcBorders>
              <w:top w:val="nil"/>
              <w:left w:val="nil"/>
              <w:bottom w:val="single" w:sz="4" w:space="0" w:color="auto"/>
              <w:right w:val="single" w:sz="4" w:space="0" w:color="auto"/>
            </w:tcBorders>
            <w:shd w:val="clear" w:color="auto" w:fill="auto"/>
            <w:noWrap/>
            <w:vAlign w:val="bottom"/>
            <w:hideMark/>
          </w:tcPr>
          <w:p w14:paraId="0A26E8E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MICROPOROSA DE TELA NO TEJIDA, UNIDIRECCIONAL, DE COLOR BLANCO CON RECUBRIMIENTOS ADHESIVOS EN UNA DE SUS CARAS LONGITUD 10 M. ANCHO 5.0 CM.                                                                                                                                                                                                                                                                                                                                                                                                                                                                                                                                                                                                                                                                                                                                                                                                                                                                                                                                                                                                                                                                                                                                                                                                                                                                                                                                                                                                                                                                                                                                                                                                                                                                                                                                                                                                                                                                                                                             </w:t>
            </w:r>
          </w:p>
        </w:tc>
        <w:tc>
          <w:tcPr>
            <w:tcW w:w="993" w:type="dxa"/>
            <w:tcBorders>
              <w:top w:val="nil"/>
              <w:left w:val="nil"/>
              <w:bottom w:val="single" w:sz="4" w:space="0" w:color="auto"/>
              <w:right w:val="single" w:sz="4" w:space="0" w:color="auto"/>
            </w:tcBorders>
            <w:shd w:val="clear" w:color="auto" w:fill="auto"/>
            <w:noWrap/>
            <w:vAlign w:val="center"/>
            <w:hideMark/>
          </w:tcPr>
          <w:p w14:paraId="11C180F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7D73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32C5B5D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453ABC4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67EA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239</w:t>
            </w:r>
          </w:p>
        </w:tc>
        <w:tc>
          <w:tcPr>
            <w:tcW w:w="1154" w:type="dxa"/>
            <w:tcBorders>
              <w:top w:val="nil"/>
              <w:left w:val="nil"/>
              <w:bottom w:val="single" w:sz="4" w:space="0" w:color="auto"/>
              <w:right w:val="single" w:sz="4" w:space="0" w:color="auto"/>
            </w:tcBorders>
            <w:shd w:val="clear" w:color="auto" w:fill="auto"/>
            <w:noWrap/>
            <w:vAlign w:val="center"/>
            <w:hideMark/>
          </w:tcPr>
          <w:p w14:paraId="2FA9F0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602030397.00</w:t>
            </w:r>
          </w:p>
        </w:tc>
        <w:tc>
          <w:tcPr>
            <w:tcW w:w="6358" w:type="dxa"/>
            <w:tcBorders>
              <w:top w:val="nil"/>
              <w:left w:val="nil"/>
              <w:bottom w:val="single" w:sz="4" w:space="0" w:color="auto"/>
              <w:right w:val="single" w:sz="4" w:space="0" w:color="auto"/>
            </w:tcBorders>
            <w:shd w:val="clear" w:color="auto" w:fill="auto"/>
            <w:noWrap/>
            <w:vAlign w:val="bottom"/>
            <w:hideMark/>
          </w:tcPr>
          <w:p w14:paraId="256960C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MICROPOROSA, DE TELA NO TEJIDA UNIDIRECCIONAL, DE COLOR BLANCO, CON RECUBRIMIENTOS ADHESIVOS EN UNA DE SUS CARAS. LONGITUD: 10 M. ANCHO 2.50 CM                                                                                                                                                                                                                                                                                                                                                                                                                                                                                                                                                                                                                                                                                                                                                                                                                                                                                                                                                                                                                                                                                                                                                                                                                                                                                                                                                                                                                                                                                                                                                                                                                                                                                                                                                                                                                                                                                                                          </w:t>
            </w:r>
          </w:p>
        </w:tc>
        <w:tc>
          <w:tcPr>
            <w:tcW w:w="993" w:type="dxa"/>
            <w:tcBorders>
              <w:top w:val="nil"/>
              <w:left w:val="nil"/>
              <w:bottom w:val="single" w:sz="4" w:space="0" w:color="auto"/>
              <w:right w:val="single" w:sz="4" w:space="0" w:color="auto"/>
            </w:tcBorders>
            <w:shd w:val="clear" w:color="auto" w:fill="auto"/>
            <w:noWrap/>
            <w:vAlign w:val="center"/>
            <w:hideMark/>
          </w:tcPr>
          <w:p w14:paraId="56B1B8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09D2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2EAD00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29</w:t>
            </w:r>
          </w:p>
        </w:tc>
      </w:tr>
      <w:tr w:rsidR="00E63AAA" w:rsidRPr="00815F2C" w14:paraId="76E2F3B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5520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240</w:t>
            </w:r>
          </w:p>
        </w:tc>
        <w:tc>
          <w:tcPr>
            <w:tcW w:w="1154" w:type="dxa"/>
            <w:tcBorders>
              <w:top w:val="nil"/>
              <w:left w:val="nil"/>
              <w:bottom w:val="single" w:sz="4" w:space="0" w:color="auto"/>
              <w:right w:val="single" w:sz="4" w:space="0" w:color="auto"/>
            </w:tcBorders>
            <w:shd w:val="clear" w:color="auto" w:fill="auto"/>
            <w:noWrap/>
            <w:vAlign w:val="center"/>
            <w:hideMark/>
          </w:tcPr>
          <w:p w14:paraId="51CD61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602030405.00</w:t>
            </w:r>
          </w:p>
        </w:tc>
        <w:tc>
          <w:tcPr>
            <w:tcW w:w="6358" w:type="dxa"/>
            <w:tcBorders>
              <w:top w:val="nil"/>
              <w:left w:val="nil"/>
              <w:bottom w:val="single" w:sz="4" w:space="0" w:color="auto"/>
              <w:right w:val="single" w:sz="4" w:space="0" w:color="auto"/>
            </w:tcBorders>
            <w:shd w:val="clear" w:color="auto" w:fill="auto"/>
            <w:noWrap/>
            <w:vAlign w:val="bottom"/>
            <w:hideMark/>
          </w:tcPr>
          <w:p w14:paraId="4F1EE3E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MICROPOROSA DE TELA NO TEJIDA, UNIDIRECCIONAL, DE COLOR BLANCO, CON RECUBRIMIENTOS ADHESIVOS EN UNA DE SUS CARAS. LONGITUD 10 M. ANCHO 7.50 CM.                                                                                                                                                                                                                                                                                                                                                                                                                                                                                                                                                                                                                                                                                                                                                                                                                                                                                                                                                                                                                                                                                                                                                                                                                                                                                                                                                                                                                                                                                                                                                                                                                                                                                                                                                                                                                                                                                                                          </w:t>
            </w:r>
          </w:p>
        </w:tc>
        <w:tc>
          <w:tcPr>
            <w:tcW w:w="993" w:type="dxa"/>
            <w:tcBorders>
              <w:top w:val="nil"/>
              <w:left w:val="nil"/>
              <w:bottom w:val="single" w:sz="4" w:space="0" w:color="auto"/>
              <w:right w:val="single" w:sz="4" w:space="0" w:color="auto"/>
            </w:tcBorders>
            <w:shd w:val="clear" w:color="auto" w:fill="auto"/>
            <w:noWrap/>
            <w:vAlign w:val="center"/>
            <w:hideMark/>
          </w:tcPr>
          <w:p w14:paraId="6F1A81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F9BC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C/4 </w:t>
            </w:r>
          </w:p>
        </w:tc>
        <w:tc>
          <w:tcPr>
            <w:tcW w:w="829" w:type="dxa"/>
            <w:tcBorders>
              <w:top w:val="nil"/>
              <w:left w:val="nil"/>
              <w:bottom w:val="single" w:sz="4" w:space="0" w:color="auto"/>
              <w:right w:val="single" w:sz="4" w:space="0" w:color="auto"/>
            </w:tcBorders>
            <w:shd w:val="clear" w:color="auto" w:fill="auto"/>
            <w:noWrap/>
            <w:vAlign w:val="center"/>
            <w:hideMark/>
          </w:tcPr>
          <w:p w14:paraId="15AF08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499E8F8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ABD3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241</w:t>
            </w:r>
          </w:p>
        </w:tc>
        <w:tc>
          <w:tcPr>
            <w:tcW w:w="1154" w:type="dxa"/>
            <w:tcBorders>
              <w:top w:val="nil"/>
              <w:left w:val="nil"/>
              <w:bottom w:val="single" w:sz="4" w:space="0" w:color="auto"/>
              <w:right w:val="single" w:sz="4" w:space="0" w:color="auto"/>
            </w:tcBorders>
            <w:shd w:val="clear" w:color="auto" w:fill="auto"/>
            <w:noWrap/>
            <w:vAlign w:val="center"/>
            <w:hideMark/>
          </w:tcPr>
          <w:p w14:paraId="09CC56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602030553.00</w:t>
            </w:r>
          </w:p>
        </w:tc>
        <w:tc>
          <w:tcPr>
            <w:tcW w:w="6358" w:type="dxa"/>
            <w:tcBorders>
              <w:top w:val="nil"/>
              <w:left w:val="nil"/>
              <w:bottom w:val="single" w:sz="4" w:space="0" w:color="auto"/>
              <w:right w:val="single" w:sz="4" w:space="0" w:color="auto"/>
            </w:tcBorders>
            <w:shd w:val="clear" w:color="auto" w:fill="auto"/>
            <w:noWrap/>
            <w:vAlign w:val="bottom"/>
            <w:hideMark/>
          </w:tcPr>
          <w:p w14:paraId="7F0DA00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CINTA TRANSPARENTE PLASTICA, MICROPERFORADA, DE POLIETILENO; CON ADHESIVO, HIPOALERGENICA. LONGITUD DE 9-9.5 M. ANCHO DE 2.5 CM.                                                                                                                                                                                                                                                                                                                                                                                                                                                                                                                                                                                                                                                                                                                                                                                                                                                                                                                                                                                                                                                                                                                                                                                                                                                                                                                                                                                                                                                                                                                                                                                                                                                                                                                                                                                                                                                                                                                                                </w:t>
            </w:r>
          </w:p>
        </w:tc>
        <w:tc>
          <w:tcPr>
            <w:tcW w:w="993" w:type="dxa"/>
            <w:tcBorders>
              <w:top w:val="nil"/>
              <w:left w:val="nil"/>
              <w:bottom w:val="single" w:sz="4" w:space="0" w:color="auto"/>
              <w:right w:val="single" w:sz="4" w:space="0" w:color="auto"/>
            </w:tcBorders>
            <w:shd w:val="clear" w:color="auto" w:fill="auto"/>
            <w:noWrap/>
            <w:vAlign w:val="center"/>
            <w:hideMark/>
          </w:tcPr>
          <w:p w14:paraId="48C07F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F6F7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C7E701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FA94CD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F5D7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242</w:t>
            </w:r>
          </w:p>
        </w:tc>
        <w:tc>
          <w:tcPr>
            <w:tcW w:w="1154" w:type="dxa"/>
            <w:tcBorders>
              <w:top w:val="nil"/>
              <w:left w:val="nil"/>
              <w:bottom w:val="single" w:sz="4" w:space="0" w:color="auto"/>
              <w:right w:val="single" w:sz="4" w:space="0" w:color="auto"/>
            </w:tcBorders>
            <w:shd w:val="clear" w:color="auto" w:fill="auto"/>
            <w:noWrap/>
            <w:vAlign w:val="center"/>
            <w:hideMark/>
          </w:tcPr>
          <w:p w14:paraId="0C5694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602030561.00</w:t>
            </w:r>
          </w:p>
        </w:tc>
        <w:tc>
          <w:tcPr>
            <w:tcW w:w="6358" w:type="dxa"/>
            <w:tcBorders>
              <w:top w:val="nil"/>
              <w:left w:val="nil"/>
              <w:bottom w:val="single" w:sz="4" w:space="0" w:color="auto"/>
              <w:right w:val="single" w:sz="4" w:space="0" w:color="auto"/>
            </w:tcBorders>
            <w:shd w:val="clear" w:color="auto" w:fill="auto"/>
            <w:noWrap/>
            <w:vAlign w:val="bottom"/>
            <w:hideMark/>
          </w:tcPr>
          <w:p w14:paraId="708D5C7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CINTA TRANSPARENTE PLASTICA, MICROPERFORADA, DE POLIETILENO; CON ADHESIVO, HIPOALERGENICA. LONGITUD DE 9-9.5 M. ANCHO DE 5.00 CM.</w:t>
            </w:r>
          </w:p>
        </w:tc>
        <w:tc>
          <w:tcPr>
            <w:tcW w:w="993" w:type="dxa"/>
            <w:tcBorders>
              <w:top w:val="nil"/>
              <w:left w:val="nil"/>
              <w:bottom w:val="single" w:sz="4" w:space="0" w:color="auto"/>
              <w:right w:val="single" w:sz="4" w:space="0" w:color="auto"/>
            </w:tcBorders>
            <w:shd w:val="clear" w:color="auto" w:fill="auto"/>
            <w:noWrap/>
            <w:vAlign w:val="center"/>
            <w:hideMark/>
          </w:tcPr>
          <w:p w14:paraId="7A20C4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2608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C1FEBE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36A19E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F4B0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243</w:t>
            </w:r>
          </w:p>
        </w:tc>
        <w:tc>
          <w:tcPr>
            <w:tcW w:w="1154" w:type="dxa"/>
            <w:tcBorders>
              <w:top w:val="nil"/>
              <w:left w:val="nil"/>
              <w:bottom w:val="single" w:sz="4" w:space="0" w:color="auto"/>
              <w:right w:val="single" w:sz="4" w:space="0" w:color="auto"/>
            </w:tcBorders>
            <w:shd w:val="clear" w:color="auto" w:fill="auto"/>
            <w:noWrap/>
            <w:vAlign w:val="center"/>
            <w:hideMark/>
          </w:tcPr>
          <w:p w14:paraId="3219E47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602070013.00</w:t>
            </w:r>
          </w:p>
        </w:tc>
        <w:tc>
          <w:tcPr>
            <w:tcW w:w="6358" w:type="dxa"/>
            <w:tcBorders>
              <w:top w:val="nil"/>
              <w:left w:val="nil"/>
              <w:bottom w:val="single" w:sz="4" w:space="0" w:color="auto"/>
              <w:right w:val="single" w:sz="4" w:space="0" w:color="auto"/>
            </w:tcBorders>
            <w:shd w:val="clear" w:color="auto" w:fill="auto"/>
            <w:noWrap/>
            <w:vAlign w:val="bottom"/>
            <w:hideMark/>
          </w:tcPr>
          <w:p w14:paraId="265F38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 DE VENTILACION PARA ANESTESIA, DE POLIVINILO, CONSTA DE DOS MANGUERAS, UN FILTRO, CONEXION EN "Y" DE PLASTICO, CODO, MASCARILLA Y BOLSAS DE 3 Y 5 L-                                                                                                                                                                                                                                                                                                                                                                                                                                                                                                                                                                                                                                                                                                                                                                                                                                                                                                                                                                                                                                                                                                                                                                                                                                                                                                                                                                                                                                                                                                                                                                                                                                                                                                                                                                                                                                                                                                                   </w:t>
            </w:r>
          </w:p>
        </w:tc>
        <w:tc>
          <w:tcPr>
            <w:tcW w:w="993" w:type="dxa"/>
            <w:tcBorders>
              <w:top w:val="nil"/>
              <w:left w:val="nil"/>
              <w:bottom w:val="single" w:sz="4" w:space="0" w:color="auto"/>
              <w:right w:val="single" w:sz="4" w:space="0" w:color="auto"/>
            </w:tcBorders>
            <w:shd w:val="clear" w:color="auto" w:fill="auto"/>
            <w:noWrap/>
            <w:vAlign w:val="center"/>
            <w:hideMark/>
          </w:tcPr>
          <w:p w14:paraId="2DF7E2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9C317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C76C4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5B54097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6FF2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244</w:t>
            </w:r>
          </w:p>
        </w:tc>
        <w:tc>
          <w:tcPr>
            <w:tcW w:w="1154" w:type="dxa"/>
            <w:tcBorders>
              <w:top w:val="nil"/>
              <w:left w:val="nil"/>
              <w:bottom w:val="single" w:sz="4" w:space="0" w:color="auto"/>
              <w:right w:val="single" w:sz="4" w:space="0" w:color="auto"/>
            </w:tcBorders>
            <w:shd w:val="clear" w:color="auto" w:fill="auto"/>
            <w:noWrap/>
            <w:vAlign w:val="center"/>
            <w:hideMark/>
          </w:tcPr>
          <w:p w14:paraId="39BECA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602070014.00</w:t>
            </w:r>
          </w:p>
        </w:tc>
        <w:tc>
          <w:tcPr>
            <w:tcW w:w="6358" w:type="dxa"/>
            <w:tcBorders>
              <w:top w:val="nil"/>
              <w:left w:val="nil"/>
              <w:bottom w:val="single" w:sz="4" w:space="0" w:color="auto"/>
              <w:right w:val="single" w:sz="4" w:space="0" w:color="auto"/>
            </w:tcBorders>
            <w:shd w:val="clear" w:color="auto" w:fill="auto"/>
            <w:noWrap/>
            <w:vAlign w:val="bottom"/>
            <w:hideMark/>
          </w:tcPr>
          <w:p w14:paraId="6759DBF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CIRCUITOS CORRUGADOS NEONATALES DESECHABLES CON CAMARA AUTORELLENABLE COMO CONSUMIBLE DE LA 531.941.0980 VENTILADOR VOLUMETRICO NEONATAL-PEDIATRICO-ADULTO. PIEZA.                                                                                                                                                                                                                                                                                                                                                                                                                                                                                                                                                                                                                                                                                                                                                                                                                                                                                                                                                                                                                                                                                                                                                                                                                                                                                                                                                                                                                                                                                                                                                                                                                                                                                                                                                                                                                                                                                                              </w:t>
            </w:r>
          </w:p>
        </w:tc>
        <w:tc>
          <w:tcPr>
            <w:tcW w:w="993" w:type="dxa"/>
            <w:tcBorders>
              <w:top w:val="nil"/>
              <w:left w:val="nil"/>
              <w:bottom w:val="single" w:sz="4" w:space="0" w:color="auto"/>
              <w:right w:val="single" w:sz="4" w:space="0" w:color="auto"/>
            </w:tcBorders>
            <w:shd w:val="clear" w:color="auto" w:fill="auto"/>
            <w:noWrap/>
            <w:vAlign w:val="center"/>
            <w:hideMark/>
          </w:tcPr>
          <w:p w14:paraId="7D596A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57986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D7F65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4C4985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FD37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245</w:t>
            </w:r>
          </w:p>
        </w:tc>
        <w:tc>
          <w:tcPr>
            <w:tcW w:w="1154" w:type="dxa"/>
            <w:tcBorders>
              <w:top w:val="nil"/>
              <w:left w:val="nil"/>
              <w:bottom w:val="single" w:sz="4" w:space="0" w:color="auto"/>
              <w:right w:val="single" w:sz="4" w:space="0" w:color="auto"/>
            </w:tcBorders>
            <w:shd w:val="clear" w:color="auto" w:fill="auto"/>
            <w:noWrap/>
            <w:vAlign w:val="center"/>
            <w:hideMark/>
          </w:tcPr>
          <w:p w14:paraId="2A3FBA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602070015.00</w:t>
            </w:r>
          </w:p>
        </w:tc>
        <w:tc>
          <w:tcPr>
            <w:tcW w:w="6358" w:type="dxa"/>
            <w:tcBorders>
              <w:top w:val="nil"/>
              <w:left w:val="nil"/>
              <w:bottom w:val="single" w:sz="4" w:space="0" w:color="auto"/>
              <w:right w:val="single" w:sz="4" w:space="0" w:color="auto"/>
            </w:tcBorders>
            <w:shd w:val="clear" w:color="auto" w:fill="auto"/>
            <w:noWrap/>
            <w:vAlign w:val="bottom"/>
            <w:hideMark/>
          </w:tcPr>
          <w:p w14:paraId="69DAE55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CIRCUITOS DE VENTILACION DESECHABLES                                                                                                                                                                                                                                                                                                                                                                                                                                                                                                                                                                                                                                                                                                                                                                                                                                                                                                                                                                                                                                                                                                                                                                                                                                                                                                                                                                                                                                                                                                                                                                                                                                                                                                                                                                                                                                                                                                                                                                                                                                            </w:t>
            </w:r>
          </w:p>
        </w:tc>
        <w:tc>
          <w:tcPr>
            <w:tcW w:w="993" w:type="dxa"/>
            <w:tcBorders>
              <w:top w:val="nil"/>
              <w:left w:val="nil"/>
              <w:bottom w:val="single" w:sz="4" w:space="0" w:color="auto"/>
              <w:right w:val="single" w:sz="4" w:space="0" w:color="auto"/>
            </w:tcBorders>
            <w:shd w:val="clear" w:color="auto" w:fill="auto"/>
            <w:noWrap/>
            <w:vAlign w:val="center"/>
            <w:hideMark/>
          </w:tcPr>
          <w:p w14:paraId="0D9C9A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E71D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C599C0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45088A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14C73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246</w:t>
            </w:r>
          </w:p>
        </w:tc>
        <w:tc>
          <w:tcPr>
            <w:tcW w:w="1154" w:type="dxa"/>
            <w:tcBorders>
              <w:top w:val="nil"/>
              <w:left w:val="nil"/>
              <w:bottom w:val="single" w:sz="4" w:space="0" w:color="auto"/>
              <w:right w:val="single" w:sz="4" w:space="0" w:color="auto"/>
            </w:tcBorders>
            <w:shd w:val="clear" w:color="auto" w:fill="auto"/>
            <w:noWrap/>
            <w:vAlign w:val="center"/>
            <w:hideMark/>
          </w:tcPr>
          <w:p w14:paraId="192BC77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602150972.00</w:t>
            </w:r>
          </w:p>
        </w:tc>
        <w:tc>
          <w:tcPr>
            <w:tcW w:w="6358" w:type="dxa"/>
            <w:tcBorders>
              <w:top w:val="nil"/>
              <w:left w:val="nil"/>
              <w:bottom w:val="single" w:sz="4" w:space="0" w:color="auto"/>
              <w:right w:val="single" w:sz="4" w:space="0" w:color="auto"/>
            </w:tcBorders>
            <w:shd w:val="clear" w:color="auto" w:fill="auto"/>
            <w:noWrap/>
            <w:vAlign w:val="bottom"/>
            <w:hideMark/>
          </w:tcPr>
          <w:p w14:paraId="3F8F56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MARCADOR QUIRURGICO ESTERIL TINTA DE VIOLETA DE GENCIANA PARA MARCAJE EN PIEL                                                                                                                                                                                                                                                                                                                                                                                                                                                                                                                                                                                                                                                                                                                                                                                                                                                                                                                                                                                                                                                                                                                                                                                                                                                                                                                                                                                                                                                                                                                                                                                                                                                                                                                                                                                                                                                                                                                                                                                                   </w:t>
            </w:r>
          </w:p>
        </w:tc>
        <w:tc>
          <w:tcPr>
            <w:tcW w:w="993" w:type="dxa"/>
            <w:tcBorders>
              <w:top w:val="nil"/>
              <w:left w:val="nil"/>
              <w:bottom w:val="single" w:sz="4" w:space="0" w:color="auto"/>
              <w:right w:val="single" w:sz="4" w:space="0" w:color="auto"/>
            </w:tcBorders>
            <w:shd w:val="clear" w:color="auto" w:fill="auto"/>
            <w:noWrap/>
            <w:vAlign w:val="center"/>
            <w:hideMark/>
          </w:tcPr>
          <w:p w14:paraId="78EDB0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A8FA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A8C52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4AB07F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96C8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247</w:t>
            </w:r>
          </w:p>
        </w:tc>
        <w:tc>
          <w:tcPr>
            <w:tcW w:w="1154" w:type="dxa"/>
            <w:tcBorders>
              <w:top w:val="nil"/>
              <w:left w:val="nil"/>
              <w:bottom w:val="single" w:sz="4" w:space="0" w:color="auto"/>
              <w:right w:val="single" w:sz="4" w:space="0" w:color="auto"/>
            </w:tcBorders>
            <w:shd w:val="clear" w:color="auto" w:fill="auto"/>
            <w:noWrap/>
            <w:vAlign w:val="center"/>
            <w:hideMark/>
          </w:tcPr>
          <w:p w14:paraId="238692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602180035.00</w:t>
            </w:r>
          </w:p>
        </w:tc>
        <w:tc>
          <w:tcPr>
            <w:tcW w:w="6358" w:type="dxa"/>
            <w:tcBorders>
              <w:top w:val="nil"/>
              <w:left w:val="nil"/>
              <w:bottom w:val="single" w:sz="4" w:space="0" w:color="auto"/>
              <w:right w:val="single" w:sz="4" w:space="0" w:color="auto"/>
            </w:tcBorders>
            <w:shd w:val="clear" w:color="auto" w:fill="auto"/>
            <w:noWrap/>
            <w:vAlign w:val="bottom"/>
            <w:hideMark/>
          </w:tcPr>
          <w:p w14:paraId="7CB17C5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993" w:type="dxa"/>
            <w:tcBorders>
              <w:top w:val="nil"/>
              <w:left w:val="nil"/>
              <w:bottom w:val="single" w:sz="4" w:space="0" w:color="auto"/>
              <w:right w:val="single" w:sz="4" w:space="0" w:color="auto"/>
            </w:tcBorders>
            <w:shd w:val="clear" w:color="auto" w:fill="auto"/>
            <w:noWrap/>
            <w:vAlign w:val="center"/>
            <w:hideMark/>
          </w:tcPr>
          <w:p w14:paraId="3FFC3A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60D8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05F577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8936B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5E18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248</w:t>
            </w:r>
          </w:p>
        </w:tc>
        <w:tc>
          <w:tcPr>
            <w:tcW w:w="1154" w:type="dxa"/>
            <w:tcBorders>
              <w:top w:val="nil"/>
              <w:left w:val="nil"/>
              <w:bottom w:val="single" w:sz="4" w:space="0" w:color="auto"/>
              <w:right w:val="single" w:sz="4" w:space="0" w:color="auto"/>
            </w:tcBorders>
            <w:shd w:val="clear" w:color="auto" w:fill="auto"/>
            <w:noWrap/>
            <w:vAlign w:val="center"/>
            <w:hideMark/>
          </w:tcPr>
          <w:p w14:paraId="04D639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602180085.00</w:t>
            </w:r>
          </w:p>
        </w:tc>
        <w:tc>
          <w:tcPr>
            <w:tcW w:w="6358" w:type="dxa"/>
            <w:tcBorders>
              <w:top w:val="nil"/>
              <w:left w:val="nil"/>
              <w:bottom w:val="single" w:sz="4" w:space="0" w:color="auto"/>
              <w:right w:val="single" w:sz="4" w:space="0" w:color="auto"/>
            </w:tcBorders>
            <w:shd w:val="clear" w:color="auto" w:fill="auto"/>
            <w:noWrap/>
            <w:vAlign w:val="bottom"/>
            <w:hideMark/>
          </w:tcPr>
          <w:p w14:paraId="2975524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993" w:type="dxa"/>
            <w:tcBorders>
              <w:top w:val="nil"/>
              <w:left w:val="nil"/>
              <w:bottom w:val="single" w:sz="4" w:space="0" w:color="auto"/>
              <w:right w:val="single" w:sz="4" w:space="0" w:color="auto"/>
            </w:tcBorders>
            <w:shd w:val="clear" w:color="auto" w:fill="auto"/>
            <w:noWrap/>
            <w:vAlign w:val="center"/>
            <w:hideMark/>
          </w:tcPr>
          <w:p w14:paraId="14E26C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7A631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B3962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45AE17C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05ED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249</w:t>
            </w:r>
          </w:p>
        </w:tc>
        <w:tc>
          <w:tcPr>
            <w:tcW w:w="1154" w:type="dxa"/>
            <w:tcBorders>
              <w:top w:val="nil"/>
              <w:left w:val="nil"/>
              <w:bottom w:val="single" w:sz="4" w:space="0" w:color="auto"/>
              <w:right w:val="single" w:sz="4" w:space="0" w:color="auto"/>
            </w:tcBorders>
            <w:shd w:val="clear" w:color="auto" w:fill="auto"/>
            <w:noWrap/>
            <w:vAlign w:val="center"/>
            <w:hideMark/>
          </w:tcPr>
          <w:p w14:paraId="088325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602180093.00</w:t>
            </w:r>
          </w:p>
        </w:tc>
        <w:tc>
          <w:tcPr>
            <w:tcW w:w="6358" w:type="dxa"/>
            <w:tcBorders>
              <w:top w:val="nil"/>
              <w:left w:val="nil"/>
              <w:bottom w:val="single" w:sz="4" w:space="0" w:color="auto"/>
              <w:right w:val="single" w:sz="4" w:space="0" w:color="auto"/>
            </w:tcBorders>
            <w:shd w:val="clear" w:color="auto" w:fill="auto"/>
            <w:noWrap/>
            <w:vAlign w:val="bottom"/>
            <w:hideMark/>
          </w:tcPr>
          <w:p w14:paraId="2A3447C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                                                                                                                                                                                                                                                                                                                                                                                                                                                                                                                                                                                                                                                                                                                                                                                                                                                                                                                                                                                                                                                                                                                                                                                                                                                                                                                                                                                                                                                                                                                                                  </w:t>
            </w:r>
          </w:p>
        </w:tc>
        <w:tc>
          <w:tcPr>
            <w:tcW w:w="993" w:type="dxa"/>
            <w:tcBorders>
              <w:top w:val="nil"/>
              <w:left w:val="nil"/>
              <w:bottom w:val="single" w:sz="4" w:space="0" w:color="auto"/>
              <w:right w:val="single" w:sz="4" w:space="0" w:color="auto"/>
            </w:tcBorders>
            <w:shd w:val="clear" w:color="auto" w:fill="auto"/>
            <w:noWrap/>
            <w:vAlign w:val="center"/>
            <w:hideMark/>
          </w:tcPr>
          <w:p w14:paraId="32B20F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41537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CF9C9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117</w:t>
            </w:r>
          </w:p>
        </w:tc>
      </w:tr>
      <w:tr w:rsidR="00E63AAA" w:rsidRPr="00815F2C" w14:paraId="00B7145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D3DD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250</w:t>
            </w:r>
          </w:p>
        </w:tc>
        <w:tc>
          <w:tcPr>
            <w:tcW w:w="1154" w:type="dxa"/>
            <w:tcBorders>
              <w:top w:val="nil"/>
              <w:left w:val="nil"/>
              <w:bottom w:val="single" w:sz="4" w:space="0" w:color="auto"/>
              <w:right w:val="single" w:sz="4" w:space="0" w:color="auto"/>
            </w:tcBorders>
            <w:shd w:val="clear" w:color="auto" w:fill="auto"/>
            <w:noWrap/>
            <w:vAlign w:val="center"/>
            <w:hideMark/>
          </w:tcPr>
          <w:p w14:paraId="54E283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602180119.00</w:t>
            </w:r>
          </w:p>
        </w:tc>
        <w:tc>
          <w:tcPr>
            <w:tcW w:w="6358" w:type="dxa"/>
            <w:tcBorders>
              <w:top w:val="nil"/>
              <w:left w:val="nil"/>
              <w:bottom w:val="single" w:sz="4" w:space="0" w:color="auto"/>
              <w:right w:val="single" w:sz="4" w:space="0" w:color="auto"/>
            </w:tcBorders>
            <w:shd w:val="clear" w:color="auto" w:fill="auto"/>
            <w:noWrap/>
            <w:vAlign w:val="bottom"/>
            <w:hideMark/>
          </w:tcPr>
          <w:p w14:paraId="10CE3F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                                                                                                                                                                                                                                                                                                                                                                                                                                                                                                                                                                                                                                                                                                                                                                                                                                                                                                                                                                                                                                                                                                                                                                                                                                                                                                                                                                                                                             </w:t>
            </w:r>
          </w:p>
        </w:tc>
        <w:tc>
          <w:tcPr>
            <w:tcW w:w="993" w:type="dxa"/>
            <w:tcBorders>
              <w:top w:val="nil"/>
              <w:left w:val="nil"/>
              <w:bottom w:val="single" w:sz="4" w:space="0" w:color="auto"/>
              <w:right w:val="single" w:sz="4" w:space="0" w:color="auto"/>
            </w:tcBorders>
            <w:shd w:val="clear" w:color="auto" w:fill="auto"/>
            <w:noWrap/>
            <w:vAlign w:val="center"/>
            <w:hideMark/>
          </w:tcPr>
          <w:p w14:paraId="5374F3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A1E2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585FF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5DBE20F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321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251</w:t>
            </w:r>
          </w:p>
        </w:tc>
        <w:tc>
          <w:tcPr>
            <w:tcW w:w="1154" w:type="dxa"/>
            <w:tcBorders>
              <w:top w:val="nil"/>
              <w:left w:val="nil"/>
              <w:bottom w:val="single" w:sz="4" w:space="0" w:color="auto"/>
              <w:right w:val="single" w:sz="4" w:space="0" w:color="auto"/>
            </w:tcBorders>
            <w:shd w:val="clear" w:color="auto" w:fill="auto"/>
            <w:noWrap/>
            <w:vAlign w:val="center"/>
            <w:hideMark/>
          </w:tcPr>
          <w:p w14:paraId="497036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602180135.00</w:t>
            </w:r>
          </w:p>
        </w:tc>
        <w:tc>
          <w:tcPr>
            <w:tcW w:w="6358" w:type="dxa"/>
            <w:tcBorders>
              <w:top w:val="nil"/>
              <w:left w:val="nil"/>
              <w:bottom w:val="single" w:sz="4" w:space="0" w:color="auto"/>
              <w:right w:val="single" w:sz="4" w:space="0" w:color="auto"/>
            </w:tcBorders>
            <w:shd w:val="clear" w:color="auto" w:fill="auto"/>
            <w:noWrap/>
            <w:vAlign w:val="bottom"/>
            <w:hideMark/>
          </w:tcPr>
          <w:p w14:paraId="70EB6B7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993" w:type="dxa"/>
            <w:tcBorders>
              <w:top w:val="nil"/>
              <w:left w:val="nil"/>
              <w:bottom w:val="single" w:sz="4" w:space="0" w:color="auto"/>
              <w:right w:val="single" w:sz="4" w:space="0" w:color="auto"/>
            </w:tcBorders>
            <w:shd w:val="clear" w:color="auto" w:fill="auto"/>
            <w:noWrap/>
            <w:vAlign w:val="center"/>
            <w:hideMark/>
          </w:tcPr>
          <w:p w14:paraId="1286177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3EC6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629A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0DB45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03C8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252</w:t>
            </w:r>
          </w:p>
        </w:tc>
        <w:tc>
          <w:tcPr>
            <w:tcW w:w="1154" w:type="dxa"/>
            <w:tcBorders>
              <w:top w:val="nil"/>
              <w:left w:val="nil"/>
              <w:bottom w:val="single" w:sz="4" w:space="0" w:color="auto"/>
              <w:right w:val="single" w:sz="4" w:space="0" w:color="auto"/>
            </w:tcBorders>
            <w:shd w:val="clear" w:color="auto" w:fill="auto"/>
            <w:noWrap/>
            <w:vAlign w:val="center"/>
            <w:hideMark/>
          </w:tcPr>
          <w:p w14:paraId="4626FA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602310104.00</w:t>
            </w:r>
          </w:p>
        </w:tc>
        <w:tc>
          <w:tcPr>
            <w:tcW w:w="6358" w:type="dxa"/>
            <w:tcBorders>
              <w:top w:val="nil"/>
              <w:left w:val="nil"/>
              <w:bottom w:val="single" w:sz="4" w:space="0" w:color="auto"/>
              <w:right w:val="single" w:sz="4" w:space="0" w:color="auto"/>
            </w:tcBorders>
            <w:shd w:val="clear" w:color="auto" w:fill="auto"/>
            <w:noWrap/>
            <w:vAlign w:val="bottom"/>
            <w:hideMark/>
          </w:tcPr>
          <w:p w14:paraId="606F537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COMPRESA PARA VIENTRE DE ALGODON, CON TRAMA OPACA A LOS RAYOS X, LONGITUD:70 CM ANCHO 45 CM.                                                                                                                                                                                                                                                                                                                                                                                                                                                                                                                                                                                                                                                                                                                                                                                                                                                                                                                                                                                                                                                                                                                                                                                                                                                                                                                                                                                                                                                                                                                                                                                                                                                                                                                                                                                                                                                                                                                                                                                    </w:t>
            </w:r>
          </w:p>
        </w:tc>
        <w:tc>
          <w:tcPr>
            <w:tcW w:w="993" w:type="dxa"/>
            <w:tcBorders>
              <w:top w:val="nil"/>
              <w:left w:val="nil"/>
              <w:bottom w:val="single" w:sz="4" w:space="0" w:color="auto"/>
              <w:right w:val="single" w:sz="4" w:space="0" w:color="auto"/>
            </w:tcBorders>
            <w:shd w:val="clear" w:color="auto" w:fill="auto"/>
            <w:noWrap/>
            <w:vAlign w:val="center"/>
            <w:hideMark/>
          </w:tcPr>
          <w:p w14:paraId="29E319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5A53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0C4CFE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164</w:t>
            </w:r>
          </w:p>
        </w:tc>
      </w:tr>
      <w:tr w:rsidR="00E63AAA" w:rsidRPr="00815F2C" w14:paraId="1202E57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05FC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253</w:t>
            </w:r>
          </w:p>
        </w:tc>
        <w:tc>
          <w:tcPr>
            <w:tcW w:w="1154" w:type="dxa"/>
            <w:tcBorders>
              <w:top w:val="nil"/>
              <w:left w:val="nil"/>
              <w:bottom w:val="single" w:sz="4" w:space="0" w:color="auto"/>
              <w:right w:val="single" w:sz="4" w:space="0" w:color="auto"/>
            </w:tcBorders>
            <w:shd w:val="clear" w:color="auto" w:fill="auto"/>
            <w:noWrap/>
            <w:vAlign w:val="center"/>
            <w:hideMark/>
          </w:tcPr>
          <w:p w14:paraId="3BBCE1A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602310641.00</w:t>
            </w:r>
          </w:p>
        </w:tc>
        <w:tc>
          <w:tcPr>
            <w:tcW w:w="6358" w:type="dxa"/>
            <w:tcBorders>
              <w:top w:val="nil"/>
              <w:left w:val="nil"/>
              <w:bottom w:val="single" w:sz="4" w:space="0" w:color="auto"/>
              <w:right w:val="single" w:sz="4" w:space="0" w:color="auto"/>
            </w:tcBorders>
            <w:shd w:val="clear" w:color="auto" w:fill="auto"/>
            <w:noWrap/>
            <w:vAlign w:val="bottom"/>
            <w:hideMark/>
          </w:tcPr>
          <w:p w14:paraId="582AB67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                                                                                                                                                                                                                                                                                                                                                                                                                                                                                                                                                                                                                                                                                                                                                                                                                                                                                                                                                                                                                                                                                                                                                                                                                                                                                                                                                                                                                                                                                                                                                                                                                                                                                                                                                                            </w:t>
            </w:r>
          </w:p>
        </w:tc>
        <w:tc>
          <w:tcPr>
            <w:tcW w:w="993" w:type="dxa"/>
            <w:tcBorders>
              <w:top w:val="nil"/>
              <w:left w:val="nil"/>
              <w:bottom w:val="single" w:sz="4" w:space="0" w:color="auto"/>
              <w:right w:val="single" w:sz="4" w:space="0" w:color="auto"/>
            </w:tcBorders>
            <w:shd w:val="clear" w:color="auto" w:fill="auto"/>
            <w:noWrap/>
            <w:vAlign w:val="center"/>
            <w:hideMark/>
          </w:tcPr>
          <w:p w14:paraId="79A7B0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3B53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C0FB79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260</w:t>
            </w:r>
          </w:p>
        </w:tc>
      </w:tr>
      <w:tr w:rsidR="00E63AAA" w:rsidRPr="00815F2C" w14:paraId="7C02FEE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28BB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254</w:t>
            </w:r>
          </w:p>
        </w:tc>
        <w:tc>
          <w:tcPr>
            <w:tcW w:w="1154" w:type="dxa"/>
            <w:tcBorders>
              <w:top w:val="nil"/>
              <w:left w:val="nil"/>
              <w:bottom w:val="single" w:sz="4" w:space="0" w:color="auto"/>
              <w:right w:val="single" w:sz="4" w:space="0" w:color="auto"/>
            </w:tcBorders>
            <w:shd w:val="clear" w:color="auto" w:fill="auto"/>
            <w:noWrap/>
            <w:vAlign w:val="center"/>
            <w:hideMark/>
          </w:tcPr>
          <w:p w14:paraId="79AA1D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602310658.00</w:t>
            </w:r>
          </w:p>
        </w:tc>
        <w:tc>
          <w:tcPr>
            <w:tcW w:w="6358" w:type="dxa"/>
            <w:tcBorders>
              <w:top w:val="nil"/>
              <w:left w:val="nil"/>
              <w:bottom w:val="single" w:sz="4" w:space="0" w:color="auto"/>
              <w:right w:val="single" w:sz="4" w:space="0" w:color="auto"/>
            </w:tcBorders>
            <w:shd w:val="clear" w:color="auto" w:fill="auto"/>
            <w:noWrap/>
            <w:vAlign w:val="bottom"/>
            <w:hideMark/>
          </w:tcPr>
          <w:p w14:paraId="0E351C1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993" w:type="dxa"/>
            <w:tcBorders>
              <w:top w:val="nil"/>
              <w:left w:val="nil"/>
              <w:bottom w:val="single" w:sz="4" w:space="0" w:color="auto"/>
              <w:right w:val="single" w:sz="4" w:space="0" w:color="auto"/>
            </w:tcBorders>
            <w:shd w:val="clear" w:color="auto" w:fill="auto"/>
            <w:noWrap/>
            <w:vAlign w:val="center"/>
            <w:hideMark/>
          </w:tcPr>
          <w:p w14:paraId="2682F4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D84BF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CE72F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361</w:t>
            </w:r>
          </w:p>
        </w:tc>
      </w:tr>
      <w:tr w:rsidR="00E63AAA" w:rsidRPr="00815F2C" w14:paraId="28326B4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986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255</w:t>
            </w:r>
          </w:p>
        </w:tc>
        <w:tc>
          <w:tcPr>
            <w:tcW w:w="1154" w:type="dxa"/>
            <w:tcBorders>
              <w:top w:val="nil"/>
              <w:left w:val="nil"/>
              <w:bottom w:val="single" w:sz="4" w:space="0" w:color="auto"/>
              <w:right w:val="single" w:sz="4" w:space="0" w:color="auto"/>
            </w:tcBorders>
            <w:shd w:val="clear" w:color="auto" w:fill="auto"/>
            <w:noWrap/>
            <w:vAlign w:val="center"/>
            <w:hideMark/>
          </w:tcPr>
          <w:p w14:paraId="14ADEC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602310666.00</w:t>
            </w:r>
          </w:p>
        </w:tc>
        <w:tc>
          <w:tcPr>
            <w:tcW w:w="6358" w:type="dxa"/>
            <w:tcBorders>
              <w:top w:val="nil"/>
              <w:left w:val="nil"/>
              <w:bottom w:val="single" w:sz="4" w:space="0" w:color="auto"/>
              <w:right w:val="single" w:sz="4" w:space="0" w:color="auto"/>
            </w:tcBorders>
            <w:shd w:val="clear" w:color="auto" w:fill="auto"/>
            <w:noWrap/>
            <w:vAlign w:val="bottom"/>
            <w:hideMark/>
          </w:tcPr>
          <w:p w14:paraId="6F5334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993" w:type="dxa"/>
            <w:tcBorders>
              <w:top w:val="nil"/>
              <w:left w:val="nil"/>
              <w:bottom w:val="single" w:sz="4" w:space="0" w:color="auto"/>
              <w:right w:val="single" w:sz="4" w:space="0" w:color="auto"/>
            </w:tcBorders>
            <w:shd w:val="clear" w:color="auto" w:fill="auto"/>
            <w:noWrap/>
            <w:vAlign w:val="center"/>
            <w:hideMark/>
          </w:tcPr>
          <w:p w14:paraId="661355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B268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D6A75B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47</w:t>
            </w:r>
          </w:p>
        </w:tc>
      </w:tr>
      <w:tr w:rsidR="00E63AAA" w:rsidRPr="00815F2C" w14:paraId="088017B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4B85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256</w:t>
            </w:r>
          </w:p>
        </w:tc>
        <w:tc>
          <w:tcPr>
            <w:tcW w:w="1154" w:type="dxa"/>
            <w:tcBorders>
              <w:top w:val="nil"/>
              <w:left w:val="nil"/>
              <w:bottom w:val="single" w:sz="4" w:space="0" w:color="auto"/>
              <w:right w:val="single" w:sz="4" w:space="0" w:color="auto"/>
            </w:tcBorders>
            <w:shd w:val="clear" w:color="auto" w:fill="auto"/>
            <w:noWrap/>
            <w:vAlign w:val="center"/>
            <w:hideMark/>
          </w:tcPr>
          <w:p w14:paraId="3947846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602310674.00</w:t>
            </w:r>
          </w:p>
        </w:tc>
        <w:tc>
          <w:tcPr>
            <w:tcW w:w="6358" w:type="dxa"/>
            <w:tcBorders>
              <w:top w:val="nil"/>
              <w:left w:val="nil"/>
              <w:bottom w:val="single" w:sz="4" w:space="0" w:color="auto"/>
              <w:right w:val="single" w:sz="4" w:space="0" w:color="auto"/>
            </w:tcBorders>
            <w:shd w:val="clear" w:color="auto" w:fill="auto"/>
            <w:noWrap/>
            <w:vAlign w:val="bottom"/>
            <w:hideMark/>
          </w:tcPr>
          <w:p w14:paraId="07AEE1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93" w:type="dxa"/>
            <w:tcBorders>
              <w:top w:val="nil"/>
              <w:left w:val="nil"/>
              <w:bottom w:val="single" w:sz="4" w:space="0" w:color="auto"/>
              <w:right w:val="single" w:sz="4" w:space="0" w:color="auto"/>
            </w:tcBorders>
            <w:shd w:val="clear" w:color="auto" w:fill="auto"/>
            <w:noWrap/>
            <w:vAlign w:val="center"/>
            <w:hideMark/>
          </w:tcPr>
          <w:p w14:paraId="5AFE3D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929A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131A47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CDA3FB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1AAC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257</w:t>
            </w:r>
          </w:p>
        </w:tc>
        <w:tc>
          <w:tcPr>
            <w:tcW w:w="1154" w:type="dxa"/>
            <w:tcBorders>
              <w:top w:val="nil"/>
              <w:left w:val="nil"/>
              <w:bottom w:val="single" w:sz="4" w:space="0" w:color="auto"/>
              <w:right w:val="single" w:sz="4" w:space="0" w:color="auto"/>
            </w:tcBorders>
            <w:shd w:val="clear" w:color="auto" w:fill="auto"/>
            <w:noWrap/>
            <w:vAlign w:val="center"/>
            <w:hideMark/>
          </w:tcPr>
          <w:p w14:paraId="5B4C65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602330011.00</w:t>
            </w:r>
          </w:p>
        </w:tc>
        <w:tc>
          <w:tcPr>
            <w:tcW w:w="6358" w:type="dxa"/>
            <w:tcBorders>
              <w:top w:val="nil"/>
              <w:left w:val="nil"/>
              <w:bottom w:val="single" w:sz="4" w:space="0" w:color="auto"/>
              <w:right w:val="single" w:sz="4" w:space="0" w:color="auto"/>
            </w:tcBorders>
            <w:shd w:val="clear" w:color="auto" w:fill="auto"/>
            <w:noWrap/>
            <w:vAlign w:val="bottom"/>
            <w:hideMark/>
          </w:tcPr>
          <w:p w14:paraId="1CE6BA6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CONECTOR DE UNA VIA DE PLASTICO Y DESECHABLE MODELO: SIMS, DELGADO                                                                                                                                                                                                                                                                                                                                                                                                                                                                                                                                                                                                                                                                                                                                                                                                                                                                                                                                                                                                                                                                                                                                                                                                                                                                                                                                                                                                                                                                                                                                                                                                                                                                                                                                                                                                                                                                                                                                                                                                              </w:t>
            </w:r>
          </w:p>
        </w:tc>
        <w:tc>
          <w:tcPr>
            <w:tcW w:w="993" w:type="dxa"/>
            <w:tcBorders>
              <w:top w:val="nil"/>
              <w:left w:val="nil"/>
              <w:bottom w:val="single" w:sz="4" w:space="0" w:color="auto"/>
              <w:right w:val="single" w:sz="4" w:space="0" w:color="auto"/>
            </w:tcBorders>
            <w:shd w:val="clear" w:color="auto" w:fill="auto"/>
            <w:noWrap/>
            <w:vAlign w:val="center"/>
            <w:hideMark/>
          </w:tcPr>
          <w:p w14:paraId="5A89DF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53FD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F236B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w:t>
            </w:r>
          </w:p>
        </w:tc>
      </w:tr>
      <w:tr w:rsidR="00E63AAA" w:rsidRPr="00815F2C" w14:paraId="5276201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CB88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258</w:t>
            </w:r>
          </w:p>
        </w:tc>
        <w:tc>
          <w:tcPr>
            <w:tcW w:w="1154" w:type="dxa"/>
            <w:tcBorders>
              <w:top w:val="nil"/>
              <w:left w:val="nil"/>
              <w:bottom w:val="single" w:sz="4" w:space="0" w:color="auto"/>
              <w:right w:val="single" w:sz="4" w:space="0" w:color="auto"/>
            </w:tcBorders>
            <w:shd w:val="clear" w:color="auto" w:fill="auto"/>
            <w:noWrap/>
            <w:vAlign w:val="center"/>
            <w:hideMark/>
          </w:tcPr>
          <w:p w14:paraId="0A4DFB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602330037.00</w:t>
            </w:r>
          </w:p>
        </w:tc>
        <w:tc>
          <w:tcPr>
            <w:tcW w:w="6358" w:type="dxa"/>
            <w:tcBorders>
              <w:top w:val="nil"/>
              <w:left w:val="nil"/>
              <w:bottom w:val="single" w:sz="4" w:space="0" w:color="auto"/>
              <w:right w:val="single" w:sz="4" w:space="0" w:color="auto"/>
            </w:tcBorders>
            <w:shd w:val="clear" w:color="auto" w:fill="auto"/>
            <w:noWrap/>
            <w:vAlign w:val="bottom"/>
            <w:hideMark/>
          </w:tcPr>
          <w:p w14:paraId="6CB8EAD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CONECTOR DE DOS VIAS EN (Y) DE PLASTICO,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0D168C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21AC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7D7878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0080717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B96C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259</w:t>
            </w:r>
          </w:p>
        </w:tc>
        <w:tc>
          <w:tcPr>
            <w:tcW w:w="1154" w:type="dxa"/>
            <w:tcBorders>
              <w:top w:val="nil"/>
              <w:left w:val="nil"/>
              <w:bottom w:val="single" w:sz="4" w:space="0" w:color="auto"/>
              <w:right w:val="single" w:sz="4" w:space="0" w:color="auto"/>
            </w:tcBorders>
            <w:shd w:val="clear" w:color="auto" w:fill="auto"/>
            <w:noWrap/>
            <w:vAlign w:val="center"/>
            <w:hideMark/>
          </w:tcPr>
          <w:p w14:paraId="1C7C48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602330052.00</w:t>
            </w:r>
          </w:p>
        </w:tc>
        <w:tc>
          <w:tcPr>
            <w:tcW w:w="6358" w:type="dxa"/>
            <w:tcBorders>
              <w:top w:val="nil"/>
              <w:left w:val="nil"/>
              <w:bottom w:val="single" w:sz="4" w:space="0" w:color="auto"/>
              <w:right w:val="single" w:sz="4" w:space="0" w:color="auto"/>
            </w:tcBorders>
            <w:shd w:val="clear" w:color="auto" w:fill="auto"/>
            <w:noWrap/>
            <w:vAlign w:val="bottom"/>
            <w:hideMark/>
          </w:tcPr>
          <w:p w14:paraId="66F9D6C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CONECTOR DE UNA VIA DE PLASTICO Y DESECHABLE MODELO SIMS, GRUESO                                                                                                                                                                                                                                                                                                                                                                                                                                                                                                                                                                                                                                                                                                                                                                                                                                                                                                                                                                                                                                                                                                                                                                                                                                                                                                                                                                                                                                                                                                                                                                                                                                                                                                                                                                                                                                                                                                                                                                                                                </w:t>
            </w:r>
          </w:p>
        </w:tc>
        <w:tc>
          <w:tcPr>
            <w:tcW w:w="993" w:type="dxa"/>
            <w:tcBorders>
              <w:top w:val="nil"/>
              <w:left w:val="nil"/>
              <w:bottom w:val="single" w:sz="4" w:space="0" w:color="auto"/>
              <w:right w:val="single" w:sz="4" w:space="0" w:color="auto"/>
            </w:tcBorders>
            <w:shd w:val="clear" w:color="auto" w:fill="auto"/>
            <w:noWrap/>
            <w:vAlign w:val="center"/>
            <w:hideMark/>
          </w:tcPr>
          <w:p w14:paraId="19B11E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EA2E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50C36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5C2811E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8DEF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260</w:t>
            </w:r>
          </w:p>
        </w:tc>
        <w:tc>
          <w:tcPr>
            <w:tcW w:w="1154" w:type="dxa"/>
            <w:tcBorders>
              <w:top w:val="nil"/>
              <w:left w:val="nil"/>
              <w:bottom w:val="single" w:sz="4" w:space="0" w:color="auto"/>
              <w:right w:val="single" w:sz="4" w:space="0" w:color="auto"/>
            </w:tcBorders>
            <w:shd w:val="clear" w:color="auto" w:fill="auto"/>
            <w:noWrap/>
            <w:vAlign w:val="center"/>
            <w:hideMark/>
          </w:tcPr>
          <w:p w14:paraId="123436F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603080029.00</w:t>
            </w:r>
          </w:p>
        </w:tc>
        <w:tc>
          <w:tcPr>
            <w:tcW w:w="6358" w:type="dxa"/>
            <w:tcBorders>
              <w:top w:val="nil"/>
              <w:left w:val="nil"/>
              <w:bottom w:val="single" w:sz="4" w:space="0" w:color="auto"/>
              <w:right w:val="single" w:sz="4" w:space="0" w:color="auto"/>
            </w:tcBorders>
            <w:shd w:val="clear" w:color="auto" w:fill="auto"/>
            <w:noWrap/>
            <w:vAlign w:val="bottom"/>
            <w:hideMark/>
          </w:tcPr>
          <w:p w14:paraId="782DF50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993" w:type="dxa"/>
            <w:tcBorders>
              <w:top w:val="nil"/>
              <w:left w:val="nil"/>
              <w:bottom w:val="single" w:sz="4" w:space="0" w:color="auto"/>
              <w:right w:val="single" w:sz="4" w:space="0" w:color="auto"/>
            </w:tcBorders>
            <w:shd w:val="clear" w:color="auto" w:fill="auto"/>
            <w:noWrap/>
            <w:vAlign w:val="center"/>
            <w:hideMark/>
          </w:tcPr>
          <w:p w14:paraId="161DF0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8FDD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B2B6E0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71FC31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448A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261</w:t>
            </w:r>
          </w:p>
        </w:tc>
        <w:tc>
          <w:tcPr>
            <w:tcW w:w="1154" w:type="dxa"/>
            <w:tcBorders>
              <w:top w:val="nil"/>
              <w:left w:val="nil"/>
              <w:bottom w:val="single" w:sz="4" w:space="0" w:color="auto"/>
              <w:right w:val="single" w:sz="4" w:space="0" w:color="auto"/>
            </w:tcBorders>
            <w:shd w:val="clear" w:color="auto" w:fill="auto"/>
            <w:noWrap/>
            <w:vAlign w:val="center"/>
            <w:hideMark/>
          </w:tcPr>
          <w:p w14:paraId="488A4B3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603080177.00</w:t>
            </w:r>
          </w:p>
        </w:tc>
        <w:tc>
          <w:tcPr>
            <w:tcW w:w="6358" w:type="dxa"/>
            <w:tcBorders>
              <w:top w:val="nil"/>
              <w:left w:val="nil"/>
              <w:bottom w:val="single" w:sz="4" w:space="0" w:color="auto"/>
              <w:right w:val="single" w:sz="4" w:space="0" w:color="auto"/>
            </w:tcBorders>
            <w:shd w:val="clear" w:color="auto" w:fill="auto"/>
            <w:noWrap/>
            <w:vAlign w:val="bottom"/>
            <w:hideMark/>
          </w:tcPr>
          <w:p w14:paraId="7C7595A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CONDON DE HULE LATEX                                                                                                                                                                                                                                                                                                                                                                                                                                                                                                                                                                                                                                                                                                                                                                                                                                                                                                                                                                                                                                                                                                                                                                                                                                                                                                                                                                                                                                                                                                                                                                                                                                                                                                                                                                                                                                                                                                                                                                                                                                                            </w:t>
            </w:r>
          </w:p>
        </w:tc>
        <w:tc>
          <w:tcPr>
            <w:tcW w:w="993" w:type="dxa"/>
            <w:tcBorders>
              <w:top w:val="nil"/>
              <w:left w:val="nil"/>
              <w:bottom w:val="single" w:sz="4" w:space="0" w:color="auto"/>
              <w:right w:val="single" w:sz="4" w:space="0" w:color="auto"/>
            </w:tcBorders>
            <w:shd w:val="clear" w:color="auto" w:fill="auto"/>
            <w:noWrap/>
            <w:vAlign w:val="center"/>
            <w:hideMark/>
          </w:tcPr>
          <w:p w14:paraId="45FA81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4DC6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0C8EC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2137</w:t>
            </w:r>
          </w:p>
        </w:tc>
      </w:tr>
      <w:tr w:rsidR="00E63AAA" w:rsidRPr="00815F2C" w14:paraId="0DE1F7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8CEC8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262</w:t>
            </w:r>
          </w:p>
        </w:tc>
        <w:tc>
          <w:tcPr>
            <w:tcW w:w="1154" w:type="dxa"/>
            <w:tcBorders>
              <w:top w:val="nil"/>
              <w:left w:val="nil"/>
              <w:bottom w:val="single" w:sz="4" w:space="0" w:color="auto"/>
              <w:right w:val="single" w:sz="4" w:space="0" w:color="auto"/>
            </w:tcBorders>
            <w:shd w:val="clear" w:color="auto" w:fill="auto"/>
            <w:noWrap/>
            <w:vAlign w:val="center"/>
            <w:hideMark/>
          </w:tcPr>
          <w:p w14:paraId="115ACB5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603080193.00</w:t>
            </w:r>
          </w:p>
        </w:tc>
        <w:tc>
          <w:tcPr>
            <w:tcW w:w="6358" w:type="dxa"/>
            <w:tcBorders>
              <w:top w:val="nil"/>
              <w:left w:val="nil"/>
              <w:bottom w:val="single" w:sz="4" w:space="0" w:color="auto"/>
              <w:right w:val="single" w:sz="4" w:space="0" w:color="auto"/>
            </w:tcBorders>
            <w:shd w:val="clear" w:color="auto" w:fill="auto"/>
            <w:noWrap/>
            <w:vAlign w:val="bottom"/>
            <w:hideMark/>
          </w:tcPr>
          <w:p w14:paraId="6337895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93" w:type="dxa"/>
            <w:tcBorders>
              <w:top w:val="nil"/>
              <w:left w:val="nil"/>
              <w:bottom w:val="single" w:sz="4" w:space="0" w:color="auto"/>
              <w:right w:val="single" w:sz="4" w:space="0" w:color="auto"/>
            </w:tcBorders>
            <w:shd w:val="clear" w:color="auto" w:fill="auto"/>
            <w:noWrap/>
            <w:vAlign w:val="center"/>
            <w:hideMark/>
          </w:tcPr>
          <w:p w14:paraId="649CCC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5AB10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84583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015915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D662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263</w:t>
            </w:r>
          </w:p>
        </w:tc>
        <w:tc>
          <w:tcPr>
            <w:tcW w:w="1154" w:type="dxa"/>
            <w:tcBorders>
              <w:top w:val="nil"/>
              <w:left w:val="nil"/>
              <w:bottom w:val="single" w:sz="4" w:space="0" w:color="auto"/>
              <w:right w:val="single" w:sz="4" w:space="0" w:color="auto"/>
            </w:tcBorders>
            <w:shd w:val="clear" w:color="auto" w:fill="auto"/>
            <w:noWrap/>
            <w:vAlign w:val="center"/>
            <w:hideMark/>
          </w:tcPr>
          <w:p w14:paraId="2B977B8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603080227.00</w:t>
            </w:r>
          </w:p>
        </w:tc>
        <w:tc>
          <w:tcPr>
            <w:tcW w:w="6358" w:type="dxa"/>
            <w:tcBorders>
              <w:top w:val="nil"/>
              <w:left w:val="nil"/>
              <w:bottom w:val="single" w:sz="4" w:space="0" w:color="auto"/>
              <w:right w:val="single" w:sz="4" w:space="0" w:color="auto"/>
            </w:tcBorders>
            <w:shd w:val="clear" w:color="auto" w:fill="auto"/>
            <w:noWrap/>
            <w:vAlign w:val="bottom"/>
            <w:hideMark/>
          </w:tcPr>
          <w:p w14:paraId="6D6AB5B8" w14:textId="6EB93933"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CONDON FEMENINO DE POLIURETANO O LATEX LUBRICADO CON DOS ANILLOS FLEXIBLES EN LOS EXTREMOS. ENVASE CON 1 PIEZA EN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31CA3F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E8060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E3D48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177</w:t>
            </w:r>
          </w:p>
        </w:tc>
      </w:tr>
      <w:tr w:rsidR="00E63AAA" w:rsidRPr="00815F2C" w14:paraId="5EB50CD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7630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264</w:t>
            </w:r>
          </w:p>
        </w:tc>
        <w:tc>
          <w:tcPr>
            <w:tcW w:w="1154" w:type="dxa"/>
            <w:tcBorders>
              <w:top w:val="nil"/>
              <w:left w:val="nil"/>
              <w:bottom w:val="single" w:sz="4" w:space="0" w:color="auto"/>
              <w:right w:val="single" w:sz="4" w:space="0" w:color="auto"/>
            </w:tcBorders>
            <w:shd w:val="clear" w:color="auto" w:fill="auto"/>
            <w:noWrap/>
            <w:vAlign w:val="center"/>
            <w:hideMark/>
          </w:tcPr>
          <w:p w14:paraId="1F23A3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603140054.00</w:t>
            </w:r>
          </w:p>
        </w:tc>
        <w:tc>
          <w:tcPr>
            <w:tcW w:w="6358" w:type="dxa"/>
            <w:tcBorders>
              <w:top w:val="nil"/>
              <w:left w:val="nil"/>
              <w:bottom w:val="single" w:sz="4" w:space="0" w:color="auto"/>
              <w:right w:val="single" w:sz="4" w:space="0" w:color="auto"/>
            </w:tcBorders>
            <w:shd w:val="clear" w:color="auto" w:fill="auto"/>
            <w:noWrap/>
            <w:vAlign w:val="bottom"/>
            <w:hideMark/>
          </w:tcPr>
          <w:p w14:paraId="353EFF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DRENAJE DE LA CAVIDAD PLEURAL CON TRES CAMARAS PARA SELLO DE AGUA, SUCCION Y COLECCION DE LIQUIDOS. CON DOS VALVULAS DE SEGURIDAD DE ALTA PRESION POSITIVA Y NEGATIVA ESTERIL Y DESECHABLE.  CAPACIDAD 2100 A 2500 ML.                                                                                                                                                                                                                                                                                                                                                                                                                                                                                                                                                                                                                                                                                                                                                                                                                                                                                                                                                                                                                                                                                                                                                                                                                                                                                                                                                                                                                                                                                                                                                                                                                                                                                                                                                                                                                                              </w:t>
            </w:r>
          </w:p>
        </w:tc>
        <w:tc>
          <w:tcPr>
            <w:tcW w:w="993" w:type="dxa"/>
            <w:tcBorders>
              <w:top w:val="nil"/>
              <w:left w:val="nil"/>
              <w:bottom w:val="single" w:sz="4" w:space="0" w:color="auto"/>
              <w:right w:val="single" w:sz="4" w:space="0" w:color="auto"/>
            </w:tcBorders>
            <w:shd w:val="clear" w:color="auto" w:fill="auto"/>
            <w:noWrap/>
            <w:vAlign w:val="center"/>
            <w:hideMark/>
          </w:tcPr>
          <w:p w14:paraId="4CD40E2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E2EB87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1679B1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2C62F81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BA14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265</w:t>
            </w:r>
          </w:p>
        </w:tc>
        <w:tc>
          <w:tcPr>
            <w:tcW w:w="1154" w:type="dxa"/>
            <w:tcBorders>
              <w:top w:val="nil"/>
              <w:left w:val="nil"/>
              <w:bottom w:val="single" w:sz="4" w:space="0" w:color="auto"/>
              <w:right w:val="single" w:sz="4" w:space="0" w:color="auto"/>
            </w:tcBorders>
            <w:shd w:val="clear" w:color="auto" w:fill="auto"/>
            <w:noWrap/>
            <w:vAlign w:val="center"/>
            <w:hideMark/>
          </w:tcPr>
          <w:p w14:paraId="17B368E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603300054.00</w:t>
            </w:r>
          </w:p>
        </w:tc>
        <w:tc>
          <w:tcPr>
            <w:tcW w:w="6358" w:type="dxa"/>
            <w:tcBorders>
              <w:top w:val="nil"/>
              <w:left w:val="nil"/>
              <w:bottom w:val="single" w:sz="4" w:space="0" w:color="auto"/>
              <w:right w:val="single" w:sz="4" w:space="0" w:color="auto"/>
            </w:tcBorders>
            <w:shd w:val="clear" w:color="auto" w:fill="auto"/>
            <w:noWrap/>
            <w:vAlign w:val="bottom"/>
            <w:hideMark/>
          </w:tcPr>
          <w:p w14:paraId="58CB12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ELECTRODO DE BROCHE PARA MONITOREO CONTINUO, DESECHABLE, CON ADHESIVO HIPOALERGENICO NO ABRASIVO, PASTA CONDUCTIVA.                                                                                                                                                                                                                                                                                                                                                                                                                                                                                                                                                                                                                                                                                                                                                                                                                                                                                                                                                                                                                                                                                                                                                                                                                                                                                                                                                                                                                                                                                                                                                                                                                                                                                                                                                                                                                                                                                                                                                             </w:t>
            </w:r>
          </w:p>
        </w:tc>
        <w:tc>
          <w:tcPr>
            <w:tcW w:w="993" w:type="dxa"/>
            <w:tcBorders>
              <w:top w:val="nil"/>
              <w:left w:val="nil"/>
              <w:bottom w:val="single" w:sz="4" w:space="0" w:color="auto"/>
              <w:right w:val="single" w:sz="4" w:space="0" w:color="auto"/>
            </w:tcBorders>
            <w:shd w:val="clear" w:color="auto" w:fill="auto"/>
            <w:noWrap/>
            <w:vAlign w:val="center"/>
            <w:hideMark/>
          </w:tcPr>
          <w:p w14:paraId="018AAF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78C8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49FAAA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2097</w:t>
            </w:r>
          </w:p>
        </w:tc>
      </w:tr>
      <w:tr w:rsidR="00E63AAA" w:rsidRPr="00815F2C" w14:paraId="30BC9A3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D3D3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266</w:t>
            </w:r>
          </w:p>
        </w:tc>
        <w:tc>
          <w:tcPr>
            <w:tcW w:w="1154" w:type="dxa"/>
            <w:tcBorders>
              <w:top w:val="nil"/>
              <w:left w:val="nil"/>
              <w:bottom w:val="single" w:sz="4" w:space="0" w:color="auto"/>
              <w:right w:val="single" w:sz="4" w:space="0" w:color="auto"/>
            </w:tcBorders>
            <w:shd w:val="clear" w:color="auto" w:fill="auto"/>
            <w:noWrap/>
            <w:vAlign w:val="center"/>
            <w:hideMark/>
          </w:tcPr>
          <w:p w14:paraId="385D5D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603300055.00</w:t>
            </w:r>
          </w:p>
        </w:tc>
        <w:tc>
          <w:tcPr>
            <w:tcW w:w="6358" w:type="dxa"/>
            <w:tcBorders>
              <w:top w:val="nil"/>
              <w:left w:val="nil"/>
              <w:bottom w:val="single" w:sz="4" w:space="0" w:color="auto"/>
              <w:right w:val="single" w:sz="4" w:space="0" w:color="auto"/>
            </w:tcBorders>
            <w:shd w:val="clear" w:color="auto" w:fill="auto"/>
            <w:noWrap/>
            <w:vAlign w:val="bottom"/>
            <w:hideMark/>
          </w:tcPr>
          <w:p w14:paraId="70EA299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ELECTRODO PEDIATRICO GEL SOLIDO MULTIFUNCIONAL                                                                                                                                                                                                                                                                                                                                                                                                                                                                                                                                                                                                                                                                                                                                                                                                                                                                                                                                                                                                                                                                                                                                                                                                                                                                                                                                                                                                                                                                                                                                                                                                                                                                                                                                                                                                                                                                                                                                                                                                                                  </w:t>
            </w:r>
          </w:p>
        </w:tc>
        <w:tc>
          <w:tcPr>
            <w:tcW w:w="993" w:type="dxa"/>
            <w:tcBorders>
              <w:top w:val="nil"/>
              <w:left w:val="nil"/>
              <w:bottom w:val="single" w:sz="4" w:space="0" w:color="auto"/>
              <w:right w:val="single" w:sz="4" w:space="0" w:color="auto"/>
            </w:tcBorders>
            <w:shd w:val="clear" w:color="auto" w:fill="auto"/>
            <w:noWrap/>
            <w:vAlign w:val="center"/>
            <w:hideMark/>
          </w:tcPr>
          <w:p w14:paraId="624A58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2F2E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205B9F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5927C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7412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267</w:t>
            </w:r>
          </w:p>
        </w:tc>
        <w:tc>
          <w:tcPr>
            <w:tcW w:w="1154" w:type="dxa"/>
            <w:tcBorders>
              <w:top w:val="nil"/>
              <w:left w:val="nil"/>
              <w:bottom w:val="single" w:sz="4" w:space="0" w:color="auto"/>
              <w:right w:val="single" w:sz="4" w:space="0" w:color="auto"/>
            </w:tcBorders>
            <w:shd w:val="clear" w:color="auto" w:fill="auto"/>
            <w:noWrap/>
            <w:vAlign w:val="center"/>
            <w:hideMark/>
          </w:tcPr>
          <w:p w14:paraId="55FBB0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603370230.00</w:t>
            </w:r>
          </w:p>
        </w:tc>
        <w:tc>
          <w:tcPr>
            <w:tcW w:w="6358" w:type="dxa"/>
            <w:tcBorders>
              <w:top w:val="nil"/>
              <w:left w:val="nil"/>
              <w:bottom w:val="single" w:sz="4" w:space="0" w:color="auto"/>
              <w:right w:val="single" w:sz="4" w:space="0" w:color="auto"/>
            </w:tcBorders>
            <w:shd w:val="clear" w:color="auto" w:fill="auto"/>
            <w:noWrap/>
            <w:vAlign w:val="bottom"/>
            <w:hideMark/>
          </w:tcPr>
          <w:p w14:paraId="33B32FC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ENGRAPADORA CIRCULAR PARA ANASTOMOSIS TERMINOTERMINAL. PIEZA.                                                                                                                                                                                                                                                                                                                                                                                                                                                                                                                                                                                                                                                                                                                                                                                                                                                                                                                                                                                                                                                                                                                                                                                                                                                                                                                                                                                                                                                                                                                                                                                                                                                                                                                                                                                                                                                                                                                                                                                                                   </w:t>
            </w:r>
          </w:p>
        </w:tc>
        <w:tc>
          <w:tcPr>
            <w:tcW w:w="993" w:type="dxa"/>
            <w:tcBorders>
              <w:top w:val="nil"/>
              <w:left w:val="nil"/>
              <w:bottom w:val="single" w:sz="4" w:space="0" w:color="auto"/>
              <w:right w:val="single" w:sz="4" w:space="0" w:color="auto"/>
            </w:tcBorders>
            <w:shd w:val="clear" w:color="auto" w:fill="auto"/>
            <w:noWrap/>
            <w:vAlign w:val="center"/>
            <w:hideMark/>
          </w:tcPr>
          <w:p w14:paraId="7C3BEC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E199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6BA56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334739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B939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268</w:t>
            </w:r>
          </w:p>
        </w:tc>
        <w:tc>
          <w:tcPr>
            <w:tcW w:w="1154" w:type="dxa"/>
            <w:tcBorders>
              <w:top w:val="nil"/>
              <w:left w:val="nil"/>
              <w:bottom w:val="single" w:sz="4" w:space="0" w:color="auto"/>
              <w:right w:val="single" w:sz="4" w:space="0" w:color="auto"/>
            </w:tcBorders>
            <w:shd w:val="clear" w:color="auto" w:fill="auto"/>
            <w:noWrap/>
            <w:vAlign w:val="center"/>
            <w:hideMark/>
          </w:tcPr>
          <w:p w14:paraId="6FE47A0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603410333.00</w:t>
            </w:r>
          </w:p>
        </w:tc>
        <w:tc>
          <w:tcPr>
            <w:tcW w:w="6358" w:type="dxa"/>
            <w:tcBorders>
              <w:top w:val="nil"/>
              <w:left w:val="nil"/>
              <w:bottom w:val="single" w:sz="4" w:space="0" w:color="auto"/>
              <w:right w:val="single" w:sz="4" w:space="0" w:color="auto"/>
            </w:tcBorders>
            <w:shd w:val="clear" w:color="auto" w:fill="auto"/>
            <w:noWrap/>
            <w:vAlign w:val="bottom"/>
            <w:hideMark/>
          </w:tcPr>
          <w:p w14:paraId="2B2B372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ESCOBILLON DE ALAMBRE GALVANIZADO CON CERDAS DE NYLON O DE ORIGEN ANIMAL. TAMAÑO MEDIANO</w:t>
            </w:r>
          </w:p>
        </w:tc>
        <w:tc>
          <w:tcPr>
            <w:tcW w:w="993" w:type="dxa"/>
            <w:tcBorders>
              <w:top w:val="nil"/>
              <w:left w:val="nil"/>
              <w:bottom w:val="single" w:sz="4" w:space="0" w:color="auto"/>
              <w:right w:val="single" w:sz="4" w:space="0" w:color="auto"/>
            </w:tcBorders>
            <w:shd w:val="clear" w:color="auto" w:fill="auto"/>
            <w:noWrap/>
            <w:vAlign w:val="center"/>
            <w:hideMark/>
          </w:tcPr>
          <w:p w14:paraId="33EF21A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EA67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A280C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AB8348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4270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269</w:t>
            </w:r>
          </w:p>
        </w:tc>
        <w:tc>
          <w:tcPr>
            <w:tcW w:w="1154" w:type="dxa"/>
            <w:tcBorders>
              <w:top w:val="nil"/>
              <w:left w:val="nil"/>
              <w:bottom w:val="single" w:sz="4" w:space="0" w:color="auto"/>
              <w:right w:val="single" w:sz="4" w:space="0" w:color="auto"/>
            </w:tcBorders>
            <w:shd w:val="clear" w:color="auto" w:fill="auto"/>
            <w:noWrap/>
            <w:vAlign w:val="center"/>
            <w:hideMark/>
          </w:tcPr>
          <w:p w14:paraId="75F3C3A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603450222.00</w:t>
            </w:r>
          </w:p>
        </w:tc>
        <w:tc>
          <w:tcPr>
            <w:tcW w:w="6358" w:type="dxa"/>
            <w:tcBorders>
              <w:top w:val="nil"/>
              <w:left w:val="nil"/>
              <w:bottom w:val="single" w:sz="4" w:space="0" w:color="auto"/>
              <w:right w:val="single" w:sz="4" w:space="0" w:color="auto"/>
            </w:tcBorders>
            <w:shd w:val="clear" w:color="auto" w:fill="auto"/>
            <w:noWrap/>
            <w:vAlign w:val="bottom"/>
            <w:hideMark/>
          </w:tcPr>
          <w:p w14:paraId="23A5283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                                                                                                                                                                                                                                                                                                                                                                                                                                                                                                                                                                                                                                                                                                                                                                                                                                                                                                                                                                                                                                                                                                                                                                                                                                                  </w:t>
            </w:r>
          </w:p>
        </w:tc>
        <w:tc>
          <w:tcPr>
            <w:tcW w:w="993" w:type="dxa"/>
            <w:tcBorders>
              <w:top w:val="nil"/>
              <w:left w:val="nil"/>
              <w:bottom w:val="single" w:sz="4" w:space="0" w:color="auto"/>
              <w:right w:val="single" w:sz="4" w:space="0" w:color="auto"/>
            </w:tcBorders>
            <w:shd w:val="clear" w:color="auto" w:fill="auto"/>
            <w:noWrap/>
            <w:vAlign w:val="center"/>
            <w:hideMark/>
          </w:tcPr>
          <w:p w14:paraId="1205BF3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1869C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43CC7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D7E1AA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C37E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270</w:t>
            </w:r>
          </w:p>
        </w:tc>
        <w:tc>
          <w:tcPr>
            <w:tcW w:w="1154" w:type="dxa"/>
            <w:tcBorders>
              <w:top w:val="nil"/>
              <w:left w:val="nil"/>
              <w:bottom w:val="single" w:sz="4" w:space="0" w:color="auto"/>
              <w:right w:val="single" w:sz="4" w:space="0" w:color="auto"/>
            </w:tcBorders>
            <w:shd w:val="clear" w:color="auto" w:fill="auto"/>
            <w:noWrap/>
            <w:vAlign w:val="center"/>
            <w:hideMark/>
          </w:tcPr>
          <w:p w14:paraId="41C9EBB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603450305.00</w:t>
            </w:r>
          </w:p>
        </w:tc>
        <w:tc>
          <w:tcPr>
            <w:tcW w:w="6358" w:type="dxa"/>
            <w:tcBorders>
              <w:top w:val="nil"/>
              <w:left w:val="nil"/>
              <w:bottom w:val="single" w:sz="4" w:space="0" w:color="auto"/>
              <w:right w:val="single" w:sz="4" w:space="0" w:color="auto"/>
            </w:tcBorders>
            <w:shd w:val="clear" w:color="auto" w:fill="auto"/>
            <w:noWrap/>
            <w:vAlign w:val="bottom"/>
            <w:hideMark/>
          </w:tcPr>
          <w:p w14:paraId="7A64826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MEDICION DE PRESION VENOSA CENTRAL CONSTA DE UNA LLAVE DE TRES VIAS, UNA ESCALA PARA MEDIR EN MILIMETROS, TUBO DE CONEXION AL PACIENTE, TUBO DE CONEXION AL FRASCO DE SOLUCION, TUBO PARA MEDIR LA PRESION CON INDICADOR FLOTANTE                                                                                                                                                                                                                                                                                                                                                                                                                                                                                                                                                                                                                                                                                                                                                                                                                                                                                                                                                                                                                                                                                                                                                                                                                                                                                                                                                                                                                                                                                                                                                                                                                                                                                                                                                                                                                                   </w:t>
            </w:r>
          </w:p>
        </w:tc>
        <w:tc>
          <w:tcPr>
            <w:tcW w:w="993" w:type="dxa"/>
            <w:tcBorders>
              <w:top w:val="nil"/>
              <w:left w:val="nil"/>
              <w:bottom w:val="single" w:sz="4" w:space="0" w:color="auto"/>
              <w:right w:val="single" w:sz="4" w:space="0" w:color="auto"/>
            </w:tcBorders>
            <w:shd w:val="clear" w:color="auto" w:fill="auto"/>
            <w:noWrap/>
            <w:vAlign w:val="center"/>
            <w:hideMark/>
          </w:tcPr>
          <w:p w14:paraId="7CEB88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2E923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4F887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18</w:t>
            </w:r>
          </w:p>
        </w:tc>
      </w:tr>
      <w:tr w:rsidR="00E63AAA" w:rsidRPr="00815F2C" w14:paraId="188FBE2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D0B9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271</w:t>
            </w:r>
          </w:p>
        </w:tc>
        <w:tc>
          <w:tcPr>
            <w:tcW w:w="1154" w:type="dxa"/>
            <w:tcBorders>
              <w:top w:val="nil"/>
              <w:left w:val="nil"/>
              <w:bottom w:val="single" w:sz="4" w:space="0" w:color="auto"/>
              <w:right w:val="single" w:sz="4" w:space="0" w:color="auto"/>
            </w:tcBorders>
            <w:shd w:val="clear" w:color="auto" w:fill="auto"/>
            <w:noWrap/>
            <w:vAlign w:val="center"/>
            <w:hideMark/>
          </w:tcPr>
          <w:p w14:paraId="07639F5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603450503.00</w:t>
            </w:r>
          </w:p>
        </w:tc>
        <w:tc>
          <w:tcPr>
            <w:tcW w:w="6358" w:type="dxa"/>
            <w:tcBorders>
              <w:top w:val="nil"/>
              <w:left w:val="nil"/>
              <w:bottom w:val="single" w:sz="4" w:space="0" w:color="auto"/>
              <w:right w:val="single" w:sz="4" w:space="0" w:color="auto"/>
            </w:tcBorders>
            <w:shd w:val="clear" w:color="auto" w:fill="auto"/>
            <w:noWrap/>
            <w:vAlign w:val="bottom"/>
            <w:hideMark/>
          </w:tcPr>
          <w:p w14:paraId="13E3B64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993" w:type="dxa"/>
            <w:tcBorders>
              <w:top w:val="nil"/>
              <w:left w:val="nil"/>
              <w:bottom w:val="single" w:sz="4" w:space="0" w:color="auto"/>
              <w:right w:val="single" w:sz="4" w:space="0" w:color="auto"/>
            </w:tcBorders>
            <w:shd w:val="clear" w:color="auto" w:fill="auto"/>
            <w:noWrap/>
            <w:vAlign w:val="center"/>
            <w:hideMark/>
          </w:tcPr>
          <w:p w14:paraId="21D573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4BFB2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93B71F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311</w:t>
            </w:r>
          </w:p>
        </w:tc>
      </w:tr>
      <w:tr w:rsidR="00E63AAA" w:rsidRPr="00815F2C" w14:paraId="12D1E9F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7E216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272</w:t>
            </w:r>
          </w:p>
        </w:tc>
        <w:tc>
          <w:tcPr>
            <w:tcW w:w="1154" w:type="dxa"/>
            <w:tcBorders>
              <w:top w:val="nil"/>
              <w:left w:val="nil"/>
              <w:bottom w:val="single" w:sz="4" w:space="0" w:color="auto"/>
              <w:right w:val="single" w:sz="4" w:space="0" w:color="auto"/>
            </w:tcBorders>
            <w:shd w:val="clear" w:color="auto" w:fill="auto"/>
            <w:noWrap/>
            <w:vAlign w:val="center"/>
            <w:hideMark/>
          </w:tcPr>
          <w:p w14:paraId="4AD43A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603451002.00</w:t>
            </w:r>
          </w:p>
        </w:tc>
        <w:tc>
          <w:tcPr>
            <w:tcW w:w="6358" w:type="dxa"/>
            <w:tcBorders>
              <w:top w:val="nil"/>
              <w:left w:val="nil"/>
              <w:bottom w:val="single" w:sz="4" w:space="0" w:color="auto"/>
              <w:right w:val="single" w:sz="4" w:space="0" w:color="auto"/>
            </w:tcBorders>
            <w:shd w:val="clear" w:color="auto" w:fill="auto"/>
            <w:noWrap/>
            <w:vAlign w:val="bottom"/>
            <w:hideMark/>
          </w:tcPr>
          <w:p w14:paraId="4ACF183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DE CPAP NASAL NEONATAL 00. PIEZA.                                                                                                                                                                                                                                                                                                                                                                                                                                                                                                                                                                                                                                                                                                                                                                                                                                                                                                                                                                                                                                                                                                                                                                                                                                                                                                                                                                                                                                                                                                                                                                                                                                                                                                                                                                                                                                                                                                                                                                                                                                        </w:t>
            </w:r>
          </w:p>
        </w:tc>
        <w:tc>
          <w:tcPr>
            <w:tcW w:w="993" w:type="dxa"/>
            <w:tcBorders>
              <w:top w:val="nil"/>
              <w:left w:val="nil"/>
              <w:bottom w:val="single" w:sz="4" w:space="0" w:color="auto"/>
              <w:right w:val="single" w:sz="4" w:space="0" w:color="auto"/>
            </w:tcBorders>
            <w:shd w:val="clear" w:color="auto" w:fill="auto"/>
            <w:noWrap/>
            <w:vAlign w:val="center"/>
            <w:hideMark/>
          </w:tcPr>
          <w:p w14:paraId="05E0AC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7365A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B4074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320060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A2C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273</w:t>
            </w:r>
          </w:p>
        </w:tc>
        <w:tc>
          <w:tcPr>
            <w:tcW w:w="1154" w:type="dxa"/>
            <w:tcBorders>
              <w:top w:val="nil"/>
              <w:left w:val="nil"/>
              <w:bottom w:val="single" w:sz="4" w:space="0" w:color="auto"/>
              <w:right w:val="single" w:sz="4" w:space="0" w:color="auto"/>
            </w:tcBorders>
            <w:shd w:val="clear" w:color="auto" w:fill="auto"/>
            <w:noWrap/>
            <w:vAlign w:val="center"/>
            <w:hideMark/>
          </w:tcPr>
          <w:p w14:paraId="134BE80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603451003.00</w:t>
            </w:r>
          </w:p>
        </w:tc>
        <w:tc>
          <w:tcPr>
            <w:tcW w:w="6358" w:type="dxa"/>
            <w:tcBorders>
              <w:top w:val="nil"/>
              <w:left w:val="nil"/>
              <w:bottom w:val="single" w:sz="4" w:space="0" w:color="auto"/>
              <w:right w:val="single" w:sz="4" w:space="0" w:color="auto"/>
            </w:tcBorders>
            <w:shd w:val="clear" w:color="auto" w:fill="auto"/>
            <w:noWrap/>
            <w:vAlign w:val="bottom"/>
            <w:hideMark/>
          </w:tcPr>
          <w:p w14:paraId="6211EA1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TRAQUEOSTOMIA PERCUTANEA CON EQUIPO COMPLETO PARA TECNICA DE SELDINGER Y CANULA 8, 8.5 Y 9 FR. PIEZA.                                                                                                                                                                                                                                                                                                                                                                                                                                                                                                                                                                                                                                                                                                                                                                                                                                                                                                                                                                                                                                                                                                                                                                                                                                                                                                                                                                                                                                                                                                                                                                                                                                                                                                                                                                                                                                                                                                                                                               </w:t>
            </w:r>
          </w:p>
        </w:tc>
        <w:tc>
          <w:tcPr>
            <w:tcW w:w="993" w:type="dxa"/>
            <w:tcBorders>
              <w:top w:val="nil"/>
              <w:left w:val="nil"/>
              <w:bottom w:val="single" w:sz="4" w:space="0" w:color="auto"/>
              <w:right w:val="single" w:sz="4" w:space="0" w:color="auto"/>
            </w:tcBorders>
            <w:shd w:val="clear" w:color="auto" w:fill="auto"/>
            <w:noWrap/>
            <w:vAlign w:val="center"/>
            <w:hideMark/>
          </w:tcPr>
          <w:p w14:paraId="644DD3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B079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5427F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FBB812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948E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274</w:t>
            </w:r>
          </w:p>
        </w:tc>
        <w:tc>
          <w:tcPr>
            <w:tcW w:w="1154" w:type="dxa"/>
            <w:tcBorders>
              <w:top w:val="nil"/>
              <w:left w:val="nil"/>
              <w:bottom w:val="single" w:sz="4" w:space="0" w:color="auto"/>
              <w:right w:val="single" w:sz="4" w:space="0" w:color="auto"/>
            </w:tcBorders>
            <w:shd w:val="clear" w:color="auto" w:fill="auto"/>
            <w:noWrap/>
            <w:vAlign w:val="center"/>
            <w:hideMark/>
          </w:tcPr>
          <w:p w14:paraId="442672B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603451200.00</w:t>
            </w:r>
          </w:p>
        </w:tc>
        <w:tc>
          <w:tcPr>
            <w:tcW w:w="6358" w:type="dxa"/>
            <w:tcBorders>
              <w:top w:val="nil"/>
              <w:left w:val="nil"/>
              <w:bottom w:val="single" w:sz="4" w:space="0" w:color="auto"/>
              <w:right w:val="single" w:sz="4" w:space="0" w:color="auto"/>
            </w:tcBorders>
            <w:shd w:val="clear" w:color="auto" w:fill="auto"/>
            <w:noWrap/>
            <w:vAlign w:val="bottom"/>
            <w:hideMark/>
          </w:tcPr>
          <w:p w14:paraId="120C4DD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DE GASTROSTOMIA PARA ENDOSCOPIA 24 FR. EQUIPO.                                                                                                                                                                                                                                                                                                                                                                                                                                                                                                                                                                                                                                                                                                                                                                                                                                                                                                                                                                                                                                                                                                                                                                                                                                                                                                                                                                                                                                                                                                                                                                                                                                                                                                                                                                                                                                                                                                                                                                                                                           </w:t>
            </w:r>
          </w:p>
        </w:tc>
        <w:tc>
          <w:tcPr>
            <w:tcW w:w="993" w:type="dxa"/>
            <w:tcBorders>
              <w:top w:val="nil"/>
              <w:left w:val="nil"/>
              <w:bottom w:val="single" w:sz="4" w:space="0" w:color="auto"/>
              <w:right w:val="single" w:sz="4" w:space="0" w:color="auto"/>
            </w:tcBorders>
            <w:shd w:val="clear" w:color="auto" w:fill="auto"/>
            <w:noWrap/>
            <w:vAlign w:val="center"/>
            <w:hideMark/>
          </w:tcPr>
          <w:p w14:paraId="7D123B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F85FD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5847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E1CDA2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5630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275</w:t>
            </w:r>
          </w:p>
        </w:tc>
        <w:tc>
          <w:tcPr>
            <w:tcW w:w="1154" w:type="dxa"/>
            <w:tcBorders>
              <w:top w:val="nil"/>
              <w:left w:val="nil"/>
              <w:bottom w:val="single" w:sz="4" w:space="0" w:color="auto"/>
              <w:right w:val="single" w:sz="4" w:space="0" w:color="auto"/>
            </w:tcBorders>
            <w:shd w:val="clear" w:color="auto" w:fill="auto"/>
            <w:noWrap/>
            <w:vAlign w:val="center"/>
            <w:hideMark/>
          </w:tcPr>
          <w:p w14:paraId="0081F5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603451378.00</w:t>
            </w:r>
          </w:p>
        </w:tc>
        <w:tc>
          <w:tcPr>
            <w:tcW w:w="6358" w:type="dxa"/>
            <w:tcBorders>
              <w:top w:val="nil"/>
              <w:left w:val="nil"/>
              <w:bottom w:val="single" w:sz="4" w:space="0" w:color="auto"/>
              <w:right w:val="single" w:sz="4" w:space="0" w:color="auto"/>
            </w:tcBorders>
            <w:shd w:val="clear" w:color="auto" w:fill="auto"/>
            <w:noWrap/>
            <w:vAlign w:val="bottom"/>
            <w:hideMark/>
          </w:tcPr>
          <w:p w14:paraId="14A5A5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VENOCLISIS EN FORMA DE MARIPOSA (PEDIATRICO) DE PLASTICO, ESTERIL Y DESECHABLE CONSTA DE: TUBO, ADAPTADOR Y MARIPOSA. CALIBRE DE LA AGUJA 21 G.                                                                                                                                                                                                                                                                                                                                                                                                                                                                                                                                                                                                                                                                                                                                                                                                                                                                                                                                                                                                                                                                                                                                                                                                                                                                                                                                                                                                                                                                                                                                                                                                                                                                                                                                                                                                                                                                                                                     </w:t>
            </w:r>
          </w:p>
        </w:tc>
        <w:tc>
          <w:tcPr>
            <w:tcW w:w="993" w:type="dxa"/>
            <w:tcBorders>
              <w:top w:val="nil"/>
              <w:left w:val="nil"/>
              <w:bottom w:val="single" w:sz="4" w:space="0" w:color="auto"/>
              <w:right w:val="single" w:sz="4" w:space="0" w:color="auto"/>
            </w:tcBorders>
            <w:shd w:val="clear" w:color="auto" w:fill="auto"/>
            <w:noWrap/>
            <w:vAlign w:val="center"/>
            <w:hideMark/>
          </w:tcPr>
          <w:p w14:paraId="31D8F5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B5FD7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E22E7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DF0D6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E9E4F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276</w:t>
            </w:r>
          </w:p>
        </w:tc>
        <w:tc>
          <w:tcPr>
            <w:tcW w:w="1154" w:type="dxa"/>
            <w:tcBorders>
              <w:top w:val="nil"/>
              <w:left w:val="nil"/>
              <w:bottom w:val="single" w:sz="4" w:space="0" w:color="auto"/>
              <w:right w:val="single" w:sz="4" w:space="0" w:color="auto"/>
            </w:tcBorders>
            <w:shd w:val="clear" w:color="auto" w:fill="auto"/>
            <w:noWrap/>
            <w:vAlign w:val="center"/>
            <w:hideMark/>
          </w:tcPr>
          <w:p w14:paraId="6F0250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603451386.00</w:t>
            </w:r>
          </w:p>
        </w:tc>
        <w:tc>
          <w:tcPr>
            <w:tcW w:w="6358" w:type="dxa"/>
            <w:tcBorders>
              <w:top w:val="nil"/>
              <w:left w:val="nil"/>
              <w:bottom w:val="single" w:sz="4" w:space="0" w:color="auto"/>
              <w:right w:val="single" w:sz="4" w:space="0" w:color="auto"/>
            </w:tcBorders>
            <w:shd w:val="clear" w:color="auto" w:fill="auto"/>
            <w:noWrap/>
            <w:vAlign w:val="bottom"/>
            <w:hideMark/>
          </w:tcPr>
          <w:p w14:paraId="46DF6D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993" w:type="dxa"/>
            <w:tcBorders>
              <w:top w:val="nil"/>
              <w:left w:val="nil"/>
              <w:bottom w:val="single" w:sz="4" w:space="0" w:color="auto"/>
              <w:right w:val="single" w:sz="4" w:space="0" w:color="auto"/>
            </w:tcBorders>
            <w:shd w:val="clear" w:color="auto" w:fill="auto"/>
            <w:noWrap/>
            <w:vAlign w:val="center"/>
            <w:hideMark/>
          </w:tcPr>
          <w:p w14:paraId="046932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2B87B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A75A2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4E7AF2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4F61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277</w:t>
            </w:r>
          </w:p>
        </w:tc>
        <w:tc>
          <w:tcPr>
            <w:tcW w:w="1154" w:type="dxa"/>
            <w:tcBorders>
              <w:top w:val="nil"/>
              <w:left w:val="nil"/>
              <w:bottom w:val="single" w:sz="4" w:space="0" w:color="auto"/>
              <w:right w:val="single" w:sz="4" w:space="0" w:color="auto"/>
            </w:tcBorders>
            <w:shd w:val="clear" w:color="auto" w:fill="auto"/>
            <w:noWrap/>
            <w:vAlign w:val="center"/>
            <w:hideMark/>
          </w:tcPr>
          <w:p w14:paraId="2F69881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603451865.00</w:t>
            </w:r>
          </w:p>
        </w:tc>
        <w:tc>
          <w:tcPr>
            <w:tcW w:w="6358" w:type="dxa"/>
            <w:tcBorders>
              <w:top w:val="nil"/>
              <w:left w:val="nil"/>
              <w:bottom w:val="single" w:sz="4" w:space="0" w:color="auto"/>
              <w:right w:val="single" w:sz="4" w:space="0" w:color="auto"/>
            </w:tcBorders>
            <w:shd w:val="clear" w:color="auto" w:fill="auto"/>
            <w:noWrap/>
            <w:vAlign w:val="bottom"/>
            <w:hideMark/>
          </w:tcPr>
          <w:p w14:paraId="7E97A90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DRENAJE POR ASPIRACION PARA USO POSTQUIRURGICO, CONSTA DE: FUELLE SUCCIONADOR, SONDA CONECTORA, CINTA DE FIJACION, SONDA DE SUCCION </w:t>
            </w:r>
            <w:r w:rsidRPr="00815F2C">
              <w:rPr>
                <w:rFonts w:ascii="Calibri" w:hAnsi="Calibri"/>
                <w:color w:val="000000"/>
                <w:sz w:val="16"/>
                <w:szCs w:val="16"/>
                <w:lang w:val="es-MX" w:eastAsia="es-MX"/>
              </w:rPr>
              <w:lastRenderedPageBreak/>
              <w:t xml:space="preserve">MULTIPERFORADA, CON DIAMETRO EXTERNO DE 3 MM. CON VALVULA DE REFLUJO Y VALVULA DE ACTIVACION                                                                                                                                                                                                                                                                                                                                                                                                                                                                                                                                                                                                                                                                                                                                                                                                                                                                                                                                                                                                                                                                                                                                                                                                                                                                                                                                                                                                                                                                                                                                                                                                                                                                                                                                                                                                                                    </w:t>
            </w:r>
          </w:p>
        </w:tc>
        <w:tc>
          <w:tcPr>
            <w:tcW w:w="993" w:type="dxa"/>
            <w:tcBorders>
              <w:top w:val="nil"/>
              <w:left w:val="nil"/>
              <w:bottom w:val="single" w:sz="4" w:space="0" w:color="auto"/>
              <w:right w:val="single" w:sz="4" w:space="0" w:color="auto"/>
            </w:tcBorders>
            <w:shd w:val="clear" w:color="auto" w:fill="auto"/>
            <w:noWrap/>
            <w:vAlign w:val="center"/>
            <w:hideMark/>
          </w:tcPr>
          <w:p w14:paraId="1B3D8D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235EB4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35166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5CF05AA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3839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278</w:t>
            </w:r>
          </w:p>
        </w:tc>
        <w:tc>
          <w:tcPr>
            <w:tcW w:w="1154" w:type="dxa"/>
            <w:tcBorders>
              <w:top w:val="nil"/>
              <w:left w:val="nil"/>
              <w:bottom w:val="single" w:sz="4" w:space="0" w:color="auto"/>
              <w:right w:val="single" w:sz="4" w:space="0" w:color="auto"/>
            </w:tcBorders>
            <w:shd w:val="clear" w:color="auto" w:fill="auto"/>
            <w:noWrap/>
            <w:vAlign w:val="center"/>
            <w:hideMark/>
          </w:tcPr>
          <w:p w14:paraId="3313FFA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603451873.00</w:t>
            </w:r>
          </w:p>
        </w:tc>
        <w:tc>
          <w:tcPr>
            <w:tcW w:w="6358" w:type="dxa"/>
            <w:tcBorders>
              <w:top w:val="nil"/>
              <w:left w:val="nil"/>
              <w:bottom w:val="single" w:sz="4" w:space="0" w:color="auto"/>
              <w:right w:val="single" w:sz="4" w:space="0" w:color="auto"/>
            </w:tcBorders>
            <w:shd w:val="clear" w:color="auto" w:fill="auto"/>
            <w:noWrap/>
            <w:vAlign w:val="bottom"/>
            <w:hideMark/>
          </w:tcPr>
          <w:p w14:paraId="2142DA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DRENAJE POR ASPIRACION PARA USO POSTQUIRURGICO. CONSTA DE: FUELLE SUCCIONADOR, SONDA CONECTORA, CINTA DE FIJACION, SONDA DE SUCCION MULTIPERFORADA, CON DIAMETRO EXTERNO DE 6 MM CON VALVULA DE REFLUJO Y VALVULA DE ACTIVACION. EQUIPO.                                                                                                                                                                                                                                                                                                                                                                                                                                                                                                                                                                                                                                                                                                                                                                                                                                                                                                                                                                                                                                                                                                                                                                                                                                                                                                                                                                                                                                                                                                                                                                                                                                                                                                                                                                                                                            </w:t>
            </w:r>
          </w:p>
        </w:tc>
        <w:tc>
          <w:tcPr>
            <w:tcW w:w="993" w:type="dxa"/>
            <w:tcBorders>
              <w:top w:val="nil"/>
              <w:left w:val="nil"/>
              <w:bottom w:val="single" w:sz="4" w:space="0" w:color="auto"/>
              <w:right w:val="single" w:sz="4" w:space="0" w:color="auto"/>
            </w:tcBorders>
            <w:shd w:val="clear" w:color="auto" w:fill="auto"/>
            <w:noWrap/>
            <w:vAlign w:val="center"/>
            <w:hideMark/>
          </w:tcPr>
          <w:p w14:paraId="1CBE47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AD9CA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046F34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292606A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D209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279</w:t>
            </w:r>
          </w:p>
        </w:tc>
        <w:tc>
          <w:tcPr>
            <w:tcW w:w="1154" w:type="dxa"/>
            <w:tcBorders>
              <w:top w:val="nil"/>
              <w:left w:val="nil"/>
              <w:bottom w:val="single" w:sz="4" w:space="0" w:color="auto"/>
              <w:right w:val="single" w:sz="4" w:space="0" w:color="auto"/>
            </w:tcBorders>
            <w:shd w:val="clear" w:color="auto" w:fill="auto"/>
            <w:noWrap/>
            <w:vAlign w:val="center"/>
            <w:hideMark/>
          </w:tcPr>
          <w:p w14:paraId="13C7A32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603452152.00</w:t>
            </w:r>
          </w:p>
        </w:tc>
        <w:tc>
          <w:tcPr>
            <w:tcW w:w="6358" w:type="dxa"/>
            <w:tcBorders>
              <w:top w:val="nil"/>
              <w:left w:val="nil"/>
              <w:bottom w:val="single" w:sz="4" w:space="0" w:color="auto"/>
              <w:right w:val="single" w:sz="4" w:space="0" w:color="auto"/>
            </w:tcBorders>
            <w:shd w:val="clear" w:color="auto" w:fill="auto"/>
            <w:noWrap/>
            <w:vAlign w:val="bottom"/>
            <w:hideMark/>
          </w:tcPr>
          <w:p w14:paraId="6CCBD8B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993" w:type="dxa"/>
            <w:tcBorders>
              <w:top w:val="nil"/>
              <w:left w:val="nil"/>
              <w:bottom w:val="single" w:sz="4" w:space="0" w:color="auto"/>
              <w:right w:val="single" w:sz="4" w:space="0" w:color="auto"/>
            </w:tcBorders>
            <w:shd w:val="clear" w:color="auto" w:fill="auto"/>
            <w:noWrap/>
            <w:vAlign w:val="center"/>
            <w:hideMark/>
          </w:tcPr>
          <w:p w14:paraId="634545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38F31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774712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105</w:t>
            </w:r>
          </w:p>
        </w:tc>
      </w:tr>
      <w:tr w:rsidR="00E63AAA" w:rsidRPr="00815F2C" w14:paraId="6FCAA2F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D985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280</w:t>
            </w:r>
          </w:p>
        </w:tc>
        <w:tc>
          <w:tcPr>
            <w:tcW w:w="1154" w:type="dxa"/>
            <w:tcBorders>
              <w:top w:val="nil"/>
              <w:left w:val="nil"/>
              <w:bottom w:val="single" w:sz="4" w:space="0" w:color="auto"/>
              <w:right w:val="single" w:sz="4" w:space="0" w:color="auto"/>
            </w:tcBorders>
            <w:shd w:val="clear" w:color="auto" w:fill="auto"/>
            <w:noWrap/>
            <w:vAlign w:val="center"/>
            <w:hideMark/>
          </w:tcPr>
          <w:p w14:paraId="5DED6EE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603453119.00</w:t>
            </w:r>
          </w:p>
        </w:tc>
        <w:tc>
          <w:tcPr>
            <w:tcW w:w="6358" w:type="dxa"/>
            <w:tcBorders>
              <w:top w:val="nil"/>
              <w:left w:val="nil"/>
              <w:bottom w:val="single" w:sz="4" w:space="0" w:color="auto"/>
              <w:right w:val="single" w:sz="4" w:space="0" w:color="auto"/>
            </w:tcBorders>
            <w:shd w:val="clear" w:color="auto" w:fill="auto"/>
            <w:noWrap/>
            <w:vAlign w:val="bottom"/>
            <w:hideMark/>
          </w:tcPr>
          <w:p w14:paraId="78C5087B" w14:textId="33449D91"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CONTROL.ESTERIL Y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39E352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D11C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13EC2F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928F30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DA0B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281</w:t>
            </w:r>
          </w:p>
        </w:tc>
        <w:tc>
          <w:tcPr>
            <w:tcW w:w="1154" w:type="dxa"/>
            <w:tcBorders>
              <w:top w:val="nil"/>
              <w:left w:val="nil"/>
              <w:bottom w:val="single" w:sz="4" w:space="0" w:color="auto"/>
              <w:right w:val="single" w:sz="4" w:space="0" w:color="auto"/>
            </w:tcBorders>
            <w:shd w:val="clear" w:color="auto" w:fill="auto"/>
            <w:noWrap/>
            <w:vAlign w:val="center"/>
            <w:hideMark/>
          </w:tcPr>
          <w:p w14:paraId="06FC368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603453135.00</w:t>
            </w:r>
          </w:p>
        </w:tc>
        <w:tc>
          <w:tcPr>
            <w:tcW w:w="6358" w:type="dxa"/>
            <w:tcBorders>
              <w:top w:val="nil"/>
              <w:left w:val="nil"/>
              <w:bottom w:val="single" w:sz="4" w:space="0" w:color="auto"/>
              <w:right w:val="single" w:sz="4" w:space="0" w:color="auto"/>
            </w:tcBorders>
            <w:shd w:val="clear" w:color="auto" w:fill="auto"/>
            <w:noWrap/>
            <w:vAlign w:val="bottom"/>
            <w:hideMark/>
          </w:tcPr>
          <w:p w14:paraId="14C42D70" w14:textId="267D0DA4"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w:t>
            </w:r>
            <w:r w:rsidR="00815F2C">
              <w:rPr>
                <w:rFonts w:ascii="Calibri" w:hAnsi="Calibri"/>
                <w:color w:val="000000"/>
                <w:sz w:val="16"/>
                <w:szCs w:val="16"/>
                <w:lang w:val="es-MX" w:eastAsia="es-MX"/>
              </w:rPr>
              <w:t xml:space="preserve"> </w:t>
            </w:r>
            <w:r w:rsidRPr="00815F2C">
              <w:rPr>
                <w:rFonts w:ascii="Calibri" w:hAnsi="Calibri"/>
                <w:color w:val="000000"/>
                <w:sz w:val="16"/>
                <w:szCs w:val="16"/>
                <w:lang w:val="es-MX" w:eastAsia="es-MX"/>
              </w:rPr>
              <w:t>CONEXION ESTRIADA UNIVERSAL.</w:t>
            </w:r>
            <w:r w:rsidR="00815F2C">
              <w:rPr>
                <w:rFonts w:ascii="Calibri" w:hAnsi="Calibri"/>
                <w:color w:val="000000"/>
                <w:sz w:val="16"/>
                <w:szCs w:val="16"/>
                <w:lang w:val="es-MX" w:eastAsia="es-MX"/>
              </w:rPr>
              <w:t xml:space="preserve"> </w:t>
            </w:r>
            <w:r w:rsidRPr="00815F2C">
              <w:rPr>
                <w:rFonts w:ascii="Calibri" w:hAnsi="Calibri"/>
                <w:color w:val="000000"/>
                <w:sz w:val="16"/>
                <w:szCs w:val="16"/>
                <w:lang w:val="es-MX" w:eastAsia="es-MX"/>
              </w:rPr>
              <w:t>INCLUYE ETIQUETA DE IDENTIFICACION PARA CONTROL.</w:t>
            </w:r>
            <w:r w:rsidR="00815F2C">
              <w:rPr>
                <w:rFonts w:ascii="Calibri" w:hAnsi="Calibri"/>
                <w:color w:val="000000"/>
                <w:sz w:val="16"/>
                <w:szCs w:val="16"/>
                <w:lang w:val="es-MX" w:eastAsia="es-MX"/>
              </w:rPr>
              <w:t xml:space="preserve"> </w:t>
            </w:r>
            <w:r w:rsidRPr="00815F2C">
              <w:rPr>
                <w:rFonts w:ascii="Calibri" w:hAnsi="Calibri"/>
                <w:color w:val="000000"/>
                <w:sz w:val="16"/>
                <w:szCs w:val="16"/>
                <w:lang w:val="es-MX" w:eastAsia="es-MX"/>
              </w:rPr>
              <w:t xml:space="preserve">ESTERIL Y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450FE0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152B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02150E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5F22D1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000F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282</w:t>
            </w:r>
          </w:p>
        </w:tc>
        <w:tc>
          <w:tcPr>
            <w:tcW w:w="1154" w:type="dxa"/>
            <w:tcBorders>
              <w:top w:val="nil"/>
              <w:left w:val="nil"/>
              <w:bottom w:val="single" w:sz="4" w:space="0" w:color="auto"/>
              <w:right w:val="single" w:sz="4" w:space="0" w:color="auto"/>
            </w:tcBorders>
            <w:shd w:val="clear" w:color="auto" w:fill="auto"/>
            <w:noWrap/>
            <w:vAlign w:val="center"/>
            <w:hideMark/>
          </w:tcPr>
          <w:p w14:paraId="446D5B9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603453143.00</w:t>
            </w:r>
          </w:p>
        </w:tc>
        <w:tc>
          <w:tcPr>
            <w:tcW w:w="6358" w:type="dxa"/>
            <w:tcBorders>
              <w:top w:val="nil"/>
              <w:left w:val="nil"/>
              <w:bottom w:val="single" w:sz="4" w:space="0" w:color="auto"/>
              <w:right w:val="single" w:sz="4" w:space="0" w:color="auto"/>
            </w:tcBorders>
            <w:shd w:val="clear" w:color="auto" w:fill="auto"/>
            <w:noWrap/>
            <w:vAlign w:val="bottom"/>
            <w:hideMark/>
          </w:tcPr>
          <w:p w14:paraId="325FBF1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1E33C7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6AFF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ADF5C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4C76B2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B97F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283</w:t>
            </w:r>
          </w:p>
        </w:tc>
        <w:tc>
          <w:tcPr>
            <w:tcW w:w="1154" w:type="dxa"/>
            <w:tcBorders>
              <w:top w:val="nil"/>
              <w:left w:val="nil"/>
              <w:bottom w:val="single" w:sz="4" w:space="0" w:color="auto"/>
              <w:right w:val="single" w:sz="4" w:space="0" w:color="auto"/>
            </w:tcBorders>
            <w:shd w:val="clear" w:color="auto" w:fill="auto"/>
            <w:noWrap/>
            <w:vAlign w:val="center"/>
            <w:hideMark/>
          </w:tcPr>
          <w:p w14:paraId="654D48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603453168.00</w:t>
            </w:r>
          </w:p>
        </w:tc>
        <w:tc>
          <w:tcPr>
            <w:tcW w:w="6358" w:type="dxa"/>
            <w:tcBorders>
              <w:top w:val="nil"/>
              <w:left w:val="nil"/>
              <w:bottom w:val="single" w:sz="4" w:space="0" w:color="auto"/>
              <w:right w:val="single" w:sz="4" w:space="0" w:color="auto"/>
            </w:tcBorders>
            <w:shd w:val="clear" w:color="auto" w:fill="auto"/>
            <w:noWrap/>
            <w:vAlign w:val="bottom"/>
            <w:hideMark/>
          </w:tcPr>
          <w:p w14:paraId="60ED052E" w14:textId="516B431C"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w:t>
            </w:r>
            <w:r w:rsidRPr="00815F2C">
              <w:rPr>
                <w:rFonts w:ascii="Calibri" w:hAnsi="Calibri"/>
                <w:color w:val="000000"/>
                <w:sz w:val="16"/>
                <w:szCs w:val="16"/>
                <w:lang w:val="es-MX" w:eastAsia="es-MX"/>
              </w:rPr>
              <w:lastRenderedPageBreak/>
              <w:t>CONICA CON ENTRADA HEMBRA DE 16 MM DE DIAMETRO INTERNO EN LA PARTE CENTRAL, EN SU EXTREMO DISTAL SE ENCUENTRA ENSAMBLADA LA VALVULA PARA CONTROLAR LA SUCCION, CON CONEXION ESTRIADA UNIVERSAL.</w:t>
            </w:r>
            <w:r w:rsidR="00815F2C">
              <w:rPr>
                <w:rFonts w:ascii="Calibri" w:hAnsi="Calibri"/>
                <w:color w:val="000000"/>
                <w:sz w:val="16"/>
                <w:szCs w:val="16"/>
                <w:lang w:val="es-MX" w:eastAsia="es-MX"/>
              </w:rPr>
              <w:t xml:space="preserve"> </w:t>
            </w:r>
            <w:r w:rsidRPr="00815F2C">
              <w:rPr>
                <w:rFonts w:ascii="Calibri" w:hAnsi="Calibri"/>
                <w:color w:val="000000"/>
                <w:sz w:val="16"/>
                <w:szCs w:val="16"/>
                <w:lang w:val="es-MX" w:eastAsia="es-MX"/>
              </w:rPr>
              <w:t>INCLUYE CONECTOR DE TUBO CORRUGADO, CONECTOR GIRATORIO Y ETIQUETA DE IDENTIFICACION PARA CONTROL.</w:t>
            </w:r>
            <w:r w:rsidR="00815F2C">
              <w:rPr>
                <w:rFonts w:ascii="Calibri" w:hAnsi="Calibri"/>
                <w:color w:val="000000"/>
                <w:sz w:val="16"/>
                <w:szCs w:val="16"/>
                <w:lang w:val="es-MX" w:eastAsia="es-MX"/>
              </w:rPr>
              <w:t xml:space="preserve"> </w:t>
            </w:r>
            <w:r w:rsidRPr="00815F2C">
              <w:rPr>
                <w:rFonts w:ascii="Calibri" w:hAnsi="Calibri"/>
                <w:color w:val="000000"/>
                <w:sz w:val="16"/>
                <w:szCs w:val="16"/>
                <w:lang w:val="es-MX" w:eastAsia="es-MX"/>
              </w:rPr>
              <w:t xml:space="preserve">ESTERIL Y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7FEC93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31D8BF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339A04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0D5F1C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66DE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284</w:t>
            </w:r>
          </w:p>
        </w:tc>
        <w:tc>
          <w:tcPr>
            <w:tcW w:w="1154" w:type="dxa"/>
            <w:tcBorders>
              <w:top w:val="nil"/>
              <w:left w:val="nil"/>
              <w:bottom w:val="single" w:sz="4" w:space="0" w:color="auto"/>
              <w:right w:val="single" w:sz="4" w:space="0" w:color="auto"/>
            </w:tcBorders>
            <w:shd w:val="clear" w:color="auto" w:fill="auto"/>
            <w:noWrap/>
            <w:vAlign w:val="center"/>
            <w:hideMark/>
          </w:tcPr>
          <w:p w14:paraId="427D852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603453424.00</w:t>
            </w:r>
          </w:p>
        </w:tc>
        <w:tc>
          <w:tcPr>
            <w:tcW w:w="6358" w:type="dxa"/>
            <w:tcBorders>
              <w:top w:val="nil"/>
              <w:left w:val="nil"/>
              <w:bottom w:val="single" w:sz="4" w:space="0" w:color="auto"/>
              <w:right w:val="single" w:sz="4" w:space="0" w:color="auto"/>
            </w:tcBorders>
            <w:shd w:val="clear" w:color="auto" w:fill="auto"/>
            <w:noWrap/>
            <w:vAlign w:val="bottom"/>
            <w:hideMark/>
          </w:tcPr>
          <w:p w14:paraId="646A3BF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5A8AD3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AD1C0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BCCF4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23</w:t>
            </w:r>
          </w:p>
        </w:tc>
      </w:tr>
      <w:tr w:rsidR="00E63AAA" w:rsidRPr="00815F2C" w14:paraId="1364601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A8D6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285</w:t>
            </w:r>
          </w:p>
        </w:tc>
        <w:tc>
          <w:tcPr>
            <w:tcW w:w="1154" w:type="dxa"/>
            <w:tcBorders>
              <w:top w:val="nil"/>
              <w:left w:val="nil"/>
              <w:bottom w:val="single" w:sz="4" w:space="0" w:color="auto"/>
              <w:right w:val="single" w:sz="4" w:space="0" w:color="auto"/>
            </w:tcBorders>
            <w:shd w:val="clear" w:color="auto" w:fill="auto"/>
            <w:noWrap/>
            <w:vAlign w:val="center"/>
            <w:hideMark/>
          </w:tcPr>
          <w:p w14:paraId="2A4648B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603453788.00</w:t>
            </w:r>
          </w:p>
        </w:tc>
        <w:tc>
          <w:tcPr>
            <w:tcW w:w="6358" w:type="dxa"/>
            <w:tcBorders>
              <w:top w:val="nil"/>
              <w:left w:val="nil"/>
              <w:bottom w:val="single" w:sz="4" w:space="0" w:color="auto"/>
              <w:right w:val="single" w:sz="4" w:space="0" w:color="auto"/>
            </w:tcBorders>
            <w:shd w:val="clear" w:color="auto" w:fill="auto"/>
            <w:noWrap/>
            <w:vAlign w:val="bottom"/>
            <w:hideMark/>
          </w:tcPr>
          <w:p w14:paraId="655FDD8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993" w:type="dxa"/>
            <w:tcBorders>
              <w:top w:val="nil"/>
              <w:left w:val="nil"/>
              <w:bottom w:val="single" w:sz="4" w:space="0" w:color="auto"/>
              <w:right w:val="single" w:sz="4" w:space="0" w:color="auto"/>
            </w:tcBorders>
            <w:shd w:val="clear" w:color="auto" w:fill="auto"/>
            <w:noWrap/>
            <w:vAlign w:val="center"/>
            <w:hideMark/>
          </w:tcPr>
          <w:p w14:paraId="29C21B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6A15B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74093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1384AB8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C8162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286</w:t>
            </w:r>
          </w:p>
        </w:tc>
        <w:tc>
          <w:tcPr>
            <w:tcW w:w="1154" w:type="dxa"/>
            <w:tcBorders>
              <w:top w:val="nil"/>
              <w:left w:val="nil"/>
              <w:bottom w:val="single" w:sz="4" w:space="0" w:color="auto"/>
              <w:right w:val="single" w:sz="4" w:space="0" w:color="auto"/>
            </w:tcBorders>
            <w:shd w:val="clear" w:color="auto" w:fill="auto"/>
            <w:noWrap/>
            <w:vAlign w:val="center"/>
            <w:hideMark/>
          </w:tcPr>
          <w:p w14:paraId="7305781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603454257.00</w:t>
            </w:r>
          </w:p>
        </w:tc>
        <w:tc>
          <w:tcPr>
            <w:tcW w:w="6358" w:type="dxa"/>
            <w:tcBorders>
              <w:top w:val="nil"/>
              <w:left w:val="nil"/>
              <w:bottom w:val="single" w:sz="4" w:space="0" w:color="auto"/>
              <w:right w:val="single" w:sz="4" w:space="0" w:color="auto"/>
            </w:tcBorders>
            <w:shd w:val="clear" w:color="auto" w:fill="auto"/>
            <w:noWrap/>
            <w:vAlign w:val="bottom"/>
            <w:hideMark/>
          </w:tcPr>
          <w:p w14:paraId="33DC88C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993" w:type="dxa"/>
            <w:tcBorders>
              <w:top w:val="nil"/>
              <w:left w:val="nil"/>
              <w:bottom w:val="single" w:sz="4" w:space="0" w:color="auto"/>
              <w:right w:val="single" w:sz="4" w:space="0" w:color="auto"/>
            </w:tcBorders>
            <w:shd w:val="clear" w:color="auto" w:fill="auto"/>
            <w:noWrap/>
            <w:vAlign w:val="center"/>
            <w:hideMark/>
          </w:tcPr>
          <w:p w14:paraId="2E7841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7CDF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F92F3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32344E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B5ECC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287</w:t>
            </w:r>
          </w:p>
        </w:tc>
        <w:tc>
          <w:tcPr>
            <w:tcW w:w="1154" w:type="dxa"/>
            <w:tcBorders>
              <w:top w:val="nil"/>
              <w:left w:val="nil"/>
              <w:bottom w:val="single" w:sz="4" w:space="0" w:color="auto"/>
              <w:right w:val="single" w:sz="4" w:space="0" w:color="auto"/>
            </w:tcBorders>
            <w:shd w:val="clear" w:color="auto" w:fill="auto"/>
            <w:noWrap/>
            <w:vAlign w:val="center"/>
            <w:hideMark/>
          </w:tcPr>
          <w:p w14:paraId="554A77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603540014.00</w:t>
            </w:r>
          </w:p>
        </w:tc>
        <w:tc>
          <w:tcPr>
            <w:tcW w:w="6358" w:type="dxa"/>
            <w:tcBorders>
              <w:top w:val="nil"/>
              <w:left w:val="nil"/>
              <w:bottom w:val="single" w:sz="4" w:space="0" w:color="auto"/>
              <w:right w:val="single" w:sz="4" w:space="0" w:color="auto"/>
            </w:tcBorders>
            <w:shd w:val="clear" w:color="auto" w:fill="auto"/>
            <w:noWrap/>
            <w:vAlign w:val="bottom"/>
            <w:hideMark/>
          </w:tcPr>
          <w:p w14:paraId="24DAFD7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993" w:type="dxa"/>
            <w:tcBorders>
              <w:top w:val="nil"/>
              <w:left w:val="nil"/>
              <w:bottom w:val="single" w:sz="4" w:space="0" w:color="auto"/>
              <w:right w:val="single" w:sz="4" w:space="0" w:color="auto"/>
            </w:tcBorders>
            <w:shd w:val="clear" w:color="auto" w:fill="auto"/>
            <w:noWrap/>
            <w:vAlign w:val="center"/>
            <w:hideMark/>
          </w:tcPr>
          <w:p w14:paraId="003B037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FFE2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C/500</w:t>
            </w:r>
          </w:p>
        </w:tc>
        <w:tc>
          <w:tcPr>
            <w:tcW w:w="829" w:type="dxa"/>
            <w:tcBorders>
              <w:top w:val="nil"/>
              <w:left w:val="nil"/>
              <w:bottom w:val="single" w:sz="4" w:space="0" w:color="auto"/>
              <w:right w:val="single" w:sz="4" w:space="0" w:color="auto"/>
            </w:tcBorders>
            <w:shd w:val="clear" w:color="auto" w:fill="auto"/>
            <w:noWrap/>
            <w:vAlign w:val="center"/>
            <w:hideMark/>
          </w:tcPr>
          <w:p w14:paraId="5DAFFA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113</w:t>
            </w:r>
          </w:p>
        </w:tc>
      </w:tr>
      <w:tr w:rsidR="00E63AAA" w:rsidRPr="00815F2C" w14:paraId="3454BEB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172A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288</w:t>
            </w:r>
          </w:p>
        </w:tc>
        <w:tc>
          <w:tcPr>
            <w:tcW w:w="1154" w:type="dxa"/>
            <w:tcBorders>
              <w:top w:val="nil"/>
              <w:left w:val="nil"/>
              <w:bottom w:val="single" w:sz="4" w:space="0" w:color="auto"/>
              <w:right w:val="single" w:sz="4" w:space="0" w:color="auto"/>
            </w:tcBorders>
            <w:shd w:val="clear" w:color="auto" w:fill="auto"/>
            <w:noWrap/>
            <w:vAlign w:val="center"/>
            <w:hideMark/>
          </w:tcPr>
          <w:p w14:paraId="02BFE5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603600032.00</w:t>
            </w:r>
          </w:p>
        </w:tc>
        <w:tc>
          <w:tcPr>
            <w:tcW w:w="6358" w:type="dxa"/>
            <w:tcBorders>
              <w:top w:val="nil"/>
              <w:left w:val="nil"/>
              <w:bottom w:val="single" w:sz="4" w:space="0" w:color="auto"/>
              <w:right w:val="single" w:sz="4" w:space="0" w:color="auto"/>
            </w:tcBorders>
            <w:shd w:val="clear" w:color="auto" w:fill="auto"/>
            <w:noWrap/>
            <w:vAlign w:val="bottom"/>
            <w:hideMark/>
          </w:tcPr>
          <w:p w14:paraId="16D8464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ESPEJO VAGINAL DESECHABLE, MEDIANO, VALVA SUPERIOR DE 10.7 CM. VALVA INFERIOR DE 12.0 CM. ORIFICIO CENTRAL DE 3.4 CM.                                                                                                                                                                                                                                                                                                                                                                                                                                                                                                                                                                                                                                                                                                                                                                                                                                                                                                                                                                                                                                                                                                                                                                                                                                                                                                                                                                                                                                                                                                                                                                                                                                                                                                                                                                                                                                                                                                                                                           </w:t>
            </w:r>
          </w:p>
        </w:tc>
        <w:tc>
          <w:tcPr>
            <w:tcW w:w="993" w:type="dxa"/>
            <w:tcBorders>
              <w:top w:val="nil"/>
              <w:left w:val="nil"/>
              <w:bottom w:val="single" w:sz="4" w:space="0" w:color="auto"/>
              <w:right w:val="single" w:sz="4" w:space="0" w:color="auto"/>
            </w:tcBorders>
            <w:shd w:val="clear" w:color="auto" w:fill="auto"/>
            <w:noWrap/>
            <w:vAlign w:val="center"/>
            <w:hideMark/>
          </w:tcPr>
          <w:p w14:paraId="020CB2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2A311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A970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259</w:t>
            </w:r>
          </w:p>
        </w:tc>
      </w:tr>
      <w:tr w:rsidR="00E63AAA" w:rsidRPr="00815F2C" w14:paraId="03565D1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2473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289</w:t>
            </w:r>
          </w:p>
        </w:tc>
        <w:tc>
          <w:tcPr>
            <w:tcW w:w="1154" w:type="dxa"/>
            <w:tcBorders>
              <w:top w:val="nil"/>
              <w:left w:val="nil"/>
              <w:bottom w:val="single" w:sz="4" w:space="0" w:color="auto"/>
              <w:right w:val="single" w:sz="4" w:space="0" w:color="auto"/>
            </w:tcBorders>
            <w:shd w:val="clear" w:color="auto" w:fill="auto"/>
            <w:noWrap/>
            <w:vAlign w:val="center"/>
            <w:hideMark/>
          </w:tcPr>
          <w:p w14:paraId="3B692D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604360057.00</w:t>
            </w:r>
          </w:p>
        </w:tc>
        <w:tc>
          <w:tcPr>
            <w:tcW w:w="6358" w:type="dxa"/>
            <w:tcBorders>
              <w:top w:val="nil"/>
              <w:left w:val="nil"/>
              <w:bottom w:val="single" w:sz="4" w:space="0" w:color="auto"/>
              <w:right w:val="single" w:sz="4" w:space="0" w:color="auto"/>
            </w:tcBorders>
            <w:shd w:val="clear" w:color="auto" w:fill="auto"/>
            <w:noWrap/>
            <w:vAlign w:val="bottom"/>
            <w:hideMark/>
          </w:tcPr>
          <w:p w14:paraId="4D161FE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993" w:type="dxa"/>
            <w:tcBorders>
              <w:top w:val="nil"/>
              <w:left w:val="nil"/>
              <w:bottom w:val="single" w:sz="4" w:space="0" w:color="auto"/>
              <w:right w:val="single" w:sz="4" w:space="0" w:color="auto"/>
            </w:tcBorders>
            <w:shd w:val="clear" w:color="auto" w:fill="auto"/>
            <w:noWrap/>
            <w:vAlign w:val="center"/>
            <w:hideMark/>
          </w:tcPr>
          <w:p w14:paraId="64D27D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383F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5AD6F3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97</w:t>
            </w:r>
          </w:p>
        </w:tc>
      </w:tr>
      <w:tr w:rsidR="00E63AAA" w:rsidRPr="00815F2C" w14:paraId="2442D65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3E4C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290</w:t>
            </w:r>
          </w:p>
        </w:tc>
        <w:tc>
          <w:tcPr>
            <w:tcW w:w="1154" w:type="dxa"/>
            <w:tcBorders>
              <w:top w:val="nil"/>
              <w:left w:val="nil"/>
              <w:bottom w:val="single" w:sz="4" w:space="0" w:color="auto"/>
              <w:right w:val="single" w:sz="4" w:space="0" w:color="auto"/>
            </w:tcBorders>
            <w:shd w:val="clear" w:color="auto" w:fill="auto"/>
            <w:noWrap/>
            <w:vAlign w:val="center"/>
            <w:hideMark/>
          </w:tcPr>
          <w:p w14:paraId="280C314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604360107.00</w:t>
            </w:r>
          </w:p>
        </w:tc>
        <w:tc>
          <w:tcPr>
            <w:tcW w:w="6358" w:type="dxa"/>
            <w:tcBorders>
              <w:top w:val="nil"/>
              <w:left w:val="nil"/>
              <w:bottom w:val="single" w:sz="4" w:space="0" w:color="auto"/>
              <w:right w:val="single" w:sz="4" w:space="0" w:color="auto"/>
            </w:tcBorders>
            <w:shd w:val="clear" w:color="auto" w:fill="auto"/>
            <w:noWrap/>
            <w:vAlign w:val="bottom"/>
            <w:hideMark/>
          </w:tcPr>
          <w:p w14:paraId="76CAC85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993" w:type="dxa"/>
            <w:tcBorders>
              <w:top w:val="nil"/>
              <w:left w:val="nil"/>
              <w:bottom w:val="single" w:sz="4" w:space="0" w:color="auto"/>
              <w:right w:val="single" w:sz="4" w:space="0" w:color="auto"/>
            </w:tcBorders>
            <w:shd w:val="clear" w:color="auto" w:fill="auto"/>
            <w:noWrap/>
            <w:vAlign w:val="center"/>
            <w:hideMark/>
          </w:tcPr>
          <w:p w14:paraId="5C743B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1870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2E98500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181</w:t>
            </w:r>
          </w:p>
        </w:tc>
      </w:tr>
      <w:tr w:rsidR="00E63AAA" w:rsidRPr="00815F2C" w14:paraId="65B3FEA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2496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291</w:t>
            </w:r>
          </w:p>
        </w:tc>
        <w:tc>
          <w:tcPr>
            <w:tcW w:w="1154" w:type="dxa"/>
            <w:tcBorders>
              <w:top w:val="nil"/>
              <w:left w:val="nil"/>
              <w:bottom w:val="single" w:sz="4" w:space="0" w:color="auto"/>
              <w:right w:val="single" w:sz="4" w:space="0" w:color="auto"/>
            </w:tcBorders>
            <w:shd w:val="clear" w:color="auto" w:fill="auto"/>
            <w:noWrap/>
            <w:vAlign w:val="center"/>
            <w:hideMark/>
          </w:tcPr>
          <w:p w14:paraId="1DB350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604360115.00</w:t>
            </w:r>
          </w:p>
        </w:tc>
        <w:tc>
          <w:tcPr>
            <w:tcW w:w="6358" w:type="dxa"/>
            <w:tcBorders>
              <w:top w:val="nil"/>
              <w:left w:val="nil"/>
              <w:bottom w:val="single" w:sz="4" w:space="0" w:color="auto"/>
              <w:right w:val="single" w:sz="4" w:space="0" w:color="auto"/>
            </w:tcBorders>
            <w:shd w:val="clear" w:color="auto" w:fill="auto"/>
            <w:noWrap/>
            <w:vAlign w:val="bottom"/>
            <w:hideMark/>
          </w:tcPr>
          <w:p w14:paraId="032884B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GASA SECA CORTADA 5 X 5 CM.                                                                                                                                                                                                                                                                                                                                                                                                                                                                                                                                                                                                                                                                                                                                                                                                                                                                                                                                                                                                                                                                                                                                                                                                                                                                                                                                                                                                                                                                                                                                                                                                                                                                                                                                                                                                                                                                                                                                                                                                                                                     </w:t>
            </w:r>
          </w:p>
        </w:tc>
        <w:tc>
          <w:tcPr>
            <w:tcW w:w="993" w:type="dxa"/>
            <w:tcBorders>
              <w:top w:val="nil"/>
              <w:left w:val="nil"/>
              <w:bottom w:val="single" w:sz="4" w:space="0" w:color="auto"/>
              <w:right w:val="single" w:sz="4" w:space="0" w:color="auto"/>
            </w:tcBorders>
            <w:shd w:val="clear" w:color="auto" w:fill="auto"/>
            <w:noWrap/>
            <w:vAlign w:val="center"/>
            <w:hideMark/>
          </w:tcPr>
          <w:p w14:paraId="4478D0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PQTE</w:t>
            </w:r>
          </w:p>
        </w:tc>
        <w:tc>
          <w:tcPr>
            <w:tcW w:w="1148" w:type="dxa"/>
            <w:tcBorders>
              <w:top w:val="nil"/>
              <w:left w:val="nil"/>
              <w:bottom w:val="single" w:sz="4" w:space="0" w:color="auto"/>
              <w:right w:val="single" w:sz="4" w:space="0" w:color="auto"/>
            </w:tcBorders>
            <w:shd w:val="clear" w:color="auto" w:fill="auto"/>
            <w:noWrap/>
            <w:vAlign w:val="center"/>
            <w:hideMark/>
          </w:tcPr>
          <w:p w14:paraId="69EE29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70C58C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w:t>
            </w:r>
          </w:p>
        </w:tc>
      </w:tr>
      <w:tr w:rsidR="00E63AAA" w:rsidRPr="00815F2C" w14:paraId="7D4064C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3D331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292</w:t>
            </w:r>
          </w:p>
        </w:tc>
        <w:tc>
          <w:tcPr>
            <w:tcW w:w="1154" w:type="dxa"/>
            <w:tcBorders>
              <w:top w:val="nil"/>
              <w:left w:val="nil"/>
              <w:bottom w:val="single" w:sz="4" w:space="0" w:color="auto"/>
              <w:right w:val="single" w:sz="4" w:space="0" w:color="auto"/>
            </w:tcBorders>
            <w:shd w:val="clear" w:color="auto" w:fill="auto"/>
            <w:noWrap/>
            <w:vAlign w:val="center"/>
            <w:hideMark/>
          </w:tcPr>
          <w:p w14:paraId="57DE052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604360206.00</w:t>
            </w:r>
          </w:p>
        </w:tc>
        <w:tc>
          <w:tcPr>
            <w:tcW w:w="6358" w:type="dxa"/>
            <w:tcBorders>
              <w:top w:val="nil"/>
              <w:left w:val="nil"/>
              <w:bottom w:val="single" w:sz="4" w:space="0" w:color="auto"/>
              <w:right w:val="single" w:sz="4" w:space="0" w:color="auto"/>
            </w:tcBorders>
            <w:shd w:val="clear" w:color="auto" w:fill="auto"/>
            <w:noWrap/>
            <w:vAlign w:val="bottom"/>
            <w:hideMark/>
          </w:tcPr>
          <w:p w14:paraId="7B79409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GASA SIMPLE, SECA. DE ALGODON, TIPO HOSPITAL. ROLLO TEJIDO PLANO (DOBLADA). LARGO: ANCHO: 91 M 91 CM. ROLLO.                                                                                                                                                                                                                                                                                                                                                                                                                                                                                                                                                                                                                                                                                                                                                                                                                                                                                                                                                                                                                                                                                                                                                                                                                                                                                                                                                                                                                                                                                                                                                                                                                                                                                                                                                                                                                                                                                                                                                                    </w:t>
            </w:r>
          </w:p>
        </w:tc>
        <w:tc>
          <w:tcPr>
            <w:tcW w:w="993" w:type="dxa"/>
            <w:tcBorders>
              <w:top w:val="nil"/>
              <w:left w:val="nil"/>
              <w:bottom w:val="single" w:sz="4" w:space="0" w:color="auto"/>
              <w:right w:val="single" w:sz="4" w:space="0" w:color="auto"/>
            </w:tcBorders>
            <w:shd w:val="clear" w:color="auto" w:fill="auto"/>
            <w:noWrap/>
            <w:vAlign w:val="center"/>
            <w:hideMark/>
          </w:tcPr>
          <w:p w14:paraId="75AF2E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5C8C62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0B7FB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B4C160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6659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293</w:t>
            </w:r>
          </w:p>
        </w:tc>
        <w:tc>
          <w:tcPr>
            <w:tcW w:w="1154" w:type="dxa"/>
            <w:tcBorders>
              <w:top w:val="nil"/>
              <w:left w:val="nil"/>
              <w:bottom w:val="single" w:sz="4" w:space="0" w:color="auto"/>
              <w:right w:val="single" w:sz="4" w:space="0" w:color="auto"/>
            </w:tcBorders>
            <w:shd w:val="clear" w:color="auto" w:fill="auto"/>
            <w:noWrap/>
            <w:vAlign w:val="center"/>
            <w:hideMark/>
          </w:tcPr>
          <w:p w14:paraId="3372CA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604360552.00</w:t>
            </w:r>
          </w:p>
        </w:tc>
        <w:tc>
          <w:tcPr>
            <w:tcW w:w="6358" w:type="dxa"/>
            <w:tcBorders>
              <w:top w:val="nil"/>
              <w:left w:val="nil"/>
              <w:bottom w:val="single" w:sz="4" w:space="0" w:color="auto"/>
              <w:right w:val="single" w:sz="4" w:space="0" w:color="auto"/>
            </w:tcBorders>
            <w:shd w:val="clear" w:color="auto" w:fill="auto"/>
            <w:noWrap/>
            <w:vAlign w:val="bottom"/>
            <w:hideMark/>
          </w:tcPr>
          <w:p w14:paraId="55CF394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GASA SECA CORTADA, DE ALGODON CON MARCA RADIOPACA. LARGO:  ANCHO: 10 CM  10 CM.                                                                                                                                                                                                                                                                                                                                                                                                                                                                                                                                                                                                                                                                                                                                                                                                                                                                                                                                                                                                                                                                                                                                                                                                                                                                                                                                                                                                                                                                                                                                                                                                                                                                                                                                                                                                                                                                                                                                                                                                 </w:t>
            </w:r>
          </w:p>
        </w:tc>
        <w:tc>
          <w:tcPr>
            <w:tcW w:w="993" w:type="dxa"/>
            <w:tcBorders>
              <w:top w:val="nil"/>
              <w:left w:val="nil"/>
              <w:bottom w:val="single" w:sz="4" w:space="0" w:color="auto"/>
              <w:right w:val="single" w:sz="4" w:space="0" w:color="auto"/>
            </w:tcBorders>
            <w:shd w:val="clear" w:color="auto" w:fill="auto"/>
            <w:noWrap/>
            <w:vAlign w:val="center"/>
            <w:hideMark/>
          </w:tcPr>
          <w:p w14:paraId="09D491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F157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57C2127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18</w:t>
            </w:r>
          </w:p>
        </w:tc>
      </w:tr>
      <w:tr w:rsidR="00E63AAA" w:rsidRPr="00815F2C" w14:paraId="544B681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F61B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294</w:t>
            </w:r>
          </w:p>
        </w:tc>
        <w:tc>
          <w:tcPr>
            <w:tcW w:w="1154" w:type="dxa"/>
            <w:tcBorders>
              <w:top w:val="nil"/>
              <w:left w:val="nil"/>
              <w:bottom w:val="single" w:sz="4" w:space="0" w:color="auto"/>
              <w:right w:val="single" w:sz="4" w:space="0" w:color="auto"/>
            </w:tcBorders>
            <w:shd w:val="clear" w:color="auto" w:fill="auto"/>
            <w:noWrap/>
            <w:vAlign w:val="center"/>
            <w:hideMark/>
          </w:tcPr>
          <w:p w14:paraId="3C9675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604390039.00</w:t>
            </w:r>
          </w:p>
        </w:tc>
        <w:tc>
          <w:tcPr>
            <w:tcW w:w="6358" w:type="dxa"/>
            <w:tcBorders>
              <w:top w:val="nil"/>
              <w:left w:val="nil"/>
              <w:bottom w:val="single" w:sz="4" w:space="0" w:color="auto"/>
              <w:right w:val="single" w:sz="4" w:space="0" w:color="auto"/>
            </w:tcBorders>
            <w:shd w:val="clear" w:color="auto" w:fill="auto"/>
            <w:noWrap/>
            <w:vAlign w:val="bottom"/>
            <w:hideMark/>
          </w:tcPr>
          <w:p w14:paraId="73294EE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12C517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25BD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8EDC2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4879</w:t>
            </w:r>
          </w:p>
        </w:tc>
      </w:tr>
      <w:tr w:rsidR="00E63AAA" w:rsidRPr="00815F2C" w14:paraId="0ACD5CD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E602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295</w:t>
            </w:r>
          </w:p>
        </w:tc>
        <w:tc>
          <w:tcPr>
            <w:tcW w:w="1154" w:type="dxa"/>
            <w:tcBorders>
              <w:top w:val="nil"/>
              <w:left w:val="nil"/>
              <w:bottom w:val="single" w:sz="4" w:space="0" w:color="auto"/>
              <w:right w:val="single" w:sz="4" w:space="0" w:color="auto"/>
            </w:tcBorders>
            <w:shd w:val="clear" w:color="auto" w:fill="auto"/>
            <w:noWrap/>
            <w:vAlign w:val="center"/>
            <w:hideMark/>
          </w:tcPr>
          <w:p w14:paraId="71FF38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604390054.00</w:t>
            </w:r>
          </w:p>
        </w:tc>
        <w:tc>
          <w:tcPr>
            <w:tcW w:w="6358" w:type="dxa"/>
            <w:tcBorders>
              <w:top w:val="nil"/>
              <w:left w:val="nil"/>
              <w:bottom w:val="single" w:sz="4" w:space="0" w:color="auto"/>
              <w:right w:val="single" w:sz="4" w:space="0" w:color="auto"/>
            </w:tcBorders>
            <w:shd w:val="clear" w:color="auto" w:fill="auto"/>
            <w:noWrap/>
            <w:vAlign w:val="bottom"/>
            <w:hideMark/>
          </w:tcPr>
          <w:p w14:paraId="6720823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993" w:type="dxa"/>
            <w:tcBorders>
              <w:top w:val="nil"/>
              <w:left w:val="nil"/>
              <w:bottom w:val="single" w:sz="4" w:space="0" w:color="auto"/>
              <w:right w:val="single" w:sz="4" w:space="0" w:color="auto"/>
            </w:tcBorders>
            <w:shd w:val="clear" w:color="auto" w:fill="auto"/>
            <w:noWrap/>
            <w:vAlign w:val="center"/>
            <w:hideMark/>
          </w:tcPr>
          <w:p w14:paraId="653095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F1C1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C9A697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8776</w:t>
            </w:r>
          </w:p>
        </w:tc>
      </w:tr>
      <w:tr w:rsidR="00E63AAA" w:rsidRPr="00815F2C" w14:paraId="77EEE18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6E7C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296</w:t>
            </w:r>
          </w:p>
        </w:tc>
        <w:tc>
          <w:tcPr>
            <w:tcW w:w="1154" w:type="dxa"/>
            <w:tcBorders>
              <w:top w:val="nil"/>
              <w:left w:val="nil"/>
              <w:bottom w:val="single" w:sz="4" w:space="0" w:color="auto"/>
              <w:right w:val="single" w:sz="4" w:space="0" w:color="auto"/>
            </w:tcBorders>
            <w:shd w:val="clear" w:color="auto" w:fill="auto"/>
            <w:noWrap/>
            <w:vAlign w:val="center"/>
            <w:hideMark/>
          </w:tcPr>
          <w:p w14:paraId="409F3B7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604560037.00</w:t>
            </w:r>
          </w:p>
        </w:tc>
        <w:tc>
          <w:tcPr>
            <w:tcW w:w="6358" w:type="dxa"/>
            <w:tcBorders>
              <w:top w:val="nil"/>
              <w:left w:val="nil"/>
              <w:bottom w:val="single" w:sz="4" w:space="0" w:color="auto"/>
              <w:right w:val="single" w:sz="4" w:space="0" w:color="auto"/>
            </w:tcBorders>
            <w:shd w:val="clear" w:color="auto" w:fill="auto"/>
            <w:noWrap/>
            <w:vAlign w:val="bottom"/>
            <w:hideMark/>
          </w:tcPr>
          <w:p w14:paraId="37B9320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EXPLORACION, AMBIDIESTRO, ESTERILES. DE POLIETILENO, DESECHABLES. TAMAÑO: MEDIANO                                                                                                                                                                                                                                                                                                                                                                                                                                                                                                                                                                                                                                                                                                                                                                                                                                                                                                                                                                                                                                                                                                                                                                                                                                                                                                                                                                                                                                                                                                                                                                                                                                                                                                                                                                                                                                                                                                                                                                                  </w:t>
            </w:r>
          </w:p>
        </w:tc>
        <w:tc>
          <w:tcPr>
            <w:tcW w:w="993" w:type="dxa"/>
            <w:tcBorders>
              <w:top w:val="nil"/>
              <w:left w:val="nil"/>
              <w:bottom w:val="single" w:sz="4" w:space="0" w:color="auto"/>
              <w:right w:val="single" w:sz="4" w:space="0" w:color="auto"/>
            </w:tcBorders>
            <w:shd w:val="clear" w:color="auto" w:fill="auto"/>
            <w:noWrap/>
            <w:vAlign w:val="center"/>
            <w:hideMark/>
          </w:tcPr>
          <w:p w14:paraId="56C007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F879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A6A37E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3999CA3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4F88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297</w:t>
            </w:r>
          </w:p>
        </w:tc>
        <w:tc>
          <w:tcPr>
            <w:tcW w:w="1154" w:type="dxa"/>
            <w:tcBorders>
              <w:top w:val="nil"/>
              <w:left w:val="nil"/>
              <w:bottom w:val="single" w:sz="4" w:space="0" w:color="auto"/>
              <w:right w:val="single" w:sz="4" w:space="0" w:color="auto"/>
            </w:tcBorders>
            <w:shd w:val="clear" w:color="auto" w:fill="auto"/>
            <w:noWrap/>
            <w:vAlign w:val="center"/>
            <w:hideMark/>
          </w:tcPr>
          <w:p w14:paraId="603F411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604560300.00</w:t>
            </w:r>
          </w:p>
        </w:tc>
        <w:tc>
          <w:tcPr>
            <w:tcW w:w="6358" w:type="dxa"/>
            <w:tcBorders>
              <w:top w:val="nil"/>
              <w:left w:val="nil"/>
              <w:bottom w:val="single" w:sz="4" w:space="0" w:color="auto"/>
              <w:right w:val="single" w:sz="4" w:space="0" w:color="auto"/>
            </w:tcBorders>
            <w:shd w:val="clear" w:color="auto" w:fill="auto"/>
            <w:noWrap/>
            <w:vAlign w:val="bottom"/>
            <w:hideMark/>
          </w:tcPr>
          <w:p w14:paraId="75B0E06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CIRUGIA. DE LATEX NATURAL, ESTERILES Y DESECHABLES. TALLA 6 1/2                                                                                                                                                                                                                                                                                                                                                                                                                                                                                                                                                                                                                                                                                                                                                                                                                                                                                                                                                                                                                                                                                                                                                                                                                                                                                                                                                                                                                                                                                                                                                                                                                                                                                                                                                                                                                                                                                                                                                                                                    </w:t>
            </w:r>
          </w:p>
        </w:tc>
        <w:tc>
          <w:tcPr>
            <w:tcW w:w="993" w:type="dxa"/>
            <w:tcBorders>
              <w:top w:val="nil"/>
              <w:left w:val="nil"/>
              <w:bottom w:val="single" w:sz="4" w:space="0" w:color="auto"/>
              <w:right w:val="single" w:sz="4" w:space="0" w:color="auto"/>
            </w:tcBorders>
            <w:shd w:val="clear" w:color="auto" w:fill="auto"/>
            <w:noWrap/>
            <w:vAlign w:val="center"/>
            <w:hideMark/>
          </w:tcPr>
          <w:p w14:paraId="1D9EA3F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6A0529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32911B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1012</w:t>
            </w:r>
          </w:p>
        </w:tc>
      </w:tr>
      <w:tr w:rsidR="00E63AAA" w:rsidRPr="00815F2C" w14:paraId="58247F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F04C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298</w:t>
            </w:r>
          </w:p>
        </w:tc>
        <w:tc>
          <w:tcPr>
            <w:tcW w:w="1154" w:type="dxa"/>
            <w:tcBorders>
              <w:top w:val="nil"/>
              <w:left w:val="nil"/>
              <w:bottom w:val="single" w:sz="4" w:space="0" w:color="auto"/>
              <w:right w:val="single" w:sz="4" w:space="0" w:color="auto"/>
            </w:tcBorders>
            <w:shd w:val="clear" w:color="auto" w:fill="auto"/>
            <w:noWrap/>
            <w:vAlign w:val="center"/>
            <w:hideMark/>
          </w:tcPr>
          <w:p w14:paraId="2CB173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604560318.00</w:t>
            </w:r>
          </w:p>
        </w:tc>
        <w:tc>
          <w:tcPr>
            <w:tcW w:w="6358" w:type="dxa"/>
            <w:tcBorders>
              <w:top w:val="nil"/>
              <w:left w:val="nil"/>
              <w:bottom w:val="single" w:sz="4" w:space="0" w:color="auto"/>
              <w:right w:val="single" w:sz="4" w:space="0" w:color="auto"/>
            </w:tcBorders>
            <w:shd w:val="clear" w:color="auto" w:fill="auto"/>
            <w:noWrap/>
            <w:vAlign w:val="bottom"/>
            <w:hideMark/>
          </w:tcPr>
          <w:p w14:paraId="2EA5F76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CIRUGIA. DE LATEX NATURAL, ESTERILES Y DESECHABLES TALLA 7                                                                                                                                                                                                                                                                                                                                                                                                                                                                                                                                                                                                                                                                                                                                                                                                                                                                                                                                                                                                                                                                                                                                                                                                                                                                                                                                                                                                                                                                                                                                                                                                                                                                                                                                                                                                                                                                                                                                                                                                         </w:t>
            </w:r>
          </w:p>
        </w:tc>
        <w:tc>
          <w:tcPr>
            <w:tcW w:w="993" w:type="dxa"/>
            <w:tcBorders>
              <w:top w:val="nil"/>
              <w:left w:val="nil"/>
              <w:bottom w:val="single" w:sz="4" w:space="0" w:color="auto"/>
              <w:right w:val="single" w:sz="4" w:space="0" w:color="auto"/>
            </w:tcBorders>
            <w:shd w:val="clear" w:color="auto" w:fill="auto"/>
            <w:noWrap/>
            <w:vAlign w:val="center"/>
            <w:hideMark/>
          </w:tcPr>
          <w:p w14:paraId="301156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24371B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229E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1669</w:t>
            </w:r>
          </w:p>
        </w:tc>
      </w:tr>
      <w:tr w:rsidR="00E63AAA" w:rsidRPr="00815F2C" w14:paraId="607B22A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4CC07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299</w:t>
            </w:r>
          </w:p>
        </w:tc>
        <w:tc>
          <w:tcPr>
            <w:tcW w:w="1154" w:type="dxa"/>
            <w:tcBorders>
              <w:top w:val="nil"/>
              <w:left w:val="nil"/>
              <w:bottom w:val="single" w:sz="4" w:space="0" w:color="auto"/>
              <w:right w:val="single" w:sz="4" w:space="0" w:color="auto"/>
            </w:tcBorders>
            <w:shd w:val="clear" w:color="auto" w:fill="auto"/>
            <w:noWrap/>
            <w:vAlign w:val="center"/>
            <w:hideMark/>
          </w:tcPr>
          <w:p w14:paraId="1A80DB3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604560334.00</w:t>
            </w:r>
          </w:p>
        </w:tc>
        <w:tc>
          <w:tcPr>
            <w:tcW w:w="6358" w:type="dxa"/>
            <w:tcBorders>
              <w:top w:val="nil"/>
              <w:left w:val="nil"/>
              <w:bottom w:val="single" w:sz="4" w:space="0" w:color="auto"/>
              <w:right w:val="single" w:sz="4" w:space="0" w:color="auto"/>
            </w:tcBorders>
            <w:shd w:val="clear" w:color="auto" w:fill="auto"/>
            <w:noWrap/>
            <w:vAlign w:val="bottom"/>
            <w:hideMark/>
          </w:tcPr>
          <w:p w14:paraId="5C65BC9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CIRUGIA. DE LATEX NATURAL, ESTERILES Y DESECHABLES TALLA 7 1/2                                                                                                                                                                                                                                                                                                                                                                                                                                                                                                                                                                                                                                                                                                                                                                                                                                                                                                                                                                                                                                                                                                                                                                                                                                                                                                                                                                                                                                                                                                                                                                                                                                                                                                                                                                                                                                                                                                                                                                                                     </w:t>
            </w:r>
          </w:p>
        </w:tc>
        <w:tc>
          <w:tcPr>
            <w:tcW w:w="993" w:type="dxa"/>
            <w:tcBorders>
              <w:top w:val="nil"/>
              <w:left w:val="nil"/>
              <w:bottom w:val="single" w:sz="4" w:space="0" w:color="auto"/>
              <w:right w:val="single" w:sz="4" w:space="0" w:color="auto"/>
            </w:tcBorders>
            <w:shd w:val="clear" w:color="auto" w:fill="auto"/>
            <w:noWrap/>
            <w:vAlign w:val="center"/>
            <w:hideMark/>
          </w:tcPr>
          <w:p w14:paraId="4600EC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2C738B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7BD33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923</w:t>
            </w:r>
          </w:p>
        </w:tc>
      </w:tr>
      <w:tr w:rsidR="00E63AAA" w:rsidRPr="00815F2C" w14:paraId="455DC74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ED9F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300</w:t>
            </w:r>
          </w:p>
        </w:tc>
        <w:tc>
          <w:tcPr>
            <w:tcW w:w="1154" w:type="dxa"/>
            <w:tcBorders>
              <w:top w:val="nil"/>
              <w:left w:val="nil"/>
              <w:bottom w:val="single" w:sz="4" w:space="0" w:color="auto"/>
              <w:right w:val="single" w:sz="4" w:space="0" w:color="auto"/>
            </w:tcBorders>
            <w:shd w:val="clear" w:color="auto" w:fill="auto"/>
            <w:noWrap/>
            <w:vAlign w:val="center"/>
            <w:hideMark/>
          </w:tcPr>
          <w:p w14:paraId="2D1B8F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604560359.00</w:t>
            </w:r>
          </w:p>
        </w:tc>
        <w:tc>
          <w:tcPr>
            <w:tcW w:w="6358" w:type="dxa"/>
            <w:tcBorders>
              <w:top w:val="nil"/>
              <w:left w:val="nil"/>
              <w:bottom w:val="single" w:sz="4" w:space="0" w:color="auto"/>
              <w:right w:val="single" w:sz="4" w:space="0" w:color="auto"/>
            </w:tcBorders>
            <w:shd w:val="clear" w:color="auto" w:fill="auto"/>
            <w:noWrap/>
            <w:vAlign w:val="bottom"/>
            <w:hideMark/>
          </w:tcPr>
          <w:p w14:paraId="156D1D1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CIRUGIA. DE LATEX NATURAL, ESTERILES Y DESECHABLES TALLA 8                                                                                                                                                                                                                                                                                                                                                                                                                                                                                                                                                                                                                                                                                                                                                                                                                                                                                                                                                                                                                                                                                                                                                                                                                                                                                                                                                                                                                                                                                                                                                                                                                                                                                                                                                                                                                                                                                                                                                                                                         </w:t>
            </w:r>
          </w:p>
        </w:tc>
        <w:tc>
          <w:tcPr>
            <w:tcW w:w="993" w:type="dxa"/>
            <w:tcBorders>
              <w:top w:val="nil"/>
              <w:left w:val="nil"/>
              <w:bottom w:val="single" w:sz="4" w:space="0" w:color="auto"/>
              <w:right w:val="single" w:sz="4" w:space="0" w:color="auto"/>
            </w:tcBorders>
            <w:shd w:val="clear" w:color="auto" w:fill="auto"/>
            <w:noWrap/>
            <w:vAlign w:val="center"/>
            <w:hideMark/>
          </w:tcPr>
          <w:p w14:paraId="1601B25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5A240C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41283F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175</w:t>
            </w:r>
          </w:p>
        </w:tc>
      </w:tr>
      <w:tr w:rsidR="00E63AAA" w:rsidRPr="00815F2C" w14:paraId="4033463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B347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301</w:t>
            </w:r>
          </w:p>
        </w:tc>
        <w:tc>
          <w:tcPr>
            <w:tcW w:w="1154" w:type="dxa"/>
            <w:tcBorders>
              <w:top w:val="nil"/>
              <w:left w:val="nil"/>
              <w:bottom w:val="single" w:sz="4" w:space="0" w:color="auto"/>
              <w:right w:val="single" w:sz="4" w:space="0" w:color="auto"/>
            </w:tcBorders>
            <w:shd w:val="clear" w:color="auto" w:fill="auto"/>
            <w:noWrap/>
            <w:vAlign w:val="center"/>
            <w:hideMark/>
          </w:tcPr>
          <w:p w14:paraId="2DDB84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604560367.00</w:t>
            </w:r>
          </w:p>
        </w:tc>
        <w:tc>
          <w:tcPr>
            <w:tcW w:w="6358" w:type="dxa"/>
            <w:tcBorders>
              <w:top w:val="nil"/>
              <w:left w:val="nil"/>
              <w:bottom w:val="single" w:sz="4" w:space="0" w:color="auto"/>
              <w:right w:val="single" w:sz="4" w:space="0" w:color="auto"/>
            </w:tcBorders>
            <w:shd w:val="clear" w:color="auto" w:fill="auto"/>
            <w:noWrap/>
            <w:vAlign w:val="bottom"/>
            <w:hideMark/>
          </w:tcPr>
          <w:p w14:paraId="5982724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PARA CIRUGIA. DE LATEX NATURAL, ESTERILES Y DESECHABLES TALLA 8 1/2                                                                                                                                                                                                                                                                                                                                                                                                                                                                                                                                                                                                                                                                                                                                                                                                                                                                                                                                                                                                                                                                                                                                                                                                                                                                                                                                                                                                                                                                                                                                                                                                                                                                                                                                                                                                                                                                                                                                                                                                     </w:t>
            </w:r>
          </w:p>
        </w:tc>
        <w:tc>
          <w:tcPr>
            <w:tcW w:w="993" w:type="dxa"/>
            <w:tcBorders>
              <w:top w:val="nil"/>
              <w:left w:val="nil"/>
              <w:bottom w:val="single" w:sz="4" w:space="0" w:color="auto"/>
              <w:right w:val="single" w:sz="4" w:space="0" w:color="auto"/>
            </w:tcBorders>
            <w:shd w:val="clear" w:color="auto" w:fill="auto"/>
            <w:noWrap/>
            <w:vAlign w:val="center"/>
            <w:hideMark/>
          </w:tcPr>
          <w:p w14:paraId="7C67FF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3CB8A0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00B52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172</w:t>
            </w:r>
          </w:p>
        </w:tc>
      </w:tr>
      <w:tr w:rsidR="00E63AAA" w:rsidRPr="00815F2C" w14:paraId="102E68C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1A18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302</w:t>
            </w:r>
          </w:p>
        </w:tc>
        <w:tc>
          <w:tcPr>
            <w:tcW w:w="1154" w:type="dxa"/>
            <w:tcBorders>
              <w:top w:val="nil"/>
              <w:left w:val="nil"/>
              <w:bottom w:val="single" w:sz="4" w:space="0" w:color="auto"/>
              <w:right w:val="single" w:sz="4" w:space="0" w:color="auto"/>
            </w:tcBorders>
            <w:shd w:val="clear" w:color="auto" w:fill="auto"/>
            <w:noWrap/>
            <w:vAlign w:val="center"/>
            <w:hideMark/>
          </w:tcPr>
          <w:p w14:paraId="26375D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604560383.00</w:t>
            </w:r>
          </w:p>
        </w:tc>
        <w:tc>
          <w:tcPr>
            <w:tcW w:w="6358" w:type="dxa"/>
            <w:tcBorders>
              <w:top w:val="nil"/>
              <w:left w:val="nil"/>
              <w:bottom w:val="single" w:sz="4" w:space="0" w:color="auto"/>
              <w:right w:val="single" w:sz="4" w:space="0" w:color="auto"/>
            </w:tcBorders>
            <w:shd w:val="clear" w:color="auto" w:fill="auto"/>
            <w:noWrap/>
            <w:vAlign w:val="bottom"/>
            <w:hideMark/>
          </w:tcPr>
          <w:p w14:paraId="3500363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 PARA EXPLORACION AMBIDIESTRO ESTERILES, DE LATEX, DESECHABLES TAMANO: CHICO                                                                                                                                                                                                                                                                                                                                                                                                                                                                                                                                                                                                                                                                                                                                                                                                                                                                                                                                                                                                                                                                                                                                                                                                                                                                                                                                                                                                                                                                                                                                                                                                                                                                                                                                                                                                                                                                                                                                                                                              </w:t>
            </w:r>
          </w:p>
        </w:tc>
        <w:tc>
          <w:tcPr>
            <w:tcW w:w="993" w:type="dxa"/>
            <w:tcBorders>
              <w:top w:val="nil"/>
              <w:left w:val="nil"/>
              <w:bottom w:val="single" w:sz="4" w:space="0" w:color="auto"/>
              <w:right w:val="single" w:sz="4" w:space="0" w:color="auto"/>
            </w:tcBorders>
            <w:shd w:val="clear" w:color="auto" w:fill="auto"/>
            <w:noWrap/>
            <w:vAlign w:val="center"/>
            <w:hideMark/>
          </w:tcPr>
          <w:p w14:paraId="642D968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F4A7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BBBD6D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196</w:t>
            </w:r>
          </w:p>
        </w:tc>
      </w:tr>
      <w:tr w:rsidR="00E63AAA" w:rsidRPr="00815F2C" w14:paraId="1F0E4F4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7740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303</w:t>
            </w:r>
          </w:p>
        </w:tc>
        <w:tc>
          <w:tcPr>
            <w:tcW w:w="1154" w:type="dxa"/>
            <w:tcBorders>
              <w:top w:val="nil"/>
              <w:left w:val="nil"/>
              <w:bottom w:val="single" w:sz="4" w:space="0" w:color="auto"/>
              <w:right w:val="single" w:sz="4" w:space="0" w:color="auto"/>
            </w:tcBorders>
            <w:shd w:val="clear" w:color="auto" w:fill="auto"/>
            <w:noWrap/>
            <w:vAlign w:val="center"/>
            <w:hideMark/>
          </w:tcPr>
          <w:p w14:paraId="7CFC4C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604560391.00</w:t>
            </w:r>
          </w:p>
        </w:tc>
        <w:tc>
          <w:tcPr>
            <w:tcW w:w="6358" w:type="dxa"/>
            <w:tcBorders>
              <w:top w:val="nil"/>
              <w:left w:val="nil"/>
              <w:bottom w:val="single" w:sz="4" w:space="0" w:color="auto"/>
              <w:right w:val="single" w:sz="4" w:space="0" w:color="auto"/>
            </w:tcBorders>
            <w:shd w:val="clear" w:color="auto" w:fill="auto"/>
            <w:noWrap/>
            <w:vAlign w:val="bottom"/>
            <w:hideMark/>
          </w:tcPr>
          <w:p w14:paraId="761C78F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 PARA EXPLORACION AMBIDIESTRO, ESTERILES, DE LATEX, DESECHABLES TAMANO: MEDIANO                                                                                                                                                                                                                                                                                                                                                                                                                                                                                                                                                                                                                                                                                                                                                                                                                                                                                                                                                                                                                                                                                                                                                                                                                                                                                                                                                                                                                                                                                                                                                                                                                                                                                                                                                                                                                                                                                                                                                                                           </w:t>
            </w:r>
          </w:p>
        </w:tc>
        <w:tc>
          <w:tcPr>
            <w:tcW w:w="993" w:type="dxa"/>
            <w:tcBorders>
              <w:top w:val="nil"/>
              <w:left w:val="nil"/>
              <w:bottom w:val="single" w:sz="4" w:space="0" w:color="auto"/>
              <w:right w:val="single" w:sz="4" w:space="0" w:color="auto"/>
            </w:tcBorders>
            <w:shd w:val="clear" w:color="auto" w:fill="auto"/>
            <w:noWrap/>
            <w:vAlign w:val="center"/>
            <w:hideMark/>
          </w:tcPr>
          <w:p w14:paraId="3D59AA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DC59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75911D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480</w:t>
            </w:r>
          </w:p>
        </w:tc>
      </w:tr>
      <w:tr w:rsidR="00E63AAA" w:rsidRPr="00815F2C" w14:paraId="666574E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043F6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304</w:t>
            </w:r>
          </w:p>
        </w:tc>
        <w:tc>
          <w:tcPr>
            <w:tcW w:w="1154" w:type="dxa"/>
            <w:tcBorders>
              <w:top w:val="nil"/>
              <w:left w:val="nil"/>
              <w:bottom w:val="single" w:sz="4" w:space="0" w:color="auto"/>
              <w:right w:val="single" w:sz="4" w:space="0" w:color="auto"/>
            </w:tcBorders>
            <w:shd w:val="clear" w:color="auto" w:fill="auto"/>
            <w:noWrap/>
            <w:vAlign w:val="center"/>
            <w:hideMark/>
          </w:tcPr>
          <w:p w14:paraId="5500CF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604560409.00</w:t>
            </w:r>
          </w:p>
        </w:tc>
        <w:tc>
          <w:tcPr>
            <w:tcW w:w="6358" w:type="dxa"/>
            <w:tcBorders>
              <w:top w:val="nil"/>
              <w:left w:val="nil"/>
              <w:bottom w:val="single" w:sz="4" w:space="0" w:color="auto"/>
              <w:right w:val="single" w:sz="4" w:space="0" w:color="auto"/>
            </w:tcBorders>
            <w:shd w:val="clear" w:color="auto" w:fill="auto"/>
            <w:noWrap/>
            <w:vAlign w:val="bottom"/>
            <w:hideMark/>
          </w:tcPr>
          <w:p w14:paraId="1B13D2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 PARA EXPLORACION AMBIDIESTRO, ESTERILES DE LATEX, DESECHABLES TAMANO: GRANDE                                                                                                                                                                                                                                                                                                                                                                                                                                                                                                                                                                                                                                                                                                                                                                                                                                                                                                                                                                                                                                                                                                                                                                                                                                                                                                                                                                                                                                                                                                                                                                                                                                                                                                                                                                                                                                                                                                                                                                                             </w:t>
            </w:r>
          </w:p>
        </w:tc>
        <w:tc>
          <w:tcPr>
            <w:tcW w:w="993" w:type="dxa"/>
            <w:tcBorders>
              <w:top w:val="nil"/>
              <w:left w:val="nil"/>
              <w:bottom w:val="single" w:sz="4" w:space="0" w:color="auto"/>
              <w:right w:val="single" w:sz="4" w:space="0" w:color="auto"/>
            </w:tcBorders>
            <w:shd w:val="clear" w:color="auto" w:fill="auto"/>
            <w:noWrap/>
            <w:vAlign w:val="center"/>
            <w:hideMark/>
          </w:tcPr>
          <w:p w14:paraId="62808D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C964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1326BF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72</w:t>
            </w:r>
          </w:p>
        </w:tc>
      </w:tr>
      <w:tr w:rsidR="00E63AAA" w:rsidRPr="00815F2C" w14:paraId="3A4FABF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4240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305</w:t>
            </w:r>
          </w:p>
        </w:tc>
        <w:tc>
          <w:tcPr>
            <w:tcW w:w="1154" w:type="dxa"/>
            <w:tcBorders>
              <w:top w:val="nil"/>
              <w:left w:val="nil"/>
              <w:bottom w:val="single" w:sz="4" w:space="0" w:color="auto"/>
              <w:right w:val="single" w:sz="4" w:space="0" w:color="auto"/>
            </w:tcBorders>
            <w:shd w:val="clear" w:color="auto" w:fill="auto"/>
            <w:noWrap/>
            <w:vAlign w:val="center"/>
            <w:hideMark/>
          </w:tcPr>
          <w:p w14:paraId="51B3F08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604610147.00</w:t>
            </w:r>
          </w:p>
        </w:tc>
        <w:tc>
          <w:tcPr>
            <w:tcW w:w="6358" w:type="dxa"/>
            <w:tcBorders>
              <w:top w:val="nil"/>
              <w:left w:val="nil"/>
              <w:bottom w:val="single" w:sz="4" w:space="0" w:color="auto"/>
              <w:right w:val="single" w:sz="4" w:space="0" w:color="auto"/>
            </w:tcBorders>
            <w:shd w:val="clear" w:color="auto" w:fill="auto"/>
            <w:noWrap/>
            <w:vAlign w:val="bottom"/>
            <w:hideMark/>
          </w:tcPr>
          <w:p w14:paraId="7F1FAD4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GUATA  DE TELA NO TEJIDA DE ALGODON O FIBRAS DERIVADAS DE LA CELULOSA Y RESINAS. LONGITUD 5 M. ANCHO 5 CM.                                                                                                                                                                                                                                                                                                                                                                                                                                                                                                                                                                                                                                                                                                                                                                                                                                                                                                                                                                                                                                                                                                                                                                                                                                                                                                                                                                                                                                                                                                                                                                                                                                                                                                                                                                                                                                                                                                                                                                      </w:t>
            </w:r>
          </w:p>
        </w:tc>
        <w:tc>
          <w:tcPr>
            <w:tcW w:w="993" w:type="dxa"/>
            <w:tcBorders>
              <w:top w:val="nil"/>
              <w:left w:val="nil"/>
              <w:bottom w:val="single" w:sz="4" w:space="0" w:color="auto"/>
              <w:right w:val="single" w:sz="4" w:space="0" w:color="auto"/>
            </w:tcBorders>
            <w:shd w:val="clear" w:color="auto" w:fill="auto"/>
            <w:noWrap/>
            <w:vAlign w:val="center"/>
            <w:hideMark/>
          </w:tcPr>
          <w:p w14:paraId="7D468F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00AE1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10236E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3BCEDB3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857D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306</w:t>
            </w:r>
          </w:p>
        </w:tc>
        <w:tc>
          <w:tcPr>
            <w:tcW w:w="1154" w:type="dxa"/>
            <w:tcBorders>
              <w:top w:val="nil"/>
              <w:left w:val="nil"/>
              <w:bottom w:val="single" w:sz="4" w:space="0" w:color="auto"/>
              <w:right w:val="single" w:sz="4" w:space="0" w:color="auto"/>
            </w:tcBorders>
            <w:shd w:val="clear" w:color="auto" w:fill="auto"/>
            <w:noWrap/>
            <w:vAlign w:val="center"/>
            <w:hideMark/>
          </w:tcPr>
          <w:p w14:paraId="251921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604610154.00</w:t>
            </w:r>
          </w:p>
        </w:tc>
        <w:tc>
          <w:tcPr>
            <w:tcW w:w="6358" w:type="dxa"/>
            <w:tcBorders>
              <w:top w:val="nil"/>
              <w:left w:val="nil"/>
              <w:bottom w:val="single" w:sz="4" w:space="0" w:color="auto"/>
              <w:right w:val="single" w:sz="4" w:space="0" w:color="auto"/>
            </w:tcBorders>
            <w:shd w:val="clear" w:color="auto" w:fill="auto"/>
            <w:noWrap/>
            <w:vAlign w:val="bottom"/>
            <w:hideMark/>
          </w:tcPr>
          <w:p w14:paraId="50159E1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GUATA  DE TELA NO TEJIDA DE ALGODON O FIBRAS DERIVADAS DE LA CELULOSA Y RESINAS. LONITUD 5 M. ANCHO 10 CM.                                                                                                                                                                                                                                                                                                                                                                                                                                                                                                                                                                                                                                                                                                                                                                                                                                                                                                                                                                                                                                                                                                                                                                                                                                                                                                                                                                                                                                                                                                                                                                                                                                                                                                                                                                                                                                                                                                                                                                      </w:t>
            </w:r>
          </w:p>
        </w:tc>
        <w:tc>
          <w:tcPr>
            <w:tcW w:w="993" w:type="dxa"/>
            <w:tcBorders>
              <w:top w:val="nil"/>
              <w:left w:val="nil"/>
              <w:bottom w:val="single" w:sz="4" w:space="0" w:color="auto"/>
              <w:right w:val="single" w:sz="4" w:space="0" w:color="auto"/>
            </w:tcBorders>
            <w:shd w:val="clear" w:color="auto" w:fill="auto"/>
            <w:noWrap/>
            <w:vAlign w:val="center"/>
            <w:hideMark/>
          </w:tcPr>
          <w:p w14:paraId="685F35F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A736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54DCF5C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6269B2E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BDB9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307</w:t>
            </w:r>
          </w:p>
        </w:tc>
        <w:tc>
          <w:tcPr>
            <w:tcW w:w="1154" w:type="dxa"/>
            <w:tcBorders>
              <w:top w:val="nil"/>
              <w:left w:val="nil"/>
              <w:bottom w:val="single" w:sz="4" w:space="0" w:color="auto"/>
              <w:right w:val="single" w:sz="4" w:space="0" w:color="auto"/>
            </w:tcBorders>
            <w:shd w:val="clear" w:color="auto" w:fill="auto"/>
            <w:noWrap/>
            <w:vAlign w:val="center"/>
            <w:hideMark/>
          </w:tcPr>
          <w:p w14:paraId="4E855DB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604610162.00</w:t>
            </w:r>
          </w:p>
        </w:tc>
        <w:tc>
          <w:tcPr>
            <w:tcW w:w="6358" w:type="dxa"/>
            <w:tcBorders>
              <w:top w:val="nil"/>
              <w:left w:val="nil"/>
              <w:bottom w:val="single" w:sz="4" w:space="0" w:color="auto"/>
              <w:right w:val="single" w:sz="4" w:space="0" w:color="auto"/>
            </w:tcBorders>
            <w:shd w:val="clear" w:color="auto" w:fill="auto"/>
            <w:noWrap/>
            <w:vAlign w:val="bottom"/>
            <w:hideMark/>
          </w:tcPr>
          <w:p w14:paraId="6D695ED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GUATA  DE TELA NO TEJIDA DE ALGODON O FIBRAS DERIVADAS DE LA CELULOSA Y RESINAS. LONGITUD 5 M. ANCHO 15 CM.                                                                                                                                                                                                                                                                                                                                                                                                                                                                                                                                                                                                                                                                                                                                                                                                                                                                                                                                                                                                                                                                                                                                                                                                                                                                                                                                                                                                                                                                                                                                                                                                                                                                                                                                                                                                                                                                                                                                                                     </w:t>
            </w:r>
          </w:p>
        </w:tc>
        <w:tc>
          <w:tcPr>
            <w:tcW w:w="993" w:type="dxa"/>
            <w:tcBorders>
              <w:top w:val="nil"/>
              <w:left w:val="nil"/>
              <w:bottom w:val="single" w:sz="4" w:space="0" w:color="auto"/>
              <w:right w:val="single" w:sz="4" w:space="0" w:color="auto"/>
            </w:tcBorders>
            <w:shd w:val="clear" w:color="auto" w:fill="auto"/>
            <w:noWrap/>
            <w:vAlign w:val="center"/>
            <w:hideMark/>
          </w:tcPr>
          <w:p w14:paraId="7E67653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A3FC5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3113DF4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58ECCBE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0161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308</w:t>
            </w:r>
          </w:p>
        </w:tc>
        <w:tc>
          <w:tcPr>
            <w:tcW w:w="1154" w:type="dxa"/>
            <w:tcBorders>
              <w:top w:val="nil"/>
              <w:left w:val="nil"/>
              <w:bottom w:val="single" w:sz="4" w:space="0" w:color="auto"/>
              <w:right w:val="single" w:sz="4" w:space="0" w:color="auto"/>
            </w:tcBorders>
            <w:shd w:val="clear" w:color="auto" w:fill="auto"/>
            <w:noWrap/>
            <w:vAlign w:val="center"/>
            <w:hideMark/>
          </w:tcPr>
          <w:p w14:paraId="2C0FB2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604610188.00</w:t>
            </w:r>
          </w:p>
        </w:tc>
        <w:tc>
          <w:tcPr>
            <w:tcW w:w="6358" w:type="dxa"/>
            <w:tcBorders>
              <w:top w:val="nil"/>
              <w:left w:val="nil"/>
              <w:bottom w:val="single" w:sz="4" w:space="0" w:color="auto"/>
              <w:right w:val="single" w:sz="4" w:space="0" w:color="auto"/>
            </w:tcBorders>
            <w:shd w:val="clear" w:color="auto" w:fill="auto"/>
            <w:noWrap/>
            <w:vAlign w:val="bottom"/>
            <w:hideMark/>
          </w:tcPr>
          <w:p w14:paraId="714786D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GUATA  DE TELA NO TEJIDA DE ALGODON O FIBRAS DERIVADAS DE LA CELULOSA Y RESINAS. LONGITUD 5 M. ANCHO 20 CM.                                                                                                                                                                                                                                                                                                                                                                                                                                                                                                                                                                                                                                                                                                                                                                                                                                                                                                                                                                                                                                                                                                                                                                                                                                                                                                                                                                                                                                                                                                                                                                                                                                                                                                                                                                                                                                                                                                                                                                     </w:t>
            </w:r>
          </w:p>
        </w:tc>
        <w:tc>
          <w:tcPr>
            <w:tcW w:w="993" w:type="dxa"/>
            <w:tcBorders>
              <w:top w:val="nil"/>
              <w:left w:val="nil"/>
              <w:bottom w:val="single" w:sz="4" w:space="0" w:color="auto"/>
              <w:right w:val="single" w:sz="4" w:space="0" w:color="auto"/>
            </w:tcBorders>
            <w:shd w:val="clear" w:color="auto" w:fill="auto"/>
            <w:noWrap/>
            <w:vAlign w:val="center"/>
            <w:hideMark/>
          </w:tcPr>
          <w:p w14:paraId="600C01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A461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08379F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07667FD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564D0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309</w:t>
            </w:r>
          </w:p>
        </w:tc>
        <w:tc>
          <w:tcPr>
            <w:tcW w:w="1154" w:type="dxa"/>
            <w:tcBorders>
              <w:top w:val="nil"/>
              <w:left w:val="nil"/>
              <w:bottom w:val="single" w:sz="4" w:space="0" w:color="auto"/>
              <w:right w:val="single" w:sz="4" w:space="0" w:color="auto"/>
            </w:tcBorders>
            <w:shd w:val="clear" w:color="auto" w:fill="auto"/>
            <w:noWrap/>
            <w:vAlign w:val="center"/>
            <w:hideMark/>
          </w:tcPr>
          <w:p w14:paraId="7CD6F58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604610287.00</w:t>
            </w:r>
          </w:p>
        </w:tc>
        <w:tc>
          <w:tcPr>
            <w:tcW w:w="6358" w:type="dxa"/>
            <w:tcBorders>
              <w:top w:val="nil"/>
              <w:left w:val="nil"/>
              <w:bottom w:val="single" w:sz="4" w:space="0" w:color="auto"/>
              <w:right w:val="single" w:sz="4" w:space="0" w:color="auto"/>
            </w:tcBorders>
            <w:shd w:val="clear" w:color="auto" w:fill="auto"/>
            <w:noWrap/>
            <w:vAlign w:val="bottom"/>
            <w:hideMark/>
          </w:tcPr>
          <w:p w14:paraId="5D95A43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GUATA SINTETICA DE ACRILICO, REPELENTE AL AGUA, DE SECADO INSTANTANEO, PARA COLOCARSE CON VENDA INMOVILIZADORA DE FIBRA DE VIDRIO. LONGITUD 3.65 M. ANCHO 10.0 CM.</w:t>
            </w:r>
          </w:p>
        </w:tc>
        <w:tc>
          <w:tcPr>
            <w:tcW w:w="993" w:type="dxa"/>
            <w:tcBorders>
              <w:top w:val="nil"/>
              <w:left w:val="nil"/>
              <w:bottom w:val="single" w:sz="4" w:space="0" w:color="auto"/>
              <w:right w:val="single" w:sz="4" w:space="0" w:color="auto"/>
            </w:tcBorders>
            <w:shd w:val="clear" w:color="auto" w:fill="auto"/>
            <w:noWrap/>
            <w:vAlign w:val="center"/>
            <w:hideMark/>
          </w:tcPr>
          <w:p w14:paraId="50C9B5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35D8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CFC93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18664F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4364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310</w:t>
            </w:r>
          </w:p>
        </w:tc>
        <w:tc>
          <w:tcPr>
            <w:tcW w:w="1154" w:type="dxa"/>
            <w:tcBorders>
              <w:top w:val="nil"/>
              <w:left w:val="nil"/>
              <w:bottom w:val="single" w:sz="4" w:space="0" w:color="auto"/>
              <w:right w:val="single" w:sz="4" w:space="0" w:color="auto"/>
            </w:tcBorders>
            <w:shd w:val="clear" w:color="auto" w:fill="auto"/>
            <w:noWrap/>
            <w:vAlign w:val="center"/>
            <w:hideMark/>
          </w:tcPr>
          <w:p w14:paraId="6E82A6D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604700112.00</w:t>
            </w:r>
          </w:p>
        </w:tc>
        <w:tc>
          <w:tcPr>
            <w:tcW w:w="6358" w:type="dxa"/>
            <w:tcBorders>
              <w:top w:val="nil"/>
              <w:left w:val="nil"/>
              <w:bottom w:val="single" w:sz="4" w:space="0" w:color="auto"/>
              <w:right w:val="single" w:sz="4" w:space="0" w:color="auto"/>
            </w:tcBorders>
            <w:shd w:val="clear" w:color="auto" w:fill="auto"/>
            <w:noWrap/>
            <w:vAlign w:val="bottom"/>
            <w:hideMark/>
          </w:tcPr>
          <w:p w14:paraId="254682E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ESPONJA HEMOSTATICA DE GELATINA O COLAGENO 50 A 100 X 70 A 125 MM.                                                                                                                                                                                                                                                                                                                                                                                                                                                                                                                                                                                                                                                                                                                                                                                                                                                                                                                                                                                                                                                                                                                                                                                                                                                                                                                                                                                                                                                                                                                                                                                                                                                                                                                                                                                                                                                                                                                                                                                                              </w:t>
            </w:r>
          </w:p>
        </w:tc>
        <w:tc>
          <w:tcPr>
            <w:tcW w:w="993" w:type="dxa"/>
            <w:tcBorders>
              <w:top w:val="nil"/>
              <w:left w:val="nil"/>
              <w:bottom w:val="single" w:sz="4" w:space="0" w:color="auto"/>
              <w:right w:val="single" w:sz="4" w:space="0" w:color="auto"/>
            </w:tcBorders>
            <w:shd w:val="clear" w:color="auto" w:fill="auto"/>
            <w:noWrap/>
            <w:vAlign w:val="center"/>
            <w:hideMark/>
          </w:tcPr>
          <w:p w14:paraId="1D18ED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4CCA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D09F1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7AEE51B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DCC8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311</w:t>
            </w:r>
          </w:p>
        </w:tc>
        <w:tc>
          <w:tcPr>
            <w:tcW w:w="1154" w:type="dxa"/>
            <w:tcBorders>
              <w:top w:val="nil"/>
              <w:left w:val="nil"/>
              <w:bottom w:val="single" w:sz="4" w:space="0" w:color="auto"/>
              <w:right w:val="single" w:sz="4" w:space="0" w:color="auto"/>
            </w:tcBorders>
            <w:shd w:val="clear" w:color="auto" w:fill="auto"/>
            <w:noWrap/>
            <w:vAlign w:val="center"/>
            <w:hideMark/>
          </w:tcPr>
          <w:p w14:paraId="7FFDFB8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604830091.00</w:t>
            </w:r>
          </w:p>
        </w:tc>
        <w:tc>
          <w:tcPr>
            <w:tcW w:w="6358" w:type="dxa"/>
            <w:tcBorders>
              <w:top w:val="nil"/>
              <w:left w:val="nil"/>
              <w:bottom w:val="single" w:sz="4" w:space="0" w:color="auto"/>
              <w:right w:val="single" w:sz="4" w:space="0" w:color="auto"/>
            </w:tcBorders>
            <w:shd w:val="clear" w:color="auto" w:fill="auto"/>
            <w:noWrap/>
            <w:vAlign w:val="bottom"/>
            <w:hideMark/>
          </w:tcPr>
          <w:p w14:paraId="4DA68A0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10,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0909D7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A3FD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33A9EE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6A27FF6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C1BE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312</w:t>
            </w:r>
          </w:p>
        </w:tc>
        <w:tc>
          <w:tcPr>
            <w:tcW w:w="1154" w:type="dxa"/>
            <w:tcBorders>
              <w:top w:val="nil"/>
              <w:left w:val="nil"/>
              <w:bottom w:val="single" w:sz="4" w:space="0" w:color="auto"/>
              <w:right w:val="single" w:sz="4" w:space="0" w:color="auto"/>
            </w:tcBorders>
            <w:shd w:val="clear" w:color="auto" w:fill="auto"/>
            <w:noWrap/>
            <w:vAlign w:val="center"/>
            <w:hideMark/>
          </w:tcPr>
          <w:p w14:paraId="5AC3E58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604830117.00</w:t>
            </w:r>
          </w:p>
        </w:tc>
        <w:tc>
          <w:tcPr>
            <w:tcW w:w="6358" w:type="dxa"/>
            <w:tcBorders>
              <w:top w:val="nil"/>
              <w:left w:val="nil"/>
              <w:bottom w:val="single" w:sz="4" w:space="0" w:color="auto"/>
              <w:right w:val="single" w:sz="4" w:space="0" w:color="auto"/>
            </w:tcBorders>
            <w:shd w:val="clear" w:color="auto" w:fill="auto"/>
            <w:noWrap/>
            <w:vAlign w:val="bottom"/>
            <w:hideMark/>
          </w:tcPr>
          <w:p w14:paraId="284A0DB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12,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3BFD07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236F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B81B5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w:t>
            </w:r>
          </w:p>
        </w:tc>
      </w:tr>
      <w:tr w:rsidR="00E63AAA" w:rsidRPr="00815F2C" w14:paraId="0F74E96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7D86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313</w:t>
            </w:r>
          </w:p>
        </w:tc>
        <w:tc>
          <w:tcPr>
            <w:tcW w:w="1154" w:type="dxa"/>
            <w:tcBorders>
              <w:top w:val="nil"/>
              <w:left w:val="nil"/>
              <w:bottom w:val="single" w:sz="4" w:space="0" w:color="auto"/>
              <w:right w:val="single" w:sz="4" w:space="0" w:color="auto"/>
            </w:tcBorders>
            <w:shd w:val="clear" w:color="auto" w:fill="auto"/>
            <w:noWrap/>
            <w:vAlign w:val="center"/>
            <w:hideMark/>
          </w:tcPr>
          <w:p w14:paraId="39A3A10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604830125.00</w:t>
            </w:r>
          </w:p>
        </w:tc>
        <w:tc>
          <w:tcPr>
            <w:tcW w:w="6358" w:type="dxa"/>
            <w:tcBorders>
              <w:top w:val="nil"/>
              <w:left w:val="nil"/>
              <w:bottom w:val="single" w:sz="4" w:space="0" w:color="auto"/>
              <w:right w:val="single" w:sz="4" w:space="0" w:color="auto"/>
            </w:tcBorders>
            <w:shd w:val="clear" w:color="auto" w:fill="auto"/>
            <w:noWrap/>
            <w:vAlign w:val="bottom"/>
            <w:hideMark/>
          </w:tcPr>
          <w:p w14:paraId="5564E2F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11,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1A6395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7BF6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3A1C0F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46</w:t>
            </w:r>
          </w:p>
        </w:tc>
      </w:tr>
      <w:tr w:rsidR="00E63AAA" w:rsidRPr="00815F2C" w14:paraId="6E5F287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2AB8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314</w:t>
            </w:r>
          </w:p>
        </w:tc>
        <w:tc>
          <w:tcPr>
            <w:tcW w:w="1154" w:type="dxa"/>
            <w:tcBorders>
              <w:top w:val="nil"/>
              <w:left w:val="nil"/>
              <w:bottom w:val="single" w:sz="4" w:space="0" w:color="auto"/>
              <w:right w:val="single" w:sz="4" w:space="0" w:color="auto"/>
            </w:tcBorders>
            <w:shd w:val="clear" w:color="auto" w:fill="auto"/>
            <w:noWrap/>
            <w:vAlign w:val="center"/>
            <w:hideMark/>
          </w:tcPr>
          <w:p w14:paraId="6901A7D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604830133.00</w:t>
            </w:r>
          </w:p>
        </w:tc>
        <w:tc>
          <w:tcPr>
            <w:tcW w:w="6358" w:type="dxa"/>
            <w:tcBorders>
              <w:top w:val="nil"/>
              <w:left w:val="nil"/>
              <w:bottom w:val="single" w:sz="4" w:space="0" w:color="auto"/>
              <w:right w:val="single" w:sz="4" w:space="0" w:color="auto"/>
            </w:tcBorders>
            <w:shd w:val="clear" w:color="auto" w:fill="auto"/>
            <w:noWrap/>
            <w:vAlign w:val="bottom"/>
            <w:hideMark/>
          </w:tcPr>
          <w:p w14:paraId="7F916CA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20,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0902125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858A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12187B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55</w:t>
            </w:r>
          </w:p>
        </w:tc>
      </w:tr>
      <w:tr w:rsidR="00E63AAA" w:rsidRPr="00815F2C" w14:paraId="3B54E5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9FC8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315</w:t>
            </w:r>
          </w:p>
        </w:tc>
        <w:tc>
          <w:tcPr>
            <w:tcW w:w="1154" w:type="dxa"/>
            <w:tcBorders>
              <w:top w:val="nil"/>
              <w:left w:val="nil"/>
              <w:bottom w:val="single" w:sz="4" w:space="0" w:color="auto"/>
              <w:right w:val="single" w:sz="4" w:space="0" w:color="auto"/>
            </w:tcBorders>
            <w:shd w:val="clear" w:color="auto" w:fill="auto"/>
            <w:noWrap/>
            <w:vAlign w:val="center"/>
            <w:hideMark/>
          </w:tcPr>
          <w:p w14:paraId="33E91D7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604830141.00</w:t>
            </w:r>
          </w:p>
        </w:tc>
        <w:tc>
          <w:tcPr>
            <w:tcW w:w="6358" w:type="dxa"/>
            <w:tcBorders>
              <w:top w:val="nil"/>
              <w:left w:val="nil"/>
              <w:bottom w:val="single" w:sz="4" w:space="0" w:color="auto"/>
              <w:right w:val="single" w:sz="4" w:space="0" w:color="auto"/>
            </w:tcBorders>
            <w:shd w:val="clear" w:color="auto" w:fill="auto"/>
            <w:noWrap/>
            <w:vAlign w:val="bottom"/>
            <w:hideMark/>
          </w:tcPr>
          <w:p w14:paraId="111B9ED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15,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6BA984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53FA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DC1B54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102</w:t>
            </w:r>
          </w:p>
        </w:tc>
      </w:tr>
      <w:tr w:rsidR="00E63AAA" w:rsidRPr="00815F2C" w14:paraId="15F2CE7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009E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316</w:t>
            </w:r>
          </w:p>
        </w:tc>
        <w:tc>
          <w:tcPr>
            <w:tcW w:w="1154" w:type="dxa"/>
            <w:tcBorders>
              <w:top w:val="nil"/>
              <w:left w:val="nil"/>
              <w:bottom w:val="single" w:sz="4" w:space="0" w:color="auto"/>
              <w:right w:val="single" w:sz="4" w:space="0" w:color="auto"/>
            </w:tcBorders>
            <w:shd w:val="clear" w:color="auto" w:fill="auto"/>
            <w:noWrap/>
            <w:vAlign w:val="center"/>
            <w:hideMark/>
          </w:tcPr>
          <w:p w14:paraId="09BFE5E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604830158.00</w:t>
            </w:r>
          </w:p>
        </w:tc>
        <w:tc>
          <w:tcPr>
            <w:tcW w:w="6358" w:type="dxa"/>
            <w:tcBorders>
              <w:top w:val="nil"/>
              <w:left w:val="nil"/>
              <w:bottom w:val="single" w:sz="4" w:space="0" w:color="auto"/>
              <w:right w:val="single" w:sz="4" w:space="0" w:color="auto"/>
            </w:tcBorders>
            <w:shd w:val="clear" w:color="auto" w:fill="auto"/>
            <w:noWrap/>
            <w:vAlign w:val="bottom"/>
            <w:hideMark/>
          </w:tcPr>
          <w:p w14:paraId="21E2CCE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21,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14DC27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E7AB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EBDE4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26</w:t>
            </w:r>
          </w:p>
        </w:tc>
      </w:tr>
      <w:tr w:rsidR="00E63AAA" w:rsidRPr="00815F2C" w14:paraId="5FE1049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E6D9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317</w:t>
            </w:r>
          </w:p>
        </w:tc>
        <w:tc>
          <w:tcPr>
            <w:tcW w:w="1154" w:type="dxa"/>
            <w:tcBorders>
              <w:top w:val="nil"/>
              <w:left w:val="nil"/>
              <w:bottom w:val="single" w:sz="4" w:space="0" w:color="auto"/>
              <w:right w:val="single" w:sz="4" w:space="0" w:color="auto"/>
            </w:tcBorders>
            <w:shd w:val="clear" w:color="auto" w:fill="auto"/>
            <w:noWrap/>
            <w:vAlign w:val="center"/>
            <w:hideMark/>
          </w:tcPr>
          <w:p w14:paraId="1923DE0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604830166.00</w:t>
            </w:r>
          </w:p>
        </w:tc>
        <w:tc>
          <w:tcPr>
            <w:tcW w:w="6358" w:type="dxa"/>
            <w:tcBorders>
              <w:top w:val="nil"/>
              <w:left w:val="nil"/>
              <w:bottom w:val="single" w:sz="4" w:space="0" w:color="auto"/>
              <w:right w:val="single" w:sz="4" w:space="0" w:color="auto"/>
            </w:tcBorders>
            <w:shd w:val="clear" w:color="auto" w:fill="auto"/>
            <w:noWrap/>
            <w:vAlign w:val="bottom"/>
            <w:hideMark/>
          </w:tcPr>
          <w:p w14:paraId="100906F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N0. 22, DE ACERO INOXIDABLE ESTERIL Y DESECHABLE,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455BE3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13770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6E590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4A55B68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7A4B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318</w:t>
            </w:r>
          </w:p>
        </w:tc>
        <w:tc>
          <w:tcPr>
            <w:tcW w:w="1154" w:type="dxa"/>
            <w:tcBorders>
              <w:top w:val="nil"/>
              <w:left w:val="nil"/>
              <w:bottom w:val="single" w:sz="4" w:space="0" w:color="auto"/>
              <w:right w:val="single" w:sz="4" w:space="0" w:color="auto"/>
            </w:tcBorders>
            <w:shd w:val="clear" w:color="auto" w:fill="auto"/>
            <w:noWrap/>
            <w:vAlign w:val="center"/>
            <w:hideMark/>
          </w:tcPr>
          <w:p w14:paraId="2CA7D4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604830174.00</w:t>
            </w:r>
          </w:p>
        </w:tc>
        <w:tc>
          <w:tcPr>
            <w:tcW w:w="6358" w:type="dxa"/>
            <w:tcBorders>
              <w:top w:val="nil"/>
              <w:left w:val="nil"/>
              <w:bottom w:val="single" w:sz="4" w:space="0" w:color="auto"/>
              <w:right w:val="single" w:sz="4" w:space="0" w:color="auto"/>
            </w:tcBorders>
            <w:shd w:val="clear" w:color="auto" w:fill="auto"/>
            <w:noWrap/>
            <w:vAlign w:val="bottom"/>
            <w:hideMark/>
          </w:tcPr>
          <w:p w14:paraId="3D8FA1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BISTURI DE ACERO INOXIDABLE ESTERIL Y DESECHABLE, NUMERO 23,  EMPAQUE INDIVIDUAL                                                                                                                                                                                                                                                                                                                                                                                                                                                                                                                                                                                                                                                                                                                                                                                                                                                                                                                                                                                                                                                                                                                                                                                                                                                                                                                                                                                                                                                                                                                                                                                                                                                                                                                                                                                                                                                                                                                                                                                      </w:t>
            </w:r>
          </w:p>
        </w:tc>
        <w:tc>
          <w:tcPr>
            <w:tcW w:w="993" w:type="dxa"/>
            <w:tcBorders>
              <w:top w:val="nil"/>
              <w:left w:val="nil"/>
              <w:bottom w:val="single" w:sz="4" w:space="0" w:color="auto"/>
              <w:right w:val="single" w:sz="4" w:space="0" w:color="auto"/>
            </w:tcBorders>
            <w:shd w:val="clear" w:color="auto" w:fill="auto"/>
            <w:noWrap/>
            <w:vAlign w:val="center"/>
            <w:hideMark/>
          </w:tcPr>
          <w:p w14:paraId="4A332F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B9A0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43FB0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87</w:t>
            </w:r>
          </w:p>
        </w:tc>
      </w:tr>
      <w:tr w:rsidR="00E63AAA" w:rsidRPr="00815F2C" w14:paraId="04D0EAA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895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319</w:t>
            </w:r>
          </w:p>
        </w:tc>
        <w:tc>
          <w:tcPr>
            <w:tcW w:w="1154" w:type="dxa"/>
            <w:tcBorders>
              <w:top w:val="nil"/>
              <w:left w:val="nil"/>
              <w:bottom w:val="single" w:sz="4" w:space="0" w:color="auto"/>
              <w:right w:val="single" w:sz="4" w:space="0" w:color="auto"/>
            </w:tcBorders>
            <w:shd w:val="clear" w:color="auto" w:fill="auto"/>
            <w:noWrap/>
            <w:vAlign w:val="center"/>
            <w:hideMark/>
          </w:tcPr>
          <w:p w14:paraId="5C8A70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604830182.00</w:t>
            </w:r>
          </w:p>
        </w:tc>
        <w:tc>
          <w:tcPr>
            <w:tcW w:w="6358" w:type="dxa"/>
            <w:tcBorders>
              <w:top w:val="nil"/>
              <w:left w:val="nil"/>
              <w:bottom w:val="single" w:sz="4" w:space="0" w:color="auto"/>
              <w:right w:val="single" w:sz="4" w:space="0" w:color="auto"/>
            </w:tcBorders>
            <w:shd w:val="clear" w:color="auto" w:fill="auto"/>
            <w:noWrap/>
            <w:vAlign w:val="bottom"/>
            <w:hideMark/>
          </w:tcPr>
          <w:p w14:paraId="4605371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HOJA P/BISTURI # 24, DE ACERO INOXIDABLE ESTERIL Y DESECHABLE, EMPAQUE INDIVIDUAL.</w:t>
            </w:r>
          </w:p>
        </w:tc>
        <w:tc>
          <w:tcPr>
            <w:tcW w:w="993" w:type="dxa"/>
            <w:tcBorders>
              <w:top w:val="nil"/>
              <w:left w:val="nil"/>
              <w:bottom w:val="single" w:sz="4" w:space="0" w:color="auto"/>
              <w:right w:val="single" w:sz="4" w:space="0" w:color="auto"/>
            </w:tcBorders>
            <w:shd w:val="clear" w:color="auto" w:fill="auto"/>
            <w:noWrap/>
            <w:vAlign w:val="center"/>
            <w:hideMark/>
          </w:tcPr>
          <w:p w14:paraId="511F33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0CDC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7767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F6235B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C6F9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320</w:t>
            </w:r>
          </w:p>
        </w:tc>
        <w:tc>
          <w:tcPr>
            <w:tcW w:w="1154" w:type="dxa"/>
            <w:tcBorders>
              <w:top w:val="nil"/>
              <w:left w:val="nil"/>
              <w:bottom w:val="single" w:sz="4" w:space="0" w:color="auto"/>
              <w:right w:val="single" w:sz="4" w:space="0" w:color="auto"/>
            </w:tcBorders>
            <w:shd w:val="clear" w:color="auto" w:fill="auto"/>
            <w:noWrap/>
            <w:vAlign w:val="center"/>
            <w:hideMark/>
          </w:tcPr>
          <w:p w14:paraId="35535F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604830737.00</w:t>
            </w:r>
          </w:p>
        </w:tc>
        <w:tc>
          <w:tcPr>
            <w:tcW w:w="6358" w:type="dxa"/>
            <w:tcBorders>
              <w:top w:val="nil"/>
              <w:left w:val="nil"/>
              <w:bottom w:val="single" w:sz="4" w:space="0" w:color="auto"/>
              <w:right w:val="single" w:sz="4" w:space="0" w:color="auto"/>
            </w:tcBorders>
            <w:shd w:val="clear" w:color="auto" w:fill="auto"/>
            <w:noWrap/>
            <w:vAlign w:val="bottom"/>
            <w:hideMark/>
          </w:tcPr>
          <w:p w14:paraId="5A8BB3D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SIERRA CORTADORA DE YESO. DE ACUERDO 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3C7E25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7471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438500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3ABD80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B48B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321</w:t>
            </w:r>
          </w:p>
        </w:tc>
        <w:tc>
          <w:tcPr>
            <w:tcW w:w="1154" w:type="dxa"/>
            <w:tcBorders>
              <w:top w:val="nil"/>
              <w:left w:val="nil"/>
              <w:bottom w:val="single" w:sz="4" w:space="0" w:color="auto"/>
              <w:right w:val="single" w:sz="4" w:space="0" w:color="auto"/>
            </w:tcBorders>
            <w:shd w:val="clear" w:color="auto" w:fill="auto"/>
            <w:noWrap/>
            <w:vAlign w:val="center"/>
            <w:hideMark/>
          </w:tcPr>
          <w:p w14:paraId="0A62E4E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604830778.00</w:t>
            </w:r>
          </w:p>
        </w:tc>
        <w:tc>
          <w:tcPr>
            <w:tcW w:w="6358" w:type="dxa"/>
            <w:tcBorders>
              <w:top w:val="nil"/>
              <w:left w:val="nil"/>
              <w:bottom w:val="single" w:sz="4" w:space="0" w:color="auto"/>
              <w:right w:val="single" w:sz="4" w:space="0" w:color="auto"/>
            </w:tcBorders>
            <w:shd w:val="clear" w:color="auto" w:fill="auto"/>
            <w:noWrap/>
            <w:vAlign w:val="bottom"/>
            <w:hideMark/>
          </w:tcPr>
          <w:p w14:paraId="0EF5223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SIERRA MANUAL GIGLI                                                                                                                                                                                                                                                                                                                                                                                                                                                                                                                                                                                                                                                                                                                                                                                                                                                                                                                                                                                                                                                                                                                                                                                                                                                                                                                                                                                                                                                                                                                                                                                                                                                                                                                                                                                                                                                                                                                                                                                                                                                             </w:t>
            </w:r>
          </w:p>
        </w:tc>
        <w:tc>
          <w:tcPr>
            <w:tcW w:w="993" w:type="dxa"/>
            <w:tcBorders>
              <w:top w:val="nil"/>
              <w:left w:val="nil"/>
              <w:bottom w:val="single" w:sz="4" w:space="0" w:color="auto"/>
              <w:right w:val="single" w:sz="4" w:space="0" w:color="auto"/>
            </w:tcBorders>
            <w:shd w:val="clear" w:color="auto" w:fill="auto"/>
            <w:noWrap/>
            <w:vAlign w:val="center"/>
            <w:hideMark/>
          </w:tcPr>
          <w:p w14:paraId="6D2DF1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8415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430EAC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BFF6C1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8AF7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322</w:t>
            </w:r>
          </w:p>
        </w:tc>
        <w:tc>
          <w:tcPr>
            <w:tcW w:w="1154" w:type="dxa"/>
            <w:tcBorders>
              <w:top w:val="nil"/>
              <w:left w:val="nil"/>
              <w:bottom w:val="single" w:sz="4" w:space="0" w:color="auto"/>
              <w:right w:val="single" w:sz="4" w:space="0" w:color="auto"/>
            </w:tcBorders>
            <w:shd w:val="clear" w:color="auto" w:fill="auto"/>
            <w:noWrap/>
            <w:vAlign w:val="center"/>
            <w:hideMark/>
          </w:tcPr>
          <w:p w14:paraId="184E98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604910018.00</w:t>
            </w:r>
          </w:p>
        </w:tc>
        <w:tc>
          <w:tcPr>
            <w:tcW w:w="6358" w:type="dxa"/>
            <w:tcBorders>
              <w:top w:val="nil"/>
              <w:left w:val="nil"/>
              <w:bottom w:val="single" w:sz="4" w:space="0" w:color="auto"/>
              <w:right w:val="single" w:sz="4" w:space="0" w:color="auto"/>
            </w:tcBorders>
            <w:shd w:val="clear" w:color="auto" w:fill="auto"/>
            <w:noWrap/>
            <w:vAlign w:val="bottom"/>
            <w:hideMark/>
          </w:tcPr>
          <w:p w14:paraId="1A3B539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PAPEL INDICADOR DE CONTACTO OCLUSAL, EN TIRAS CON PEGAMENTO  EN AMBAS CARAS                                                                                                                                                                                                                                                                                                                                                                                                                                                                                                                                                                                                                                                                                                                                                                                                                                                                                                                                                                                                                                                                                                                                                                                                                                                                                                                                                                                                                                                                                                                                                                                                                                                                                                                                                                                                                                                                                                                                                                                                     </w:t>
            </w:r>
          </w:p>
        </w:tc>
        <w:tc>
          <w:tcPr>
            <w:tcW w:w="993" w:type="dxa"/>
            <w:tcBorders>
              <w:top w:val="nil"/>
              <w:left w:val="nil"/>
              <w:bottom w:val="single" w:sz="4" w:space="0" w:color="auto"/>
              <w:right w:val="single" w:sz="4" w:space="0" w:color="auto"/>
            </w:tcBorders>
            <w:shd w:val="clear" w:color="auto" w:fill="auto"/>
            <w:noWrap/>
            <w:vAlign w:val="center"/>
            <w:hideMark/>
          </w:tcPr>
          <w:p w14:paraId="71036D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BLOCK</w:t>
            </w:r>
          </w:p>
        </w:tc>
        <w:tc>
          <w:tcPr>
            <w:tcW w:w="1148" w:type="dxa"/>
            <w:tcBorders>
              <w:top w:val="nil"/>
              <w:left w:val="nil"/>
              <w:bottom w:val="single" w:sz="4" w:space="0" w:color="auto"/>
              <w:right w:val="single" w:sz="4" w:space="0" w:color="auto"/>
            </w:tcBorders>
            <w:shd w:val="clear" w:color="auto" w:fill="auto"/>
            <w:noWrap/>
            <w:vAlign w:val="center"/>
            <w:hideMark/>
          </w:tcPr>
          <w:p w14:paraId="2B953B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14:paraId="170C3FF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056F143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E22A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323</w:t>
            </w:r>
          </w:p>
        </w:tc>
        <w:tc>
          <w:tcPr>
            <w:tcW w:w="1154" w:type="dxa"/>
            <w:tcBorders>
              <w:top w:val="nil"/>
              <w:left w:val="nil"/>
              <w:bottom w:val="single" w:sz="4" w:space="0" w:color="auto"/>
              <w:right w:val="single" w:sz="4" w:space="0" w:color="auto"/>
            </w:tcBorders>
            <w:shd w:val="clear" w:color="auto" w:fill="auto"/>
            <w:noWrap/>
            <w:vAlign w:val="center"/>
            <w:hideMark/>
          </w:tcPr>
          <w:p w14:paraId="1F8C593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605320084.00</w:t>
            </w:r>
          </w:p>
        </w:tc>
        <w:tc>
          <w:tcPr>
            <w:tcW w:w="6358" w:type="dxa"/>
            <w:tcBorders>
              <w:top w:val="nil"/>
              <w:left w:val="nil"/>
              <w:bottom w:val="single" w:sz="4" w:space="0" w:color="auto"/>
              <w:right w:val="single" w:sz="4" w:space="0" w:color="auto"/>
            </w:tcBorders>
            <w:shd w:val="clear" w:color="auto" w:fill="auto"/>
            <w:noWrap/>
            <w:vAlign w:val="bottom"/>
            <w:hideMark/>
          </w:tcPr>
          <w:p w14:paraId="66482E9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VENOCLISIS SIN AGUJA, ESTERIL Y DESECHABLE.  MICROGOTERO                                                                                                                                                                                                                                                                                                                                                                                                                                                                                                                                                                                                                                                                                                                                                                                                                                                                                                                                                                                                                                                                                                                                                                                                                                                                                                                                                                                                                                                                                                                                                                                                                                                                                                                                                                                                                                                                                                                                                                                                            </w:t>
            </w:r>
          </w:p>
        </w:tc>
        <w:tc>
          <w:tcPr>
            <w:tcW w:w="993" w:type="dxa"/>
            <w:tcBorders>
              <w:top w:val="nil"/>
              <w:left w:val="nil"/>
              <w:bottom w:val="single" w:sz="4" w:space="0" w:color="auto"/>
              <w:right w:val="single" w:sz="4" w:space="0" w:color="auto"/>
            </w:tcBorders>
            <w:shd w:val="clear" w:color="auto" w:fill="auto"/>
            <w:noWrap/>
            <w:vAlign w:val="center"/>
            <w:hideMark/>
          </w:tcPr>
          <w:p w14:paraId="7A2FF7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D37B1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C8E98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77</w:t>
            </w:r>
          </w:p>
        </w:tc>
      </w:tr>
      <w:tr w:rsidR="00E63AAA" w:rsidRPr="00815F2C" w14:paraId="18CC584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6831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324</w:t>
            </w:r>
          </w:p>
        </w:tc>
        <w:tc>
          <w:tcPr>
            <w:tcW w:w="1154" w:type="dxa"/>
            <w:tcBorders>
              <w:top w:val="nil"/>
              <w:left w:val="nil"/>
              <w:bottom w:val="single" w:sz="4" w:space="0" w:color="auto"/>
              <w:right w:val="single" w:sz="4" w:space="0" w:color="auto"/>
            </w:tcBorders>
            <w:shd w:val="clear" w:color="auto" w:fill="auto"/>
            <w:noWrap/>
            <w:vAlign w:val="center"/>
            <w:hideMark/>
          </w:tcPr>
          <w:p w14:paraId="6540681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605320167.00</w:t>
            </w:r>
          </w:p>
        </w:tc>
        <w:tc>
          <w:tcPr>
            <w:tcW w:w="6358" w:type="dxa"/>
            <w:tcBorders>
              <w:top w:val="nil"/>
              <w:left w:val="nil"/>
              <w:bottom w:val="single" w:sz="4" w:space="0" w:color="auto"/>
              <w:right w:val="single" w:sz="4" w:space="0" w:color="auto"/>
            </w:tcBorders>
            <w:shd w:val="clear" w:color="auto" w:fill="auto"/>
            <w:noWrap/>
            <w:vAlign w:val="bottom"/>
            <w:hideMark/>
          </w:tcPr>
          <w:p w14:paraId="72E75EE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VENOCLISIS SIN AGUJA, ESTERIL Y DESECHABLE.  NORMOGOTERO                                                                                                                                                                                                                                                                                                                                                                                                                                                                                                                                                                                                                                                                                                                                                                                                                                                                                                                                                                                                                                                                                                                                                                                                                                                                                                                                                                                                                                                                                                                                                                                                                                                                                                                                                                                                                                                                                                                                                                                                            </w:t>
            </w:r>
          </w:p>
        </w:tc>
        <w:tc>
          <w:tcPr>
            <w:tcW w:w="993" w:type="dxa"/>
            <w:tcBorders>
              <w:top w:val="nil"/>
              <w:left w:val="nil"/>
              <w:bottom w:val="single" w:sz="4" w:space="0" w:color="auto"/>
              <w:right w:val="single" w:sz="4" w:space="0" w:color="auto"/>
            </w:tcBorders>
            <w:shd w:val="clear" w:color="auto" w:fill="auto"/>
            <w:noWrap/>
            <w:vAlign w:val="center"/>
            <w:hideMark/>
          </w:tcPr>
          <w:p w14:paraId="313198F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6C71B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F778F9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1126</w:t>
            </w:r>
          </w:p>
        </w:tc>
      </w:tr>
      <w:tr w:rsidR="00E63AAA" w:rsidRPr="00815F2C" w14:paraId="7EAFA2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62FC5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325</w:t>
            </w:r>
          </w:p>
        </w:tc>
        <w:tc>
          <w:tcPr>
            <w:tcW w:w="1154" w:type="dxa"/>
            <w:tcBorders>
              <w:top w:val="nil"/>
              <w:left w:val="nil"/>
              <w:bottom w:val="single" w:sz="4" w:space="0" w:color="auto"/>
              <w:right w:val="single" w:sz="4" w:space="0" w:color="auto"/>
            </w:tcBorders>
            <w:shd w:val="clear" w:color="auto" w:fill="auto"/>
            <w:noWrap/>
            <w:vAlign w:val="center"/>
            <w:hideMark/>
          </w:tcPr>
          <w:p w14:paraId="5A76CA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605320175.00</w:t>
            </w:r>
          </w:p>
        </w:tc>
        <w:tc>
          <w:tcPr>
            <w:tcW w:w="6358" w:type="dxa"/>
            <w:tcBorders>
              <w:top w:val="nil"/>
              <w:left w:val="nil"/>
              <w:bottom w:val="single" w:sz="4" w:space="0" w:color="auto"/>
              <w:right w:val="single" w:sz="4" w:space="0" w:color="auto"/>
            </w:tcBorders>
            <w:shd w:val="clear" w:color="auto" w:fill="auto"/>
            <w:noWrap/>
            <w:vAlign w:val="bottom"/>
            <w:hideMark/>
          </w:tcPr>
          <w:p w14:paraId="1A52D62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PARA TRANSFUSION, CON FILTRO, SIN AGUJA                                                                                                                                                                                                                                                                                                                                                                                                                                                                                                                                                                                                                                                                                                                                                                                                                                                                                                                                                                                                                                                                                                                                                                                                                                                                                                                                                                                                                                                                                                                                                                                                                                                                                                                                                                                                                                                                                                                                                                                                                                  </w:t>
            </w:r>
          </w:p>
        </w:tc>
        <w:tc>
          <w:tcPr>
            <w:tcW w:w="993" w:type="dxa"/>
            <w:tcBorders>
              <w:top w:val="nil"/>
              <w:left w:val="nil"/>
              <w:bottom w:val="single" w:sz="4" w:space="0" w:color="auto"/>
              <w:right w:val="single" w:sz="4" w:space="0" w:color="auto"/>
            </w:tcBorders>
            <w:shd w:val="clear" w:color="auto" w:fill="auto"/>
            <w:noWrap/>
            <w:vAlign w:val="center"/>
            <w:hideMark/>
          </w:tcPr>
          <w:p w14:paraId="76EEBF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02FE5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88202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42</w:t>
            </w:r>
          </w:p>
        </w:tc>
      </w:tr>
      <w:tr w:rsidR="00E63AAA" w:rsidRPr="00815F2C" w14:paraId="6063E5C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EFE3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326</w:t>
            </w:r>
          </w:p>
        </w:tc>
        <w:tc>
          <w:tcPr>
            <w:tcW w:w="1154" w:type="dxa"/>
            <w:tcBorders>
              <w:top w:val="nil"/>
              <w:left w:val="nil"/>
              <w:bottom w:val="single" w:sz="4" w:space="0" w:color="auto"/>
              <w:right w:val="single" w:sz="4" w:space="0" w:color="auto"/>
            </w:tcBorders>
            <w:shd w:val="clear" w:color="auto" w:fill="auto"/>
            <w:noWrap/>
            <w:vAlign w:val="center"/>
            <w:hideMark/>
          </w:tcPr>
          <w:p w14:paraId="380A35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605430115.00</w:t>
            </w:r>
          </w:p>
        </w:tc>
        <w:tc>
          <w:tcPr>
            <w:tcW w:w="6358" w:type="dxa"/>
            <w:tcBorders>
              <w:top w:val="nil"/>
              <w:left w:val="nil"/>
              <w:bottom w:val="single" w:sz="4" w:space="0" w:color="auto"/>
              <w:right w:val="single" w:sz="4" w:space="0" w:color="auto"/>
            </w:tcBorders>
            <w:shd w:val="clear" w:color="auto" w:fill="auto"/>
            <w:noWrap/>
            <w:vAlign w:val="bottom"/>
            <w:hideMark/>
          </w:tcPr>
          <w:p w14:paraId="7AA2333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JALEA LUBRICANTE ASEPTICA   135 G.                                                                                                                                                                                                                                                                                                                                                                                                                                                                                                                                                                                                                                                                                                                                                                                                                                                                                                                                                                                                                                                                                                                                                                                                                                                                                                                                                                                                                                                                                                                                                                                                                                                                                                                                                                                                                                                                                                                                                                                                                                              </w:t>
            </w:r>
          </w:p>
        </w:tc>
        <w:tc>
          <w:tcPr>
            <w:tcW w:w="993" w:type="dxa"/>
            <w:tcBorders>
              <w:top w:val="nil"/>
              <w:left w:val="nil"/>
              <w:bottom w:val="single" w:sz="4" w:space="0" w:color="auto"/>
              <w:right w:val="single" w:sz="4" w:space="0" w:color="auto"/>
            </w:tcBorders>
            <w:shd w:val="clear" w:color="auto" w:fill="auto"/>
            <w:noWrap/>
            <w:vAlign w:val="center"/>
            <w:hideMark/>
          </w:tcPr>
          <w:p w14:paraId="3B94FD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DE92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E9475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1250F3C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7209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327</w:t>
            </w:r>
          </w:p>
        </w:tc>
        <w:tc>
          <w:tcPr>
            <w:tcW w:w="1154" w:type="dxa"/>
            <w:tcBorders>
              <w:top w:val="nil"/>
              <w:left w:val="nil"/>
              <w:bottom w:val="single" w:sz="4" w:space="0" w:color="auto"/>
              <w:right w:val="single" w:sz="4" w:space="0" w:color="auto"/>
            </w:tcBorders>
            <w:shd w:val="clear" w:color="auto" w:fill="auto"/>
            <w:noWrap/>
            <w:vAlign w:val="center"/>
            <w:hideMark/>
          </w:tcPr>
          <w:p w14:paraId="78E1C0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605500016.00</w:t>
            </w:r>
          </w:p>
        </w:tc>
        <w:tc>
          <w:tcPr>
            <w:tcW w:w="6358" w:type="dxa"/>
            <w:tcBorders>
              <w:top w:val="nil"/>
              <w:left w:val="nil"/>
              <w:bottom w:val="single" w:sz="4" w:space="0" w:color="auto"/>
              <w:right w:val="single" w:sz="4" w:space="0" w:color="auto"/>
            </w:tcBorders>
            <w:shd w:val="clear" w:color="auto" w:fill="auto"/>
            <w:noWrap/>
            <w:vAlign w:val="bottom"/>
            <w:hideMark/>
          </w:tcPr>
          <w:p w14:paraId="079DC18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 PLASTICO CON PIVOTE TIPO LUER LOCK, CON AGUJA, ESTERILES Y DESECHABLES CAPACIDAD 10 ML, ESCALA GRADUADA EN ML, DIVISIONES DE 1.0 Y SUBDIVISIONES DE 0.2 CON AGUJA DE 38 MM. CAL. 20 G.                                                                                                                                                                                                                                                                                                                                                                                                                                                                                                                                                                                                                                                                                                                                                                                                                                                                                                                                                                                                                                                                                                                                                                                                                                                                                                                                                                                                                                                                                                                                                                                                                                                                                                                                                                                                                                                                               </w:t>
            </w:r>
          </w:p>
        </w:tc>
        <w:tc>
          <w:tcPr>
            <w:tcW w:w="993" w:type="dxa"/>
            <w:tcBorders>
              <w:top w:val="nil"/>
              <w:left w:val="nil"/>
              <w:bottom w:val="single" w:sz="4" w:space="0" w:color="auto"/>
              <w:right w:val="single" w:sz="4" w:space="0" w:color="auto"/>
            </w:tcBorders>
            <w:shd w:val="clear" w:color="auto" w:fill="auto"/>
            <w:noWrap/>
            <w:vAlign w:val="center"/>
            <w:hideMark/>
          </w:tcPr>
          <w:p w14:paraId="4A15F0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B42DC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94E0CE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27F9672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A5ADB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328</w:t>
            </w:r>
          </w:p>
        </w:tc>
        <w:tc>
          <w:tcPr>
            <w:tcW w:w="1154" w:type="dxa"/>
            <w:tcBorders>
              <w:top w:val="nil"/>
              <w:left w:val="nil"/>
              <w:bottom w:val="single" w:sz="4" w:space="0" w:color="auto"/>
              <w:right w:val="single" w:sz="4" w:space="0" w:color="auto"/>
            </w:tcBorders>
            <w:shd w:val="clear" w:color="auto" w:fill="auto"/>
            <w:noWrap/>
            <w:vAlign w:val="center"/>
            <w:hideMark/>
          </w:tcPr>
          <w:p w14:paraId="5D05AF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605500222.00</w:t>
            </w:r>
          </w:p>
        </w:tc>
        <w:tc>
          <w:tcPr>
            <w:tcW w:w="6358" w:type="dxa"/>
            <w:tcBorders>
              <w:top w:val="nil"/>
              <w:left w:val="nil"/>
              <w:bottom w:val="single" w:sz="4" w:space="0" w:color="auto"/>
              <w:right w:val="single" w:sz="4" w:space="0" w:color="auto"/>
            </w:tcBorders>
            <w:shd w:val="clear" w:color="auto" w:fill="auto"/>
            <w:noWrap/>
            <w:vAlign w:val="bottom"/>
            <w:hideMark/>
          </w:tcPr>
          <w:p w14:paraId="3E1780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PLASTICO.SIN AGUJA, CON PIVOTE TIPO LUER LOCK ESTERILES Y DESECHABLES CAPACIDAD 3 ML. DIVISIONES DE 0.5 Y SUBDIVISIONES DE 0.1                                                                                                                                                                                                                                                                                                                                                                                                                                                                                                                                                                                                                                                                                                                                                                                                                                                                                                                                                                                                                                                                                                                                                                                                                                                                                                                                                                                                                                                                                                                                                                                                                                                                                                                                                                                                                                                                                                                                      </w:t>
            </w:r>
          </w:p>
        </w:tc>
        <w:tc>
          <w:tcPr>
            <w:tcW w:w="993" w:type="dxa"/>
            <w:tcBorders>
              <w:top w:val="nil"/>
              <w:left w:val="nil"/>
              <w:bottom w:val="single" w:sz="4" w:space="0" w:color="auto"/>
              <w:right w:val="single" w:sz="4" w:space="0" w:color="auto"/>
            </w:tcBorders>
            <w:shd w:val="clear" w:color="auto" w:fill="auto"/>
            <w:noWrap/>
            <w:vAlign w:val="center"/>
            <w:hideMark/>
          </w:tcPr>
          <w:p w14:paraId="26A2A4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8048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C60C88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w:t>
            </w:r>
          </w:p>
        </w:tc>
      </w:tr>
      <w:tr w:rsidR="00E63AAA" w:rsidRPr="00815F2C" w14:paraId="62BE6A1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F78FC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329</w:t>
            </w:r>
          </w:p>
        </w:tc>
        <w:tc>
          <w:tcPr>
            <w:tcW w:w="1154" w:type="dxa"/>
            <w:tcBorders>
              <w:top w:val="nil"/>
              <w:left w:val="nil"/>
              <w:bottom w:val="single" w:sz="4" w:space="0" w:color="auto"/>
              <w:right w:val="single" w:sz="4" w:space="0" w:color="auto"/>
            </w:tcBorders>
            <w:shd w:val="clear" w:color="auto" w:fill="auto"/>
            <w:noWrap/>
            <w:vAlign w:val="center"/>
            <w:hideMark/>
          </w:tcPr>
          <w:p w14:paraId="255461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605500438.00</w:t>
            </w:r>
          </w:p>
        </w:tc>
        <w:tc>
          <w:tcPr>
            <w:tcW w:w="6358" w:type="dxa"/>
            <w:tcBorders>
              <w:top w:val="nil"/>
              <w:left w:val="nil"/>
              <w:bottom w:val="single" w:sz="4" w:space="0" w:color="auto"/>
              <w:right w:val="single" w:sz="4" w:space="0" w:color="auto"/>
            </w:tcBorders>
            <w:shd w:val="clear" w:color="auto" w:fill="auto"/>
            <w:noWrap/>
            <w:vAlign w:val="bottom"/>
            <w:hideMark/>
          </w:tcPr>
          <w:p w14:paraId="31247DF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SIN AGUJA, CON PIVOTE TIPO LUER LOCK ESTERILES Y DESECHABLES CAPACIDAD 5 ML. DIVISIONES DE 1.0 Y SUBDIVISIONES DE 0.2                                                                                                                                                                                                                                                                                                                                                                                                                                                                                                                                                                                                                                                                                                                                                                                                                                                                                                                                                                                                                                                                                                                                                                                                                                                                                                                                                                                                                                                                                                                                                                                                                                                                                                                                                                                                                                                                                                                                     </w:t>
            </w:r>
          </w:p>
        </w:tc>
        <w:tc>
          <w:tcPr>
            <w:tcW w:w="993" w:type="dxa"/>
            <w:tcBorders>
              <w:top w:val="nil"/>
              <w:left w:val="nil"/>
              <w:bottom w:val="single" w:sz="4" w:space="0" w:color="auto"/>
              <w:right w:val="single" w:sz="4" w:space="0" w:color="auto"/>
            </w:tcBorders>
            <w:shd w:val="clear" w:color="auto" w:fill="auto"/>
            <w:noWrap/>
            <w:vAlign w:val="center"/>
            <w:hideMark/>
          </w:tcPr>
          <w:p w14:paraId="600053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87A4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9C3AC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92</w:t>
            </w:r>
          </w:p>
        </w:tc>
      </w:tr>
      <w:tr w:rsidR="00E63AAA" w:rsidRPr="00815F2C" w14:paraId="01F0F82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F802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330</w:t>
            </w:r>
          </w:p>
        </w:tc>
        <w:tc>
          <w:tcPr>
            <w:tcW w:w="1154" w:type="dxa"/>
            <w:tcBorders>
              <w:top w:val="nil"/>
              <w:left w:val="nil"/>
              <w:bottom w:val="single" w:sz="4" w:space="0" w:color="auto"/>
              <w:right w:val="single" w:sz="4" w:space="0" w:color="auto"/>
            </w:tcBorders>
            <w:shd w:val="clear" w:color="auto" w:fill="auto"/>
            <w:noWrap/>
            <w:vAlign w:val="center"/>
            <w:hideMark/>
          </w:tcPr>
          <w:p w14:paraId="6E91C4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605500446.00</w:t>
            </w:r>
          </w:p>
        </w:tc>
        <w:tc>
          <w:tcPr>
            <w:tcW w:w="6358" w:type="dxa"/>
            <w:tcBorders>
              <w:top w:val="nil"/>
              <w:left w:val="nil"/>
              <w:bottom w:val="single" w:sz="4" w:space="0" w:color="auto"/>
              <w:right w:val="single" w:sz="4" w:space="0" w:color="auto"/>
            </w:tcBorders>
            <w:shd w:val="clear" w:color="auto" w:fill="auto"/>
            <w:noWrap/>
            <w:vAlign w:val="bottom"/>
            <w:hideMark/>
          </w:tcPr>
          <w:p w14:paraId="6938C0D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SIN AGUJA, CON PIVOTE TIPO LUER LOCK ESTERILES Y DESECHABLES CAPACIDAD 10 ML. DIVISIONES DE 1.0 Y SUBDIVISIONES DE 0.2                                                                                                                                                                                                                                                                                                                                                                                                                                                                                                                                                                                                                                                                                                                                                                                                                                                                                                                                                                                                                                                                                                                                                                                                                                                                                                                                                                                                                                                                                                                                                                                                                                                                                                                                                                                                                                                                                                                                    </w:t>
            </w:r>
          </w:p>
        </w:tc>
        <w:tc>
          <w:tcPr>
            <w:tcW w:w="993" w:type="dxa"/>
            <w:tcBorders>
              <w:top w:val="nil"/>
              <w:left w:val="nil"/>
              <w:bottom w:val="single" w:sz="4" w:space="0" w:color="auto"/>
              <w:right w:val="single" w:sz="4" w:space="0" w:color="auto"/>
            </w:tcBorders>
            <w:shd w:val="clear" w:color="auto" w:fill="auto"/>
            <w:noWrap/>
            <w:vAlign w:val="center"/>
            <w:hideMark/>
          </w:tcPr>
          <w:p w14:paraId="414C0C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8263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E40AB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190</w:t>
            </w:r>
          </w:p>
        </w:tc>
      </w:tr>
      <w:tr w:rsidR="00E63AAA" w:rsidRPr="00815F2C" w14:paraId="47CD413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6C1B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331</w:t>
            </w:r>
          </w:p>
        </w:tc>
        <w:tc>
          <w:tcPr>
            <w:tcW w:w="1154" w:type="dxa"/>
            <w:tcBorders>
              <w:top w:val="nil"/>
              <w:left w:val="nil"/>
              <w:bottom w:val="single" w:sz="4" w:space="0" w:color="auto"/>
              <w:right w:val="single" w:sz="4" w:space="0" w:color="auto"/>
            </w:tcBorders>
            <w:shd w:val="clear" w:color="auto" w:fill="auto"/>
            <w:noWrap/>
            <w:vAlign w:val="center"/>
            <w:hideMark/>
          </w:tcPr>
          <w:p w14:paraId="126AAD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605500453.00</w:t>
            </w:r>
          </w:p>
        </w:tc>
        <w:tc>
          <w:tcPr>
            <w:tcW w:w="6358" w:type="dxa"/>
            <w:tcBorders>
              <w:top w:val="nil"/>
              <w:left w:val="nil"/>
              <w:bottom w:val="single" w:sz="4" w:space="0" w:color="auto"/>
              <w:right w:val="single" w:sz="4" w:space="0" w:color="auto"/>
            </w:tcBorders>
            <w:shd w:val="clear" w:color="auto" w:fill="auto"/>
            <w:noWrap/>
            <w:vAlign w:val="bottom"/>
            <w:hideMark/>
          </w:tcPr>
          <w:p w14:paraId="218DC7F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SIN AGUJA, CON PIVOTE TIPO LUER LOCK ESTERILES Y DESECHABLES CAPACIDAD 20 ML. DIVISIONES DE 5.0 Y SUBDIVISIONES DE 1.0                                                                                                                                                                                                                                                                                                                                                                                                                                                                                                                                                                                                                                                                                                                                                                                                                                                                                                                                                                                                                                                                                                                                                                                                                                                                                                                                                                                                                                                                                                                                                                                                                                                                                                                                                                                                                                                                                                                                    </w:t>
            </w:r>
          </w:p>
        </w:tc>
        <w:tc>
          <w:tcPr>
            <w:tcW w:w="993" w:type="dxa"/>
            <w:tcBorders>
              <w:top w:val="nil"/>
              <w:left w:val="nil"/>
              <w:bottom w:val="single" w:sz="4" w:space="0" w:color="auto"/>
              <w:right w:val="single" w:sz="4" w:space="0" w:color="auto"/>
            </w:tcBorders>
            <w:shd w:val="clear" w:color="auto" w:fill="auto"/>
            <w:noWrap/>
            <w:vAlign w:val="center"/>
            <w:hideMark/>
          </w:tcPr>
          <w:p w14:paraId="573DDD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7681B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C5C30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80</w:t>
            </w:r>
          </w:p>
        </w:tc>
      </w:tr>
      <w:tr w:rsidR="00E63AAA" w:rsidRPr="00815F2C" w14:paraId="0360948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4BF4B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332</w:t>
            </w:r>
          </w:p>
        </w:tc>
        <w:tc>
          <w:tcPr>
            <w:tcW w:w="1154" w:type="dxa"/>
            <w:tcBorders>
              <w:top w:val="nil"/>
              <w:left w:val="nil"/>
              <w:bottom w:val="single" w:sz="4" w:space="0" w:color="auto"/>
              <w:right w:val="single" w:sz="4" w:space="0" w:color="auto"/>
            </w:tcBorders>
            <w:shd w:val="clear" w:color="auto" w:fill="auto"/>
            <w:noWrap/>
            <w:vAlign w:val="center"/>
            <w:hideMark/>
          </w:tcPr>
          <w:p w14:paraId="04F89F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605500677.00</w:t>
            </w:r>
          </w:p>
        </w:tc>
        <w:tc>
          <w:tcPr>
            <w:tcW w:w="6358" w:type="dxa"/>
            <w:tcBorders>
              <w:top w:val="nil"/>
              <w:left w:val="nil"/>
              <w:bottom w:val="single" w:sz="4" w:space="0" w:color="auto"/>
              <w:right w:val="single" w:sz="4" w:space="0" w:color="auto"/>
            </w:tcBorders>
            <w:shd w:val="clear" w:color="auto" w:fill="auto"/>
            <w:noWrap/>
            <w:vAlign w:val="bottom"/>
            <w:hideMark/>
          </w:tcPr>
          <w:p w14:paraId="511164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993" w:type="dxa"/>
            <w:tcBorders>
              <w:top w:val="nil"/>
              <w:left w:val="nil"/>
              <w:bottom w:val="single" w:sz="4" w:space="0" w:color="auto"/>
              <w:right w:val="single" w:sz="4" w:space="0" w:color="auto"/>
            </w:tcBorders>
            <w:shd w:val="clear" w:color="auto" w:fill="auto"/>
            <w:noWrap/>
            <w:vAlign w:val="center"/>
            <w:hideMark/>
          </w:tcPr>
          <w:p w14:paraId="234910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1109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B5829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87</w:t>
            </w:r>
          </w:p>
        </w:tc>
      </w:tr>
      <w:tr w:rsidR="00E63AAA" w:rsidRPr="00815F2C" w14:paraId="31006B1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2E00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333</w:t>
            </w:r>
          </w:p>
        </w:tc>
        <w:tc>
          <w:tcPr>
            <w:tcW w:w="1154" w:type="dxa"/>
            <w:tcBorders>
              <w:top w:val="nil"/>
              <w:left w:val="nil"/>
              <w:bottom w:val="single" w:sz="4" w:space="0" w:color="auto"/>
              <w:right w:val="single" w:sz="4" w:space="0" w:color="auto"/>
            </w:tcBorders>
            <w:shd w:val="clear" w:color="auto" w:fill="auto"/>
            <w:noWrap/>
            <w:vAlign w:val="center"/>
            <w:hideMark/>
          </w:tcPr>
          <w:p w14:paraId="1EC45E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605500685.00</w:t>
            </w:r>
          </w:p>
        </w:tc>
        <w:tc>
          <w:tcPr>
            <w:tcW w:w="6358" w:type="dxa"/>
            <w:tcBorders>
              <w:top w:val="nil"/>
              <w:left w:val="nil"/>
              <w:bottom w:val="single" w:sz="4" w:space="0" w:color="auto"/>
              <w:right w:val="single" w:sz="4" w:space="0" w:color="auto"/>
            </w:tcBorders>
            <w:shd w:val="clear" w:color="auto" w:fill="auto"/>
            <w:noWrap/>
            <w:vAlign w:val="bottom"/>
            <w:hideMark/>
          </w:tcPr>
          <w:p w14:paraId="6E58A0B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JERINGA PARA EXTRAER SANGRE O INYECTAR SUSTANCIAS, CON PIVOTE TIPO LUER LOCK, DE POLIPROPILENO, VOLUMEN DE 5 ML. Y AGUJA CALIBRE 21 G. Y 32 MM. DE LONGITUD. ESTERIL.</w:t>
            </w:r>
          </w:p>
        </w:tc>
        <w:tc>
          <w:tcPr>
            <w:tcW w:w="993" w:type="dxa"/>
            <w:tcBorders>
              <w:top w:val="nil"/>
              <w:left w:val="nil"/>
              <w:bottom w:val="single" w:sz="4" w:space="0" w:color="auto"/>
              <w:right w:val="single" w:sz="4" w:space="0" w:color="auto"/>
            </w:tcBorders>
            <w:shd w:val="clear" w:color="auto" w:fill="auto"/>
            <w:noWrap/>
            <w:vAlign w:val="center"/>
            <w:hideMark/>
          </w:tcPr>
          <w:p w14:paraId="591B5D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D39F7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69A1A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286240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197E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334</w:t>
            </w:r>
          </w:p>
        </w:tc>
        <w:tc>
          <w:tcPr>
            <w:tcW w:w="1154" w:type="dxa"/>
            <w:tcBorders>
              <w:top w:val="nil"/>
              <w:left w:val="nil"/>
              <w:bottom w:val="single" w:sz="4" w:space="0" w:color="auto"/>
              <w:right w:val="single" w:sz="4" w:space="0" w:color="auto"/>
            </w:tcBorders>
            <w:shd w:val="clear" w:color="auto" w:fill="auto"/>
            <w:noWrap/>
            <w:vAlign w:val="center"/>
            <w:hideMark/>
          </w:tcPr>
          <w:p w14:paraId="0525BE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605501089.00</w:t>
            </w:r>
          </w:p>
        </w:tc>
        <w:tc>
          <w:tcPr>
            <w:tcW w:w="6358" w:type="dxa"/>
            <w:tcBorders>
              <w:top w:val="nil"/>
              <w:left w:val="nil"/>
              <w:bottom w:val="single" w:sz="4" w:space="0" w:color="auto"/>
              <w:right w:val="single" w:sz="4" w:space="0" w:color="auto"/>
            </w:tcBorders>
            <w:shd w:val="clear" w:color="auto" w:fill="auto"/>
            <w:noWrap/>
            <w:vAlign w:val="bottom"/>
            <w:hideMark/>
          </w:tcPr>
          <w:p w14:paraId="1405691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5 ML. CON AGUJA 20 X 32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2E9CF5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93D19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DBE8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44</w:t>
            </w:r>
          </w:p>
        </w:tc>
      </w:tr>
      <w:tr w:rsidR="00E63AAA" w:rsidRPr="00815F2C" w14:paraId="777AFF8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20EC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335</w:t>
            </w:r>
          </w:p>
        </w:tc>
        <w:tc>
          <w:tcPr>
            <w:tcW w:w="1154" w:type="dxa"/>
            <w:tcBorders>
              <w:top w:val="nil"/>
              <w:left w:val="nil"/>
              <w:bottom w:val="single" w:sz="4" w:space="0" w:color="auto"/>
              <w:right w:val="single" w:sz="4" w:space="0" w:color="auto"/>
            </w:tcBorders>
            <w:shd w:val="clear" w:color="auto" w:fill="auto"/>
            <w:noWrap/>
            <w:vAlign w:val="center"/>
            <w:hideMark/>
          </w:tcPr>
          <w:p w14:paraId="0D216B1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605501147.00</w:t>
            </w:r>
          </w:p>
        </w:tc>
        <w:tc>
          <w:tcPr>
            <w:tcW w:w="6358" w:type="dxa"/>
            <w:tcBorders>
              <w:top w:val="nil"/>
              <w:left w:val="nil"/>
              <w:bottom w:val="single" w:sz="4" w:space="0" w:color="auto"/>
              <w:right w:val="single" w:sz="4" w:space="0" w:color="auto"/>
            </w:tcBorders>
            <w:shd w:val="clear" w:color="auto" w:fill="auto"/>
            <w:noWrap/>
            <w:vAlign w:val="bottom"/>
            <w:hideMark/>
          </w:tcPr>
          <w:p w14:paraId="561561F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0D5B0A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A35A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2DDFA2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225D50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AA6B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336</w:t>
            </w:r>
          </w:p>
        </w:tc>
        <w:tc>
          <w:tcPr>
            <w:tcW w:w="1154" w:type="dxa"/>
            <w:tcBorders>
              <w:top w:val="nil"/>
              <w:left w:val="nil"/>
              <w:bottom w:val="single" w:sz="4" w:space="0" w:color="auto"/>
              <w:right w:val="single" w:sz="4" w:space="0" w:color="auto"/>
            </w:tcBorders>
            <w:shd w:val="clear" w:color="auto" w:fill="auto"/>
            <w:noWrap/>
            <w:vAlign w:val="center"/>
            <w:hideMark/>
          </w:tcPr>
          <w:p w14:paraId="58E495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605501279.00</w:t>
            </w:r>
          </w:p>
        </w:tc>
        <w:tc>
          <w:tcPr>
            <w:tcW w:w="6358" w:type="dxa"/>
            <w:tcBorders>
              <w:top w:val="nil"/>
              <w:left w:val="nil"/>
              <w:bottom w:val="single" w:sz="4" w:space="0" w:color="auto"/>
              <w:right w:val="single" w:sz="4" w:space="0" w:color="auto"/>
            </w:tcBorders>
            <w:shd w:val="clear" w:color="auto" w:fill="auto"/>
            <w:noWrap/>
            <w:vAlign w:val="bottom"/>
            <w:hideMark/>
          </w:tcPr>
          <w:p w14:paraId="543C2F3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23EB8C6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76DD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116C8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829</w:t>
            </w:r>
          </w:p>
        </w:tc>
      </w:tr>
      <w:tr w:rsidR="00E63AAA" w:rsidRPr="00815F2C" w14:paraId="623774F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6B481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337</w:t>
            </w:r>
          </w:p>
        </w:tc>
        <w:tc>
          <w:tcPr>
            <w:tcW w:w="1154" w:type="dxa"/>
            <w:tcBorders>
              <w:top w:val="nil"/>
              <w:left w:val="nil"/>
              <w:bottom w:val="single" w:sz="4" w:space="0" w:color="auto"/>
              <w:right w:val="single" w:sz="4" w:space="0" w:color="auto"/>
            </w:tcBorders>
            <w:shd w:val="clear" w:color="auto" w:fill="auto"/>
            <w:noWrap/>
            <w:vAlign w:val="center"/>
            <w:hideMark/>
          </w:tcPr>
          <w:p w14:paraId="1EB951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605502186.00</w:t>
            </w:r>
          </w:p>
        </w:tc>
        <w:tc>
          <w:tcPr>
            <w:tcW w:w="6358" w:type="dxa"/>
            <w:tcBorders>
              <w:top w:val="nil"/>
              <w:left w:val="nil"/>
              <w:bottom w:val="single" w:sz="4" w:space="0" w:color="auto"/>
              <w:right w:val="single" w:sz="4" w:space="0" w:color="auto"/>
            </w:tcBorders>
            <w:shd w:val="clear" w:color="auto" w:fill="auto"/>
            <w:noWrap/>
            <w:vAlign w:val="bottom"/>
            <w:hideMark/>
          </w:tcPr>
          <w:p w14:paraId="466FF01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PARA INSULINA, DE PLASTICO GRADO MEDICO; GRADUADA DE 0 A 100 UNIDADES, CON CAPACIDAD DE 1 ML. CON AGUJA DE ACERO INOXIDABLE, LONGITUD 13 MM, CALIBRE 27 G. ESTERIL Y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4F5AF1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DF921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1F43F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2374</w:t>
            </w:r>
          </w:p>
        </w:tc>
      </w:tr>
      <w:tr w:rsidR="00E63AAA" w:rsidRPr="00815F2C" w14:paraId="5C5F091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8F19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338</w:t>
            </w:r>
          </w:p>
        </w:tc>
        <w:tc>
          <w:tcPr>
            <w:tcW w:w="1154" w:type="dxa"/>
            <w:tcBorders>
              <w:top w:val="nil"/>
              <w:left w:val="nil"/>
              <w:bottom w:val="single" w:sz="4" w:space="0" w:color="auto"/>
              <w:right w:val="single" w:sz="4" w:space="0" w:color="auto"/>
            </w:tcBorders>
            <w:shd w:val="clear" w:color="auto" w:fill="auto"/>
            <w:noWrap/>
            <w:vAlign w:val="center"/>
            <w:hideMark/>
          </w:tcPr>
          <w:p w14:paraId="00BFC73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605502590.00</w:t>
            </w:r>
          </w:p>
        </w:tc>
        <w:tc>
          <w:tcPr>
            <w:tcW w:w="6358" w:type="dxa"/>
            <w:tcBorders>
              <w:top w:val="nil"/>
              <w:left w:val="nil"/>
              <w:bottom w:val="single" w:sz="4" w:space="0" w:color="auto"/>
              <w:right w:val="single" w:sz="4" w:space="0" w:color="auto"/>
            </w:tcBorders>
            <w:shd w:val="clear" w:color="auto" w:fill="auto"/>
            <w:noWrap/>
            <w:vAlign w:val="bottom"/>
            <w:hideMark/>
          </w:tcPr>
          <w:p w14:paraId="584B0A4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 PLASTICO GRADO MEDICO, DE 1 ML. DE CAPACIDAD, ESCALA GRADUADA EN ML, CON DIVISIONES DE 0.1 Y SUBDIVISIONES DE 0.01 ML. Y AGUJA DE 22 G. Y 32 MM. DE LONGITUD.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51D662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9DB2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4E33B1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77</w:t>
            </w:r>
          </w:p>
        </w:tc>
      </w:tr>
      <w:tr w:rsidR="00E63AAA" w:rsidRPr="00815F2C" w14:paraId="3428769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EDB8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339</w:t>
            </w:r>
          </w:p>
        </w:tc>
        <w:tc>
          <w:tcPr>
            <w:tcW w:w="1154" w:type="dxa"/>
            <w:tcBorders>
              <w:top w:val="nil"/>
              <w:left w:val="nil"/>
              <w:bottom w:val="single" w:sz="4" w:space="0" w:color="auto"/>
              <w:right w:val="single" w:sz="4" w:space="0" w:color="auto"/>
            </w:tcBorders>
            <w:shd w:val="clear" w:color="auto" w:fill="auto"/>
            <w:noWrap/>
            <w:vAlign w:val="center"/>
            <w:hideMark/>
          </w:tcPr>
          <w:p w14:paraId="6EC59F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605502608.00</w:t>
            </w:r>
          </w:p>
        </w:tc>
        <w:tc>
          <w:tcPr>
            <w:tcW w:w="6358" w:type="dxa"/>
            <w:tcBorders>
              <w:top w:val="nil"/>
              <w:left w:val="nil"/>
              <w:bottom w:val="single" w:sz="4" w:space="0" w:color="auto"/>
              <w:right w:val="single" w:sz="4" w:space="0" w:color="auto"/>
            </w:tcBorders>
            <w:shd w:val="clear" w:color="auto" w:fill="auto"/>
            <w:noWrap/>
            <w:vAlign w:val="bottom"/>
            <w:hideMark/>
          </w:tcPr>
          <w:p w14:paraId="2E81C67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GRADO MEDICO, DE 5 ML., DE CAPACIDAD, ESCALA GRADUADA EN ML., CON DIVISIONES DE 1.0 ML. Y SUBDIVISIONES DE 0.2 Y AGUJA DE 20 G. Y 38 MM. DE LONGITUD.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43A730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F3C8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67290C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148</w:t>
            </w:r>
          </w:p>
        </w:tc>
      </w:tr>
      <w:tr w:rsidR="00E63AAA" w:rsidRPr="00815F2C" w14:paraId="4AFDA53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5B1C7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340</w:t>
            </w:r>
          </w:p>
        </w:tc>
        <w:tc>
          <w:tcPr>
            <w:tcW w:w="1154" w:type="dxa"/>
            <w:tcBorders>
              <w:top w:val="nil"/>
              <w:left w:val="nil"/>
              <w:bottom w:val="single" w:sz="4" w:space="0" w:color="auto"/>
              <w:right w:val="single" w:sz="4" w:space="0" w:color="auto"/>
            </w:tcBorders>
            <w:shd w:val="clear" w:color="auto" w:fill="auto"/>
            <w:noWrap/>
            <w:vAlign w:val="center"/>
            <w:hideMark/>
          </w:tcPr>
          <w:p w14:paraId="356084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605502640.00</w:t>
            </w:r>
          </w:p>
        </w:tc>
        <w:tc>
          <w:tcPr>
            <w:tcW w:w="6358" w:type="dxa"/>
            <w:tcBorders>
              <w:top w:val="nil"/>
              <w:left w:val="nil"/>
              <w:bottom w:val="single" w:sz="4" w:space="0" w:color="auto"/>
              <w:right w:val="single" w:sz="4" w:space="0" w:color="auto"/>
            </w:tcBorders>
            <w:shd w:val="clear" w:color="auto" w:fill="auto"/>
            <w:noWrap/>
            <w:vAlign w:val="bottom"/>
            <w:hideMark/>
          </w:tcPr>
          <w:p w14:paraId="52C46EE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993" w:type="dxa"/>
            <w:tcBorders>
              <w:top w:val="nil"/>
              <w:left w:val="nil"/>
              <w:bottom w:val="single" w:sz="4" w:space="0" w:color="auto"/>
              <w:right w:val="single" w:sz="4" w:space="0" w:color="auto"/>
            </w:tcBorders>
            <w:shd w:val="clear" w:color="auto" w:fill="auto"/>
            <w:noWrap/>
            <w:vAlign w:val="center"/>
            <w:hideMark/>
          </w:tcPr>
          <w:p w14:paraId="54E0A8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9BC9D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3E7B45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w:t>
            </w:r>
          </w:p>
        </w:tc>
      </w:tr>
      <w:tr w:rsidR="00E63AAA" w:rsidRPr="00815F2C" w14:paraId="2849AD1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B86A1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341</w:t>
            </w:r>
          </w:p>
        </w:tc>
        <w:tc>
          <w:tcPr>
            <w:tcW w:w="1154" w:type="dxa"/>
            <w:tcBorders>
              <w:top w:val="nil"/>
              <w:left w:val="nil"/>
              <w:bottom w:val="single" w:sz="4" w:space="0" w:color="auto"/>
              <w:right w:val="single" w:sz="4" w:space="0" w:color="auto"/>
            </w:tcBorders>
            <w:shd w:val="clear" w:color="auto" w:fill="auto"/>
            <w:noWrap/>
            <w:vAlign w:val="center"/>
            <w:hideMark/>
          </w:tcPr>
          <w:p w14:paraId="60CA4A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605502657.00</w:t>
            </w:r>
          </w:p>
        </w:tc>
        <w:tc>
          <w:tcPr>
            <w:tcW w:w="6358" w:type="dxa"/>
            <w:tcBorders>
              <w:top w:val="nil"/>
              <w:left w:val="nil"/>
              <w:bottom w:val="single" w:sz="4" w:space="0" w:color="auto"/>
              <w:right w:val="single" w:sz="4" w:space="0" w:color="auto"/>
            </w:tcBorders>
            <w:shd w:val="clear" w:color="auto" w:fill="auto"/>
            <w:noWrap/>
            <w:vAlign w:val="bottom"/>
            <w:hideMark/>
          </w:tcPr>
          <w:p w14:paraId="4B8969D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993" w:type="dxa"/>
            <w:tcBorders>
              <w:top w:val="nil"/>
              <w:left w:val="nil"/>
              <w:bottom w:val="single" w:sz="4" w:space="0" w:color="auto"/>
              <w:right w:val="single" w:sz="4" w:space="0" w:color="auto"/>
            </w:tcBorders>
            <w:shd w:val="clear" w:color="auto" w:fill="auto"/>
            <w:noWrap/>
            <w:vAlign w:val="center"/>
            <w:hideMark/>
          </w:tcPr>
          <w:p w14:paraId="71AE1EE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FE3FD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87194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43</w:t>
            </w:r>
          </w:p>
        </w:tc>
      </w:tr>
      <w:tr w:rsidR="00E63AAA" w:rsidRPr="00815F2C" w14:paraId="69E9D4E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82E4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342</w:t>
            </w:r>
          </w:p>
        </w:tc>
        <w:tc>
          <w:tcPr>
            <w:tcW w:w="1154" w:type="dxa"/>
            <w:tcBorders>
              <w:top w:val="nil"/>
              <w:left w:val="nil"/>
              <w:bottom w:val="single" w:sz="4" w:space="0" w:color="auto"/>
              <w:right w:val="single" w:sz="4" w:space="0" w:color="auto"/>
            </w:tcBorders>
            <w:shd w:val="clear" w:color="auto" w:fill="auto"/>
            <w:noWrap/>
            <w:vAlign w:val="center"/>
            <w:hideMark/>
          </w:tcPr>
          <w:p w14:paraId="118CF6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605502699.00</w:t>
            </w:r>
          </w:p>
        </w:tc>
        <w:tc>
          <w:tcPr>
            <w:tcW w:w="6358" w:type="dxa"/>
            <w:tcBorders>
              <w:top w:val="nil"/>
              <w:left w:val="nil"/>
              <w:bottom w:val="single" w:sz="4" w:space="0" w:color="auto"/>
              <w:right w:val="single" w:sz="4" w:space="0" w:color="auto"/>
            </w:tcBorders>
            <w:shd w:val="clear" w:color="auto" w:fill="auto"/>
            <w:noWrap/>
            <w:vAlign w:val="bottom"/>
            <w:hideMark/>
          </w:tcPr>
          <w:p w14:paraId="67D0EBA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993" w:type="dxa"/>
            <w:tcBorders>
              <w:top w:val="nil"/>
              <w:left w:val="nil"/>
              <w:bottom w:val="single" w:sz="4" w:space="0" w:color="auto"/>
              <w:right w:val="single" w:sz="4" w:space="0" w:color="auto"/>
            </w:tcBorders>
            <w:shd w:val="clear" w:color="auto" w:fill="auto"/>
            <w:noWrap/>
            <w:vAlign w:val="center"/>
            <w:hideMark/>
          </w:tcPr>
          <w:p w14:paraId="54EDCB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1B21D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92921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5718F1A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9A2F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343</w:t>
            </w:r>
          </w:p>
        </w:tc>
        <w:tc>
          <w:tcPr>
            <w:tcW w:w="1154" w:type="dxa"/>
            <w:tcBorders>
              <w:top w:val="nil"/>
              <w:left w:val="nil"/>
              <w:bottom w:val="single" w:sz="4" w:space="0" w:color="auto"/>
              <w:right w:val="single" w:sz="4" w:space="0" w:color="auto"/>
            </w:tcBorders>
            <w:shd w:val="clear" w:color="auto" w:fill="auto"/>
            <w:noWrap/>
            <w:vAlign w:val="center"/>
            <w:hideMark/>
          </w:tcPr>
          <w:p w14:paraId="182EBC1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605502707.00</w:t>
            </w:r>
          </w:p>
        </w:tc>
        <w:tc>
          <w:tcPr>
            <w:tcW w:w="6358" w:type="dxa"/>
            <w:tcBorders>
              <w:top w:val="nil"/>
              <w:left w:val="nil"/>
              <w:bottom w:val="single" w:sz="4" w:space="0" w:color="auto"/>
              <w:right w:val="single" w:sz="4" w:space="0" w:color="auto"/>
            </w:tcBorders>
            <w:shd w:val="clear" w:color="auto" w:fill="auto"/>
            <w:noWrap/>
            <w:vAlign w:val="bottom"/>
            <w:hideMark/>
          </w:tcPr>
          <w:p w14:paraId="53F3BD3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993" w:type="dxa"/>
            <w:tcBorders>
              <w:top w:val="nil"/>
              <w:left w:val="nil"/>
              <w:bottom w:val="single" w:sz="4" w:space="0" w:color="auto"/>
              <w:right w:val="single" w:sz="4" w:space="0" w:color="auto"/>
            </w:tcBorders>
            <w:shd w:val="clear" w:color="auto" w:fill="auto"/>
            <w:noWrap/>
            <w:vAlign w:val="center"/>
            <w:hideMark/>
          </w:tcPr>
          <w:p w14:paraId="48AFAE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6B4B0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2CE48D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36</w:t>
            </w:r>
          </w:p>
        </w:tc>
      </w:tr>
      <w:tr w:rsidR="00E63AAA" w:rsidRPr="00815F2C" w14:paraId="519B4C3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FBBA6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344</w:t>
            </w:r>
          </w:p>
        </w:tc>
        <w:tc>
          <w:tcPr>
            <w:tcW w:w="1154" w:type="dxa"/>
            <w:tcBorders>
              <w:top w:val="nil"/>
              <w:left w:val="nil"/>
              <w:bottom w:val="single" w:sz="4" w:space="0" w:color="auto"/>
              <w:right w:val="single" w:sz="4" w:space="0" w:color="auto"/>
            </w:tcBorders>
            <w:shd w:val="clear" w:color="auto" w:fill="auto"/>
            <w:noWrap/>
            <w:vAlign w:val="center"/>
            <w:hideMark/>
          </w:tcPr>
          <w:p w14:paraId="3E2A21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605502715.00</w:t>
            </w:r>
          </w:p>
        </w:tc>
        <w:tc>
          <w:tcPr>
            <w:tcW w:w="6358" w:type="dxa"/>
            <w:tcBorders>
              <w:top w:val="nil"/>
              <w:left w:val="nil"/>
              <w:bottom w:val="single" w:sz="4" w:space="0" w:color="auto"/>
              <w:right w:val="single" w:sz="4" w:space="0" w:color="auto"/>
            </w:tcBorders>
            <w:shd w:val="clear" w:color="auto" w:fill="auto"/>
            <w:noWrap/>
            <w:vAlign w:val="bottom"/>
            <w:hideMark/>
          </w:tcPr>
          <w:p w14:paraId="7148E5C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993" w:type="dxa"/>
            <w:tcBorders>
              <w:top w:val="nil"/>
              <w:left w:val="nil"/>
              <w:bottom w:val="single" w:sz="4" w:space="0" w:color="auto"/>
              <w:right w:val="single" w:sz="4" w:space="0" w:color="auto"/>
            </w:tcBorders>
            <w:shd w:val="clear" w:color="auto" w:fill="auto"/>
            <w:noWrap/>
            <w:vAlign w:val="center"/>
            <w:hideMark/>
          </w:tcPr>
          <w:p w14:paraId="14A35F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A872C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EC5B41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509</w:t>
            </w:r>
          </w:p>
        </w:tc>
      </w:tr>
      <w:tr w:rsidR="00E63AAA" w:rsidRPr="00815F2C" w14:paraId="587C696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C6F2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345</w:t>
            </w:r>
          </w:p>
        </w:tc>
        <w:tc>
          <w:tcPr>
            <w:tcW w:w="1154" w:type="dxa"/>
            <w:tcBorders>
              <w:top w:val="nil"/>
              <w:left w:val="nil"/>
              <w:bottom w:val="single" w:sz="4" w:space="0" w:color="auto"/>
              <w:right w:val="single" w:sz="4" w:space="0" w:color="auto"/>
            </w:tcBorders>
            <w:shd w:val="clear" w:color="auto" w:fill="auto"/>
            <w:noWrap/>
            <w:vAlign w:val="center"/>
            <w:hideMark/>
          </w:tcPr>
          <w:p w14:paraId="6454FE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605512078.00</w:t>
            </w:r>
          </w:p>
        </w:tc>
        <w:tc>
          <w:tcPr>
            <w:tcW w:w="6358" w:type="dxa"/>
            <w:tcBorders>
              <w:top w:val="nil"/>
              <w:left w:val="nil"/>
              <w:bottom w:val="single" w:sz="4" w:space="0" w:color="auto"/>
              <w:right w:val="single" w:sz="4" w:space="0" w:color="auto"/>
            </w:tcBorders>
            <w:shd w:val="clear" w:color="auto" w:fill="auto"/>
            <w:noWrap/>
            <w:vAlign w:val="bottom"/>
            <w:hideMark/>
          </w:tcPr>
          <w:p w14:paraId="2BB402B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HIPODERMICA REUSABLE,PARA CARTUCHOS ANESTESICOS TIPO CARPULE                                                                                                                                                                                                                                                                                                                                                                                                                                                                                                                                                                                                                                                                                                                                                                                                                                                                                                                                                                                                                                                                                                                                                                                                                                                                                                                                                                                                                                                                                                                                                                                                                                                                                                                                                                                                                                                                                                                                                                                                            </w:t>
            </w:r>
          </w:p>
        </w:tc>
        <w:tc>
          <w:tcPr>
            <w:tcW w:w="993" w:type="dxa"/>
            <w:tcBorders>
              <w:top w:val="nil"/>
              <w:left w:val="nil"/>
              <w:bottom w:val="single" w:sz="4" w:space="0" w:color="auto"/>
              <w:right w:val="single" w:sz="4" w:space="0" w:color="auto"/>
            </w:tcBorders>
            <w:shd w:val="clear" w:color="auto" w:fill="auto"/>
            <w:noWrap/>
            <w:vAlign w:val="center"/>
            <w:hideMark/>
          </w:tcPr>
          <w:p w14:paraId="33D9D3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9DEE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3D39EB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AA969C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E4AA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346</w:t>
            </w:r>
          </w:p>
        </w:tc>
        <w:tc>
          <w:tcPr>
            <w:tcW w:w="1154" w:type="dxa"/>
            <w:tcBorders>
              <w:top w:val="nil"/>
              <w:left w:val="nil"/>
              <w:bottom w:val="single" w:sz="4" w:space="0" w:color="auto"/>
              <w:right w:val="single" w:sz="4" w:space="0" w:color="auto"/>
            </w:tcBorders>
            <w:shd w:val="clear" w:color="auto" w:fill="auto"/>
            <w:noWrap/>
            <w:vAlign w:val="center"/>
            <w:hideMark/>
          </w:tcPr>
          <w:p w14:paraId="5A7F02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605512227.00</w:t>
            </w:r>
          </w:p>
        </w:tc>
        <w:tc>
          <w:tcPr>
            <w:tcW w:w="6358" w:type="dxa"/>
            <w:tcBorders>
              <w:top w:val="nil"/>
              <w:left w:val="nil"/>
              <w:bottom w:val="single" w:sz="4" w:space="0" w:color="auto"/>
              <w:right w:val="single" w:sz="4" w:space="0" w:color="auto"/>
            </w:tcBorders>
            <w:shd w:val="clear" w:color="auto" w:fill="auto"/>
            <w:noWrap/>
            <w:vAlign w:val="bottom"/>
            <w:hideMark/>
          </w:tcPr>
          <w:p w14:paraId="559EE42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DE PLASTICO GRADO MEDICO, PARA ASPIRACION MANUAL ENDOUTERINA, REESTERILIZABLE, CAPACIDAD DE 60 ML. CON ANILLO DE SEGURIDAD, EMBOLO EN FORMA DE ABANICO, EXTREMO INTERNO EN FORMA CONICA, CON ANILLO DE GOMA NEGRO EN SU </w:t>
            </w:r>
            <w:r w:rsidRPr="00815F2C">
              <w:rPr>
                <w:rFonts w:ascii="Calibri" w:hAnsi="Calibri"/>
                <w:color w:val="000000"/>
                <w:sz w:val="16"/>
                <w:szCs w:val="16"/>
                <w:lang w:val="es-MX" w:eastAsia="es-MX"/>
              </w:rPr>
              <w:lastRenderedPageBreak/>
              <w:t xml:space="preserve">INTERIOR Y DOS VALVULAS DE CONTROL EXTERNAS. PARA CANULAS DE 4,5,6,7,8,9 Y 12 MM. DE DIAMETRO                                                                                                                                                                                                                                                                                                                                                                                                                                                                                                                                                                                                                                                                                                                                                                                                                                                                                                                                                                                                                                                                                                                                                                                                                                                                                                                                                                                                                                                                                                                                                                                                                                                                                                                                                   </w:t>
            </w:r>
          </w:p>
        </w:tc>
        <w:tc>
          <w:tcPr>
            <w:tcW w:w="993" w:type="dxa"/>
            <w:tcBorders>
              <w:top w:val="nil"/>
              <w:left w:val="nil"/>
              <w:bottom w:val="single" w:sz="4" w:space="0" w:color="auto"/>
              <w:right w:val="single" w:sz="4" w:space="0" w:color="auto"/>
            </w:tcBorders>
            <w:shd w:val="clear" w:color="auto" w:fill="auto"/>
            <w:noWrap/>
            <w:vAlign w:val="center"/>
            <w:hideMark/>
          </w:tcPr>
          <w:p w14:paraId="4BA2B7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3C5851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33A32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14E35B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4CBA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347</w:t>
            </w:r>
          </w:p>
        </w:tc>
        <w:tc>
          <w:tcPr>
            <w:tcW w:w="1154" w:type="dxa"/>
            <w:tcBorders>
              <w:top w:val="nil"/>
              <w:left w:val="nil"/>
              <w:bottom w:val="single" w:sz="4" w:space="0" w:color="auto"/>
              <w:right w:val="single" w:sz="4" w:space="0" w:color="auto"/>
            </w:tcBorders>
            <w:shd w:val="clear" w:color="auto" w:fill="auto"/>
            <w:noWrap/>
            <w:vAlign w:val="center"/>
            <w:hideMark/>
          </w:tcPr>
          <w:p w14:paraId="3A9CE42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605960137.00</w:t>
            </w:r>
          </w:p>
        </w:tc>
        <w:tc>
          <w:tcPr>
            <w:tcW w:w="6358" w:type="dxa"/>
            <w:tcBorders>
              <w:top w:val="nil"/>
              <w:left w:val="nil"/>
              <w:bottom w:val="single" w:sz="4" w:space="0" w:color="auto"/>
              <w:right w:val="single" w:sz="4" w:space="0" w:color="auto"/>
            </w:tcBorders>
            <w:shd w:val="clear" w:color="auto" w:fill="auto"/>
            <w:noWrap/>
            <w:vAlign w:val="bottom"/>
            <w:hideMark/>
          </w:tcPr>
          <w:p w14:paraId="2FEA53F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GEL LUBRICANTE A BASE DE AGUA. ENVASE CON 5 A 10 G.                                                                                                                                                                                                                                                                                                                                                                                                                                                                                                                                                                                                                                                                                                                                                                                                                                                                                                                                                                                                                                                                                                                                                                                                                                                                                                                                                                                                                                                                                                                                                                                                                                                                                                                                                                                                                                                                                                                                                                                                                             </w:t>
            </w:r>
          </w:p>
        </w:tc>
        <w:tc>
          <w:tcPr>
            <w:tcW w:w="993" w:type="dxa"/>
            <w:tcBorders>
              <w:top w:val="nil"/>
              <w:left w:val="nil"/>
              <w:bottom w:val="single" w:sz="4" w:space="0" w:color="auto"/>
              <w:right w:val="single" w:sz="4" w:space="0" w:color="auto"/>
            </w:tcBorders>
            <w:shd w:val="clear" w:color="auto" w:fill="auto"/>
            <w:noWrap/>
            <w:vAlign w:val="center"/>
            <w:hideMark/>
          </w:tcPr>
          <w:p w14:paraId="4BA4C8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BB53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C8DA7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5CBEFD1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6EF2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348</w:t>
            </w:r>
          </w:p>
        </w:tc>
        <w:tc>
          <w:tcPr>
            <w:tcW w:w="1154" w:type="dxa"/>
            <w:tcBorders>
              <w:top w:val="nil"/>
              <w:left w:val="nil"/>
              <w:bottom w:val="single" w:sz="4" w:space="0" w:color="auto"/>
              <w:right w:val="single" w:sz="4" w:space="0" w:color="auto"/>
            </w:tcBorders>
            <w:shd w:val="clear" w:color="auto" w:fill="auto"/>
            <w:noWrap/>
            <w:vAlign w:val="center"/>
            <w:hideMark/>
          </w:tcPr>
          <w:p w14:paraId="7B6027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605980010.00</w:t>
            </w:r>
          </w:p>
        </w:tc>
        <w:tc>
          <w:tcPr>
            <w:tcW w:w="6358" w:type="dxa"/>
            <w:tcBorders>
              <w:top w:val="nil"/>
              <w:left w:val="nil"/>
              <w:bottom w:val="single" w:sz="4" w:space="0" w:color="auto"/>
              <w:right w:val="single" w:sz="4" w:space="0" w:color="auto"/>
            </w:tcBorders>
            <w:shd w:val="clear" w:color="auto" w:fill="auto"/>
            <w:noWrap/>
            <w:vAlign w:val="bottom"/>
            <w:hideMark/>
          </w:tcPr>
          <w:p w14:paraId="32C6AF2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                                                                                                                                                                                                                                                                                                                                                                                                                                                                                                                                                                                                                                                                                                                                                                                                                                                                                                                                                                                                                                                                                                                                                                                                                                                                                                                                                                                                                                                                                                                                                                               </w:t>
            </w:r>
          </w:p>
        </w:tc>
        <w:tc>
          <w:tcPr>
            <w:tcW w:w="993" w:type="dxa"/>
            <w:tcBorders>
              <w:top w:val="nil"/>
              <w:left w:val="nil"/>
              <w:bottom w:val="single" w:sz="4" w:space="0" w:color="auto"/>
              <w:right w:val="single" w:sz="4" w:space="0" w:color="auto"/>
            </w:tcBorders>
            <w:shd w:val="clear" w:color="auto" w:fill="auto"/>
            <w:noWrap/>
            <w:vAlign w:val="center"/>
            <w:hideMark/>
          </w:tcPr>
          <w:p w14:paraId="0B3B5DF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918A6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7857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3373F89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0024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349</w:t>
            </w:r>
          </w:p>
        </w:tc>
        <w:tc>
          <w:tcPr>
            <w:tcW w:w="1154" w:type="dxa"/>
            <w:tcBorders>
              <w:top w:val="nil"/>
              <w:left w:val="nil"/>
              <w:bottom w:val="single" w:sz="4" w:space="0" w:color="auto"/>
              <w:right w:val="single" w:sz="4" w:space="0" w:color="auto"/>
            </w:tcBorders>
            <w:shd w:val="clear" w:color="auto" w:fill="auto"/>
            <w:noWrap/>
            <w:vAlign w:val="center"/>
            <w:hideMark/>
          </w:tcPr>
          <w:p w14:paraId="6E95CCE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605980036.00</w:t>
            </w:r>
          </w:p>
        </w:tc>
        <w:tc>
          <w:tcPr>
            <w:tcW w:w="6358" w:type="dxa"/>
            <w:tcBorders>
              <w:top w:val="nil"/>
              <w:left w:val="nil"/>
              <w:bottom w:val="single" w:sz="4" w:space="0" w:color="auto"/>
              <w:right w:val="single" w:sz="4" w:space="0" w:color="auto"/>
            </w:tcBorders>
            <w:shd w:val="clear" w:color="auto" w:fill="auto"/>
            <w:noWrap/>
            <w:vAlign w:val="bottom"/>
            <w:hideMark/>
          </w:tcPr>
          <w:p w14:paraId="03E278D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LLAVE DE TRES VIAS, CON TUBO DE EXTENSION DE PLASTICO RIGIDO O EQUIVALENTE, CON TUBO DE EXTENSION DE CLORURO DE POLIVINILO DE 80 CM DE LONGITUD                                                                                                                                                                                                                                                                                                                                                                                                                                                                                                                                                                                                                                                                                                                                                                                                                                                                                                                                                                                                                                                                                                                                                                                                                                                                                                                                                                                                                                                                                                                                                                                                                                                                                                                                                                                                                                                                                                                                 </w:t>
            </w:r>
          </w:p>
        </w:tc>
        <w:tc>
          <w:tcPr>
            <w:tcW w:w="993" w:type="dxa"/>
            <w:tcBorders>
              <w:top w:val="nil"/>
              <w:left w:val="nil"/>
              <w:bottom w:val="single" w:sz="4" w:space="0" w:color="auto"/>
              <w:right w:val="single" w:sz="4" w:space="0" w:color="auto"/>
            </w:tcBorders>
            <w:shd w:val="clear" w:color="auto" w:fill="auto"/>
            <w:noWrap/>
            <w:vAlign w:val="center"/>
            <w:hideMark/>
          </w:tcPr>
          <w:p w14:paraId="224359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D04B7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DEB359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77</w:t>
            </w:r>
          </w:p>
        </w:tc>
      </w:tr>
      <w:tr w:rsidR="00E63AAA" w:rsidRPr="00815F2C" w14:paraId="79A6D9B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1564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350</w:t>
            </w:r>
          </w:p>
        </w:tc>
        <w:tc>
          <w:tcPr>
            <w:tcW w:w="1154" w:type="dxa"/>
            <w:tcBorders>
              <w:top w:val="nil"/>
              <w:left w:val="nil"/>
              <w:bottom w:val="single" w:sz="4" w:space="0" w:color="auto"/>
              <w:right w:val="single" w:sz="4" w:space="0" w:color="auto"/>
            </w:tcBorders>
            <w:shd w:val="clear" w:color="auto" w:fill="auto"/>
            <w:noWrap/>
            <w:vAlign w:val="center"/>
            <w:hideMark/>
          </w:tcPr>
          <w:p w14:paraId="66B19E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605980226.00</w:t>
            </w:r>
          </w:p>
        </w:tc>
        <w:tc>
          <w:tcPr>
            <w:tcW w:w="6358" w:type="dxa"/>
            <w:tcBorders>
              <w:top w:val="nil"/>
              <w:left w:val="nil"/>
              <w:bottom w:val="single" w:sz="4" w:space="0" w:color="auto"/>
              <w:right w:val="single" w:sz="4" w:space="0" w:color="auto"/>
            </w:tcBorders>
            <w:shd w:val="clear" w:color="auto" w:fill="auto"/>
            <w:noWrap/>
            <w:vAlign w:val="bottom"/>
            <w:hideMark/>
          </w:tcPr>
          <w:p w14:paraId="4723AAE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LLAVE DE CUATRO VIAS SIN EXTENSION, DE PLASTICO.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3E6137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8864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57236A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C778D1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FC0F4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351</w:t>
            </w:r>
          </w:p>
        </w:tc>
        <w:tc>
          <w:tcPr>
            <w:tcW w:w="1154" w:type="dxa"/>
            <w:tcBorders>
              <w:top w:val="nil"/>
              <w:left w:val="nil"/>
              <w:bottom w:val="single" w:sz="4" w:space="0" w:color="auto"/>
              <w:right w:val="single" w:sz="4" w:space="0" w:color="auto"/>
            </w:tcBorders>
            <w:shd w:val="clear" w:color="auto" w:fill="auto"/>
            <w:noWrap/>
            <w:vAlign w:val="center"/>
            <w:hideMark/>
          </w:tcPr>
          <w:p w14:paraId="30E345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606030011.00</w:t>
            </w:r>
          </w:p>
        </w:tc>
        <w:tc>
          <w:tcPr>
            <w:tcW w:w="6358" w:type="dxa"/>
            <w:tcBorders>
              <w:top w:val="nil"/>
              <w:left w:val="nil"/>
              <w:bottom w:val="single" w:sz="4" w:space="0" w:color="auto"/>
              <w:right w:val="single" w:sz="4" w:space="0" w:color="auto"/>
            </w:tcBorders>
            <w:shd w:val="clear" w:color="auto" w:fill="auto"/>
            <w:noWrap/>
            <w:vAlign w:val="bottom"/>
            <w:hideMark/>
          </w:tcPr>
          <w:p w14:paraId="19EC362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MALLA SEPARADORA DE TEJIDOS A BASE DE POLIPROPILENO LIGERO CON CAPA DE CELULOSA OXIDADA REGENERADA PARA PONER CONTACTO CON VÌSCERAS ABDOMINALES. MEDIDA 30 X 30 CM. PIEZA.</w:t>
            </w:r>
          </w:p>
        </w:tc>
        <w:tc>
          <w:tcPr>
            <w:tcW w:w="993" w:type="dxa"/>
            <w:tcBorders>
              <w:top w:val="nil"/>
              <w:left w:val="nil"/>
              <w:bottom w:val="single" w:sz="4" w:space="0" w:color="auto"/>
              <w:right w:val="single" w:sz="4" w:space="0" w:color="auto"/>
            </w:tcBorders>
            <w:shd w:val="clear" w:color="auto" w:fill="auto"/>
            <w:noWrap/>
            <w:vAlign w:val="center"/>
            <w:hideMark/>
          </w:tcPr>
          <w:p w14:paraId="15E5524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9324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CE446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814C2D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6BD6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352</w:t>
            </w:r>
          </w:p>
        </w:tc>
        <w:tc>
          <w:tcPr>
            <w:tcW w:w="1154" w:type="dxa"/>
            <w:tcBorders>
              <w:top w:val="nil"/>
              <w:left w:val="nil"/>
              <w:bottom w:val="single" w:sz="4" w:space="0" w:color="auto"/>
              <w:right w:val="single" w:sz="4" w:space="0" w:color="auto"/>
            </w:tcBorders>
            <w:shd w:val="clear" w:color="auto" w:fill="auto"/>
            <w:noWrap/>
            <w:vAlign w:val="center"/>
            <w:hideMark/>
          </w:tcPr>
          <w:p w14:paraId="11208D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606030012.00</w:t>
            </w:r>
          </w:p>
        </w:tc>
        <w:tc>
          <w:tcPr>
            <w:tcW w:w="6358" w:type="dxa"/>
            <w:tcBorders>
              <w:top w:val="nil"/>
              <w:left w:val="nil"/>
              <w:bottom w:val="single" w:sz="4" w:space="0" w:color="auto"/>
              <w:right w:val="single" w:sz="4" w:space="0" w:color="auto"/>
            </w:tcBorders>
            <w:shd w:val="clear" w:color="auto" w:fill="auto"/>
            <w:noWrap/>
            <w:vAlign w:val="bottom"/>
            <w:hideMark/>
          </w:tcPr>
          <w:p w14:paraId="28E6ED7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MALLA SEPARADORA DE TEJIDOS A BASE DE POLIPROPILENO LIGERO CON CAPA DE CELULOSA OXIDADA REGENERADA PARA PONER CONTACTO CON VÌSCERAS ABDOMINALES. MEDIDA 20 X 20 CM. PIEZA.</w:t>
            </w:r>
          </w:p>
        </w:tc>
        <w:tc>
          <w:tcPr>
            <w:tcW w:w="993" w:type="dxa"/>
            <w:tcBorders>
              <w:top w:val="nil"/>
              <w:left w:val="nil"/>
              <w:bottom w:val="single" w:sz="4" w:space="0" w:color="auto"/>
              <w:right w:val="single" w:sz="4" w:space="0" w:color="auto"/>
            </w:tcBorders>
            <w:shd w:val="clear" w:color="auto" w:fill="auto"/>
            <w:noWrap/>
            <w:vAlign w:val="center"/>
            <w:hideMark/>
          </w:tcPr>
          <w:p w14:paraId="3E302DF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5F56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7C13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04919F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845D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353</w:t>
            </w:r>
          </w:p>
        </w:tc>
        <w:tc>
          <w:tcPr>
            <w:tcW w:w="1154" w:type="dxa"/>
            <w:tcBorders>
              <w:top w:val="nil"/>
              <w:left w:val="nil"/>
              <w:bottom w:val="single" w:sz="4" w:space="0" w:color="auto"/>
              <w:right w:val="single" w:sz="4" w:space="0" w:color="auto"/>
            </w:tcBorders>
            <w:shd w:val="clear" w:color="auto" w:fill="auto"/>
            <w:noWrap/>
            <w:vAlign w:val="center"/>
            <w:hideMark/>
          </w:tcPr>
          <w:p w14:paraId="13FECB2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606030013.00</w:t>
            </w:r>
          </w:p>
        </w:tc>
        <w:tc>
          <w:tcPr>
            <w:tcW w:w="6358" w:type="dxa"/>
            <w:tcBorders>
              <w:top w:val="nil"/>
              <w:left w:val="nil"/>
              <w:bottom w:val="single" w:sz="4" w:space="0" w:color="auto"/>
              <w:right w:val="single" w:sz="4" w:space="0" w:color="auto"/>
            </w:tcBorders>
            <w:shd w:val="clear" w:color="auto" w:fill="auto"/>
            <w:noWrap/>
            <w:vAlign w:val="bottom"/>
            <w:hideMark/>
          </w:tcPr>
          <w:p w14:paraId="30C3345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MALLA DE POLIPROPILENO ANUDADO DE 25 A 35 CM. X 25 A 35 CM.                                                                                                                                                                                                                                                                                                                                                                                                                                                                                                                                                                                                                                                                                                                                                                                                                                                                                                                                                                                                                                                                                                                                                                                                                                                                                                                                                                                                                                                                                                                                                                                                                                                                                                                                                                                                                                                                                                                                                                                                                     </w:t>
            </w:r>
          </w:p>
        </w:tc>
        <w:tc>
          <w:tcPr>
            <w:tcW w:w="993" w:type="dxa"/>
            <w:tcBorders>
              <w:top w:val="nil"/>
              <w:left w:val="nil"/>
              <w:bottom w:val="single" w:sz="4" w:space="0" w:color="auto"/>
              <w:right w:val="single" w:sz="4" w:space="0" w:color="auto"/>
            </w:tcBorders>
            <w:shd w:val="clear" w:color="auto" w:fill="auto"/>
            <w:noWrap/>
            <w:vAlign w:val="center"/>
            <w:hideMark/>
          </w:tcPr>
          <w:p w14:paraId="4BBC8D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9DBB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2F07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D9E27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75913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354</w:t>
            </w:r>
          </w:p>
        </w:tc>
        <w:tc>
          <w:tcPr>
            <w:tcW w:w="1154" w:type="dxa"/>
            <w:tcBorders>
              <w:top w:val="nil"/>
              <w:left w:val="nil"/>
              <w:bottom w:val="single" w:sz="4" w:space="0" w:color="auto"/>
              <w:right w:val="single" w:sz="4" w:space="0" w:color="auto"/>
            </w:tcBorders>
            <w:shd w:val="clear" w:color="auto" w:fill="auto"/>
            <w:noWrap/>
            <w:vAlign w:val="center"/>
            <w:hideMark/>
          </w:tcPr>
          <w:p w14:paraId="0C51A4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606030014.00</w:t>
            </w:r>
          </w:p>
        </w:tc>
        <w:tc>
          <w:tcPr>
            <w:tcW w:w="6358" w:type="dxa"/>
            <w:tcBorders>
              <w:top w:val="nil"/>
              <w:left w:val="nil"/>
              <w:bottom w:val="single" w:sz="4" w:space="0" w:color="auto"/>
              <w:right w:val="single" w:sz="4" w:space="0" w:color="auto"/>
            </w:tcBorders>
            <w:shd w:val="clear" w:color="auto" w:fill="auto"/>
            <w:noWrap/>
            <w:vAlign w:val="bottom"/>
            <w:hideMark/>
          </w:tcPr>
          <w:p w14:paraId="33287B9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MALLA PARCIALMENTE ABSORBIBLE A BASE DE POLIPROPILENO Y POLIGLECAPRONE 25 CON PESO DE 28 G/M2 Y PORO DE 3 MM. MEDIDA 6 X 11 CM. PIEZA.                                                                                                                                                                                                                                                                                                                                                                                                                                                                                                                                                                                                                                                                                                                                                                                                                                                                                                                                                                                                                                                                                                                                                                                                                                                                                                                                                                                                                                                                                                                                                                                                                                                                                                                                                                                                                                                                                                                                          </w:t>
            </w:r>
          </w:p>
        </w:tc>
        <w:tc>
          <w:tcPr>
            <w:tcW w:w="993" w:type="dxa"/>
            <w:tcBorders>
              <w:top w:val="nil"/>
              <w:left w:val="nil"/>
              <w:bottom w:val="single" w:sz="4" w:space="0" w:color="auto"/>
              <w:right w:val="single" w:sz="4" w:space="0" w:color="auto"/>
            </w:tcBorders>
            <w:shd w:val="clear" w:color="auto" w:fill="auto"/>
            <w:noWrap/>
            <w:vAlign w:val="center"/>
            <w:hideMark/>
          </w:tcPr>
          <w:p w14:paraId="331AF0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99AB7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538E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898AD8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53F1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355</w:t>
            </w:r>
          </w:p>
        </w:tc>
        <w:tc>
          <w:tcPr>
            <w:tcW w:w="1154" w:type="dxa"/>
            <w:tcBorders>
              <w:top w:val="nil"/>
              <w:left w:val="nil"/>
              <w:bottom w:val="single" w:sz="4" w:space="0" w:color="auto"/>
              <w:right w:val="single" w:sz="4" w:space="0" w:color="auto"/>
            </w:tcBorders>
            <w:shd w:val="clear" w:color="auto" w:fill="auto"/>
            <w:noWrap/>
            <w:vAlign w:val="center"/>
            <w:hideMark/>
          </w:tcPr>
          <w:p w14:paraId="6A58370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606030016.00</w:t>
            </w:r>
          </w:p>
        </w:tc>
        <w:tc>
          <w:tcPr>
            <w:tcW w:w="6358" w:type="dxa"/>
            <w:tcBorders>
              <w:top w:val="nil"/>
              <w:left w:val="nil"/>
              <w:bottom w:val="single" w:sz="4" w:space="0" w:color="auto"/>
              <w:right w:val="single" w:sz="4" w:space="0" w:color="auto"/>
            </w:tcBorders>
            <w:shd w:val="clear" w:color="auto" w:fill="auto"/>
            <w:noWrap/>
            <w:vAlign w:val="bottom"/>
            <w:hideMark/>
          </w:tcPr>
          <w:p w14:paraId="5543956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MALLA PARCIALMENTE ABSORBIBLE A BASE DE POLIPROPILENO Y POLIGLECAPRONE 25 CON PESO DE 28 G/M2 Y PORO DE 3 MM. MEDIDA 30 X 30 CM. PIEZA.                                                                                                                                                                                                                                                                                                                                                                                                                                                                                                                                                                                                                                                                                                                                                                                                                                                                                                                                                                                                                                                                                                                                                                                                                                                                                                                                                                                                                                                                                                                                                                                                                                                                                                                                                                                                                                                                                                                                         </w:t>
            </w:r>
          </w:p>
        </w:tc>
        <w:tc>
          <w:tcPr>
            <w:tcW w:w="993" w:type="dxa"/>
            <w:tcBorders>
              <w:top w:val="nil"/>
              <w:left w:val="nil"/>
              <w:bottom w:val="single" w:sz="4" w:space="0" w:color="auto"/>
              <w:right w:val="single" w:sz="4" w:space="0" w:color="auto"/>
            </w:tcBorders>
            <w:shd w:val="clear" w:color="auto" w:fill="auto"/>
            <w:noWrap/>
            <w:vAlign w:val="center"/>
            <w:hideMark/>
          </w:tcPr>
          <w:p w14:paraId="1CC781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BC6F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41584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115CC2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4691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356</w:t>
            </w:r>
          </w:p>
        </w:tc>
        <w:tc>
          <w:tcPr>
            <w:tcW w:w="1154" w:type="dxa"/>
            <w:tcBorders>
              <w:top w:val="nil"/>
              <w:left w:val="nil"/>
              <w:bottom w:val="single" w:sz="4" w:space="0" w:color="auto"/>
              <w:right w:val="single" w:sz="4" w:space="0" w:color="auto"/>
            </w:tcBorders>
            <w:shd w:val="clear" w:color="auto" w:fill="auto"/>
            <w:noWrap/>
            <w:vAlign w:val="center"/>
            <w:hideMark/>
          </w:tcPr>
          <w:p w14:paraId="524C8E3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606150085.00</w:t>
            </w:r>
          </w:p>
        </w:tc>
        <w:tc>
          <w:tcPr>
            <w:tcW w:w="6358" w:type="dxa"/>
            <w:tcBorders>
              <w:top w:val="nil"/>
              <w:left w:val="nil"/>
              <w:bottom w:val="single" w:sz="4" w:space="0" w:color="auto"/>
              <w:right w:val="single" w:sz="4" w:space="0" w:color="auto"/>
            </w:tcBorders>
            <w:shd w:val="clear" w:color="auto" w:fill="auto"/>
            <w:noWrap/>
            <w:vAlign w:val="bottom"/>
            <w:hideMark/>
          </w:tcPr>
          <w:p w14:paraId="5DF7F8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MANGUERA CORRUGADA 22MM DE DIAMETRO X 30.5MTS DE LARGO</w:t>
            </w:r>
          </w:p>
        </w:tc>
        <w:tc>
          <w:tcPr>
            <w:tcW w:w="993" w:type="dxa"/>
            <w:tcBorders>
              <w:top w:val="nil"/>
              <w:left w:val="nil"/>
              <w:bottom w:val="single" w:sz="4" w:space="0" w:color="auto"/>
              <w:right w:val="single" w:sz="4" w:space="0" w:color="auto"/>
            </w:tcBorders>
            <w:shd w:val="clear" w:color="auto" w:fill="auto"/>
            <w:noWrap/>
            <w:vAlign w:val="center"/>
            <w:hideMark/>
          </w:tcPr>
          <w:p w14:paraId="0D04DB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76115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284860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7F7B4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469E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357</w:t>
            </w:r>
          </w:p>
        </w:tc>
        <w:tc>
          <w:tcPr>
            <w:tcW w:w="1154" w:type="dxa"/>
            <w:tcBorders>
              <w:top w:val="nil"/>
              <w:left w:val="nil"/>
              <w:bottom w:val="single" w:sz="4" w:space="0" w:color="auto"/>
              <w:right w:val="single" w:sz="4" w:space="0" w:color="auto"/>
            </w:tcBorders>
            <w:shd w:val="clear" w:color="auto" w:fill="auto"/>
            <w:noWrap/>
            <w:vAlign w:val="center"/>
            <w:hideMark/>
          </w:tcPr>
          <w:p w14:paraId="0C482B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606210400.00</w:t>
            </w:r>
          </w:p>
        </w:tc>
        <w:tc>
          <w:tcPr>
            <w:tcW w:w="6358" w:type="dxa"/>
            <w:tcBorders>
              <w:top w:val="nil"/>
              <w:left w:val="nil"/>
              <w:bottom w:val="single" w:sz="4" w:space="0" w:color="auto"/>
              <w:right w:val="single" w:sz="4" w:space="0" w:color="auto"/>
            </w:tcBorders>
            <w:shd w:val="clear" w:color="auto" w:fill="auto"/>
            <w:noWrap/>
            <w:vAlign w:val="bottom"/>
            <w:hideMark/>
          </w:tcPr>
          <w:p w14:paraId="47CB93B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PEDIATRICA FACIAL CON COJINETE #0. PIEZA.                                                                                                                                                                                                                                                                                                                                                                                                                                                                                                                                                                                                                                                                                                                                                                                                                                                                                                                                                                                                                                                                                                                                                                                                                                                                                                                                                                                                                                                                                                                                                                                                                                                                                                                                                                                                                                                                                                                                                                                                                            </w:t>
            </w:r>
          </w:p>
        </w:tc>
        <w:tc>
          <w:tcPr>
            <w:tcW w:w="993" w:type="dxa"/>
            <w:tcBorders>
              <w:top w:val="nil"/>
              <w:left w:val="nil"/>
              <w:bottom w:val="single" w:sz="4" w:space="0" w:color="auto"/>
              <w:right w:val="single" w:sz="4" w:space="0" w:color="auto"/>
            </w:tcBorders>
            <w:shd w:val="clear" w:color="auto" w:fill="auto"/>
            <w:noWrap/>
            <w:vAlign w:val="center"/>
            <w:hideMark/>
          </w:tcPr>
          <w:p w14:paraId="67EEF6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7CF5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5EB891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234DF17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E442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358</w:t>
            </w:r>
          </w:p>
        </w:tc>
        <w:tc>
          <w:tcPr>
            <w:tcW w:w="1154" w:type="dxa"/>
            <w:tcBorders>
              <w:top w:val="nil"/>
              <w:left w:val="nil"/>
              <w:bottom w:val="single" w:sz="4" w:space="0" w:color="auto"/>
              <w:right w:val="single" w:sz="4" w:space="0" w:color="auto"/>
            </w:tcBorders>
            <w:shd w:val="clear" w:color="auto" w:fill="auto"/>
            <w:noWrap/>
            <w:vAlign w:val="center"/>
            <w:hideMark/>
          </w:tcPr>
          <w:p w14:paraId="23CEC23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606210401.00</w:t>
            </w:r>
          </w:p>
        </w:tc>
        <w:tc>
          <w:tcPr>
            <w:tcW w:w="6358" w:type="dxa"/>
            <w:tcBorders>
              <w:top w:val="nil"/>
              <w:left w:val="nil"/>
              <w:bottom w:val="single" w:sz="4" w:space="0" w:color="auto"/>
              <w:right w:val="single" w:sz="4" w:space="0" w:color="auto"/>
            </w:tcBorders>
            <w:shd w:val="clear" w:color="auto" w:fill="auto"/>
            <w:noWrap/>
            <w:vAlign w:val="bottom"/>
            <w:hideMark/>
          </w:tcPr>
          <w:p w14:paraId="4DFE2C9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PEDIATRICA FACIAL CON COJINETE #1. PIEZA.                                                                                                                                                                                                                                                                                                                                                                                                                                                                                                                                                                                                                                                                                                                                                                                                                                                                                                                                                                                                                                                                                                                                                                                                                                                                                                                                                                                                                                                                                                                                                                                                                                                                                                                                                                                                                                                                                                                                                                                                                            </w:t>
            </w:r>
          </w:p>
        </w:tc>
        <w:tc>
          <w:tcPr>
            <w:tcW w:w="993" w:type="dxa"/>
            <w:tcBorders>
              <w:top w:val="nil"/>
              <w:left w:val="nil"/>
              <w:bottom w:val="single" w:sz="4" w:space="0" w:color="auto"/>
              <w:right w:val="single" w:sz="4" w:space="0" w:color="auto"/>
            </w:tcBorders>
            <w:shd w:val="clear" w:color="auto" w:fill="auto"/>
            <w:noWrap/>
            <w:vAlign w:val="center"/>
            <w:hideMark/>
          </w:tcPr>
          <w:p w14:paraId="2B02AB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84A6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C0267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B35451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3621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359</w:t>
            </w:r>
          </w:p>
        </w:tc>
        <w:tc>
          <w:tcPr>
            <w:tcW w:w="1154" w:type="dxa"/>
            <w:tcBorders>
              <w:top w:val="nil"/>
              <w:left w:val="nil"/>
              <w:bottom w:val="single" w:sz="4" w:space="0" w:color="auto"/>
              <w:right w:val="single" w:sz="4" w:space="0" w:color="auto"/>
            </w:tcBorders>
            <w:shd w:val="clear" w:color="auto" w:fill="auto"/>
            <w:noWrap/>
            <w:vAlign w:val="center"/>
            <w:hideMark/>
          </w:tcPr>
          <w:p w14:paraId="37A1A4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606210482.00</w:t>
            </w:r>
          </w:p>
        </w:tc>
        <w:tc>
          <w:tcPr>
            <w:tcW w:w="6358" w:type="dxa"/>
            <w:tcBorders>
              <w:top w:val="nil"/>
              <w:left w:val="nil"/>
              <w:bottom w:val="single" w:sz="4" w:space="0" w:color="auto"/>
              <w:right w:val="single" w:sz="4" w:space="0" w:color="auto"/>
            </w:tcBorders>
            <w:shd w:val="clear" w:color="auto" w:fill="auto"/>
            <w:noWrap/>
            <w:vAlign w:val="bottom"/>
            <w:hideMark/>
          </w:tcPr>
          <w:p w14:paraId="4F3E7CC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MASCARILLAS DESECHABLE PARA ADMINISTRACION DE OXIGENO CON TUBO DE CONEXION DE 180 CM. Y ADAPTADOR                                                                                                                                                                                                                                                                                                                                                                                                                                                                                                                                                                                                                                                                                                                                                                                                                                                                                                                                                                                                                                                                                                                                                                                                                                                                                                                                                                                                                                                                                                                                                                                                                                                                                                                                                                                                                                                                                                                                                                               </w:t>
            </w:r>
          </w:p>
        </w:tc>
        <w:tc>
          <w:tcPr>
            <w:tcW w:w="993" w:type="dxa"/>
            <w:tcBorders>
              <w:top w:val="nil"/>
              <w:left w:val="nil"/>
              <w:bottom w:val="single" w:sz="4" w:space="0" w:color="auto"/>
              <w:right w:val="single" w:sz="4" w:space="0" w:color="auto"/>
            </w:tcBorders>
            <w:shd w:val="clear" w:color="auto" w:fill="auto"/>
            <w:noWrap/>
            <w:vAlign w:val="center"/>
            <w:hideMark/>
          </w:tcPr>
          <w:p w14:paraId="2B4542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094D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EF229A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48</w:t>
            </w:r>
          </w:p>
        </w:tc>
      </w:tr>
      <w:tr w:rsidR="00E63AAA" w:rsidRPr="00815F2C" w14:paraId="6681B6F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A921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360</w:t>
            </w:r>
          </w:p>
        </w:tc>
        <w:tc>
          <w:tcPr>
            <w:tcW w:w="1154" w:type="dxa"/>
            <w:tcBorders>
              <w:top w:val="nil"/>
              <w:left w:val="nil"/>
              <w:bottom w:val="single" w:sz="4" w:space="0" w:color="auto"/>
              <w:right w:val="single" w:sz="4" w:space="0" w:color="auto"/>
            </w:tcBorders>
            <w:shd w:val="clear" w:color="auto" w:fill="auto"/>
            <w:noWrap/>
            <w:vAlign w:val="center"/>
            <w:hideMark/>
          </w:tcPr>
          <w:p w14:paraId="447D05B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606210524.00</w:t>
            </w:r>
          </w:p>
        </w:tc>
        <w:tc>
          <w:tcPr>
            <w:tcW w:w="6358" w:type="dxa"/>
            <w:tcBorders>
              <w:top w:val="nil"/>
              <w:left w:val="nil"/>
              <w:bottom w:val="single" w:sz="4" w:space="0" w:color="auto"/>
              <w:right w:val="single" w:sz="4" w:space="0" w:color="auto"/>
            </w:tcBorders>
            <w:shd w:val="clear" w:color="auto" w:fill="auto"/>
            <w:noWrap/>
            <w:vAlign w:val="bottom"/>
            <w:hideMark/>
          </w:tcPr>
          <w:p w14:paraId="0B52307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CUBREBOCAS DE DOS CAPAS DE TELA NO TEJIDA, RESISTENTE A FLUIDOS, ANTIESTATICO, HIPOALERGENICO, CON BANDAS O AJUSTE ELASTICO A LA CABEZA.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6B1991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E55C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00839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1012</w:t>
            </w:r>
          </w:p>
        </w:tc>
      </w:tr>
      <w:tr w:rsidR="00E63AAA" w:rsidRPr="00815F2C" w14:paraId="2033DC6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55C6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361</w:t>
            </w:r>
          </w:p>
        </w:tc>
        <w:tc>
          <w:tcPr>
            <w:tcW w:w="1154" w:type="dxa"/>
            <w:tcBorders>
              <w:top w:val="nil"/>
              <w:left w:val="nil"/>
              <w:bottom w:val="single" w:sz="4" w:space="0" w:color="auto"/>
              <w:right w:val="single" w:sz="4" w:space="0" w:color="auto"/>
            </w:tcBorders>
            <w:shd w:val="clear" w:color="auto" w:fill="auto"/>
            <w:noWrap/>
            <w:vAlign w:val="center"/>
            <w:hideMark/>
          </w:tcPr>
          <w:p w14:paraId="0AB782F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606210656.00</w:t>
            </w:r>
          </w:p>
        </w:tc>
        <w:tc>
          <w:tcPr>
            <w:tcW w:w="6358" w:type="dxa"/>
            <w:tcBorders>
              <w:top w:val="nil"/>
              <w:left w:val="nil"/>
              <w:bottom w:val="single" w:sz="4" w:space="0" w:color="auto"/>
              <w:right w:val="single" w:sz="4" w:space="0" w:color="auto"/>
            </w:tcBorders>
            <w:shd w:val="clear" w:color="auto" w:fill="auto"/>
            <w:noWrap/>
            <w:vAlign w:val="bottom"/>
            <w:hideMark/>
          </w:tcPr>
          <w:p w14:paraId="3D28A3F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5B27DB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16FF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458DD7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28804</w:t>
            </w:r>
          </w:p>
        </w:tc>
      </w:tr>
      <w:tr w:rsidR="00E63AAA" w:rsidRPr="00815F2C" w14:paraId="24A184E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9AC5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362</w:t>
            </w:r>
          </w:p>
        </w:tc>
        <w:tc>
          <w:tcPr>
            <w:tcW w:w="1154" w:type="dxa"/>
            <w:tcBorders>
              <w:top w:val="nil"/>
              <w:left w:val="nil"/>
              <w:bottom w:val="single" w:sz="4" w:space="0" w:color="auto"/>
              <w:right w:val="single" w:sz="4" w:space="0" w:color="auto"/>
            </w:tcBorders>
            <w:shd w:val="clear" w:color="auto" w:fill="auto"/>
            <w:noWrap/>
            <w:vAlign w:val="center"/>
            <w:hideMark/>
          </w:tcPr>
          <w:p w14:paraId="4CA496F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606210664.00</w:t>
            </w:r>
          </w:p>
        </w:tc>
        <w:tc>
          <w:tcPr>
            <w:tcW w:w="6358" w:type="dxa"/>
            <w:tcBorders>
              <w:top w:val="nil"/>
              <w:left w:val="nil"/>
              <w:bottom w:val="single" w:sz="4" w:space="0" w:color="auto"/>
              <w:right w:val="single" w:sz="4" w:space="0" w:color="auto"/>
            </w:tcBorders>
            <w:shd w:val="clear" w:color="auto" w:fill="auto"/>
            <w:noWrap/>
            <w:vAlign w:val="bottom"/>
            <w:hideMark/>
          </w:tcPr>
          <w:p w14:paraId="614004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                                                                                                                                                                                                                                                                                                                                                                                                                                                                                                                                                                                                                                                                                                                                                                                                                                                                                                                                                                                                                                                                                                                                                                                                                                                                                                                                                                                                                                                                                                                                                                                                                                                                                                                             </w:t>
            </w:r>
          </w:p>
        </w:tc>
        <w:tc>
          <w:tcPr>
            <w:tcW w:w="993" w:type="dxa"/>
            <w:tcBorders>
              <w:top w:val="nil"/>
              <w:left w:val="nil"/>
              <w:bottom w:val="single" w:sz="4" w:space="0" w:color="auto"/>
              <w:right w:val="single" w:sz="4" w:space="0" w:color="auto"/>
            </w:tcBorders>
            <w:shd w:val="clear" w:color="auto" w:fill="auto"/>
            <w:noWrap/>
            <w:vAlign w:val="center"/>
            <w:hideMark/>
          </w:tcPr>
          <w:p w14:paraId="6FF103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2D26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B1B62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4931</w:t>
            </w:r>
          </w:p>
        </w:tc>
      </w:tr>
      <w:tr w:rsidR="00E63AAA" w:rsidRPr="00815F2C" w14:paraId="101D8E9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749A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363</w:t>
            </w:r>
          </w:p>
        </w:tc>
        <w:tc>
          <w:tcPr>
            <w:tcW w:w="1154" w:type="dxa"/>
            <w:tcBorders>
              <w:top w:val="nil"/>
              <w:left w:val="nil"/>
              <w:bottom w:val="single" w:sz="4" w:space="0" w:color="auto"/>
              <w:right w:val="single" w:sz="4" w:space="0" w:color="auto"/>
            </w:tcBorders>
            <w:shd w:val="clear" w:color="auto" w:fill="auto"/>
            <w:noWrap/>
            <w:vAlign w:val="center"/>
            <w:hideMark/>
          </w:tcPr>
          <w:p w14:paraId="0B5872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606240158.00</w:t>
            </w:r>
          </w:p>
        </w:tc>
        <w:tc>
          <w:tcPr>
            <w:tcW w:w="6358" w:type="dxa"/>
            <w:tcBorders>
              <w:top w:val="nil"/>
              <w:left w:val="nil"/>
              <w:bottom w:val="single" w:sz="4" w:space="0" w:color="auto"/>
              <w:right w:val="single" w:sz="4" w:space="0" w:color="auto"/>
            </w:tcBorders>
            <w:shd w:val="clear" w:color="auto" w:fill="auto"/>
            <w:noWrap/>
            <w:vAlign w:val="bottom"/>
            <w:hideMark/>
          </w:tcPr>
          <w:p w14:paraId="5B2B7DF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993" w:type="dxa"/>
            <w:tcBorders>
              <w:top w:val="nil"/>
              <w:left w:val="nil"/>
              <w:bottom w:val="single" w:sz="4" w:space="0" w:color="auto"/>
              <w:right w:val="single" w:sz="4" w:space="0" w:color="auto"/>
            </w:tcBorders>
            <w:shd w:val="clear" w:color="auto" w:fill="auto"/>
            <w:noWrap/>
            <w:vAlign w:val="center"/>
            <w:hideMark/>
          </w:tcPr>
          <w:p w14:paraId="2E8C64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B084C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865453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414A23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F362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364</w:t>
            </w:r>
          </w:p>
        </w:tc>
        <w:tc>
          <w:tcPr>
            <w:tcW w:w="1154" w:type="dxa"/>
            <w:tcBorders>
              <w:top w:val="nil"/>
              <w:left w:val="nil"/>
              <w:bottom w:val="single" w:sz="4" w:space="0" w:color="auto"/>
              <w:right w:val="single" w:sz="4" w:space="0" w:color="auto"/>
            </w:tcBorders>
            <w:shd w:val="clear" w:color="auto" w:fill="auto"/>
            <w:noWrap/>
            <w:vAlign w:val="center"/>
            <w:hideMark/>
          </w:tcPr>
          <w:p w14:paraId="0C105B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606810034.00</w:t>
            </w:r>
          </w:p>
        </w:tc>
        <w:tc>
          <w:tcPr>
            <w:tcW w:w="6358" w:type="dxa"/>
            <w:tcBorders>
              <w:top w:val="nil"/>
              <w:left w:val="nil"/>
              <w:bottom w:val="single" w:sz="4" w:space="0" w:color="auto"/>
              <w:right w:val="single" w:sz="4" w:space="0" w:color="auto"/>
            </w:tcBorders>
            <w:shd w:val="clear" w:color="auto" w:fill="auto"/>
            <w:noWrap/>
            <w:vAlign w:val="bottom"/>
            <w:hideMark/>
          </w:tcPr>
          <w:p w14:paraId="6A8A8B0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PAÑAL DE FORMA ANATOMICA DESECHABLE PARA NIÑO, MEDIDA: CHICO</w:t>
            </w:r>
          </w:p>
        </w:tc>
        <w:tc>
          <w:tcPr>
            <w:tcW w:w="993" w:type="dxa"/>
            <w:tcBorders>
              <w:top w:val="nil"/>
              <w:left w:val="nil"/>
              <w:bottom w:val="single" w:sz="4" w:space="0" w:color="auto"/>
              <w:right w:val="single" w:sz="4" w:space="0" w:color="auto"/>
            </w:tcBorders>
            <w:shd w:val="clear" w:color="auto" w:fill="auto"/>
            <w:noWrap/>
            <w:vAlign w:val="center"/>
            <w:hideMark/>
          </w:tcPr>
          <w:p w14:paraId="600597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87E2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503F68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82AF4E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9FA1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365</w:t>
            </w:r>
          </w:p>
        </w:tc>
        <w:tc>
          <w:tcPr>
            <w:tcW w:w="1154" w:type="dxa"/>
            <w:tcBorders>
              <w:top w:val="nil"/>
              <w:left w:val="nil"/>
              <w:bottom w:val="single" w:sz="4" w:space="0" w:color="auto"/>
              <w:right w:val="single" w:sz="4" w:space="0" w:color="auto"/>
            </w:tcBorders>
            <w:shd w:val="clear" w:color="auto" w:fill="auto"/>
            <w:noWrap/>
            <w:vAlign w:val="center"/>
            <w:hideMark/>
          </w:tcPr>
          <w:p w14:paraId="3514A0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606810042.00</w:t>
            </w:r>
          </w:p>
        </w:tc>
        <w:tc>
          <w:tcPr>
            <w:tcW w:w="6358" w:type="dxa"/>
            <w:tcBorders>
              <w:top w:val="nil"/>
              <w:left w:val="nil"/>
              <w:bottom w:val="single" w:sz="4" w:space="0" w:color="auto"/>
              <w:right w:val="single" w:sz="4" w:space="0" w:color="auto"/>
            </w:tcBorders>
            <w:shd w:val="clear" w:color="auto" w:fill="auto"/>
            <w:noWrap/>
            <w:vAlign w:val="bottom"/>
            <w:hideMark/>
          </w:tcPr>
          <w:p w14:paraId="736A854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PAÑAL DE FORMA ANATOMICA DESECHABLE PARA NIÑO, MEDIDA: MEDIANO</w:t>
            </w:r>
          </w:p>
        </w:tc>
        <w:tc>
          <w:tcPr>
            <w:tcW w:w="993" w:type="dxa"/>
            <w:tcBorders>
              <w:top w:val="nil"/>
              <w:left w:val="nil"/>
              <w:bottom w:val="single" w:sz="4" w:space="0" w:color="auto"/>
              <w:right w:val="single" w:sz="4" w:space="0" w:color="auto"/>
            </w:tcBorders>
            <w:shd w:val="clear" w:color="auto" w:fill="auto"/>
            <w:noWrap/>
            <w:vAlign w:val="center"/>
            <w:hideMark/>
          </w:tcPr>
          <w:p w14:paraId="58890C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B369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9F431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6E9F4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0162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366</w:t>
            </w:r>
          </w:p>
        </w:tc>
        <w:tc>
          <w:tcPr>
            <w:tcW w:w="1154" w:type="dxa"/>
            <w:tcBorders>
              <w:top w:val="nil"/>
              <w:left w:val="nil"/>
              <w:bottom w:val="single" w:sz="4" w:space="0" w:color="auto"/>
              <w:right w:val="single" w:sz="4" w:space="0" w:color="auto"/>
            </w:tcBorders>
            <w:shd w:val="clear" w:color="auto" w:fill="auto"/>
            <w:noWrap/>
            <w:vAlign w:val="center"/>
            <w:hideMark/>
          </w:tcPr>
          <w:p w14:paraId="2719D3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606810059.00</w:t>
            </w:r>
          </w:p>
        </w:tc>
        <w:tc>
          <w:tcPr>
            <w:tcW w:w="6358" w:type="dxa"/>
            <w:tcBorders>
              <w:top w:val="nil"/>
              <w:left w:val="nil"/>
              <w:bottom w:val="single" w:sz="4" w:space="0" w:color="auto"/>
              <w:right w:val="single" w:sz="4" w:space="0" w:color="auto"/>
            </w:tcBorders>
            <w:shd w:val="clear" w:color="auto" w:fill="auto"/>
            <w:noWrap/>
            <w:vAlign w:val="bottom"/>
            <w:hideMark/>
          </w:tcPr>
          <w:p w14:paraId="24DD2B3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PAÑAL DE FORMA ANATOMICA DESECHABLE PARA NIÑO, MEDIDA: GRANDE                                                                                                                                                                                                                                                                                                                                                                                                                                                                                                                                                                                                                                                                                                                                                                                                                                                                                                                                                                                                                                                                                                                                                                                                                                                                                                                                                                                                                                                                                                                                                                                                                                                                                                                                                                                                                                                                                                                                                                                                                   </w:t>
            </w:r>
          </w:p>
        </w:tc>
        <w:tc>
          <w:tcPr>
            <w:tcW w:w="993" w:type="dxa"/>
            <w:tcBorders>
              <w:top w:val="nil"/>
              <w:left w:val="nil"/>
              <w:bottom w:val="single" w:sz="4" w:space="0" w:color="auto"/>
              <w:right w:val="single" w:sz="4" w:space="0" w:color="auto"/>
            </w:tcBorders>
            <w:shd w:val="clear" w:color="auto" w:fill="auto"/>
            <w:noWrap/>
            <w:vAlign w:val="center"/>
            <w:hideMark/>
          </w:tcPr>
          <w:p w14:paraId="53D0AF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F27A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C4C3A8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27</w:t>
            </w:r>
          </w:p>
        </w:tc>
      </w:tr>
      <w:tr w:rsidR="00E63AAA" w:rsidRPr="00815F2C" w14:paraId="388BFB8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E1CE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367</w:t>
            </w:r>
          </w:p>
        </w:tc>
        <w:tc>
          <w:tcPr>
            <w:tcW w:w="1154" w:type="dxa"/>
            <w:tcBorders>
              <w:top w:val="nil"/>
              <w:left w:val="nil"/>
              <w:bottom w:val="single" w:sz="4" w:space="0" w:color="auto"/>
              <w:right w:val="single" w:sz="4" w:space="0" w:color="auto"/>
            </w:tcBorders>
            <w:shd w:val="clear" w:color="auto" w:fill="auto"/>
            <w:noWrap/>
            <w:vAlign w:val="center"/>
            <w:hideMark/>
          </w:tcPr>
          <w:p w14:paraId="12AC64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606810067.00</w:t>
            </w:r>
          </w:p>
        </w:tc>
        <w:tc>
          <w:tcPr>
            <w:tcW w:w="6358" w:type="dxa"/>
            <w:tcBorders>
              <w:top w:val="nil"/>
              <w:left w:val="nil"/>
              <w:bottom w:val="single" w:sz="4" w:space="0" w:color="auto"/>
              <w:right w:val="single" w:sz="4" w:space="0" w:color="auto"/>
            </w:tcBorders>
            <w:shd w:val="clear" w:color="auto" w:fill="auto"/>
            <w:noWrap/>
            <w:vAlign w:val="bottom"/>
            <w:hideMark/>
          </w:tcPr>
          <w:p w14:paraId="7A92D7A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PAÑAL PREDOBLADO, DESECHABLE PARA ADULTO                                                                                                                                                                                                                                                                                                                                                                                                                                                                                                                                                                                                                                                                                                                                                                                                                                                                                                                                                                                                                                                                                                                                                                                                                                                                                                                                                                                                                                                                                                                                                                                                                                                                                                                                                                                                                                                                                                                                                                                                                                        </w:t>
            </w:r>
          </w:p>
        </w:tc>
        <w:tc>
          <w:tcPr>
            <w:tcW w:w="993" w:type="dxa"/>
            <w:tcBorders>
              <w:top w:val="nil"/>
              <w:left w:val="nil"/>
              <w:bottom w:val="single" w:sz="4" w:space="0" w:color="auto"/>
              <w:right w:val="single" w:sz="4" w:space="0" w:color="auto"/>
            </w:tcBorders>
            <w:shd w:val="clear" w:color="auto" w:fill="auto"/>
            <w:noWrap/>
            <w:vAlign w:val="center"/>
            <w:hideMark/>
          </w:tcPr>
          <w:p w14:paraId="6E678D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AF99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CA532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43</w:t>
            </w:r>
          </w:p>
        </w:tc>
      </w:tr>
      <w:tr w:rsidR="00E63AAA" w:rsidRPr="00815F2C" w14:paraId="1153B2F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3E31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368</w:t>
            </w:r>
          </w:p>
        </w:tc>
        <w:tc>
          <w:tcPr>
            <w:tcW w:w="1154" w:type="dxa"/>
            <w:tcBorders>
              <w:top w:val="nil"/>
              <w:left w:val="nil"/>
              <w:bottom w:val="single" w:sz="4" w:space="0" w:color="auto"/>
              <w:right w:val="single" w:sz="4" w:space="0" w:color="auto"/>
            </w:tcBorders>
            <w:shd w:val="clear" w:color="auto" w:fill="auto"/>
            <w:noWrap/>
            <w:vAlign w:val="center"/>
            <w:hideMark/>
          </w:tcPr>
          <w:p w14:paraId="05FA2C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606850766.00</w:t>
            </w:r>
          </w:p>
        </w:tc>
        <w:tc>
          <w:tcPr>
            <w:tcW w:w="6358" w:type="dxa"/>
            <w:tcBorders>
              <w:top w:val="nil"/>
              <w:left w:val="nil"/>
              <w:bottom w:val="single" w:sz="4" w:space="0" w:color="auto"/>
              <w:right w:val="single" w:sz="4" w:space="0" w:color="auto"/>
            </w:tcBorders>
            <w:shd w:val="clear" w:color="auto" w:fill="auto"/>
            <w:noWrap/>
            <w:vAlign w:val="bottom"/>
            <w:hideMark/>
          </w:tcPr>
          <w:p w14:paraId="6995ECB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PAPEL GRAFICADOR CON REACTIVO QUIMICO, PARA ESTERILIZACION A VAPOR TIPO BOWIE DICK.PAQUETE CON 50 HOJAS.                                                                                                                                                                                                                                                                                                                                                                                                                                                                                                                                                                                                                                                                                                                                                                                                                                                                                                                                                                                                                                                                                                                                                                                                                                                                                                                                                                                                                                                                                                                                                                                                                                                                                                                                                                                                                                                                                                                                                                        </w:t>
            </w:r>
          </w:p>
        </w:tc>
        <w:tc>
          <w:tcPr>
            <w:tcW w:w="993" w:type="dxa"/>
            <w:tcBorders>
              <w:top w:val="nil"/>
              <w:left w:val="nil"/>
              <w:bottom w:val="single" w:sz="4" w:space="0" w:color="auto"/>
              <w:right w:val="single" w:sz="4" w:space="0" w:color="auto"/>
            </w:tcBorders>
            <w:shd w:val="clear" w:color="auto" w:fill="auto"/>
            <w:noWrap/>
            <w:vAlign w:val="center"/>
            <w:hideMark/>
          </w:tcPr>
          <w:p w14:paraId="37A741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PAQUETE</w:t>
            </w:r>
          </w:p>
        </w:tc>
        <w:tc>
          <w:tcPr>
            <w:tcW w:w="1148" w:type="dxa"/>
            <w:tcBorders>
              <w:top w:val="nil"/>
              <w:left w:val="nil"/>
              <w:bottom w:val="single" w:sz="4" w:space="0" w:color="auto"/>
              <w:right w:val="single" w:sz="4" w:space="0" w:color="auto"/>
            </w:tcBorders>
            <w:shd w:val="clear" w:color="auto" w:fill="auto"/>
            <w:noWrap/>
            <w:vAlign w:val="center"/>
            <w:hideMark/>
          </w:tcPr>
          <w:p w14:paraId="269387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4D242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8EA90A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04C3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369</w:t>
            </w:r>
          </w:p>
        </w:tc>
        <w:tc>
          <w:tcPr>
            <w:tcW w:w="1154" w:type="dxa"/>
            <w:tcBorders>
              <w:top w:val="nil"/>
              <w:left w:val="nil"/>
              <w:bottom w:val="single" w:sz="4" w:space="0" w:color="auto"/>
              <w:right w:val="single" w:sz="4" w:space="0" w:color="auto"/>
            </w:tcBorders>
            <w:shd w:val="clear" w:color="auto" w:fill="auto"/>
            <w:noWrap/>
            <w:vAlign w:val="center"/>
            <w:hideMark/>
          </w:tcPr>
          <w:p w14:paraId="78C0B0A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606930014.00</w:t>
            </w:r>
          </w:p>
        </w:tc>
        <w:tc>
          <w:tcPr>
            <w:tcW w:w="6358" w:type="dxa"/>
            <w:tcBorders>
              <w:top w:val="nil"/>
              <w:left w:val="nil"/>
              <w:bottom w:val="single" w:sz="4" w:space="0" w:color="auto"/>
              <w:right w:val="single" w:sz="4" w:space="0" w:color="auto"/>
            </w:tcBorders>
            <w:shd w:val="clear" w:color="auto" w:fill="auto"/>
            <w:noWrap/>
            <w:vAlign w:val="bottom"/>
            <w:hideMark/>
          </w:tcPr>
          <w:p w14:paraId="1346A51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PARAFINA CON PUNTO DE FUSION DE 40 GRADOS A 51 GRADOS C. BLOQUE DE 3 A 10 KG.</w:t>
            </w:r>
          </w:p>
        </w:tc>
        <w:tc>
          <w:tcPr>
            <w:tcW w:w="993" w:type="dxa"/>
            <w:tcBorders>
              <w:top w:val="nil"/>
              <w:left w:val="nil"/>
              <w:bottom w:val="single" w:sz="4" w:space="0" w:color="auto"/>
              <w:right w:val="single" w:sz="4" w:space="0" w:color="auto"/>
            </w:tcBorders>
            <w:shd w:val="clear" w:color="auto" w:fill="auto"/>
            <w:noWrap/>
            <w:vAlign w:val="center"/>
            <w:hideMark/>
          </w:tcPr>
          <w:p w14:paraId="1837CE0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E6B8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14AAD6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3D2E5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BCEA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370</w:t>
            </w:r>
          </w:p>
        </w:tc>
        <w:tc>
          <w:tcPr>
            <w:tcW w:w="1154" w:type="dxa"/>
            <w:tcBorders>
              <w:top w:val="nil"/>
              <w:left w:val="nil"/>
              <w:bottom w:val="single" w:sz="4" w:space="0" w:color="auto"/>
              <w:right w:val="single" w:sz="4" w:space="0" w:color="auto"/>
            </w:tcBorders>
            <w:shd w:val="clear" w:color="auto" w:fill="auto"/>
            <w:noWrap/>
            <w:vAlign w:val="center"/>
            <w:hideMark/>
          </w:tcPr>
          <w:p w14:paraId="2F8D7B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606970267.00</w:t>
            </w:r>
          </w:p>
        </w:tc>
        <w:tc>
          <w:tcPr>
            <w:tcW w:w="6358" w:type="dxa"/>
            <w:tcBorders>
              <w:top w:val="nil"/>
              <w:left w:val="nil"/>
              <w:bottom w:val="single" w:sz="4" w:space="0" w:color="auto"/>
              <w:right w:val="single" w:sz="4" w:space="0" w:color="auto"/>
            </w:tcBorders>
            <w:shd w:val="clear" w:color="auto" w:fill="auto"/>
            <w:noWrap/>
            <w:vAlign w:val="bottom"/>
            <w:hideMark/>
          </w:tcPr>
          <w:p w14:paraId="61B9BC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PASTA O GEL CONDUCTIVA. PARA ELECTROCARDIOGRAMA. ENVASE CON 120 ML.                                                                                                                                                                                                                                                                                                                                                                                                                                                                                                                                                                                                                                                                                                                                                                                                                                                                                                                                                                                                                                                                                                                                                                                                                                                                                                                                                                                                                                                                                                                                                                                                                                                                                                                                                                                                                                                                                                                                                                                                             </w:t>
            </w:r>
          </w:p>
        </w:tc>
        <w:tc>
          <w:tcPr>
            <w:tcW w:w="993" w:type="dxa"/>
            <w:tcBorders>
              <w:top w:val="nil"/>
              <w:left w:val="nil"/>
              <w:bottom w:val="single" w:sz="4" w:space="0" w:color="auto"/>
              <w:right w:val="single" w:sz="4" w:space="0" w:color="auto"/>
            </w:tcBorders>
            <w:shd w:val="clear" w:color="auto" w:fill="auto"/>
            <w:noWrap/>
            <w:vAlign w:val="center"/>
            <w:hideMark/>
          </w:tcPr>
          <w:p w14:paraId="2D9136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E954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06A949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1E80B9D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B0DE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371</w:t>
            </w:r>
          </w:p>
        </w:tc>
        <w:tc>
          <w:tcPr>
            <w:tcW w:w="1154" w:type="dxa"/>
            <w:tcBorders>
              <w:top w:val="nil"/>
              <w:left w:val="nil"/>
              <w:bottom w:val="single" w:sz="4" w:space="0" w:color="auto"/>
              <w:right w:val="single" w:sz="4" w:space="0" w:color="auto"/>
            </w:tcBorders>
            <w:shd w:val="clear" w:color="auto" w:fill="auto"/>
            <w:noWrap/>
            <w:vAlign w:val="center"/>
            <w:hideMark/>
          </w:tcPr>
          <w:p w14:paraId="385E4F2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607010360.00</w:t>
            </w:r>
          </w:p>
        </w:tc>
        <w:tc>
          <w:tcPr>
            <w:tcW w:w="6358" w:type="dxa"/>
            <w:tcBorders>
              <w:top w:val="nil"/>
              <w:left w:val="nil"/>
              <w:bottom w:val="single" w:sz="4" w:space="0" w:color="auto"/>
              <w:right w:val="single" w:sz="4" w:space="0" w:color="auto"/>
            </w:tcBorders>
            <w:shd w:val="clear" w:color="auto" w:fill="auto"/>
            <w:noWrap/>
            <w:vAlign w:val="bottom"/>
            <w:hideMark/>
          </w:tcPr>
          <w:p w14:paraId="151072F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PERILLA, PARA ASPIRACION DE SECRECIONES. DE HULE. NO.2                                                                                                                                                                                                                                                                                                                                                                                                                                                                                                                                                                                                                                                                                                                                                                                                                                                                                                                                                                                                                                                                                                                                                                                                                                                                                                                                                                                                                                                                                                                                                                                                                                                                                                                                                                                                                                                                                                                                                                                                                          </w:t>
            </w:r>
          </w:p>
        </w:tc>
        <w:tc>
          <w:tcPr>
            <w:tcW w:w="993" w:type="dxa"/>
            <w:tcBorders>
              <w:top w:val="nil"/>
              <w:left w:val="nil"/>
              <w:bottom w:val="single" w:sz="4" w:space="0" w:color="auto"/>
              <w:right w:val="single" w:sz="4" w:space="0" w:color="auto"/>
            </w:tcBorders>
            <w:shd w:val="clear" w:color="auto" w:fill="auto"/>
            <w:noWrap/>
            <w:vAlign w:val="center"/>
            <w:hideMark/>
          </w:tcPr>
          <w:p w14:paraId="33179D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FFA9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A168F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42ABACC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6597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372</w:t>
            </w:r>
          </w:p>
        </w:tc>
        <w:tc>
          <w:tcPr>
            <w:tcW w:w="1154" w:type="dxa"/>
            <w:tcBorders>
              <w:top w:val="nil"/>
              <w:left w:val="nil"/>
              <w:bottom w:val="single" w:sz="4" w:space="0" w:color="auto"/>
              <w:right w:val="single" w:sz="4" w:space="0" w:color="auto"/>
            </w:tcBorders>
            <w:shd w:val="clear" w:color="auto" w:fill="auto"/>
            <w:noWrap/>
            <w:vAlign w:val="center"/>
            <w:hideMark/>
          </w:tcPr>
          <w:p w14:paraId="137BF1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607010378.00</w:t>
            </w:r>
          </w:p>
        </w:tc>
        <w:tc>
          <w:tcPr>
            <w:tcW w:w="6358" w:type="dxa"/>
            <w:tcBorders>
              <w:top w:val="nil"/>
              <w:left w:val="nil"/>
              <w:bottom w:val="single" w:sz="4" w:space="0" w:color="auto"/>
              <w:right w:val="single" w:sz="4" w:space="0" w:color="auto"/>
            </w:tcBorders>
            <w:shd w:val="clear" w:color="auto" w:fill="auto"/>
            <w:noWrap/>
            <w:vAlign w:val="bottom"/>
            <w:hideMark/>
          </w:tcPr>
          <w:p w14:paraId="14FDD68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PERILLA PARA ASPIRACION DE SECRECIONES DE HULE NO. 4                                                                                                                                                                                                                                                                                                                                                                                                                                                                                                                                                                                                                                                                                                                                                                                                                                                                                                                                                                                                                                                                                                                                                                                                                                                                                                                                                                                                                                                                                                                                                                                                                                                                                                                                                                                                                                                                                                                                                                                                                            </w:t>
            </w:r>
          </w:p>
        </w:tc>
        <w:tc>
          <w:tcPr>
            <w:tcW w:w="993" w:type="dxa"/>
            <w:tcBorders>
              <w:top w:val="nil"/>
              <w:left w:val="nil"/>
              <w:bottom w:val="single" w:sz="4" w:space="0" w:color="auto"/>
              <w:right w:val="single" w:sz="4" w:space="0" w:color="auto"/>
            </w:tcBorders>
            <w:shd w:val="clear" w:color="auto" w:fill="auto"/>
            <w:noWrap/>
            <w:vAlign w:val="center"/>
            <w:hideMark/>
          </w:tcPr>
          <w:p w14:paraId="691B34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B0AB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BB24F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7AD0054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0F67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373</w:t>
            </w:r>
          </w:p>
        </w:tc>
        <w:tc>
          <w:tcPr>
            <w:tcW w:w="1154" w:type="dxa"/>
            <w:tcBorders>
              <w:top w:val="nil"/>
              <w:left w:val="nil"/>
              <w:bottom w:val="single" w:sz="4" w:space="0" w:color="auto"/>
              <w:right w:val="single" w:sz="4" w:space="0" w:color="auto"/>
            </w:tcBorders>
            <w:shd w:val="clear" w:color="auto" w:fill="auto"/>
            <w:noWrap/>
            <w:vAlign w:val="center"/>
            <w:hideMark/>
          </w:tcPr>
          <w:p w14:paraId="1CF0DF4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607110046.00</w:t>
            </w:r>
          </w:p>
        </w:tc>
        <w:tc>
          <w:tcPr>
            <w:tcW w:w="6358" w:type="dxa"/>
            <w:tcBorders>
              <w:top w:val="nil"/>
              <w:left w:val="nil"/>
              <w:bottom w:val="single" w:sz="4" w:space="0" w:color="auto"/>
              <w:right w:val="single" w:sz="4" w:space="0" w:color="auto"/>
            </w:tcBorders>
            <w:shd w:val="clear" w:color="auto" w:fill="auto"/>
            <w:noWrap/>
            <w:vAlign w:val="bottom"/>
            <w:hideMark/>
          </w:tcPr>
          <w:p w14:paraId="5FB3395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CONTROLES BIOLOGICOS PARA MATERIAL ESTERILIZADO EN VAPOR</w:t>
            </w:r>
          </w:p>
        </w:tc>
        <w:tc>
          <w:tcPr>
            <w:tcW w:w="993" w:type="dxa"/>
            <w:tcBorders>
              <w:top w:val="nil"/>
              <w:left w:val="nil"/>
              <w:bottom w:val="single" w:sz="4" w:space="0" w:color="auto"/>
              <w:right w:val="single" w:sz="4" w:space="0" w:color="auto"/>
            </w:tcBorders>
            <w:shd w:val="clear" w:color="auto" w:fill="auto"/>
            <w:noWrap/>
            <w:vAlign w:val="center"/>
            <w:hideMark/>
          </w:tcPr>
          <w:p w14:paraId="79AB39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D2C2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87E92B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019E5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6713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374</w:t>
            </w:r>
          </w:p>
        </w:tc>
        <w:tc>
          <w:tcPr>
            <w:tcW w:w="1154" w:type="dxa"/>
            <w:tcBorders>
              <w:top w:val="nil"/>
              <w:left w:val="nil"/>
              <w:bottom w:val="single" w:sz="4" w:space="0" w:color="auto"/>
              <w:right w:val="single" w:sz="4" w:space="0" w:color="auto"/>
            </w:tcBorders>
            <w:shd w:val="clear" w:color="auto" w:fill="auto"/>
            <w:noWrap/>
            <w:vAlign w:val="center"/>
            <w:hideMark/>
          </w:tcPr>
          <w:p w14:paraId="2256154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607110145.00</w:t>
            </w:r>
          </w:p>
        </w:tc>
        <w:tc>
          <w:tcPr>
            <w:tcW w:w="6358" w:type="dxa"/>
            <w:tcBorders>
              <w:top w:val="nil"/>
              <w:left w:val="nil"/>
              <w:bottom w:val="single" w:sz="4" w:space="0" w:color="auto"/>
              <w:right w:val="single" w:sz="4" w:space="0" w:color="auto"/>
            </w:tcBorders>
            <w:shd w:val="clear" w:color="auto" w:fill="auto"/>
            <w:noWrap/>
            <w:vAlign w:val="bottom"/>
            <w:hideMark/>
          </w:tcPr>
          <w:p w14:paraId="5B7B56C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                                                                                                                                                                                                                                                                                                                                                                                                                                                                                                                                                                                                                                                                                                                                                                                                                                                                                                                                                                                                                                                                                                                                                                                                                                                                                                                                                                                                                                                                                                                                                                                                                                                                                                                                                 </w:t>
            </w:r>
          </w:p>
        </w:tc>
        <w:tc>
          <w:tcPr>
            <w:tcW w:w="993" w:type="dxa"/>
            <w:tcBorders>
              <w:top w:val="nil"/>
              <w:left w:val="nil"/>
              <w:bottom w:val="single" w:sz="4" w:space="0" w:color="auto"/>
              <w:right w:val="single" w:sz="4" w:space="0" w:color="auto"/>
            </w:tcBorders>
            <w:shd w:val="clear" w:color="auto" w:fill="auto"/>
            <w:noWrap/>
            <w:vAlign w:val="center"/>
            <w:hideMark/>
          </w:tcPr>
          <w:p w14:paraId="25BBFD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FF04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D500CA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339</w:t>
            </w:r>
          </w:p>
        </w:tc>
      </w:tr>
      <w:tr w:rsidR="00E63AAA" w:rsidRPr="00815F2C" w14:paraId="3688516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2409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375</w:t>
            </w:r>
          </w:p>
        </w:tc>
        <w:tc>
          <w:tcPr>
            <w:tcW w:w="1154" w:type="dxa"/>
            <w:tcBorders>
              <w:top w:val="nil"/>
              <w:left w:val="nil"/>
              <w:bottom w:val="single" w:sz="4" w:space="0" w:color="auto"/>
              <w:right w:val="single" w:sz="4" w:space="0" w:color="auto"/>
            </w:tcBorders>
            <w:shd w:val="clear" w:color="auto" w:fill="auto"/>
            <w:noWrap/>
            <w:vAlign w:val="center"/>
            <w:hideMark/>
          </w:tcPr>
          <w:p w14:paraId="419CD9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607400025.00</w:t>
            </w:r>
          </w:p>
        </w:tc>
        <w:tc>
          <w:tcPr>
            <w:tcW w:w="6358" w:type="dxa"/>
            <w:tcBorders>
              <w:top w:val="nil"/>
              <w:left w:val="nil"/>
              <w:bottom w:val="single" w:sz="4" w:space="0" w:color="auto"/>
              <w:right w:val="single" w:sz="4" w:space="0" w:color="auto"/>
            </w:tcBorders>
            <w:shd w:val="clear" w:color="auto" w:fill="auto"/>
            <w:noWrap/>
            <w:vAlign w:val="bottom"/>
            <w:hideMark/>
          </w:tcPr>
          <w:p w14:paraId="395A9E1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PROTECTOR DE PIEL. TINTURA DE BENJUI AL 20%.    1000 ML.                                                                                                                                                                                                                                                                                                                                                                                                                                                                                                                                                                                                                                                                                                                                                                                                                                                                                                                                                                                                                                                                                                                                                                                                                                                                                                                                                                                                                                                                                                                                                                                                                                                                                                                                                                                                                                                                                                                                                                                                                        </w:t>
            </w:r>
          </w:p>
        </w:tc>
        <w:tc>
          <w:tcPr>
            <w:tcW w:w="993" w:type="dxa"/>
            <w:tcBorders>
              <w:top w:val="nil"/>
              <w:left w:val="nil"/>
              <w:bottom w:val="single" w:sz="4" w:space="0" w:color="auto"/>
              <w:right w:val="single" w:sz="4" w:space="0" w:color="auto"/>
            </w:tcBorders>
            <w:shd w:val="clear" w:color="auto" w:fill="auto"/>
            <w:noWrap/>
            <w:vAlign w:val="center"/>
            <w:hideMark/>
          </w:tcPr>
          <w:p w14:paraId="64700E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F7B9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FA20A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067AAC1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A793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376</w:t>
            </w:r>
          </w:p>
        </w:tc>
        <w:tc>
          <w:tcPr>
            <w:tcW w:w="1154" w:type="dxa"/>
            <w:tcBorders>
              <w:top w:val="nil"/>
              <w:left w:val="nil"/>
              <w:bottom w:val="single" w:sz="4" w:space="0" w:color="auto"/>
              <w:right w:val="single" w:sz="4" w:space="0" w:color="auto"/>
            </w:tcBorders>
            <w:shd w:val="clear" w:color="auto" w:fill="auto"/>
            <w:noWrap/>
            <w:vAlign w:val="center"/>
            <w:hideMark/>
          </w:tcPr>
          <w:p w14:paraId="05C0D0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607710050.00</w:t>
            </w:r>
          </w:p>
        </w:tc>
        <w:tc>
          <w:tcPr>
            <w:tcW w:w="6358" w:type="dxa"/>
            <w:tcBorders>
              <w:top w:val="nil"/>
              <w:left w:val="nil"/>
              <w:bottom w:val="single" w:sz="4" w:space="0" w:color="auto"/>
              <w:right w:val="single" w:sz="4" w:space="0" w:color="auto"/>
            </w:tcBorders>
            <w:shd w:val="clear" w:color="auto" w:fill="auto"/>
            <w:noWrap/>
            <w:vAlign w:val="bottom"/>
            <w:hideMark/>
          </w:tcPr>
          <w:p w14:paraId="5108F81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RASTRILLO CON DIENTES DE BORDES ROMOS Y HOJA DE UN FILO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60221B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8941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795521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4A2DF26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2904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377</w:t>
            </w:r>
          </w:p>
        </w:tc>
        <w:tc>
          <w:tcPr>
            <w:tcW w:w="1154" w:type="dxa"/>
            <w:tcBorders>
              <w:top w:val="nil"/>
              <w:left w:val="nil"/>
              <w:bottom w:val="single" w:sz="4" w:space="0" w:color="auto"/>
              <w:right w:val="single" w:sz="4" w:space="0" w:color="auto"/>
            </w:tcBorders>
            <w:shd w:val="clear" w:color="auto" w:fill="auto"/>
            <w:noWrap/>
            <w:vAlign w:val="center"/>
            <w:hideMark/>
          </w:tcPr>
          <w:p w14:paraId="5FB02E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607710068.00</w:t>
            </w:r>
          </w:p>
        </w:tc>
        <w:tc>
          <w:tcPr>
            <w:tcW w:w="6358" w:type="dxa"/>
            <w:tcBorders>
              <w:top w:val="nil"/>
              <w:left w:val="nil"/>
              <w:bottom w:val="single" w:sz="4" w:space="0" w:color="auto"/>
              <w:right w:val="single" w:sz="4" w:space="0" w:color="auto"/>
            </w:tcBorders>
            <w:shd w:val="clear" w:color="auto" w:fill="auto"/>
            <w:noWrap/>
            <w:vAlign w:val="bottom"/>
            <w:hideMark/>
          </w:tcPr>
          <w:p w14:paraId="05061B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                                                                                                                                                                                                                                                                                                                                                                                                                                                                                                                                                                                                                                                                                                                                                                                                                                                                                                                                                                                                                                                                                                                                                                                                                                                                                                                                                                                                                                                                                                                                                                                                                                                                                                                                                      </w:t>
            </w:r>
          </w:p>
        </w:tc>
        <w:tc>
          <w:tcPr>
            <w:tcW w:w="993" w:type="dxa"/>
            <w:tcBorders>
              <w:top w:val="nil"/>
              <w:left w:val="nil"/>
              <w:bottom w:val="single" w:sz="4" w:space="0" w:color="auto"/>
              <w:right w:val="single" w:sz="4" w:space="0" w:color="auto"/>
            </w:tcBorders>
            <w:shd w:val="clear" w:color="auto" w:fill="auto"/>
            <w:noWrap/>
            <w:vAlign w:val="center"/>
            <w:hideMark/>
          </w:tcPr>
          <w:p w14:paraId="565849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F625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513F8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580</w:t>
            </w:r>
          </w:p>
        </w:tc>
      </w:tr>
      <w:tr w:rsidR="00E63AAA" w:rsidRPr="00815F2C" w14:paraId="1547EDE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B8D8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378</w:t>
            </w:r>
          </w:p>
        </w:tc>
        <w:tc>
          <w:tcPr>
            <w:tcW w:w="1154" w:type="dxa"/>
            <w:tcBorders>
              <w:top w:val="nil"/>
              <w:left w:val="nil"/>
              <w:bottom w:val="single" w:sz="4" w:space="0" w:color="auto"/>
              <w:right w:val="single" w:sz="4" w:space="0" w:color="auto"/>
            </w:tcBorders>
            <w:shd w:val="clear" w:color="auto" w:fill="auto"/>
            <w:noWrap/>
            <w:vAlign w:val="center"/>
            <w:hideMark/>
          </w:tcPr>
          <w:p w14:paraId="5148D9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608130035.00</w:t>
            </w:r>
          </w:p>
        </w:tc>
        <w:tc>
          <w:tcPr>
            <w:tcW w:w="6358" w:type="dxa"/>
            <w:tcBorders>
              <w:top w:val="nil"/>
              <w:left w:val="nil"/>
              <w:bottom w:val="single" w:sz="4" w:space="0" w:color="auto"/>
              <w:right w:val="single" w:sz="4" w:space="0" w:color="auto"/>
            </w:tcBorders>
            <w:shd w:val="clear" w:color="auto" w:fill="auto"/>
            <w:noWrap/>
            <w:vAlign w:val="bottom"/>
            <w:hideMark/>
          </w:tcPr>
          <w:p w14:paraId="72DC8AA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SEPARADOR LIQUIDO, PARA YESO Y ACRILICO. 1 LITRO                                                                                                                                                                                                                                                                                                                                                                                                                                                                                                                                                                                                                                                                                                                                                                                                                                                                                                                                                                                                                                                                                                                                                                                                                                                                                                                                                                                                                                                                                                                                                                                                                                                                                                                                                                                                                                                                                                                                                                                                                                </w:t>
            </w:r>
          </w:p>
        </w:tc>
        <w:tc>
          <w:tcPr>
            <w:tcW w:w="993" w:type="dxa"/>
            <w:tcBorders>
              <w:top w:val="nil"/>
              <w:left w:val="nil"/>
              <w:bottom w:val="single" w:sz="4" w:space="0" w:color="auto"/>
              <w:right w:val="single" w:sz="4" w:space="0" w:color="auto"/>
            </w:tcBorders>
            <w:shd w:val="clear" w:color="auto" w:fill="auto"/>
            <w:noWrap/>
            <w:vAlign w:val="center"/>
            <w:hideMark/>
          </w:tcPr>
          <w:p w14:paraId="11BFD5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67B4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09312E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29BB1D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7D5D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379</w:t>
            </w:r>
          </w:p>
        </w:tc>
        <w:tc>
          <w:tcPr>
            <w:tcW w:w="1154" w:type="dxa"/>
            <w:tcBorders>
              <w:top w:val="nil"/>
              <w:left w:val="nil"/>
              <w:bottom w:val="single" w:sz="4" w:space="0" w:color="auto"/>
              <w:right w:val="single" w:sz="4" w:space="0" w:color="auto"/>
            </w:tcBorders>
            <w:shd w:val="clear" w:color="auto" w:fill="auto"/>
            <w:noWrap/>
            <w:vAlign w:val="center"/>
            <w:hideMark/>
          </w:tcPr>
          <w:p w14:paraId="7B7226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608200366.00</w:t>
            </w:r>
          </w:p>
        </w:tc>
        <w:tc>
          <w:tcPr>
            <w:tcW w:w="6358" w:type="dxa"/>
            <w:tcBorders>
              <w:top w:val="nil"/>
              <w:left w:val="nil"/>
              <w:bottom w:val="single" w:sz="4" w:space="0" w:color="auto"/>
              <w:right w:val="single" w:sz="4" w:space="0" w:color="auto"/>
            </w:tcBorders>
            <w:shd w:val="clear" w:color="auto" w:fill="auto"/>
            <w:noWrap/>
            <w:vAlign w:val="bottom"/>
            <w:hideMark/>
          </w:tcPr>
          <w:p w14:paraId="654649CD" w14:textId="10FA8FAE"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                                                                                                                                                                                                                                                                                                                                                                                                                                                                                                                                                                                                                                                                                                                                                                                                                                                                                                                                                                                                                                                                                                                                                                                                                                                                                                                                                                                                                                                                                                                                                                                                                                                                                                                                                  </w:t>
            </w:r>
          </w:p>
        </w:tc>
        <w:tc>
          <w:tcPr>
            <w:tcW w:w="993" w:type="dxa"/>
            <w:tcBorders>
              <w:top w:val="nil"/>
              <w:left w:val="nil"/>
              <w:bottom w:val="single" w:sz="4" w:space="0" w:color="auto"/>
              <w:right w:val="single" w:sz="4" w:space="0" w:color="auto"/>
            </w:tcBorders>
            <w:shd w:val="clear" w:color="auto" w:fill="auto"/>
            <w:noWrap/>
            <w:vAlign w:val="center"/>
            <w:hideMark/>
          </w:tcPr>
          <w:p w14:paraId="548A2F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507F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F44EF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4C6B6F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031A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380</w:t>
            </w:r>
          </w:p>
        </w:tc>
        <w:tc>
          <w:tcPr>
            <w:tcW w:w="1154" w:type="dxa"/>
            <w:tcBorders>
              <w:top w:val="nil"/>
              <w:left w:val="nil"/>
              <w:bottom w:val="single" w:sz="4" w:space="0" w:color="auto"/>
              <w:right w:val="single" w:sz="4" w:space="0" w:color="auto"/>
            </w:tcBorders>
            <w:shd w:val="clear" w:color="auto" w:fill="auto"/>
            <w:noWrap/>
            <w:vAlign w:val="center"/>
            <w:hideMark/>
          </w:tcPr>
          <w:p w14:paraId="541EF7C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608200374.00</w:t>
            </w:r>
          </w:p>
        </w:tc>
        <w:tc>
          <w:tcPr>
            <w:tcW w:w="6358" w:type="dxa"/>
            <w:tcBorders>
              <w:top w:val="nil"/>
              <w:left w:val="nil"/>
              <w:bottom w:val="single" w:sz="4" w:space="0" w:color="auto"/>
              <w:right w:val="single" w:sz="4" w:space="0" w:color="auto"/>
            </w:tcBorders>
            <w:shd w:val="clear" w:color="auto" w:fill="auto"/>
            <w:noWrap/>
            <w:vAlign w:val="bottom"/>
            <w:hideMark/>
          </w:tcPr>
          <w:p w14:paraId="4313981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                                                                                                                                                                                                                                                                                                                                                                                                                                                                                                                                                                                                                                                                                                                                                                                                                                                                                                                                                                                                                                                                                                                                                                                                                                                                                                                                                                                                                                                                                                                                                                                                                                                                                                                                                       </w:t>
            </w:r>
          </w:p>
        </w:tc>
        <w:tc>
          <w:tcPr>
            <w:tcW w:w="993" w:type="dxa"/>
            <w:tcBorders>
              <w:top w:val="nil"/>
              <w:left w:val="nil"/>
              <w:bottom w:val="single" w:sz="4" w:space="0" w:color="auto"/>
              <w:right w:val="single" w:sz="4" w:space="0" w:color="auto"/>
            </w:tcBorders>
            <w:shd w:val="clear" w:color="auto" w:fill="auto"/>
            <w:noWrap/>
            <w:vAlign w:val="center"/>
            <w:hideMark/>
          </w:tcPr>
          <w:p w14:paraId="61BF1A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62C0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6862F0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369006F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6728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381</w:t>
            </w:r>
          </w:p>
        </w:tc>
        <w:tc>
          <w:tcPr>
            <w:tcW w:w="1154" w:type="dxa"/>
            <w:tcBorders>
              <w:top w:val="nil"/>
              <w:left w:val="nil"/>
              <w:bottom w:val="single" w:sz="4" w:space="0" w:color="auto"/>
              <w:right w:val="single" w:sz="4" w:space="0" w:color="auto"/>
            </w:tcBorders>
            <w:shd w:val="clear" w:color="auto" w:fill="auto"/>
            <w:noWrap/>
            <w:vAlign w:val="center"/>
            <w:hideMark/>
          </w:tcPr>
          <w:p w14:paraId="7E9739B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608200382.00</w:t>
            </w:r>
          </w:p>
        </w:tc>
        <w:tc>
          <w:tcPr>
            <w:tcW w:w="6358" w:type="dxa"/>
            <w:tcBorders>
              <w:top w:val="nil"/>
              <w:left w:val="nil"/>
              <w:bottom w:val="single" w:sz="4" w:space="0" w:color="auto"/>
              <w:right w:val="single" w:sz="4" w:space="0" w:color="auto"/>
            </w:tcBorders>
            <w:shd w:val="clear" w:color="auto" w:fill="auto"/>
            <w:noWrap/>
            <w:vAlign w:val="bottom"/>
            <w:hideMark/>
          </w:tcPr>
          <w:p w14:paraId="0A8D16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                                                                                                                                                                                                                                                                                                                                                                                                                                                                                                                                                                                                                                                                                                                                                                                                                                                                                                                                                                                                                                                                                                                                                                                                                                                                                                                                                                                                                                                                                                                                                                                                                                                                                                                                                         </w:t>
            </w:r>
          </w:p>
        </w:tc>
        <w:tc>
          <w:tcPr>
            <w:tcW w:w="993" w:type="dxa"/>
            <w:tcBorders>
              <w:top w:val="nil"/>
              <w:left w:val="nil"/>
              <w:bottom w:val="single" w:sz="4" w:space="0" w:color="auto"/>
              <w:right w:val="single" w:sz="4" w:space="0" w:color="auto"/>
            </w:tcBorders>
            <w:shd w:val="clear" w:color="auto" w:fill="auto"/>
            <w:noWrap/>
            <w:vAlign w:val="center"/>
            <w:hideMark/>
          </w:tcPr>
          <w:p w14:paraId="61B2F4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6AFD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886CD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5E750DD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68A8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382</w:t>
            </w:r>
          </w:p>
        </w:tc>
        <w:tc>
          <w:tcPr>
            <w:tcW w:w="1154" w:type="dxa"/>
            <w:tcBorders>
              <w:top w:val="nil"/>
              <w:left w:val="nil"/>
              <w:bottom w:val="single" w:sz="4" w:space="0" w:color="auto"/>
              <w:right w:val="single" w:sz="4" w:space="0" w:color="auto"/>
            </w:tcBorders>
            <w:shd w:val="clear" w:color="auto" w:fill="auto"/>
            <w:noWrap/>
            <w:vAlign w:val="center"/>
            <w:hideMark/>
          </w:tcPr>
          <w:p w14:paraId="202522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608200390.00</w:t>
            </w:r>
          </w:p>
        </w:tc>
        <w:tc>
          <w:tcPr>
            <w:tcW w:w="6358" w:type="dxa"/>
            <w:tcBorders>
              <w:top w:val="nil"/>
              <w:left w:val="nil"/>
              <w:bottom w:val="single" w:sz="4" w:space="0" w:color="auto"/>
              <w:right w:val="single" w:sz="4" w:space="0" w:color="auto"/>
            </w:tcBorders>
            <w:shd w:val="clear" w:color="auto" w:fill="auto"/>
            <w:noWrap/>
            <w:vAlign w:val="bottom"/>
            <w:hideMark/>
          </w:tcPr>
          <w:p w14:paraId="4B9B0EE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                                                                                                                                                                                                                                                                                                                                                                                                                                                                                                                                                                                                                                                                                                                                                                                                                                                                                                                                                                                                                                                                                                                                                                                                                                                                                                                                                                                                                                                                                                                                                                                                                                                                                                                                                   </w:t>
            </w:r>
          </w:p>
        </w:tc>
        <w:tc>
          <w:tcPr>
            <w:tcW w:w="993" w:type="dxa"/>
            <w:tcBorders>
              <w:top w:val="nil"/>
              <w:left w:val="nil"/>
              <w:bottom w:val="single" w:sz="4" w:space="0" w:color="auto"/>
              <w:right w:val="single" w:sz="4" w:space="0" w:color="auto"/>
            </w:tcBorders>
            <w:shd w:val="clear" w:color="auto" w:fill="auto"/>
            <w:noWrap/>
            <w:vAlign w:val="center"/>
            <w:hideMark/>
          </w:tcPr>
          <w:p w14:paraId="16976F4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9431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246BAB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2E913E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A1B0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383</w:t>
            </w:r>
          </w:p>
        </w:tc>
        <w:tc>
          <w:tcPr>
            <w:tcW w:w="1154" w:type="dxa"/>
            <w:tcBorders>
              <w:top w:val="nil"/>
              <w:left w:val="nil"/>
              <w:bottom w:val="single" w:sz="4" w:space="0" w:color="auto"/>
              <w:right w:val="single" w:sz="4" w:space="0" w:color="auto"/>
            </w:tcBorders>
            <w:shd w:val="clear" w:color="auto" w:fill="auto"/>
            <w:noWrap/>
            <w:vAlign w:val="center"/>
            <w:hideMark/>
          </w:tcPr>
          <w:p w14:paraId="150C4AB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608307070.00</w:t>
            </w:r>
          </w:p>
        </w:tc>
        <w:tc>
          <w:tcPr>
            <w:tcW w:w="6358" w:type="dxa"/>
            <w:tcBorders>
              <w:top w:val="nil"/>
              <w:left w:val="nil"/>
              <w:bottom w:val="single" w:sz="4" w:space="0" w:color="auto"/>
              <w:right w:val="single" w:sz="4" w:space="0" w:color="auto"/>
            </w:tcBorders>
            <w:shd w:val="clear" w:color="auto" w:fill="auto"/>
            <w:noWrap/>
            <w:vAlign w:val="bottom"/>
            <w:hideMark/>
          </w:tcPr>
          <w:p w14:paraId="139A015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TORACICO, DE ELASTOMERO DE SILICON, OPACA A LOS RAYOS X.  LONGITUD 45 A 51 CM  CALIBRE 36 FR</w:t>
            </w:r>
          </w:p>
        </w:tc>
        <w:tc>
          <w:tcPr>
            <w:tcW w:w="993" w:type="dxa"/>
            <w:tcBorders>
              <w:top w:val="nil"/>
              <w:left w:val="nil"/>
              <w:bottom w:val="single" w:sz="4" w:space="0" w:color="auto"/>
              <w:right w:val="single" w:sz="4" w:space="0" w:color="auto"/>
            </w:tcBorders>
            <w:shd w:val="clear" w:color="auto" w:fill="auto"/>
            <w:noWrap/>
            <w:vAlign w:val="center"/>
            <w:hideMark/>
          </w:tcPr>
          <w:p w14:paraId="1631C0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B743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ADA6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2CF116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AD8E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384</w:t>
            </w:r>
          </w:p>
        </w:tc>
        <w:tc>
          <w:tcPr>
            <w:tcW w:w="1154" w:type="dxa"/>
            <w:tcBorders>
              <w:top w:val="nil"/>
              <w:left w:val="nil"/>
              <w:bottom w:val="single" w:sz="4" w:space="0" w:color="auto"/>
              <w:right w:val="single" w:sz="4" w:space="0" w:color="auto"/>
            </w:tcBorders>
            <w:shd w:val="clear" w:color="auto" w:fill="auto"/>
            <w:noWrap/>
            <w:vAlign w:val="center"/>
            <w:hideMark/>
          </w:tcPr>
          <w:p w14:paraId="1737782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608307088.00</w:t>
            </w:r>
          </w:p>
        </w:tc>
        <w:tc>
          <w:tcPr>
            <w:tcW w:w="6358" w:type="dxa"/>
            <w:tcBorders>
              <w:top w:val="nil"/>
              <w:left w:val="nil"/>
              <w:bottom w:val="single" w:sz="4" w:space="0" w:color="auto"/>
              <w:right w:val="single" w:sz="4" w:space="0" w:color="auto"/>
            </w:tcBorders>
            <w:shd w:val="clear" w:color="auto" w:fill="auto"/>
            <w:noWrap/>
            <w:vAlign w:val="bottom"/>
            <w:hideMark/>
          </w:tcPr>
          <w:p w14:paraId="460982E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DRENAJE TORACICO, DE ELASTOMERO DE SILICON, OPACA A LOS RAYOS X. 45 A 51 CM CALIBRE 19 FR</w:t>
            </w:r>
          </w:p>
        </w:tc>
        <w:tc>
          <w:tcPr>
            <w:tcW w:w="993" w:type="dxa"/>
            <w:tcBorders>
              <w:top w:val="nil"/>
              <w:left w:val="nil"/>
              <w:bottom w:val="single" w:sz="4" w:space="0" w:color="auto"/>
              <w:right w:val="single" w:sz="4" w:space="0" w:color="auto"/>
            </w:tcBorders>
            <w:shd w:val="clear" w:color="auto" w:fill="auto"/>
            <w:noWrap/>
            <w:vAlign w:val="center"/>
            <w:hideMark/>
          </w:tcPr>
          <w:p w14:paraId="75EEBE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0515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515078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0FE637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DB4E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385</w:t>
            </w:r>
          </w:p>
        </w:tc>
        <w:tc>
          <w:tcPr>
            <w:tcW w:w="1154" w:type="dxa"/>
            <w:tcBorders>
              <w:top w:val="nil"/>
              <w:left w:val="nil"/>
              <w:bottom w:val="single" w:sz="4" w:space="0" w:color="auto"/>
              <w:right w:val="single" w:sz="4" w:space="0" w:color="auto"/>
            </w:tcBorders>
            <w:shd w:val="clear" w:color="auto" w:fill="auto"/>
            <w:noWrap/>
            <w:vAlign w:val="center"/>
            <w:hideMark/>
          </w:tcPr>
          <w:p w14:paraId="046C97A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608307187.00</w:t>
            </w:r>
          </w:p>
        </w:tc>
        <w:tc>
          <w:tcPr>
            <w:tcW w:w="6358" w:type="dxa"/>
            <w:tcBorders>
              <w:top w:val="nil"/>
              <w:left w:val="nil"/>
              <w:bottom w:val="single" w:sz="4" w:space="0" w:color="auto"/>
              <w:right w:val="single" w:sz="4" w:space="0" w:color="auto"/>
            </w:tcBorders>
            <w:shd w:val="clear" w:color="auto" w:fill="auto"/>
            <w:noWrap/>
            <w:vAlign w:val="bottom"/>
            <w:hideMark/>
          </w:tcPr>
          <w:p w14:paraId="55038E3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PARA NUTRICION ENTERAL CON ESTILETE PUNTA DE TUNGSTENO Y GUIA DE ALAMBRE  CON ADAPTADOR. LONGITUD 114 CM. CALIBRE 12 FR.</w:t>
            </w:r>
          </w:p>
        </w:tc>
        <w:tc>
          <w:tcPr>
            <w:tcW w:w="993" w:type="dxa"/>
            <w:tcBorders>
              <w:top w:val="nil"/>
              <w:left w:val="nil"/>
              <w:bottom w:val="single" w:sz="4" w:space="0" w:color="auto"/>
              <w:right w:val="single" w:sz="4" w:space="0" w:color="auto"/>
            </w:tcBorders>
            <w:shd w:val="clear" w:color="auto" w:fill="auto"/>
            <w:noWrap/>
            <w:vAlign w:val="center"/>
            <w:hideMark/>
          </w:tcPr>
          <w:p w14:paraId="047350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D9E4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01F6F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BF6991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39F1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386</w:t>
            </w:r>
          </w:p>
        </w:tc>
        <w:tc>
          <w:tcPr>
            <w:tcW w:w="1154" w:type="dxa"/>
            <w:tcBorders>
              <w:top w:val="nil"/>
              <w:left w:val="nil"/>
              <w:bottom w:val="single" w:sz="4" w:space="0" w:color="auto"/>
              <w:right w:val="single" w:sz="4" w:space="0" w:color="auto"/>
            </w:tcBorders>
            <w:shd w:val="clear" w:color="auto" w:fill="auto"/>
            <w:noWrap/>
            <w:vAlign w:val="center"/>
            <w:hideMark/>
          </w:tcPr>
          <w:p w14:paraId="2BE9B8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608307195.00</w:t>
            </w:r>
          </w:p>
        </w:tc>
        <w:tc>
          <w:tcPr>
            <w:tcW w:w="6358" w:type="dxa"/>
            <w:tcBorders>
              <w:top w:val="nil"/>
              <w:left w:val="nil"/>
              <w:bottom w:val="single" w:sz="4" w:space="0" w:color="auto"/>
              <w:right w:val="single" w:sz="4" w:space="0" w:color="auto"/>
            </w:tcBorders>
            <w:shd w:val="clear" w:color="auto" w:fill="auto"/>
            <w:noWrap/>
            <w:vAlign w:val="bottom"/>
            <w:hideMark/>
          </w:tcPr>
          <w:p w14:paraId="405E080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PARA DRENAJE TORACICO, DE ELASTOMERO DE SILICON, OPACA A LOS RAYOS X. LONGITUD 45 A 51 CM CALIBRE 28 FR                                                                                                                                                                                                                                                                                                                                                                                                                                                                                                                                                                                                                                                                                                                                                                                                                                                                                                                                                                                                                                                                                                                                                                                                                                                                                                                                                                                                                                                                                                                                                                                                                                                                                                                                                                                                                                                                                                                                                                   </w:t>
            </w:r>
          </w:p>
        </w:tc>
        <w:tc>
          <w:tcPr>
            <w:tcW w:w="993" w:type="dxa"/>
            <w:tcBorders>
              <w:top w:val="nil"/>
              <w:left w:val="nil"/>
              <w:bottom w:val="single" w:sz="4" w:space="0" w:color="auto"/>
              <w:right w:val="single" w:sz="4" w:space="0" w:color="auto"/>
            </w:tcBorders>
            <w:shd w:val="clear" w:color="auto" w:fill="auto"/>
            <w:noWrap/>
            <w:vAlign w:val="center"/>
            <w:hideMark/>
          </w:tcPr>
          <w:p w14:paraId="7265FB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7542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695CD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F99155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5B5C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387</w:t>
            </w:r>
          </w:p>
        </w:tc>
        <w:tc>
          <w:tcPr>
            <w:tcW w:w="1154" w:type="dxa"/>
            <w:tcBorders>
              <w:top w:val="nil"/>
              <w:left w:val="nil"/>
              <w:bottom w:val="single" w:sz="4" w:space="0" w:color="auto"/>
              <w:right w:val="single" w:sz="4" w:space="0" w:color="auto"/>
            </w:tcBorders>
            <w:shd w:val="clear" w:color="auto" w:fill="auto"/>
            <w:noWrap/>
            <w:vAlign w:val="center"/>
            <w:hideMark/>
          </w:tcPr>
          <w:p w14:paraId="3206B1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608330015.00</w:t>
            </w:r>
          </w:p>
        </w:tc>
        <w:tc>
          <w:tcPr>
            <w:tcW w:w="6358" w:type="dxa"/>
            <w:tcBorders>
              <w:top w:val="nil"/>
              <w:left w:val="nil"/>
              <w:bottom w:val="single" w:sz="4" w:space="0" w:color="auto"/>
              <w:right w:val="single" w:sz="4" w:space="0" w:color="auto"/>
            </w:tcBorders>
            <w:shd w:val="clear" w:color="auto" w:fill="auto"/>
            <w:noWrap/>
            <w:vAlign w:val="bottom"/>
            <w:hideMark/>
          </w:tcPr>
          <w:p w14:paraId="45C9CC3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PARA IRRIGACION TRANSURETRAL DE GLICINA, EN ENVASE CON ENTRADA QUE SE ADAPTE AL EQUIPO PARA IRRIGACION TRANSURETRAL, 3000 ML                                                                                                                                                                                                                                                                                                                                                                                                                                                                                                                                                                                                                                                                                                                                                                                                                                                                                                                                                                                                                                                                                                                                                                                                                                                                                                                                                                                                                                                                                                                                                                                                                                                                                                                                                                                                                                                                                                                                           </w:t>
            </w:r>
          </w:p>
        </w:tc>
        <w:tc>
          <w:tcPr>
            <w:tcW w:w="993" w:type="dxa"/>
            <w:tcBorders>
              <w:top w:val="nil"/>
              <w:left w:val="nil"/>
              <w:bottom w:val="single" w:sz="4" w:space="0" w:color="auto"/>
              <w:right w:val="single" w:sz="4" w:space="0" w:color="auto"/>
            </w:tcBorders>
            <w:shd w:val="clear" w:color="auto" w:fill="auto"/>
            <w:noWrap/>
            <w:vAlign w:val="center"/>
            <w:hideMark/>
          </w:tcPr>
          <w:p w14:paraId="69AC6B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A490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2569B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8CD0CE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D52E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388</w:t>
            </w:r>
          </w:p>
        </w:tc>
        <w:tc>
          <w:tcPr>
            <w:tcW w:w="1154" w:type="dxa"/>
            <w:tcBorders>
              <w:top w:val="nil"/>
              <w:left w:val="nil"/>
              <w:bottom w:val="single" w:sz="4" w:space="0" w:color="auto"/>
              <w:right w:val="single" w:sz="4" w:space="0" w:color="auto"/>
            </w:tcBorders>
            <w:shd w:val="clear" w:color="auto" w:fill="auto"/>
            <w:noWrap/>
            <w:vAlign w:val="center"/>
            <w:hideMark/>
          </w:tcPr>
          <w:p w14:paraId="535E55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608410023.00</w:t>
            </w:r>
          </w:p>
        </w:tc>
        <w:tc>
          <w:tcPr>
            <w:tcW w:w="6358" w:type="dxa"/>
            <w:tcBorders>
              <w:top w:val="nil"/>
              <w:left w:val="nil"/>
              <w:bottom w:val="single" w:sz="4" w:space="0" w:color="auto"/>
              <w:right w:val="single" w:sz="4" w:space="0" w:color="auto"/>
            </w:tcBorders>
            <w:shd w:val="clear" w:color="auto" w:fill="auto"/>
            <w:noWrap/>
            <w:vAlign w:val="bottom"/>
            <w:hideMark/>
          </w:tcPr>
          <w:p w14:paraId="65126A9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1/4 DE CIRCULO, DOBLE ARMADO ESPATULADA (6- 8.73 MM), LONGITUD DE LA HEBRA 45 CM, CALIBRE 6/0                                                                                                                                                                                                                                                                                                                                                                                                                                                                                                                                                                                                                                                                                                                                                                                                                                                                                                                                                                                                                                                                                                                                                                                                                                                                                                                                                                                                                                                                                                                                                                                                                                                                                                                                                                                                                                                                                                     </w:t>
            </w:r>
          </w:p>
        </w:tc>
        <w:tc>
          <w:tcPr>
            <w:tcW w:w="993" w:type="dxa"/>
            <w:tcBorders>
              <w:top w:val="nil"/>
              <w:left w:val="nil"/>
              <w:bottom w:val="single" w:sz="4" w:space="0" w:color="auto"/>
              <w:right w:val="single" w:sz="4" w:space="0" w:color="auto"/>
            </w:tcBorders>
            <w:shd w:val="clear" w:color="auto" w:fill="auto"/>
            <w:noWrap/>
            <w:vAlign w:val="center"/>
            <w:hideMark/>
          </w:tcPr>
          <w:p w14:paraId="0E8FFD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F7E92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5B917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2B17AB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74CC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389</w:t>
            </w:r>
          </w:p>
        </w:tc>
        <w:tc>
          <w:tcPr>
            <w:tcW w:w="1154" w:type="dxa"/>
            <w:tcBorders>
              <w:top w:val="nil"/>
              <w:left w:val="nil"/>
              <w:bottom w:val="single" w:sz="4" w:space="0" w:color="auto"/>
              <w:right w:val="single" w:sz="4" w:space="0" w:color="auto"/>
            </w:tcBorders>
            <w:shd w:val="clear" w:color="auto" w:fill="auto"/>
            <w:noWrap/>
            <w:vAlign w:val="center"/>
            <w:hideMark/>
          </w:tcPr>
          <w:p w14:paraId="14D2D7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608410148.00</w:t>
            </w:r>
          </w:p>
        </w:tc>
        <w:tc>
          <w:tcPr>
            <w:tcW w:w="6358" w:type="dxa"/>
            <w:tcBorders>
              <w:top w:val="nil"/>
              <w:left w:val="nil"/>
              <w:bottom w:val="single" w:sz="4" w:space="0" w:color="auto"/>
              <w:right w:val="single" w:sz="4" w:space="0" w:color="auto"/>
            </w:tcBorders>
            <w:shd w:val="clear" w:color="auto" w:fill="auto"/>
            <w:noWrap/>
            <w:vAlign w:val="bottom"/>
            <w:hideMark/>
          </w:tcPr>
          <w:p w14:paraId="77AE80E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3/8 DE CIRULO, REVERSO CORTANTE (11-13 MM), LONGITUD DE LA HEBRA 45 CM. CALIBRE 6/0                                                                                                                                                                                                                                                                                                                                                                                                                                                                                                                                                                                                                                                                                                                                                                                                                                                                                                                                                                                                                                                                                                                                                                                                                                                                                                                                                                                                                                                                                                                                                                                                                                                                                                                                                                                                                                                                                                                 </w:t>
            </w:r>
          </w:p>
        </w:tc>
        <w:tc>
          <w:tcPr>
            <w:tcW w:w="993" w:type="dxa"/>
            <w:tcBorders>
              <w:top w:val="nil"/>
              <w:left w:val="nil"/>
              <w:bottom w:val="single" w:sz="4" w:space="0" w:color="auto"/>
              <w:right w:val="single" w:sz="4" w:space="0" w:color="auto"/>
            </w:tcBorders>
            <w:shd w:val="clear" w:color="auto" w:fill="auto"/>
            <w:noWrap/>
            <w:vAlign w:val="center"/>
            <w:hideMark/>
          </w:tcPr>
          <w:p w14:paraId="7C943A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95CC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6C29A9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BFF744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BD42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390</w:t>
            </w:r>
          </w:p>
        </w:tc>
        <w:tc>
          <w:tcPr>
            <w:tcW w:w="1154" w:type="dxa"/>
            <w:tcBorders>
              <w:top w:val="nil"/>
              <w:left w:val="nil"/>
              <w:bottom w:val="single" w:sz="4" w:space="0" w:color="auto"/>
              <w:right w:val="single" w:sz="4" w:space="0" w:color="auto"/>
            </w:tcBorders>
            <w:shd w:val="clear" w:color="auto" w:fill="auto"/>
            <w:noWrap/>
            <w:vAlign w:val="center"/>
            <w:hideMark/>
          </w:tcPr>
          <w:p w14:paraId="109FA83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608410171.00</w:t>
            </w:r>
          </w:p>
        </w:tc>
        <w:tc>
          <w:tcPr>
            <w:tcW w:w="6358" w:type="dxa"/>
            <w:tcBorders>
              <w:top w:val="nil"/>
              <w:left w:val="nil"/>
              <w:bottom w:val="single" w:sz="4" w:space="0" w:color="auto"/>
              <w:right w:val="single" w:sz="4" w:space="0" w:color="auto"/>
            </w:tcBorders>
            <w:shd w:val="clear" w:color="auto" w:fill="auto"/>
            <w:noWrap/>
            <w:vAlign w:val="bottom"/>
            <w:hideMark/>
          </w:tcPr>
          <w:p w14:paraId="5804181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3/8 DE  CIRCULO, REVERSO CORTANTE (16-17 MM), LONGITUD DE LA HEBRA 45 CM. CALIBRE 5/0                                                                                                                                                                                                                                                                                                                                                                                                                                                                                                                                                                                                                                                                                                                                                                                                                                                                                                                                                                                                                                                                                                                                                                                                                                                                                                                                                                                                                                                                                                                                                                                                                                                                                                                                                                                                                                                                                                               </w:t>
            </w:r>
          </w:p>
        </w:tc>
        <w:tc>
          <w:tcPr>
            <w:tcW w:w="993" w:type="dxa"/>
            <w:tcBorders>
              <w:top w:val="nil"/>
              <w:left w:val="nil"/>
              <w:bottom w:val="single" w:sz="4" w:space="0" w:color="auto"/>
              <w:right w:val="single" w:sz="4" w:space="0" w:color="auto"/>
            </w:tcBorders>
            <w:shd w:val="clear" w:color="auto" w:fill="auto"/>
            <w:noWrap/>
            <w:vAlign w:val="center"/>
            <w:hideMark/>
          </w:tcPr>
          <w:p w14:paraId="301C54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D693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7EA20F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478ABE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1CAB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391</w:t>
            </w:r>
          </w:p>
        </w:tc>
        <w:tc>
          <w:tcPr>
            <w:tcW w:w="1154" w:type="dxa"/>
            <w:tcBorders>
              <w:top w:val="nil"/>
              <w:left w:val="nil"/>
              <w:bottom w:val="single" w:sz="4" w:space="0" w:color="auto"/>
              <w:right w:val="single" w:sz="4" w:space="0" w:color="auto"/>
            </w:tcBorders>
            <w:shd w:val="clear" w:color="auto" w:fill="auto"/>
            <w:noWrap/>
            <w:vAlign w:val="center"/>
            <w:hideMark/>
          </w:tcPr>
          <w:p w14:paraId="70F5A4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608410197.00</w:t>
            </w:r>
          </w:p>
        </w:tc>
        <w:tc>
          <w:tcPr>
            <w:tcW w:w="6358" w:type="dxa"/>
            <w:tcBorders>
              <w:top w:val="nil"/>
              <w:left w:val="nil"/>
              <w:bottom w:val="single" w:sz="4" w:space="0" w:color="auto"/>
              <w:right w:val="single" w:sz="4" w:space="0" w:color="auto"/>
            </w:tcBorders>
            <w:shd w:val="clear" w:color="auto" w:fill="auto"/>
            <w:noWrap/>
            <w:vAlign w:val="bottom"/>
            <w:hideMark/>
          </w:tcPr>
          <w:p w14:paraId="1AA9A60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3/8 DE CIRCULO, REVERSO CORTANTE (19-20  MM),LONGITUD DE LA HEBRA 45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795413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6C64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E685B0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0B83E6E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66A1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392</w:t>
            </w:r>
          </w:p>
        </w:tc>
        <w:tc>
          <w:tcPr>
            <w:tcW w:w="1154" w:type="dxa"/>
            <w:tcBorders>
              <w:top w:val="nil"/>
              <w:left w:val="nil"/>
              <w:bottom w:val="single" w:sz="4" w:space="0" w:color="auto"/>
              <w:right w:val="single" w:sz="4" w:space="0" w:color="auto"/>
            </w:tcBorders>
            <w:shd w:val="clear" w:color="auto" w:fill="auto"/>
            <w:noWrap/>
            <w:vAlign w:val="center"/>
            <w:hideMark/>
          </w:tcPr>
          <w:p w14:paraId="5040CA1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608410205.00</w:t>
            </w:r>
          </w:p>
        </w:tc>
        <w:tc>
          <w:tcPr>
            <w:tcW w:w="6358" w:type="dxa"/>
            <w:tcBorders>
              <w:top w:val="nil"/>
              <w:left w:val="nil"/>
              <w:bottom w:val="single" w:sz="4" w:space="0" w:color="auto"/>
              <w:right w:val="single" w:sz="4" w:space="0" w:color="auto"/>
            </w:tcBorders>
            <w:shd w:val="clear" w:color="auto" w:fill="auto"/>
            <w:noWrap/>
            <w:vAlign w:val="bottom"/>
            <w:hideMark/>
          </w:tcPr>
          <w:p w14:paraId="60953F9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3/8 DE  CIRCULO, REVERSO CORTANTE (24-26 MM), LONGITUD DE LA HEBRA 45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58B5C4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48B5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068474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5371BE4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3D2F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393</w:t>
            </w:r>
          </w:p>
        </w:tc>
        <w:tc>
          <w:tcPr>
            <w:tcW w:w="1154" w:type="dxa"/>
            <w:tcBorders>
              <w:top w:val="nil"/>
              <w:left w:val="nil"/>
              <w:bottom w:val="single" w:sz="4" w:space="0" w:color="auto"/>
              <w:right w:val="single" w:sz="4" w:space="0" w:color="auto"/>
            </w:tcBorders>
            <w:shd w:val="clear" w:color="auto" w:fill="auto"/>
            <w:noWrap/>
            <w:vAlign w:val="center"/>
            <w:hideMark/>
          </w:tcPr>
          <w:p w14:paraId="6C4FC7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608410221.00</w:t>
            </w:r>
          </w:p>
        </w:tc>
        <w:tc>
          <w:tcPr>
            <w:tcW w:w="6358" w:type="dxa"/>
            <w:tcBorders>
              <w:top w:val="nil"/>
              <w:left w:val="nil"/>
              <w:bottom w:val="single" w:sz="4" w:space="0" w:color="auto"/>
              <w:right w:val="single" w:sz="4" w:space="0" w:color="auto"/>
            </w:tcBorders>
            <w:shd w:val="clear" w:color="auto" w:fill="auto"/>
            <w:noWrap/>
            <w:vAlign w:val="bottom"/>
            <w:hideMark/>
          </w:tcPr>
          <w:p w14:paraId="4B97E30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MONOFILEMENTO DE POLIPROPILENO, CON AGUJA . 3/8 DE CIRCULO, REVERSO CORTANTE (24-26 MM), LONGITUD DE LA HEBRA 45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1CEC94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01256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60406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0B79718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9DF75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394</w:t>
            </w:r>
          </w:p>
        </w:tc>
        <w:tc>
          <w:tcPr>
            <w:tcW w:w="1154" w:type="dxa"/>
            <w:tcBorders>
              <w:top w:val="nil"/>
              <w:left w:val="nil"/>
              <w:bottom w:val="single" w:sz="4" w:space="0" w:color="auto"/>
              <w:right w:val="single" w:sz="4" w:space="0" w:color="auto"/>
            </w:tcBorders>
            <w:shd w:val="clear" w:color="auto" w:fill="auto"/>
            <w:noWrap/>
            <w:vAlign w:val="center"/>
            <w:hideMark/>
          </w:tcPr>
          <w:p w14:paraId="4025E7D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608410254.00</w:t>
            </w:r>
          </w:p>
        </w:tc>
        <w:tc>
          <w:tcPr>
            <w:tcW w:w="6358" w:type="dxa"/>
            <w:tcBorders>
              <w:top w:val="nil"/>
              <w:left w:val="nil"/>
              <w:bottom w:val="single" w:sz="4" w:space="0" w:color="auto"/>
              <w:right w:val="single" w:sz="4" w:space="0" w:color="auto"/>
            </w:tcBorders>
            <w:shd w:val="clear" w:color="auto" w:fill="auto"/>
            <w:noWrap/>
            <w:vAlign w:val="bottom"/>
            <w:hideMark/>
          </w:tcPr>
          <w:p w14:paraId="093C284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993" w:type="dxa"/>
            <w:tcBorders>
              <w:top w:val="nil"/>
              <w:left w:val="nil"/>
              <w:bottom w:val="single" w:sz="4" w:space="0" w:color="auto"/>
              <w:right w:val="single" w:sz="4" w:space="0" w:color="auto"/>
            </w:tcBorders>
            <w:shd w:val="clear" w:color="auto" w:fill="auto"/>
            <w:noWrap/>
            <w:vAlign w:val="center"/>
            <w:hideMark/>
          </w:tcPr>
          <w:p w14:paraId="63E116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35E5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7B9518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83BF21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05E8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395</w:t>
            </w:r>
          </w:p>
        </w:tc>
        <w:tc>
          <w:tcPr>
            <w:tcW w:w="1154" w:type="dxa"/>
            <w:tcBorders>
              <w:top w:val="nil"/>
              <w:left w:val="nil"/>
              <w:bottom w:val="single" w:sz="4" w:space="0" w:color="auto"/>
              <w:right w:val="single" w:sz="4" w:space="0" w:color="auto"/>
            </w:tcBorders>
            <w:shd w:val="clear" w:color="auto" w:fill="auto"/>
            <w:noWrap/>
            <w:vAlign w:val="center"/>
            <w:hideMark/>
          </w:tcPr>
          <w:p w14:paraId="76C735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608410296.00</w:t>
            </w:r>
          </w:p>
        </w:tc>
        <w:tc>
          <w:tcPr>
            <w:tcW w:w="6358" w:type="dxa"/>
            <w:tcBorders>
              <w:top w:val="nil"/>
              <w:left w:val="nil"/>
              <w:bottom w:val="single" w:sz="4" w:space="0" w:color="auto"/>
              <w:right w:val="single" w:sz="4" w:space="0" w:color="auto"/>
            </w:tcBorders>
            <w:shd w:val="clear" w:color="auto" w:fill="auto"/>
            <w:noWrap/>
            <w:vAlign w:val="bottom"/>
            <w:hideMark/>
          </w:tcPr>
          <w:p w14:paraId="534F08C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1/2 CIRCULO, DOBLE ARMADO AHUSADA (25-26 MM) LONGITUD DE LA HEBRA 90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1A11DF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C7F1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383896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5A8689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C422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396</w:t>
            </w:r>
          </w:p>
        </w:tc>
        <w:tc>
          <w:tcPr>
            <w:tcW w:w="1154" w:type="dxa"/>
            <w:tcBorders>
              <w:top w:val="nil"/>
              <w:left w:val="nil"/>
              <w:bottom w:val="single" w:sz="4" w:space="0" w:color="auto"/>
              <w:right w:val="single" w:sz="4" w:space="0" w:color="auto"/>
            </w:tcBorders>
            <w:shd w:val="clear" w:color="auto" w:fill="auto"/>
            <w:noWrap/>
            <w:vAlign w:val="center"/>
            <w:hideMark/>
          </w:tcPr>
          <w:p w14:paraId="4567563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608410312.00</w:t>
            </w:r>
          </w:p>
        </w:tc>
        <w:tc>
          <w:tcPr>
            <w:tcW w:w="6358" w:type="dxa"/>
            <w:tcBorders>
              <w:top w:val="nil"/>
              <w:left w:val="nil"/>
              <w:bottom w:val="single" w:sz="4" w:space="0" w:color="auto"/>
              <w:right w:val="single" w:sz="4" w:space="0" w:color="auto"/>
            </w:tcBorders>
            <w:shd w:val="clear" w:color="auto" w:fill="auto"/>
            <w:noWrap/>
            <w:vAlign w:val="bottom"/>
            <w:hideMark/>
          </w:tcPr>
          <w:p w14:paraId="2862CBA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SUTURA SINTETICA NO ABSORBIBLE, MONOFILAMENTO DE POLIPROPILENO, CON AGUJA. 1/2 CIRCULO, DOBLE ARMADO AHUSADA (25-26 MM), LONGITUD DE LA HEBRA 90 CM. CALIBRE 2/0</w:t>
            </w:r>
          </w:p>
        </w:tc>
        <w:tc>
          <w:tcPr>
            <w:tcW w:w="993" w:type="dxa"/>
            <w:tcBorders>
              <w:top w:val="nil"/>
              <w:left w:val="nil"/>
              <w:bottom w:val="single" w:sz="4" w:space="0" w:color="auto"/>
              <w:right w:val="single" w:sz="4" w:space="0" w:color="auto"/>
            </w:tcBorders>
            <w:shd w:val="clear" w:color="auto" w:fill="auto"/>
            <w:noWrap/>
            <w:vAlign w:val="center"/>
            <w:hideMark/>
          </w:tcPr>
          <w:p w14:paraId="712B99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AA3A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D8E42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43DD97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C11A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397</w:t>
            </w:r>
          </w:p>
        </w:tc>
        <w:tc>
          <w:tcPr>
            <w:tcW w:w="1154" w:type="dxa"/>
            <w:tcBorders>
              <w:top w:val="nil"/>
              <w:left w:val="nil"/>
              <w:bottom w:val="single" w:sz="4" w:space="0" w:color="auto"/>
              <w:right w:val="single" w:sz="4" w:space="0" w:color="auto"/>
            </w:tcBorders>
            <w:shd w:val="clear" w:color="auto" w:fill="auto"/>
            <w:noWrap/>
            <w:vAlign w:val="center"/>
            <w:hideMark/>
          </w:tcPr>
          <w:p w14:paraId="332F3D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608410445.00</w:t>
            </w:r>
          </w:p>
        </w:tc>
        <w:tc>
          <w:tcPr>
            <w:tcW w:w="6358" w:type="dxa"/>
            <w:tcBorders>
              <w:top w:val="nil"/>
              <w:left w:val="nil"/>
              <w:bottom w:val="single" w:sz="4" w:space="0" w:color="auto"/>
              <w:right w:val="single" w:sz="4" w:space="0" w:color="auto"/>
            </w:tcBorders>
            <w:shd w:val="clear" w:color="auto" w:fill="auto"/>
            <w:noWrap/>
            <w:vAlign w:val="bottom"/>
            <w:hideMark/>
          </w:tcPr>
          <w:p w14:paraId="364946C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NYLON, CON AGUJA DE 3/8 DE CIRCULO, REVERSO CORTANTE (12-13 MM), LONGITUD DE LA HEBRA  45 CM,  CALIBRE 5/0                                                                                                                                                                                                                                                                                                                                                                                                                                                                                                                                                                                                                                                                                                                                                                                                                                                                                                                                                                                                                                                                                                                                                                                                                                                                                                                                                                                                                                                                                                                                                                                                                                                                                                                                                                                                                                                                                                                    </w:t>
            </w:r>
          </w:p>
        </w:tc>
        <w:tc>
          <w:tcPr>
            <w:tcW w:w="993" w:type="dxa"/>
            <w:tcBorders>
              <w:top w:val="nil"/>
              <w:left w:val="nil"/>
              <w:bottom w:val="single" w:sz="4" w:space="0" w:color="auto"/>
              <w:right w:val="single" w:sz="4" w:space="0" w:color="auto"/>
            </w:tcBorders>
            <w:shd w:val="clear" w:color="auto" w:fill="auto"/>
            <w:noWrap/>
            <w:vAlign w:val="center"/>
            <w:hideMark/>
          </w:tcPr>
          <w:p w14:paraId="342DED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F1CF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7BA61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14</w:t>
            </w:r>
          </w:p>
        </w:tc>
      </w:tr>
      <w:tr w:rsidR="00E63AAA" w:rsidRPr="00815F2C" w14:paraId="2F6E1CF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CC38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398</w:t>
            </w:r>
          </w:p>
        </w:tc>
        <w:tc>
          <w:tcPr>
            <w:tcW w:w="1154" w:type="dxa"/>
            <w:tcBorders>
              <w:top w:val="nil"/>
              <w:left w:val="nil"/>
              <w:bottom w:val="single" w:sz="4" w:space="0" w:color="auto"/>
              <w:right w:val="single" w:sz="4" w:space="0" w:color="auto"/>
            </w:tcBorders>
            <w:shd w:val="clear" w:color="auto" w:fill="auto"/>
            <w:noWrap/>
            <w:vAlign w:val="center"/>
            <w:hideMark/>
          </w:tcPr>
          <w:p w14:paraId="5CB059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608410460.00</w:t>
            </w:r>
          </w:p>
        </w:tc>
        <w:tc>
          <w:tcPr>
            <w:tcW w:w="6358" w:type="dxa"/>
            <w:tcBorders>
              <w:top w:val="nil"/>
              <w:left w:val="nil"/>
              <w:bottom w:val="single" w:sz="4" w:space="0" w:color="auto"/>
              <w:right w:val="single" w:sz="4" w:space="0" w:color="auto"/>
            </w:tcBorders>
            <w:shd w:val="clear" w:color="auto" w:fill="auto"/>
            <w:noWrap/>
            <w:vAlign w:val="bottom"/>
            <w:hideMark/>
          </w:tcPr>
          <w:p w14:paraId="7476A8A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ABSORBIBLES MONOFILAMENTO DE NYLON, CON AGUJA DE 3/8 DE CIRCULO, REVERSO CORTANTE (12-13 MM) LONGITUD DE LA HEBRA 45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0731A4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8390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0462E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34E4882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5A5F3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399</w:t>
            </w:r>
          </w:p>
        </w:tc>
        <w:tc>
          <w:tcPr>
            <w:tcW w:w="1154" w:type="dxa"/>
            <w:tcBorders>
              <w:top w:val="nil"/>
              <w:left w:val="nil"/>
              <w:bottom w:val="single" w:sz="4" w:space="0" w:color="auto"/>
              <w:right w:val="single" w:sz="4" w:space="0" w:color="auto"/>
            </w:tcBorders>
            <w:shd w:val="clear" w:color="auto" w:fill="auto"/>
            <w:noWrap/>
            <w:vAlign w:val="center"/>
            <w:hideMark/>
          </w:tcPr>
          <w:p w14:paraId="5C0383E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608410478.00</w:t>
            </w:r>
          </w:p>
        </w:tc>
        <w:tc>
          <w:tcPr>
            <w:tcW w:w="6358" w:type="dxa"/>
            <w:tcBorders>
              <w:top w:val="nil"/>
              <w:left w:val="nil"/>
              <w:bottom w:val="single" w:sz="4" w:space="0" w:color="auto"/>
              <w:right w:val="single" w:sz="4" w:space="0" w:color="auto"/>
            </w:tcBorders>
            <w:shd w:val="clear" w:color="auto" w:fill="auto"/>
            <w:noWrap/>
            <w:vAlign w:val="bottom"/>
            <w:hideMark/>
          </w:tcPr>
          <w:p w14:paraId="0DE7A38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ABSORBIBLES MONOFILAMENTO DE NYLON, CON AGUJA DE 3/8 DE CIRCULO, CORTANTE (19-26 MM), LONGITUD DE LA HEBRA 45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0A79933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1173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98EC3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67E6E5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46F7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400</w:t>
            </w:r>
          </w:p>
        </w:tc>
        <w:tc>
          <w:tcPr>
            <w:tcW w:w="1154" w:type="dxa"/>
            <w:tcBorders>
              <w:top w:val="nil"/>
              <w:left w:val="nil"/>
              <w:bottom w:val="single" w:sz="4" w:space="0" w:color="auto"/>
              <w:right w:val="single" w:sz="4" w:space="0" w:color="auto"/>
            </w:tcBorders>
            <w:shd w:val="clear" w:color="auto" w:fill="auto"/>
            <w:noWrap/>
            <w:vAlign w:val="center"/>
            <w:hideMark/>
          </w:tcPr>
          <w:p w14:paraId="438C66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608410486.00</w:t>
            </w:r>
          </w:p>
        </w:tc>
        <w:tc>
          <w:tcPr>
            <w:tcW w:w="6358" w:type="dxa"/>
            <w:tcBorders>
              <w:top w:val="nil"/>
              <w:left w:val="nil"/>
              <w:bottom w:val="single" w:sz="4" w:space="0" w:color="auto"/>
              <w:right w:val="single" w:sz="4" w:space="0" w:color="auto"/>
            </w:tcBorders>
            <w:shd w:val="clear" w:color="auto" w:fill="auto"/>
            <w:noWrap/>
            <w:vAlign w:val="bottom"/>
            <w:hideMark/>
          </w:tcPr>
          <w:p w14:paraId="7C33F48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ABSORBIBLES MONOFILAMENTO DE NYLON, CON AGUJA DE 3/8 DE CIRCULO, CORTANTE (19-26 MM) LONGITUD DE LA HEBRA 45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703A0B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C900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31496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3C8BDC5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F156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401</w:t>
            </w:r>
          </w:p>
        </w:tc>
        <w:tc>
          <w:tcPr>
            <w:tcW w:w="1154" w:type="dxa"/>
            <w:tcBorders>
              <w:top w:val="nil"/>
              <w:left w:val="nil"/>
              <w:bottom w:val="single" w:sz="4" w:space="0" w:color="auto"/>
              <w:right w:val="single" w:sz="4" w:space="0" w:color="auto"/>
            </w:tcBorders>
            <w:shd w:val="clear" w:color="auto" w:fill="auto"/>
            <w:noWrap/>
            <w:vAlign w:val="center"/>
            <w:hideMark/>
          </w:tcPr>
          <w:p w14:paraId="089C675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608410551.00</w:t>
            </w:r>
          </w:p>
        </w:tc>
        <w:tc>
          <w:tcPr>
            <w:tcW w:w="6358" w:type="dxa"/>
            <w:tcBorders>
              <w:top w:val="nil"/>
              <w:left w:val="nil"/>
              <w:bottom w:val="single" w:sz="4" w:space="0" w:color="auto"/>
              <w:right w:val="single" w:sz="4" w:space="0" w:color="auto"/>
            </w:tcBorders>
            <w:shd w:val="clear" w:color="auto" w:fill="auto"/>
            <w:noWrap/>
            <w:vAlign w:val="bottom"/>
            <w:hideMark/>
          </w:tcPr>
          <w:p w14:paraId="73365A0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(35-37 MM), CALIBRE DE LA HEBRA 68 A 75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07280F4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DE66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CFC77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26</w:t>
            </w:r>
          </w:p>
        </w:tc>
      </w:tr>
      <w:tr w:rsidR="00E63AAA" w:rsidRPr="00815F2C" w14:paraId="47EC5C4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90E7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402</w:t>
            </w:r>
          </w:p>
        </w:tc>
        <w:tc>
          <w:tcPr>
            <w:tcW w:w="1154" w:type="dxa"/>
            <w:tcBorders>
              <w:top w:val="nil"/>
              <w:left w:val="nil"/>
              <w:bottom w:val="single" w:sz="4" w:space="0" w:color="auto"/>
              <w:right w:val="single" w:sz="4" w:space="0" w:color="auto"/>
            </w:tcBorders>
            <w:shd w:val="clear" w:color="auto" w:fill="auto"/>
            <w:noWrap/>
            <w:vAlign w:val="center"/>
            <w:hideMark/>
          </w:tcPr>
          <w:p w14:paraId="3E13905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608410569.00</w:t>
            </w:r>
          </w:p>
        </w:tc>
        <w:tc>
          <w:tcPr>
            <w:tcW w:w="6358" w:type="dxa"/>
            <w:tcBorders>
              <w:top w:val="nil"/>
              <w:left w:val="nil"/>
              <w:bottom w:val="single" w:sz="4" w:space="0" w:color="auto"/>
              <w:right w:val="single" w:sz="4" w:space="0" w:color="auto"/>
            </w:tcBorders>
            <w:shd w:val="clear" w:color="auto" w:fill="auto"/>
            <w:noWrap/>
            <w:vAlign w:val="bottom"/>
            <w:hideMark/>
          </w:tcPr>
          <w:p w14:paraId="0F94321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(35-37 MM), LONGITUD DE LA HEBRA 68 A 75  CM, CALIBRE 1                                                                                                                                                                                                                                                                                                                                                                                                                                                                                                                                                                                                                                                                                                                                                                                                                                                                                                                                                                                                                                                                                                                                                                                                                                                                                                                                                                                                                                                                                                                                                                                                                                                                                                                                                                                                                                                                                                                                                                </w:t>
            </w:r>
          </w:p>
        </w:tc>
        <w:tc>
          <w:tcPr>
            <w:tcW w:w="993" w:type="dxa"/>
            <w:tcBorders>
              <w:top w:val="nil"/>
              <w:left w:val="nil"/>
              <w:bottom w:val="single" w:sz="4" w:space="0" w:color="auto"/>
              <w:right w:val="single" w:sz="4" w:space="0" w:color="auto"/>
            </w:tcBorders>
            <w:shd w:val="clear" w:color="auto" w:fill="auto"/>
            <w:noWrap/>
            <w:vAlign w:val="center"/>
            <w:hideMark/>
          </w:tcPr>
          <w:p w14:paraId="43518A5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3444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24624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117F761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9C8D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403</w:t>
            </w:r>
          </w:p>
        </w:tc>
        <w:tc>
          <w:tcPr>
            <w:tcW w:w="1154" w:type="dxa"/>
            <w:tcBorders>
              <w:top w:val="nil"/>
              <w:left w:val="nil"/>
              <w:bottom w:val="single" w:sz="4" w:space="0" w:color="auto"/>
              <w:right w:val="single" w:sz="4" w:space="0" w:color="auto"/>
            </w:tcBorders>
            <w:shd w:val="clear" w:color="auto" w:fill="auto"/>
            <w:noWrap/>
            <w:vAlign w:val="center"/>
            <w:hideMark/>
          </w:tcPr>
          <w:p w14:paraId="7DFD5BD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608410619.00</w:t>
            </w:r>
          </w:p>
        </w:tc>
        <w:tc>
          <w:tcPr>
            <w:tcW w:w="6358" w:type="dxa"/>
            <w:tcBorders>
              <w:top w:val="nil"/>
              <w:left w:val="nil"/>
              <w:bottom w:val="single" w:sz="4" w:space="0" w:color="auto"/>
              <w:right w:val="single" w:sz="4" w:space="0" w:color="auto"/>
            </w:tcBorders>
            <w:shd w:val="clear" w:color="auto" w:fill="auto"/>
            <w:noWrap/>
            <w:vAlign w:val="bottom"/>
            <w:hideMark/>
          </w:tcPr>
          <w:p w14:paraId="7BB84CE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CON AGUJA DE 1/2 CIRCULO AHUSADA (25-26 MM),  LONGITUD DE LA HEBRA 75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686AE3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AC5E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AA89C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w:t>
            </w:r>
          </w:p>
        </w:tc>
      </w:tr>
      <w:tr w:rsidR="00E63AAA" w:rsidRPr="00815F2C" w14:paraId="129621F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E2B3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404</w:t>
            </w:r>
          </w:p>
        </w:tc>
        <w:tc>
          <w:tcPr>
            <w:tcW w:w="1154" w:type="dxa"/>
            <w:tcBorders>
              <w:top w:val="nil"/>
              <w:left w:val="nil"/>
              <w:bottom w:val="single" w:sz="4" w:space="0" w:color="auto"/>
              <w:right w:val="single" w:sz="4" w:space="0" w:color="auto"/>
            </w:tcBorders>
            <w:shd w:val="clear" w:color="auto" w:fill="auto"/>
            <w:noWrap/>
            <w:vAlign w:val="center"/>
            <w:hideMark/>
          </w:tcPr>
          <w:p w14:paraId="5108C5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608410627.00</w:t>
            </w:r>
          </w:p>
        </w:tc>
        <w:tc>
          <w:tcPr>
            <w:tcW w:w="6358" w:type="dxa"/>
            <w:tcBorders>
              <w:top w:val="nil"/>
              <w:left w:val="nil"/>
              <w:bottom w:val="single" w:sz="4" w:space="0" w:color="auto"/>
              <w:right w:val="single" w:sz="4" w:space="0" w:color="auto"/>
            </w:tcBorders>
            <w:shd w:val="clear" w:color="auto" w:fill="auto"/>
            <w:noWrap/>
            <w:vAlign w:val="bottom"/>
            <w:hideMark/>
          </w:tcPr>
          <w:p w14:paraId="587BF5E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CON AGUJA DE 1/2 CIRCULO AHUSADA (25-26 MM), LONGITUD DE LA HEBRA 75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2696C1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9744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61E46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0B17D30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A0EB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405</w:t>
            </w:r>
          </w:p>
        </w:tc>
        <w:tc>
          <w:tcPr>
            <w:tcW w:w="1154" w:type="dxa"/>
            <w:tcBorders>
              <w:top w:val="nil"/>
              <w:left w:val="nil"/>
              <w:bottom w:val="single" w:sz="4" w:space="0" w:color="auto"/>
              <w:right w:val="single" w:sz="4" w:space="0" w:color="auto"/>
            </w:tcBorders>
            <w:shd w:val="clear" w:color="auto" w:fill="auto"/>
            <w:noWrap/>
            <w:vAlign w:val="center"/>
            <w:hideMark/>
          </w:tcPr>
          <w:p w14:paraId="4C6AE1E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608410718.00</w:t>
            </w:r>
          </w:p>
        </w:tc>
        <w:tc>
          <w:tcPr>
            <w:tcW w:w="6358" w:type="dxa"/>
            <w:tcBorders>
              <w:top w:val="nil"/>
              <w:left w:val="nil"/>
              <w:bottom w:val="single" w:sz="4" w:space="0" w:color="auto"/>
              <w:right w:val="single" w:sz="4" w:space="0" w:color="auto"/>
            </w:tcBorders>
            <w:shd w:val="clear" w:color="auto" w:fill="auto"/>
            <w:noWrap/>
            <w:vAlign w:val="bottom"/>
            <w:hideMark/>
          </w:tcPr>
          <w:p w14:paraId="3B6962D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SIN AGUJA. LONGITUD DE LA HEBRA 75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550198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4895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0AD80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4109872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0700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406</w:t>
            </w:r>
          </w:p>
        </w:tc>
        <w:tc>
          <w:tcPr>
            <w:tcW w:w="1154" w:type="dxa"/>
            <w:tcBorders>
              <w:top w:val="nil"/>
              <w:left w:val="nil"/>
              <w:bottom w:val="single" w:sz="4" w:space="0" w:color="auto"/>
              <w:right w:val="single" w:sz="4" w:space="0" w:color="auto"/>
            </w:tcBorders>
            <w:shd w:val="clear" w:color="auto" w:fill="auto"/>
            <w:noWrap/>
            <w:vAlign w:val="center"/>
            <w:hideMark/>
          </w:tcPr>
          <w:p w14:paraId="239A6E2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608410734.00</w:t>
            </w:r>
          </w:p>
        </w:tc>
        <w:tc>
          <w:tcPr>
            <w:tcW w:w="6358" w:type="dxa"/>
            <w:tcBorders>
              <w:top w:val="nil"/>
              <w:left w:val="nil"/>
              <w:bottom w:val="single" w:sz="4" w:space="0" w:color="auto"/>
              <w:right w:val="single" w:sz="4" w:space="0" w:color="auto"/>
            </w:tcBorders>
            <w:shd w:val="clear" w:color="auto" w:fill="auto"/>
            <w:noWrap/>
            <w:vAlign w:val="bottom"/>
            <w:hideMark/>
          </w:tcPr>
          <w:p w14:paraId="7681CB0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SIN AGUJA. LONGITUD DE LA HEBRA 75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6C56B01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AE7F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56EA7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148E78F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9319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407</w:t>
            </w:r>
          </w:p>
        </w:tc>
        <w:tc>
          <w:tcPr>
            <w:tcW w:w="1154" w:type="dxa"/>
            <w:tcBorders>
              <w:top w:val="nil"/>
              <w:left w:val="nil"/>
              <w:bottom w:val="single" w:sz="4" w:space="0" w:color="auto"/>
              <w:right w:val="single" w:sz="4" w:space="0" w:color="auto"/>
            </w:tcBorders>
            <w:shd w:val="clear" w:color="auto" w:fill="auto"/>
            <w:noWrap/>
            <w:vAlign w:val="center"/>
            <w:hideMark/>
          </w:tcPr>
          <w:p w14:paraId="1750674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608410742.00</w:t>
            </w:r>
          </w:p>
        </w:tc>
        <w:tc>
          <w:tcPr>
            <w:tcW w:w="6358" w:type="dxa"/>
            <w:tcBorders>
              <w:top w:val="nil"/>
              <w:left w:val="nil"/>
              <w:bottom w:val="single" w:sz="4" w:space="0" w:color="auto"/>
              <w:right w:val="single" w:sz="4" w:space="0" w:color="auto"/>
            </w:tcBorders>
            <w:shd w:val="clear" w:color="auto" w:fill="auto"/>
            <w:noWrap/>
            <w:vAlign w:val="bottom"/>
            <w:hideMark/>
          </w:tcPr>
          <w:p w14:paraId="0297821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SIN AGUJA, LONGITUD DE LA HEBRA 75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096657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3DEE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0E60D0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6B69AB5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C2A6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408</w:t>
            </w:r>
          </w:p>
        </w:tc>
        <w:tc>
          <w:tcPr>
            <w:tcW w:w="1154" w:type="dxa"/>
            <w:tcBorders>
              <w:top w:val="nil"/>
              <w:left w:val="nil"/>
              <w:bottom w:val="single" w:sz="4" w:space="0" w:color="auto"/>
              <w:right w:val="single" w:sz="4" w:space="0" w:color="auto"/>
            </w:tcBorders>
            <w:shd w:val="clear" w:color="auto" w:fill="auto"/>
            <w:noWrap/>
            <w:vAlign w:val="center"/>
            <w:hideMark/>
          </w:tcPr>
          <w:p w14:paraId="1E7EE46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608410767.00</w:t>
            </w:r>
          </w:p>
        </w:tc>
        <w:tc>
          <w:tcPr>
            <w:tcW w:w="6358" w:type="dxa"/>
            <w:tcBorders>
              <w:top w:val="nil"/>
              <w:left w:val="nil"/>
              <w:bottom w:val="single" w:sz="4" w:space="0" w:color="auto"/>
              <w:right w:val="single" w:sz="4" w:space="0" w:color="auto"/>
            </w:tcBorders>
            <w:shd w:val="clear" w:color="auto" w:fill="auto"/>
            <w:noWrap/>
            <w:vAlign w:val="bottom"/>
            <w:hideMark/>
          </w:tcPr>
          <w:p w14:paraId="050D6C9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SIN AGUJA, LONGITUD DE LA HEBRA 75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6F0C55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4049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86024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769239C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F49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409</w:t>
            </w:r>
          </w:p>
        </w:tc>
        <w:tc>
          <w:tcPr>
            <w:tcW w:w="1154" w:type="dxa"/>
            <w:tcBorders>
              <w:top w:val="nil"/>
              <w:left w:val="nil"/>
              <w:bottom w:val="single" w:sz="4" w:space="0" w:color="auto"/>
              <w:right w:val="single" w:sz="4" w:space="0" w:color="auto"/>
            </w:tcBorders>
            <w:shd w:val="clear" w:color="auto" w:fill="auto"/>
            <w:noWrap/>
            <w:vAlign w:val="center"/>
            <w:hideMark/>
          </w:tcPr>
          <w:p w14:paraId="4401675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608410775.00</w:t>
            </w:r>
          </w:p>
        </w:tc>
        <w:tc>
          <w:tcPr>
            <w:tcW w:w="6358" w:type="dxa"/>
            <w:tcBorders>
              <w:top w:val="nil"/>
              <w:left w:val="nil"/>
              <w:bottom w:val="single" w:sz="4" w:space="0" w:color="auto"/>
              <w:right w:val="single" w:sz="4" w:space="0" w:color="auto"/>
            </w:tcBorders>
            <w:shd w:val="clear" w:color="auto" w:fill="auto"/>
            <w:noWrap/>
            <w:vAlign w:val="bottom"/>
            <w:hideMark/>
          </w:tcPr>
          <w:p w14:paraId="04E6274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SIN AGUJA. LONGITUD DE LA HEBRA 75 CM, CALIBRE 1                                                                                                                                                                                                                                                                                                                                                                                                                                                                                                                                                                                                                                                                                                                                                                                                                                                                                                                                                                                                                                                                                                                                                                                                                                                                                                                                                                                                                                                                                                                                                                                                                                                                                                                                                                                                                                                                                                                                                                                                    </w:t>
            </w:r>
          </w:p>
        </w:tc>
        <w:tc>
          <w:tcPr>
            <w:tcW w:w="993" w:type="dxa"/>
            <w:tcBorders>
              <w:top w:val="nil"/>
              <w:left w:val="nil"/>
              <w:bottom w:val="single" w:sz="4" w:space="0" w:color="auto"/>
              <w:right w:val="single" w:sz="4" w:space="0" w:color="auto"/>
            </w:tcBorders>
            <w:shd w:val="clear" w:color="auto" w:fill="auto"/>
            <w:noWrap/>
            <w:vAlign w:val="center"/>
            <w:hideMark/>
          </w:tcPr>
          <w:p w14:paraId="0C7CE0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C5F9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F03F9C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6390EC1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BF9C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410</w:t>
            </w:r>
          </w:p>
        </w:tc>
        <w:tc>
          <w:tcPr>
            <w:tcW w:w="1154" w:type="dxa"/>
            <w:tcBorders>
              <w:top w:val="nil"/>
              <w:left w:val="nil"/>
              <w:bottom w:val="single" w:sz="4" w:space="0" w:color="auto"/>
              <w:right w:val="single" w:sz="4" w:space="0" w:color="auto"/>
            </w:tcBorders>
            <w:shd w:val="clear" w:color="auto" w:fill="auto"/>
            <w:noWrap/>
            <w:vAlign w:val="center"/>
            <w:hideMark/>
          </w:tcPr>
          <w:p w14:paraId="6BE2C0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608410825.00</w:t>
            </w:r>
          </w:p>
        </w:tc>
        <w:tc>
          <w:tcPr>
            <w:tcW w:w="6358" w:type="dxa"/>
            <w:tcBorders>
              <w:top w:val="nil"/>
              <w:left w:val="nil"/>
              <w:bottom w:val="single" w:sz="4" w:space="0" w:color="auto"/>
              <w:right w:val="single" w:sz="4" w:space="0" w:color="auto"/>
            </w:tcBorders>
            <w:shd w:val="clear" w:color="auto" w:fill="auto"/>
            <w:noWrap/>
            <w:vAlign w:val="bottom"/>
            <w:hideMark/>
          </w:tcPr>
          <w:p w14:paraId="750663D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(15-20 MM),LONGITUD DE LA HEBRA 67-75 CM, CALIBRE 5/0.                                                                                                                                                                                                                                                                                                                                                                                                                                                                                                                                                                                                                                                                                                                                                                                                                                                                                                                                                                                                                                                                                                                                                                                                                                                                                                                                                                                                                                                                                                                                                                                                                                                                                                                                                                                                                                                                                                                        </w:t>
            </w:r>
          </w:p>
        </w:tc>
        <w:tc>
          <w:tcPr>
            <w:tcW w:w="993" w:type="dxa"/>
            <w:tcBorders>
              <w:top w:val="nil"/>
              <w:left w:val="nil"/>
              <w:bottom w:val="single" w:sz="4" w:space="0" w:color="auto"/>
              <w:right w:val="single" w:sz="4" w:space="0" w:color="auto"/>
            </w:tcBorders>
            <w:shd w:val="clear" w:color="auto" w:fill="auto"/>
            <w:noWrap/>
            <w:vAlign w:val="center"/>
            <w:hideMark/>
          </w:tcPr>
          <w:p w14:paraId="11313B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D3A5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A89626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072DE4C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BE5D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411</w:t>
            </w:r>
          </w:p>
        </w:tc>
        <w:tc>
          <w:tcPr>
            <w:tcW w:w="1154" w:type="dxa"/>
            <w:tcBorders>
              <w:top w:val="nil"/>
              <w:left w:val="nil"/>
              <w:bottom w:val="single" w:sz="4" w:space="0" w:color="auto"/>
              <w:right w:val="single" w:sz="4" w:space="0" w:color="auto"/>
            </w:tcBorders>
            <w:shd w:val="clear" w:color="auto" w:fill="auto"/>
            <w:noWrap/>
            <w:vAlign w:val="center"/>
            <w:hideMark/>
          </w:tcPr>
          <w:p w14:paraId="271184C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608410833.00</w:t>
            </w:r>
          </w:p>
        </w:tc>
        <w:tc>
          <w:tcPr>
            <w:tcW w:w="6358" w:type="dxa"/>
            <w:tcBorders>
              <w:top w:val="nil"/>
              <w:left w:val="nil"/>
              <w:bottom w:val="single" w:sz="4" w:space="0" w:color="auto"/>
              <w:right w:val="single" w:sz="4" w:space="0" w:color="auto"/>
            </w:tcBorders>
            <w:shd w:val="clear" w:color="auto" w:fill="auto"/>
            <w:noWrap/>
            <w:vAlign w:val="bottom"/>
            <w:hideMark/>
          </w:tcPr>
          <w:p w14:paraId="662033D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(25-26 MM), LONGITUD DE LA HEBRA 67-70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7C70AB1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61A8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2796B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7C76308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AD4D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412</w:t>
            </w:r>
          </w:p>
        </w:tc>
        <w:tc>
          <w:tcPr>
            <w:tcW w:w="1154" w:type="dxa"/>
            <w:tcBorders>
              <w:top w:val="nil"/>
              <w:left w:val="nil"/>
              <w:bottom w:val="single" w:sz="4" w:space="0" w:color="auto"/>
              <w:right w:val="single" w:sz="4" w:space="0" w:color="auto"/>
            </w:tcBorders>
            <w:shd w:val="clear" w:color="auto" w:fill="auto"/>
            <w:noWrap/>
            <w:vAlign w:val="center"/>
            <w:hideMark/>
          </w:tcPr>
          <w:p w14:paraId="4172D2F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608410858.00</w:t>
            </w:r>
          </w:p>
        </w:tc>
        <w:tc>
          <w:tcPr>
            <w:tcW w:w="6358" w:type="dxa"/>
            <w:tcBorders>
              <w:top w:val="nil"/>
              <w:left w:val="nil"/>
              <w:bottom w:val="single" w:sz="4" w:space="0" w:color="auto"/>
              <w:right w:val="single" w:sz="4" w:space="0" w:color="auto"/>
            </w:tcBorders>
            <w:shd w:val="clear" w:color="auto" w:fill="auto"/>
            <w:noWrap/>
            <w:vAlign w:val="bottom"/>
            <w:hideMark/>
          </w:tcPr>
          <w:p w14:paraId="6D1549F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(25-26 MM), LONGITUD DE LA HEBRA 67-70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64C29C8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FC02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6F97E7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54E7637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3101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413</w:t>
            </w:r>
          </w:p>
        </w:tc>
        <w:tc>
          <w:tcPr>
            <w:tcW w:w="1154" w:type="dxa"/>
            <w:tcBorders>
              <w:top w:val="nil"/>
              <w:left w:val="nil"/>
              <w:bottom w:val="single" w:sz="4" w:space="0" w:color="auto"/>
              <w:right w:val="single" w:sz="4" w:space="0" w:color="auto"/>
            </w:tcBorders>
            <w:shd w:val="clear" w:color="auto" w:fill="auto"/>
            <w:noWrap/>
            <w:vAlign w:val="center"/>
            <w:hideMark/>
          </w:tcPr>
          <w:p w14:paraId="3C18AC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608410866.00</w:t>
            </w:r>
          </w:p>
        </w:tc>
        <w:tc>
          <w:tcPr>
            <w:tcW w:w="6358" w:type="dxa"/>
            <w:tcBorders>
              <w:top w:val="nil"/>
              <w:left w:val="nil"/>
              <w:bottom w:val="single" w:sz="4" w:space="0" w:color="auto"/>
              <w:right w:val="single" w:sz="4" w:space="0" w:color="auto"/>
            </w:tcBorders>
            <w:shd w:val="clear" w:color="auto" w:fill="auto"/>
            <w:noWrap/>
            <w:vAlign w:val="bottom"/>
            <w:hideMark/>
          </w:tcPr>
          <w:p w14:paraId="199C70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(25-26 MM),LONGITUD DE LA HEBRA 67-70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218C05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C076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99219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52D36F4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E07E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414</w:t>
            </w:r>
          </w:p>
        </w:tc>
        <w:tc>
          <w:tcPr>
            <w:tcW w:w="1154" w:type="dxa"/>
            <w:tcBorders>
              <w:top w:val="nil"/>
              <w:left w:val="nil"/>
              <w:bottom w:val="single" w:sz="4" w:space="0" w:color="auto"/>
              <w:right w:val="single" w:sz="4" w:space="0" w:color="auto"/>
            </w:tcBorders>
            <w:shd w:val="clear" w:color="auto" w:fill="auto"/>
            <w:noWrap/>
            <w:vAlign w:val="center"/>
            <w:hideMark/>
          </w:tcPr>
          <w:p w14:paraId="7E719BF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608410882.00</w:t>
            </w:r>
          </w:p>
        </w:tc>
        <w:tc>
          <w:tcPr>
            <w:tcW w:w="6358" w:type="dxa"/>
            <w:tcBorders>
              <w:top w:val="nil"/>
              <w:left w:val="nil"/>
              <w:bottom w:val="single" w:sz="4" w:space="0" w:color="auto"/>
              <w:right w:val="single" w:sz="4" w:space="0" w:color="auto"/>
            </w:tcBorders>
            <w:shd w:val="clear" w:color="auto" w:fill="auto"/>
            <w:noWrap/>
            <w:vAlign w:val="bottom"/>
            <w:hideMark/>
          </w:tcPr>
          <w:p w14:paraId="67784A9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(35-37 MM),LONGITUD DE LA HEBRA 67-70 CM, CALIBRE 1                                                                                                                                                                                                                                                                                                                                                                                                                                                                                                                                                                                                                                                                                                                                                                                                                                                                                                                                                                                                                                                                                                                                                                                                                                                                                                                                                                                                                                                                                                                                                                                                                                                                                                                                                                                                                                                                                                                           </w:t>
            </w:r>
          </w:p>
        </w:tc>
        <w:tc>
          <w:tcPr>
            <w:tcW w:w="993" w:type="dxa"/>
            <w:tcBorders>
              <w:top w:val="nil"/>
              <w:left w:val="nil"/>
              <w:bottom w:val="single" w:sz="4" w:space="0" w:color="auto"/>
              <w:right w:val="single" w:sz="4" w:space="0" w:color="auto"/>
            </w:tcBorders>
            <w:shd w:val="clear" w:color="auto" w:fill="auto"/>
            <w:noWrap/>
            <w:vAlign w:val="center"/>
            <w:hideMark/>
          </w:tcPr>
          <w:p w14:paraId="0CD234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41AF2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DE8B0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68F2FB9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60E9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415</w:t>
            </w:r>
          </w:p>
        </w:tc>
        <w:tc>
          <w:tcPr>
            <w:tcW w:w="1154" w:type="dxa"/>
            <w:tcBorders>
              <w:top w:val="nil"/>
              <w:left w:val="nil"/>
              <w:bottom w:val="single" w:sz="4" w:space="0" w:color="auto"/>
              <w:right w:val="single" w:sz="4" w:space="0" w:color="auto"/>
            </w:tcBorders>
            <w:shd w:val="clear" w:color="auto" w:fill="auto"/>
            <w:noWrap/>
            <w:vAlign w:val="center"/>
            <w:hideMark/>
          </w:tcPr>
          <w:p w14:paraId="64EDDD7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608410890.00</w:t>
            </w:r>
          </w:p>
        </w:tc>
        <w:tc>
          <w:tcPr>
            <w:tcW w:w="6358" w:type="dxa"/>
            <w:tcBorders>
              <w:top w:val="nil"/>
              <w:left w:val="nil"/>
              <w:bottom w:val="single" w:sz="4" w:space="0" w:color="auto"/>
              <w:right w:val="single" w:sz="4" w:space="0" w:color="auto"/>
            </w:tcBorders>
            <w:shd w:val="clear" w:color="auto" w:fill="auto"/>
            <w:noWrap/>
            <w:vAlign w:val="bottom"/>
            <w:hideMark/>
          </w:tcPr>
          <w:p w14:paraId="1455B3A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GLICOLICO.TRENZADA CON AGUJA. 1/2 CIRCULO AHUSADA (35-37 MM), LONGITUD DE LA HEBRA  67-70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36DA324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C7F6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1551A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2E450E5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AA180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416</w:t>
            </w:r>
          </w:p>
        </w:tc>
        <w:tc>
          <w:tcPr>
            <w:tcW w:w="1154" w:type="dxa"/>
            <w:tcBorders>
              <w:top w:val="nil"/>
              <w:left w:val="nil"/>
              <w:bottom w:val="single" w:sz="4" w:space="0" w:color="auto"/>
              <w:right w:val="single" w:sz="4" w:space="0" w:color="auto"/>
            </w:tcBorders>
            <w:shd w:val="clear" w:color="auto" w:fill="auto"/>
            <w:noWrap/>
            <w:vAlign w:val="center"/>
            <w:hideMark/>
          </w:tcPr>
          <w:p w14:paraId="3468DE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608410916.00</w:t>
            </w:r>
          </w:p>
        </w:tc>
        <w:tc>
          <w:tcPr>
            <w:tcW w:w="6358" w:type="dxa"/>
            <w:tcBorders>
              <w:top w:val="nil"/>
              <w:left w:val="nil"/>
              <w:bottom w:val="single" w:sz="4" w:space="0" w:color="auto"/>
              <w:right w:val="single" w:sz="4" w:space="0" w:color="auto"/>
            </w:tcBorders>
            <w:shd w:val="clear" w:color="auto" w:fill="auto"/>
            <w:noWrap/>
            <w:vAlign w:val="bottom"/>
            <w:hideMark/>
          </w:tcPr>
          <w:p w14:paraId="3636182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TRENZADA CON AGUJA. 1/2 CIRCULO AHUSADA (35-37 MM), LONGITUD DE LA HEBRA 67-70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544A91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CC01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C69B4A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2BB8691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44E4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417</w:t>
            </w:r>
          </w:p>
        </w:tc>
        <w:tc>
          <w:tcPr>
            <w:tcW w:w="1154" w:type="dxa"/>
            <w:tcBorders>
              <w:top w:val="nil"/>
              <w:left w:val="nil"/>
              <w:bottom w:val="single" w:sz="4" w:space="0" w:color="auto"/>
              <w:right w:val="single" w:sz="4" w:space="0" w:color="auto"/>
            </w:tcBorders>
            <w:shd w:val="clear" w:color="auto" w:fill="auto"/>
            <w:noWrap/>
            <w:vAlign w:val="center"/>
            <w:hideMark/>
          </w:tcPr>
          <w:p w14:paraId="300186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608410924.00</w:t>
            </w:r>
          </w:p>
        </w:tc>
        <w:tc>
          <w:tcPr>
            <w:tcW w:w="6358" w:type="dxa"/>
            <w:tcBorders>
              <w:top w:val="nil"/>
              <w:left w:val="nil"/>
              <w:bottom w:val="single" w:sz="4" w:space="0" w:color="auto"/>
              <w:right w:val="single" w:sz="4" w:space="0" w:color="auto"/>
            </w:tcBorders>
            <w:shd w:val="clear" w:color="auto" w:fill="auto"/>
            <w:noWrap/>
            <w:vAlign w:val="bottom"/>
            <w:hideMark/>
          </w:tcPr>
          <w:p w14:paraId="45888E4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TRENZADO, CON AGUJA 3/8 DE CIRCULO, REVERSO CORTANTE (19-19.5 MM). LONGITUD DE LA HEBRA 67 CM. CALIBRE DE LA SUTURA 4/0                                                                                                                                                                                                                                                                                                                                                                                                                                                                                                                                                                                                                                                                                                                                                                                                                                                                                                                                                                                                                                                                                                                                                                                                                                                                                                                                                                                                                                                                                                                                                                                                                                                                                                                                                                                                                                                                                               </w:t>
            </w:r>
          </w:p>
        </w:tc>
        <w:tc>
          <w:tcPr>
            <w:tcW w:w="993" w:type="dxa"/>
            <w:tcBorders>
              <w:top w:val="nil"/>
              <w:left w:val="nil"/>
              <w:bottom w:val="single" w:sz="4" w:space="0" w:color="auto"/>
              <w:right w:val="single" w:sz="4" w:space="0" w:color="auto"/>
            </w:tcBorders>
            <w:shd w:val="clear" w:color="auto" w:fill="auto"/>
            <w:noWrap/>
            <w:vAlign w:val="center"/>
            <w:hideMark/>
          </w:tcPr>
          <w:p w14:paraId="22C747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FFC6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C75BB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40E8F9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A37A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418</w:t>
            </w:r>
          </w:p>
        </w:tc>
        <w:tc>
          <w:tcPr>
            <w:tcW w:w="1154" w:type="dxa"/>
            <w:tcBorders>
              <w:top w:val="nil"/>
              <w:left w:val="nil"/>
              <w:bottom w:val="single" w:sz="4" w:space="0" w:color="auto"/>
              <w:right w:val="single" w:sz="4" w:space="0" w:color="auto"/>
            </w:tcBorders>
            <w:shd w:val="clear" w:color="auto" w:fill="auto"/>
            <w:noWrap/>
            <w:vAlign w:val="center"/>
            <w:hideMark/>
          </w:tcPr>
          <w:p w14:paraId="069DA6B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608410973.00</w:t>
            </w:r>
          </w:p>
        </w:tc>
        <w:tc>
          <w:tcPr>
            <w:tcW w:w="6358" w:type="dxa"/>
            <w:tcBorders>
              <w:top w:val="nil"/>
              <w:left w:val="nil"/>
              <w:bottom w:val="single" w:sz="4" w:space="0" w:color="auto"/>
              <w:right w:val="single" w:sz="4" w:space="0" w:color="auto"/>
            </w:tcBorders>
            <w:shd w:val="clear" w:color="auto" w:fill="auto"/>
            <w:noWrap/>
            <w:vAlign w:val="bottom"/>
            <w:hideMark/>
          </w:tcPr>
          <w:p w14:paraId="69113D2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POLIMERO DE ACIDO GLICOLICO, TRENZADO, CON AGUJA DE 3/8 DE CIRCULO, REVERSO CORTANTE (24 MM), LONGITUD DE LA HEBRA 67 CM. CALIBRE DE LA SUTURA 3/0                                                                                                                                                                                                                                                                                                                                                                                                                                                                                                                                                                                                                                                                                                                                                                                                                                                                                                                                                                                                                                                                                                                                                                                                                                                                                                                                                                                                                                                                                                                                                                                                                                                                                                                                                                                                                                                                                                 </w:t>
            </w:r>
          </w:p>
        </w:tc>
        <w:tc>
          <w:tcPr>
            <w:tcW w:w="993" w:type="dxa"/>
            <w:tcBorders>
              <w:top w:val="nil"/>
              <w:left w:val="nil"/>
              <w:bottom w:val="single" w:sz="4" w:space="0" w:color="auto"/>
              <w:right w:val="single" w:sz="4" w:space="0" w:color="auto"/>
            </w:tcBorders>
            <w:shd w:val="clear" w:color="auto" w:fill="auto"/>
            <w:noWrap/>
            <w:vAlign w:val="center"/>
            <w:hideMark/>
          </w:tcPr>
          <w:p w14:paraId="5564D5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6D7C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B4AD56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17F5D6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B888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419</w:t>
            </w:r>
          </w:p>
        </w:tc>
        <w:tc>
          <w:tcPr>
            <w:tcW w:w="1154" w:type="dxa"/>
            <w:tcBorders>
              <w:top w:val="nil"/>
              <w:left w:val="nil"/>
              <w:bottom w:val="single" w:sz="4" w:space="0" w:color="auto"/>
              <w:right w:val="single" w:sz="4" w:space="0" w:color="auto"/>
            </w:tcBorders>
            <w:shd w:val="clear" w:color="auto" w:fill="auto"/>
            <w:noWrap/>
            <w:vAlign w:val="center"/>
            <w:hideMark/>
          </w:tcPr>
          <w:p w14:paraId="766230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608411211.00</w:t>
            </w:r>
          </w:p>
        </w:tc>
        <w:tc>
          <w:tcPr>
            <w:tcW w:w="6358" w:type="dxa"/>
            <w:tcBorders>
              <w:top w:val="nil"/>
              <w:left w:val="nil"/>
              <w:bottom w:val="single" w:sz="4" w:space="0" w:color="auto"/>
              <w:right w:val="single" w:sz="4" w:space="0" w:color="auto"/>
            </w:tcBorders>
            <w:shd w:val="clear" w:color="auto" w:fill="auto"/>
            <w:noWrap/>
            <w:vAlign w:val="bottom"/>
            <w:hideMark/>
          </w:tcPr>
          <w:p w14:paraId="2FF0109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SUTURA, SINTETICA NO ABSORBIBLE POLIESTER TRENZADO, CON RECUBRIMIENTO, CON AGUJA. 1/2 CIRCULO CORTANTE (47-50 MM), LONGITUD DE LA HEBRA 75 CM, CALIBRE 5</w:t>
            </w:r>
          </w:p>
        </w:tc>
        <w:tc>
          <w:tcPr>
            <w:tcW w:w="993" w:type="dxa"/>
            <w:tcBorders>
              <w:top w:val="nil"/>
              <w:left w:val="nil"/>
              <w:bottom w:val="single" w:sz="4" w:space="0" w:color="auto"/>
              <w:right w:val="single" w:sz="4" w:space="0" w:color="auto"/>
            </w:tcBorders>
            <w:shd w:val="clear" w:color="auto" w:fill="auto"/>
            <w:noWrap/>
            <w:vAlign w:val="center"/>
            <w:hideMark/>
          </w:tcPr>
          <w:p w14:paraId="27B845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4363A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B54063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7367C6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2FD23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420</w:t>
            </w:r>
          </w:p>
        </w:tc>
        <w:tc>
          <w:tcPr>
            <w:tcW w:w="1154" w:type="dxa"/>
            <w:tcBorders>
              <w:top w:val="nil"/>
              <w:left w:val="nil"/>
              <w:bottom w:val="single" w:sz="4" w:space="0" w:color="auto"/>
              <w:right w:val="single" w:sz="4" w:space="0" w:color="auto"/>
            </w:tcBorders>
            <w:shd w:val="clear" w:color="auto" w:fill="auto"/>
            <w:noWrap/>
            <w:vAlign w:val="center"/>
            <w:hideMark/>
          </w:tcPr>
          <w:p w14:paraId="2BA0B4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608411336.00</w:t>
            </w:r>
          </w:p>
        </w:tc>
        <w:tc>
          <w:tcPr>
            <w:tcW w:w="6358" w:type="dxa"/>
            <w:tcBorders>
              <w:top w:val="nil"/>
              <w:left w:val="nil"/>
              <w:bottom w:val="single" w:sz="4" w:space="0" w:color="auto"/>
              <w:right w:val="single" w:sz="4" w:space="0" w:color="auto"/>
            </w:tcBorders>
            <w:shd w:val="clear" w:color="auto" w:fill="auto"/>
            <w:noWrap/>
            <w:vAlign w:val="bottom"/>
            <w:hideMark/>
          </w:tcPr>
          <w:p w14:paraId="4F32589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POLIESTER TRENZADO, CON RECUBRIMIENTO, CON AGUJA. 1/2 CIRCULO CORTANTE 40 A 45 MM, LONGITUD DE LA HEBRA 75 CM, CALIBRE 2                                                                                                                                                                                                                                                                                                                                                                                                                                                                                                                                                                                                                                                                                                                                                                                                                                                                                                                                                                                                                                                                                                                                                                                                                                                                                                                                                                                                                                                                                                                                                                                                                                                                                                                                                                                                                                                                                                                       </w:t>
            </w:r>
          </w:p>
        </w:tc>
        <w:tc>
          <w:tcPr>
            <w:tcW w:w="993" w:type="dxa"/>
            <w:tcBorders>
              <w:top w:val="nil"/>
              <w:left w:val="nil"/>
              <w:bottom w:val="single" w:sz="4" w:space="0" w:color="auto"/>
              <w:right w:val="single" w:sz="4" w:space="0" w:color="auto"/>
            </w:tcBorders>
            <w:shd w:val="clear" w:color="auto" w:fill="auto"/>
            <w:noWrap/>
            <w:vAlign w:val="center"/>
            <w:hideMark/>
          </w:tcPr>
          <w:p w14:paraId="597CCE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0623F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A9DEA6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DC8D56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4F9F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421</w:t>
            </w:r>
          </w:p>
        </w:tc>
        <w:tc>
          <w:tcPr>
            <w:tcW w:w="1154" w:type="dxa"/>
            <w:tcBorders>
              <w:top w:val="nil"/>
              <w:left w:val="nil"/>
              <w:bottom w:val="single" w:sz="4" w:space="0" w:color="auto"/>
              <w:right w:val="single" w:sz="4" w:space="0" w:color="auto"/>
            </w:tcBorders>
            <w:shd w:val="clear" w:color="auto" w:fill="auto"/>
            <w:noWrap/>
            <w:vAlign w:val="center"/>
            <w:hideMark/>
          </w:tcPr>
          <w:p w14:paraId="49B2B5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608411393.00</w:t>
            </w:r>
          </w:p>
        </w:tc>
        <w:tc>
          <w:tcPr>
            <w:tcW w:w="6358" w:type="dxa"/>
            <w:tcBorders>
              <w:top w:val="nil"/>
              <w:left w:val="nil"/>
              <w:bottom w:val="single" w:sz="4" w:space="0" w:color="auto"/>
              <w:right w:val="single" w:sz="4" w:space="0" w:color="auto"/>
            </w:tcBorders>
            <w:shd w:val="clear" w:color="auto" w:fill="auto"/>
            <w:noWrap/>
            <w:vAlign w:val="bottom"/>
            <w:hideMark/>
          </w:tcPr>
          <w:p w14:paraId="67FBC8E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SIMPLE CON AGUJA. DE 1/2 CIRCULO AHUSADA (25-27 MM). LONGITUD DE LA HEBRA  DE 68 A 75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41572FA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CB8B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3BC670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5C3A2CB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AEA4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422</w:t>
            </w:r>
          </w:p>
        </w:tc>
        <w:tc>
          <w:tcPr>
            <w:tcW w:w="1154" w:type="dxa"/>
            <w:tcBorders>
              <w:top w:val="nil"/>
              <w:left w:val="nil"/>
              <w:bottom w:val="single" w:sz="4" w:space="0" w:color="auto"/>
              <w:right w:val="single" w:sz="4" w:space="0" w:color="auto"/>
            </w:tcBorders>
            <w:shd w:val="clear" w:color="auto" w:fill="auto"/>
            <w:noWrap/>
            <w:vAlign w:val="center"/>
            <w:hideMark/>
          </w:tcPr>
          <w:p w14:paraId="22E23B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608411914.00</w:t>
            </w:r>
          </w:p>
        </w:tc>
        <w:tc>
          <w:tcPr>
            <w:tcW w:w="6358" w:type="dxa"/>
            <w:tcBorders>
              <w:top w:val="nil"/>
              <w:left w:val="nil"/>
              <w:bottom w:val="single" w:sz="4" w:space="0" w:color="auto"/>
              <w:right w:val="single" w:sz="4" w:space="0" w:color="auto"/>
            </w:tcBorders>
            <w:shd w:val="clear" w:color="auto" w:fill="auto"/>
            <w:noWrap/>
            <w:vAlign w:val="bottom"/>
            <w:hideMark/>
          </w:tcPr>
          <w:p w14:paraId="5C1BE2E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CON AGUJA.  DE 1/2 CIRCULO AHUSADA (20-25 MM), LONGITUD DE LA HEBRA 75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34DDDA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01BA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5F5B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7C60694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D207A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423</w:t>
            </w:r>
          </w:p>
        </w:tc>
        <w:tc>
          <w:tcPr>
            <w:tcW w:w="1154" w:type="dxa"/>
            <w:tcBorders>
              <w:top w:val="nil"/>
              <w:left w:val="nil"/>
              <w:bottom w:val="single" w:sz="4" w:space="0" w:color="auto"/>
              <w:right w:val="single" w:sz="4" w:space="0" w:color="auto"/>
            </w:tcBorders>
            <w:shd w:val="clear" w:color="auto" w:fill="auto"/>
            <w:noWrap/>
            <w:vAlign w:val="center"/>
            <w:hideMark/>
          </w:tcPr>
          <w:p w14:paraId="1A7C5AB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608411948.00</w:t>
            </w:r>
          </w:p>
        </w:tc>
        <w:tc>
          <w:tcPr>
            <w:tcW w:w="6358" w:type="dxa"/>
            <w:tcBorders>
              <w:top w:val="nil"/>
              <w:left w:val="nil"/>
              <w:bottom w:val="single" w:sz="4" w:space="0" w:color="auto"/>
              <w:right w:val="single" w:sz="4" w:space="0" w:color="auto"/>
            </w:tcBorders>
            <w:shd w:val="clear" w:color="auto" w:fill="auto"/>
            <w:noWrap/>
            <w:vAlign w:val="bottom"/>
            <w:hideMark/>
          </w:tcPr>
          <w:p w14:paraId="2FB148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CON AGUJA. DE 1/2 CIRCULO AHUSADA (35-37 MM) LONGITUD DE LA HEBRA 75 CM.  CALIBRE 1                                                                                                                                                                                                                                                                                                                                                                                                                                                                                                                                                                                                                                                                                                                                                                                                                                                                                                                                                                                                                                                                                                                                                                                                                                                                                                                                                                                                                                                                                                                                                                                                                                                                                                                                                                                                                                                                                                                                                                 </w:t>
            </w:r>
          </w:p>
        </w:tc>
        <w:tc>
          <w:tcPr>
            <w:tcW w:w="993" w:type="dxa"/>
            <w:tcBorders>
              <w:top w:val="nil"/>
              <w:left w:val="nil"/>
              <w:bottom w:val="single" w:sz="4" w:space="0" w:color="auto"/>
              <w:right w:val="single" w:sz="4" w:space="0" w:color="auto"/>
            </w:tcBorders>
            <w:shd w:val="clear" w:color="auto" w:fill="auto"/>
            <w:noWrap/>
            <w:vAlign w:val="center"/>
            <w:hideMark/>
          </w:tcPr>
          <w:p w14:paraId="3F4548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F8B7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ACEF2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0ACB282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B505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424</w:t>
            </w:r>
          </w:p>
        </w:tc>
        <w:tc>
          <w:tcPr>
            <w:tcW w:w="1154" w:type="dxa"/>
            <w:tcBorders>
              <w:top w:val="nil"/>
              <w:left w:val="nil"/>
              <w:bottom w:val="single" w:sz="4" w:space="0" w:color="auto"/>
              <w:right w:val="single" w:sz="4" w:space="0" w:color="auto"/>
            </w:tcBorders>
            <w:shd w:val="clear" w:color="auto" w:fill="auto"/>
            <w:noWrap/>
            <w:vAlign w:val="center"/>
            <w:hideMark/>
          </w:tcPr>
          <w:p w14:paraId="509ACE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608411955.00</w:t>
            </w:r>
          </w:p>
        </w:tc>
        <w:tc>
          <w:tcPr>
            <w:tcW w:w="6358" w:type="dxa"/>
            <w:tcBorders>
              <w:top w:val="nil"/>
              <w:left w:val="nil"/>
              <w:bottom w:val="single" w:sz="4" w:space="0" w:color="auto"/>
              <w:right w:val="single" w:sz="4" w:space="0" w:color="auto"/>
            </w:tcBorders>
            <w:shd w:val="clear" w:color="auto" w:fill="auto"/>
            <w:noWrap/>
            <w:vAlign w:val="bottom"/>
            <w:hideMark/>
          </w:tcPr>
          <w:p w14:paraId="5DEBDE5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SEDA NEGRA TRENZADA CON AGUJA DE 1/2 CIRCULO AHUSADA (25-26 MM) LONGITUD DE LA HEBRA 75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3CBD82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4637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DE93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3313E40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D0FC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425</w:t>
            </w:r>
          </w:p>
        </w:tc>
        <w:tc>
          <w:tcPr>
            <w:tcW w:w="1154" w:type="dxa"/>
            <w:tcBorders>
              <w:top w:val="nil"/>
              <w:left w:val="nil"/>
              <w:bottom w:val="single" w:sz="4" w:space="0" w:color="auto"/>
              <w:right w:val="single" w:sz="4" w:space="0" w:color="auto"/>
            </w:tcBorders>
            <w:shd w:val="clear" w:color="auto" w:fill="auto"/>
            <w:noWrap/>
            <w:vAlign w:val="center"/>
            <w:hideMark/>
          </w:tcPr>
          <w:p w14:paraId="227FE02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608412268.00</w:t>
            </w:r>
          </w:p>
        </w:tc>
        <w:tc>
          <w:tcPr>
            <w:tcW w:w="6358" w:type="dxa"/>
            <w:tcBorders>
              <w:top w:val="nil"/>
              <w:left w:val="nil"/>
              <w:bottom w:val="single" w:sz="4" w:space="0" w:color="auto"/>
              <w:right w:val="single" w:sz="4" w:space="0" w:color="auto"/>
            </w:tcBorders>
            <w:shd w:val="clear" w:color="auto" w:fill="auto"/>
            <w:noWrap/>
            <w:vAlign w:val="bottom"/>
            <w:hideMark/>
          </w:tcPr>
          <w:p w14:paraId="1EC706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NYLON, CON AGUJA . 3/8 DE CIRCULO, REVERSO CORTANTE (10-13 MM), LONGITUD DE LA HEBRA 45 CM.  CALIBRE 6/0                                                                                                                                                                                                                                                                                                                                                                                                                                                                                                                                                                                                                                                                                                                                                                                                                                                                                                                                                                                                                                                                                                                                                                                                                                                                                                                                                                                                                                                                                                                                                                                                                                                                                                                                                                                                                                                                                                                       </w:t>
            </w:r>
          </w:p>
        </w:tc>
        <w:tc>
          <w:tcPr>
            <w:tcW w:w="993" w:type="dxa"/>
            <w:tcBorders>
              <w:top w:val="nil"/>
              <w:left w:val="nil"/>
              <w:bottom w:val="single" w:sz="4" w:space="0" w:color="auto"/>
              <w:right w:val="single" w:sz="4" w:space="0" w:color="auto"/>
            </w:tcBorders>
            <w:shd w:val="clear" w:color="auto" w:fill="auto"/>
            <w:noWrap/>
            <w:vAlign w:val="center"/>
            <w:hideMark/>
          </w:tcPr>
          <w:p w14:paraId="54447C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75CF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CAEA59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81AC39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1FCDA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426</w:t>
            </w:r>
          </w:p>
        </w:tc>
        <w:tc>
          <w:tcPr>
            <w:tcW w:w="1154" w:type="dxa"/>
            <w:tcBorders>
              <w:top w:val="nil"/>
              <w:left w:val="nil"/>
              <w:bottom w:val="single" w:sz="4" w:space="0" w:color="auto"/>
              <w:right w:val="single" w:sz="4" w:space="0" w:color="auto"/>
            </w:tcBorders>
            <w:shd w:val="clear" w:color="auto" w:fill="auto"/>
            <w:noWrap/>
            <w:vAlign w:val="center"/>
            <w:hideMark/>
          </w:tcPr>
          <w:p w14:paraId="6820D20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608412565.00</w:t>
            </w:r>
          </w:p>
        </w:tc>
        <w:tc>
          <w:tcPr>
            <w:tcW w:w="6358" w:type="dxa"/>
            <w:tcBorders>
              <w:top w:val="nil"/>
              <w:left w:val="nil"/>
              <w:bottom w:val="single" w:sz="4" w:space="0" w:color="auto"/>
              <w:right w:val="single" w:sz="4" w:space="0" w:color="auto"/>
            </w:tcBorders>
            <w:shd w:val="clear" w:color="auto" w:fill="auto"/>
            <w:noWrap/>
            <w:vAlign w:val="bottom"/>
            <w:hideMark/>
          </w:tcPr>
          <w:p w14:paraId="4E268BB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(19-20 MM).LONGITUD DE LA HEBRA  DE 68 CM, CALIBRE 5/0.                                                                                                                                                                                                                                                                                                                                                                                                                                                                                                                                                                                                                                                                                                                                                                                                                                                                                                                                                                                                                                                                                                                                                                                                                                                                                                                                                                                                                                                                                                                                                                                                                                                                                                                                                                                                                                                                                                                                                                 </w:t>
            </w:r>
          </w:p>
        </w:tc>
        <w:tc>
          <w:tcPr>
            <w:tcW w:w="993" w:type="dxa"/>
            <w:tcBorders>
              <w:top w:val="nil"/>
              <w:left w:val="nil"/>
              <w:bottom w:val="single" w:sz="4" w:space="0" w:color="auto"/>
              <w:right w:val="single" w:sz="4" w:space="0" w:color="auto"/>
            </w:tcBorders>
            <w:shd w:val="clear" w:color="auto" w:fill="auto"/>
            <w:noWrap/>
            <w:vAlign w:val="center"/>
            <w:hideMark/>
          </w:tcPr>
          <w:p w14:paraId="37CAF3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F11C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FE0A4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BCF9A3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CE2E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427</w:t>
            </w:r>
          </w:p>
        </w:tc>
        <w:tc>
          <w:tcPr>
            <w:tcW w:w="1154" w:type="dxa"/>
            <w:tcBorders>
              <w:top w:val="nil"/>
              <w:left w:val="nil"/>
              <w:bottom w:val="single" w:sz="4" w:space="0" w:color="auto"/>
              <w:right w:val="single" w:sz="4" w:space="0" w:color="auto"/>
            </w:tcBorders>
            <w:shd w:val="clear" w:color="auto" w:fill="auto"/>
            <w:noWrap/>
            <w:vAlign w:val="center"/>
            <w:hideMark/>
          </w:tcPr>
          <w:p w14:paraId="11DCC7F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608412623.00</w:t>
            </w:r>
          </w:p>
        </w:tc>
        <w:tc>
          <w:tcPr>
            <w:tcW w:w="6358" w:type="dxa"/>
            <w:tcBorders>
              <w:top w:val="nil"/>
              <w:left w:val="nil"/>
              <w:bottom w:val="single" w:sz="4" w:space="0" w:color="auto"/>
              <w:right w:val="single" w:sz="4" w:space="0" w:color="auto"/>
            </w:tcBorders>
            <w:shd w:val="clear" w:color="auto" w:fill="auto"/>
            <w:noWrap/>
            <w:vAlign w:val="bottom"/>
            <w:hideMark/>
          </w:tcPr>
          <w:p w14:paraId="5DF11CE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(35-37 MM), CALIBRE DE LA HEBRA  68 A 75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05EEF4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390E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6FFBBA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w:t>
            </w:r>
          </w:p>
        </w:tc>
      </w:tr>
      <w:tr w:rsidR="00E63AAA" w:rsidRPr="00815F2C" w14:paraId="6E3F2AD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5B021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428</w:t>
            </w:r>
          </w:p>
        </w:tc>
        <w:tc>
          <w:tcPr>
            <w:tcW w:w="1154" w:type="dxa"/>
            <w:tcBorders>
              <w:top w:val="nil"/>
              <w:left w:val="nil"/>
              <w:bottom w:val="single" w:sz="4" w:space="0" w:color="auto"/>
              <w:right w:val="single" w:sz="4" w:space="0" w:color="auto"/>
            </w:tcBorders>
            <w:shd w:val="clear" w:color="auto" w:fill="auto"/>
            <w:noWrap/>
            <w:vAlign w:val="center"/>
            <w:hideMark/>
          </w:tcPr>
          <w:p w14:paraId="3C6B56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608413894.00</w:t>
            </w:r>
          </w:p>
        </w:tc>
        <w:tc>
          <w:tcPr>
            <w:tcW w:w="6358" w:type="dxa"/>
            <w:tcBorders>
              <w:top w:val="nil"/>
              <w:left w:val="nil"/>
              <w:bottom w:val="single" w:sz="4" w:space="0" w:color="auto"/>
              <w:right w:val="single" w:sz="4" w:space="0" w:color="auto"/>
            </w:tcBorders>
            <w:shd w:val="clear" w:color="auto" w:fill="auto"/>
            <w:noWrap/>
            <w:vAlign w:val="bottom"/>
            <w:hideMark/>
          </w:tcPr>
          <w:p w14:paraId="7CD92D7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AGUJA.3/8 DE CIRCULO,  REVERSO CORTANTE (24 -26 MM), LONGITUD DE LA HEBRA 45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32B31CD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66CE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F0F04F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998573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5C28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429</w:t>
            </w:r>
          </w:p>
        </w:tc>
        <w:tc>
          <w:tcPr>
            <w:tcW w:w="1154" w:type="dxa"/>
            <w:tcBorders>
              <w:top w:val="nil"/>
              <w:left w:val="nil"/>
              <w:bottom w:val="single" w:sz="4" w:space="0" w:color="auto"/>
              <w:right w:val="single" w:sz="4" w:space="0" w:color="auto"/>
            </w:tcBorders>
            <w:shd w:val="clear" w:color="auto" w:fill="auto"/>
            <w:noWrap/>
            <w:vAlign w:val="center"/>
            <w:hideMark/>
          </w:tcPr>
          <w:p w14:paraId="5290ED9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608414231.00</w:t>
            </w:r>
          </w:p>
        </w:tc>
        <w:tc>
          <w:tcPr>
            <w:tcW w:w="6358" w:type="dxa"/>
            <w:tcBorders>
              <w:top w:val="nil"/>
              <w:left w:val="nil"/>
              <w:bottom w:val="single" w:sz="4" w:space="0" w:color="auto"/>
              <w:right w:val="single" w:sz="4" w:space="0" w:color="auto"/>
            </w:tcBorders>
            <w:shd w:val="clear" w:color="auto" w:fill="auto"/>
            <w:noWrap/>
            <w:vAlign w:val="bottom"/>
            <w:hideMark/>
          </w:tcPr>
          <w:p w14:paraId="1CF72F3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SIMPLE SIN AGUJA,  LONGITUD DE LA HEBRA 135-150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51DB32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373E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F5C0E2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26C5BD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55EF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430</w:t>
            </w:r>
          </w:p>
        </w:tc>
        <w:tc>
          <w:tcPr>
            <w:tcW w:w="1154" w:type="dxa"/>
            <w:tcBorders>
              <w:top w:val="nil"/>
              <w:left w:val="nil"/>
              <w:bottom w:val="single" w:sz="4" w:space="0" w:color="auto"/>
              <w:right w:val="single" w:sz="4" w:space="0" w:color="auto"/>
            </w:tcBorders>
            <w:shd w:val="clear" w:color="auto" w:fill="auto"/>
            <w:noWrap/>
            <w:vAlign w:val="center"/>
            <w:hideMark/>
          </w:tcPr>
          <w:p w14:paraId="7FC885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608414249.00</w:t>
            </w:r>
          </w:p>
        </w:tc>
        <w:tc>
          <w:tcPr>
            <w:tcW w:w="6358" w:type="dxa"/>
            <w:tcBorders>
              <w:top w:val="nil"/>
              <w:left w:val="nil"/>
              <w:bottom w:val="single" w:sz="4" w:space="0" w:color="auto"/>
              <w:right w:val="single" w:sz="4" w:space="0" w:color="auto"/>
            </w:tcBorders>
            <w:shd w:val="clear" w:color="auto" w:fill="auto"/>
            <w:noWrap/>
            <w:vAlign w:val="bottom"/>
            <w:hideMark/>
          </w:tcPr>
          <w:p w14:paraId="4AB667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SIMPLE SIN AGUJA, LONGITUD DE LA HEBRA 135-150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529F18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7DE8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55E018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DD38D5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0B7CB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431</w:t>
            </w:r>
          </w:p>
        </w:tc>
        <w:tc>
          <w:tcPr>
            <w:tcW w:w="1154" w:type="dxa"/>
            <w:tcBorders>
              <w:top w:val="nil"/>
              <w:left w:val="nil"/>
              <w:bottom w:val="single" w:sz="4" w:space="0" w:color="auto"/>
              <w:right w:val="single" w:sz="4" w:space="0" w:color="auto"/>
            </w:tcBorders>
            <w:shd w:val="clear" w:color="auto" w:fill="auto"/>
            <w:noWrap/>
            <w:vAlign w:val="center"/>
            <w:hideMark/>
          </w:tcPr>
          <w:p w14:paraId="1DBBD11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608414256.00</w:t>
            </w:r>
          </w:p>
        </w:tc>
        <w:tc>
          <w:tcPr>
            <w:tcW w:w="6358" w:type="dxa"/>
            <w:tcBorders>
              <w:top w:val="nil"/>
              <w:left w:val="nil"/>
              <w:bottom w:val="single" w:sz="4" w:space="0" w:color="auto"/>
              <w:right w:val="single" w:sz="4" w:space="0" w:color="auto"/>
            </w:tcBorders>
            <w:shd w:val="clear" w:color="auto" w:fill="auto"/>
            <w:noWrap/>
            <w:vAlign w:val="bottom"/>
            <w:hideMark/>
          </w:tcPr>
          <w:p w14:paraId="4950648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SUTURA, CATGUT SIMPLE SIN AGUJA, LONGITUD DE LA HEBRA 135-150 CM. CALIBRE 4/0</w:t>
            </w:r>
          </w:p>
        </w:tc>
        <w:tc>
          <w:tcPr>
            <w:tcW w:w="993" w:type="dxa"/>
            <w:tcBorders>
              <w:top w:val="nil"/>
              <w:left w:val="nil"/>
              <w:bottom w:val="single" w:sz="4" w:space="0" w:color="auto"/>
              <w:right w:val="single" w:sz="4" w:space="0" w:color="auto"/>
            </w:tcBorders>
            <w:shd w:val="clear" w:color="auto" w:fill="auto"/>
            <w:noWrap/>
            <w:vAlign w:val="center"/>
            <w:hideMark/>
          </w:tcPr>
          <w:p w14:paraId="2C2E33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8879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5A74A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C5EB32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0E7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432</w:t>
            </w:r>
          </w:p>
        </w:tc>
        <w:tc>
          <w:tcPr>
            <w:tcW w:w="1154" w:type="dxa"/>
            <w:tcBorders>
              <w:top w:val="nil"/>
              <w:left w:val="nil"/>
              <w:bottom w:val="single" w:sz="4" w:space="0" w:color="auto"/>
              <w:right w:val="single" w:sz="4" w:space="0" w:color="auto"/>
            </w:tcBorders>
            <w:shd w:val="clear" w:color="auto" w:fill="auto"/>
            <w:noWrap/>
            <w:vAlign w:val="center"/>
            <w:hideMark/>
          </w:tcPr>
          <w:p w14:paraId="6A2A07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608414264.00</w:t>
            </w:r>
          </w:p>
        </w:tc>
        <w:tc>
          <w:tcPr>
            <w:tcW w:w="6358" w:type="dxa"/>
            <w:tcBorders>
              <w:top w:val="nil"/>
              <w:left w:val="nil"/>
              <w:bottom w:val="single" w:sz="4" w:space="0" w:color="auto"/>
              <w:right w:val="single" w:sz="4" w:space="0" w:color="auto"/>
            </w:tcBorders>
            <w:shd w:val="clear" w:color="auto" w:fill="auto"/>
            <w:noWrap/>
            <w:vAlign w:val="bottom"/>
            <w:hideMark/>
          </w:tcPr>
          <w:p w14:paraId="697948B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SIMPLE CON AGUJA. DE 1/2 CIRCULO AHUSADA (25-27 MM.) LONGITUD DE LA HEBRA 68 A 75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6CE866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B624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8B17EE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4AAD96D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0C62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433</w:t>
            </w:r>
          </w:p>
        </w:tc>
        <w:tc>
          <w:tcPr>
            <w:tcW w:w="1154" w:type="dxa"/>
            <w:tcBorders>
              <w:top w:val="nil"/>
              <w:left w:val="nil"/>
              <w:bottom w:val="single" w:sz="4" w:space="0" w:color="auto"/>
              <w:right w:val="single" w:sz="4" w:space="0" w:color="auto"/>
            </w:tcBorders>
            <w:shd w:val="clear" w:color="auto" w:fill="auto"/>
            <w:noWrap/>
            <w:vAlign w:val="center"/>
            <w:hideMark/>
          </w:tcPr>
          <w:p w14:paraId="2E2B6E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608414371.00</w:t>
            </w:r>
          </w:p>
        </w:tc>
        <w:tc>
          <w:tcPr>
            <w:tcW w:w="6358" w:type="dxa"/>
            <w:tcBorders>
              <w:top w:val="nil"/>
              <w:left w:val="nil"/>
              <w:bottom w:val="single" w:sz="4" w:space="0" w:color="auto"/>
              <w:right w:val="single" w:sz="4" w:space="0" w:color="auto"/>
            </w:tcBorders>
            <w:shd w:val="clear" w:color="auto" w:fill="auto"/>
            <w:noWrap/>
            <w:vAlign w:val="bottom"/>
            <w:hideMark/>
          </w:tcPr>
          <w:p w14:paraId="5348EE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(25-27 MM) LONGITUD DE LA HEBRA 68 A 75 CM, CALIBRE 2/0                                                                                                                                                                                                                                                                                                                                                                                                                                                                                                                                                                                                                                                                                                                                                                                                                                                                                                                                                                                                                                                                                                                                                                                                                                                                                                                                                                                                                                                                                                                                                                                                                                                                                                                                                                                                                                                                                                                                                               </w:t>
            </w:r>
          </w:p>
        </w:tc>
        <w:tc>
          <w:tcPr>
            <w:tcW w:w="993" w:type="dxa"/>
            <w:tcBorders>
              <w:top w:val="nil"/>
              <w:left w:val="nil"/>
              <w:bottom w:val="single" w:sz="4" w:space="0" w:color="auto"/>
              <w:right w:val="single" w:sz="4" w:space="0" w:color="auto"/>
            </w:tcBorders>
            <w:shd w:val="clear" w:color="auto" w:fill="auto"/>
            <w:noWrap/>
            <w:vAlign w:val="center"/>
            <w:hideMark/>
          </w:tcPr>
          <w:p w14:paraId="2FE413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C523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502E2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2EAB988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7FE8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434</w:t>
            </w:r>
          </w:p>
        </w:tc>
        <w:tc>
          <w:tcPr>
            <w:tcW w:w="1154" w:type="dxa"/>
            <w:tcBorders>
              <w:top w:val="nil"/>
              <w:left w:val="nil"/>
              <w:bottom w:val="single" w:sz="4" w:space="0" w:color="auto"/>
              <w:right w:val="single" w:sz="4" w:space="0" w:color="auto"/>
            </w:tcBorders>
            <w:shd w:val="clear" w:color="auto" w:fill="auto"/>
            <w:noWrap/>
            <w:vAlign w:val="center"/>
            <w:hideMark/>
          </w:tcPr>
          <w:p w14:paraId="460C495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608414447.00</w:t>
            </w:r>
          </w:p>
        </w:tc>
        <w:tc>
          <w:tcPr>
            <w:tcW w:w="6358" w:type="dxa"/>
            <w:tcBorders>
              <w:top w:val="nil"/>
              <w:left w:val="nil"/>
              <w:bottom w:val="single" w:sz="4" w:space="0" w:color="auto"/>
              <w:right w:val="single" w:sz="4" w:space="0" w:color="auto"/>
            </w:tcBorders>
            <w:shd w:val="clear" w:color="auto" w:fill="auto"/>
            <w:noWrap/>
            <w:vAlign w:val="bottom"/>
            <w:hideMark/>
          </w:tcPr>
          <w:p w14:paraId="6067960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 DE 1/2 CIRCULO AHUSADA (25-27) MM.), LONGITUD DE LA HEBRA 68 A 75 CM,, CALIBRE1 /0                                                                                                                                                                                                                                                                                                                                                                                                                                                                                                                                                                                                                                                                                                                                                                                                                                                                                                                                                                                                                                                                                                                                                                                                                                                                                                                                                                                                                                                                                                                                                                                                                                                                                                                                                                                                                                                                                                                                                           </w:t>
            </w:r>
          </w:p>
        </w:tc>
        <w:tc>
          <w:tcPr>
            <w:tcW w:w="993" w:type="dxa"/>
            <w:tcBorders>
              <w:top w:val="nil"/>
              <w:left w:val="nil"/>
              <w:bottom w:val="single" w:sz="4" w:space="0" w:color="auto"/>
              <w:right w:val="single" w:sz="4" w:space="0" w:color="auto"/>
            </w:tcBorders>
            <w:shd w:val="clear" w:color="auto" w:fill="auto"/>
            <w:noWrap/>
            <w:vAlign w:val="center"/>
            <w:hideMark/>
          </w:tcPr>
          <w:p w14:paraId="00F392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3566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AAA9F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3B92E24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0644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435</w:t>
            </w:r>
          </w:p>
        </w:tc>
        <w:tc>
          <w:tcPr>
            <w:tcW w:w="1154" w:type="dxa"/>
            <w:tcBorders>
              <w:top w:val="nil"/>
              <w:left w:val="nil"/>
              <w:bottom w:val="single" w:sz="4" w:space="0" w:color="auto"/>
              <w:right w:val="single" w:sz="4" w:space="0" w:color="auto"/>
            </w:tcBorders>
            <w:shd w:val="clear" w:color="auto" w:fill="auto"/>
            <w:noWrap/>
            <w:vAlign w:val="center"/>
            <w:hideMark/>
          </w:tcPr>
          <w:p w14:paraId="7382F3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608414462.00</w:t>
            </w:r>
          </w:p>
        </w:tc>
        <w:tc>
          <w:tcPr>
            <w:tcW w:w="6358" w:type="dxa"/>
            <w:tcBorders>
              <w:top w:val="nil"/>
              <w:left w:val="nil"/>
              <w:bottom w:val="single" w:sz="4" w:space="0" w:color="auto"/>
              <w:right w:val="single" w:sz="4" w:space="0" w:color="auto"/>
            </w:tcBorders>
            <w:shd w:val="clear" w:color="auto" w:fill="auto"/>
            <w:noWrap/>
            <w:vAlign w:val="bottom"/>
            <w:hideMark/>
          </w:tcPr>
          <w:p w14:paraId="01D3DFF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(25-27 MM), LONGITUD DE LA HEBRA 68 A 75 CM, CALIBRE 3/0                                                                                                                                                                                                                                                                                                                                                                                                                                                                                                                                                                                                                                                                                                                                                                                                                                                                                                                                                                                                                                                                                                                                                                                                                                                                                                                                                                                                                                                                                                                                                                                                                                                                                                                                                                                                                                                                                                                                                              </w:t>
            </w:r>
          </w:p>
        </w:tc>
        <w:tc>
          <w:tcPr>
            <w:tcW w:w="993" w:type="dxa"/>
            <w:tcBorders>
              <w:top w:val="nil"/>
              <w:left w:val="nil"/>
              <w:bottom w:val="single" w:sz="4" w:space="0" w:color="auto"/>
              <w:right w:val="single" w:sz="4" w:space="0" w:color="auto"/>
            </w:tcBorders>
            <w:shd w:val="clear" w:color="auto" w:fill="auto"/>
            <w:noWrap/>
            <w:vAlign w:val="center"/>
            <w:hideMark/>
          </w:tcPr>
          <w:p w14:paraId="3843510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878A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FD93A0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666E68E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FE79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436</w:t>
            </w:r>
          </w:p>
        </w:tc>
        <w:tc>
          <w:tcPr>
            <w:tcW w:w="1154" w:type="dxa"/>
            <w:tcBorders>
              <w:top w:val="nil"/>
              <w:left w:val="nil"/>
              <w:bottom w:val="single" w:sz="4" w:space="0" w:color="auto"/>
              <w:right w:val="single" w:sz="4" w:space="0" w:color="auto"/>
            </w:tcBorders>
            <w:shd w:val="clear" w:color="auto" w:fill="auto"/>
            <w:noWrap/>
            <w:vAlign w:val="center"/>
            <w:hideMark/>
          </w:tcPr>
          <w:p w14:paraId="198181A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608414470.00</w:t>
            </w:r>
          </w:p>
        </w:tc>
        <w:tc>
          <w:tcPr>
            <w:tcW w:w="6358" w:type="dxa"/>
            <w:tcBorders>
              <w:top w:val="nil"/>
              <w:left w:val="nil"/>
              <w:bottom w:val="single" w:sz="4" w:space="0" w:color="auto"/>
              <w:right w:val="single" w:sz="4" w:space="0" w:color="auto"/>
            </w:tcBorders>
            <w:shd w:val="clear" w:color="auto" w:fill="auto"/>
            <w:noWrap/>
            <w:vAlign w:val="bottom"/>
            <w:hideMark/>
          </w:tcPr>
          <w:p w14:paraId="1858B4D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CATGUT CROMICO CON AGUJA. DE 1/2 CIRCULO AHUSADA (25-27 MM),LONGITUD DE LA HEBRA 68 A 75 CM,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1E1EAA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92BB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D1DAC7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1414D9A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BA98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437</w:t>
            </w:r>
          </w:p>
        </w:tc>
        <w:tc>
          <w:tcPr>
            <w:tcW w:w="1154" w:type="dxa"/>
            <w:tcBorders>
              <w:top w:val="nil"/>
              <w:left w:val="nil"/>
              <w:bottom w:val="single" w:sz="4" w:space="0" w:color="auto"/>
              <w:right w:val="single" w:sz="4" w:space="0" w:color="auto"/>
            </w:tcBorders>
            <w:shd w:val="clear" w:color="auto" w:fill="auto"/>
            <w:noWrap/>
            <w:vAlign w:val="center"/>
            <w:hideMark/>
          </w:tcPr>
          <w:p w14:paraId="7579E7C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608420477.00</w:t>
            </w:r>
          </w:p>
        </w:tc>
        <w:tc>
          <w:tcPr>
            <w:tcW w:w="6358" w:type="dxa"/>
            <w:tcBorders>
              <w:top w:val="nil"/>
              <w:left w:val="nil"/>
              <w:bottom w:val="single" w:sz="4" w:space="0" w:color="auto"/>
              <w:right w:val="single" w:sz="4" w:space="0" w:color="auto"/>
            </w:tcBorders>
            <w:shd w:val="clear" w:color="auto" w:fill="auto"/>
            <w:noWrap/>
            <w:vAlign w:val="bottom"/>
            <w:hideMark/>
          </w:tcPr>
          <w:p w14:paraId="60BE9A3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ABSORBIBLE. MONOFILAMENTO DE POLIDOXANONA CON AGUJA 3/8 CIRCULO, PUNTA AHUSADA DOBLE ARMADO (11-13 MM), LONGITUD DE LA HEBRA 70 A 75 CM. CALIBRE 5/0                                                                                                                                                                                                                                                                                                                                                                                                                                                                                                                                                                                                                                                                                                                                                                                                                                                                                                                                                                                                                                                                                                                                                                                                                                                                                                                                                                                                                                                                                                                                                                                                                                                                                                                                                                                                                                                                                                           </w:t>
            </w:r>
          </w:p>
        </w:tc>
        <w:tc>
          <w:tcPr>
            <w:tcW w:w="993" w:type="dxa"/>
            <w:tcBorders>
              <w:top w:val="nil"/>
              <w:left w:val="nil"/>
              <w:bottom w:val="single" w:sz="4" w:space="0" w:color="auto"/>
              <w:right w:val="single" w:sz="4" w:space="0" w:color="auto"/>
            </w:tcBorders>
            <w:shd w:val="clear" w:color="auto" w:fill="auto"/>
            <w:noWrap/>
            <w:vAlign w:val="center"/>
            <w:hideMark/>
          </w:tcPr>
          <w:p w14:paraId="0B2FC5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C78A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C1386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8CE846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EE71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438</w:t>
            </w:r>
          </w:p>
        </w:tc>
        <w:tc>
          <w:tcPr>
            <w:tcW w:w="1154" w:type="dxa"/>
            <w:tcBorders>
              <w:top w:val="nil"/>
              <w:left w:val="nil"/>
              <w:bottom w:val="single" w:sz="4" w:space="0" w:color="auto"/>
              <w:right w:val="single" w:sz="4" w:space="0" w:color="auto"/>
            </w:tcBorders>
            <w:shd w:val="clear" w:color="auto" w:fill="auto"/>
            <w:noWrap/>
            <w:vAlign w:val="center"/>
            <w:hideMark/>
          </w:tcPr>
          <w:p w14:paraId="1C8403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608420519.00</w:t>
            </w:r>
          </w:p>
        </w:tc>
        <w:tc>
          <w:tcPr>
            <w:tcW w:w="6358" w:type="dxa"/>
            <w:tcBorders>
              <w:top w:val="nil"/>
              <w:left w:val="nil"/>
              <w:bottom w:val="single" w:sz="4" w:space="0" w:color="auto"/>
              <w:right w:val="single" w:sz="4" w:space="0" w:color="auto"/>
            </w:tcBorders>
            <w:shd w:val="clear" w:color="auto" w:fill="auto"/>
            <w:noWrap/>
            <w:vAlign w:val="bottom"/>
            <w:hideMark/>
          </w:tcPr>
          <w:p w14:paraId="0F80756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1/2  CIRCULO CORTANTE (24-26 MM), LONGITUD DE LA HEBRA 75 CM. CALIBRE 1-0                                                                                                                                                                                                                                                                                                                                                                                                                                                                                                                                                                                                                                                                                                                                                                                                                                                                                                                                                                                                                                                                                                                                                                                                                                                                                                                                                                                                                                                                                                                                                                                                                                                                                                                                                                                                                                                                                                                             </w:t>
            </w:r>
          </w:p>
        </w:tc>
        <w:tc>
          <w:tcPr>
            <w:tcW w:w="993" w:type="dxa"/>
            <w:tcBorders>
              <w:top w:val="nil"/>
              <w:left w:val="nil"/>
              <w:bottom w:val="single" w:sz="4" w:space="0" w:color="auto"/>
              <w:right w:val="single" w:sz="4" w:space="0" w:color="auto"/>
            </w:tcBorders>
            <w:shd w:val="clear" w:color="auto" w:fill="auto"/>
            <w:noWrap/>
            <w:vAlign w:val="center"/>
            <w:hideMark/>
          </w:tcPr>
          <w:p w14:paraId="4E239E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8EBC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9E4C7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E32385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BB5EB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439</w:t>
            </w:r>
          </w:p>
        </w:tc>
        <w:tc>
          <w:tcPr>
            <w:tcW w:w="1154" w:type="dxa"/>
            <w:tcBorders>
              <w:top w:val="nil"/>
              <w:left w:val="nil"/>
              <w:bottom w:val="single" w:sz="4" w:space="0" w:color="auto"/>
              <w:right w:val="single" w:sz="4" w:space="0" w:color="auto"/>
            </w:tcBorders>
            <w:shd w:val="clear" w:color="auto" w:fill="auto"/>
            <w:noWrap/>
            <w:vAlign w:val="center"/>
            <w:hideMark/>
          </w:tcPr>
          <w:p w14:paraId="102D0B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608420527.00</w:t>
            </w:r>
          </w:p>
        </w:tc>
        <w:tc>
          <w:tcPr>
            <w:tcW w:w="6358" w:type="dxa"/>
            <w:tcBorders>
              <w:top w:val="nil"/>
              <w:left w:val="nil"/>
              <w:bottom w:val="single" w:sz="4" w:space="0" w:color="auto"/>
              <w:right w:val="single" w:sz="4" w:space="0" w:color="auto"/>
            </w:tcBorders>
            <w:shd w:val="clear" w:color="auto" w:fill="auto"/>
            <w:noWrap/>
            <w:vAlign w:val="bottom"/>
            <w:hideMark/>
          </w:tcPr>
          <w:p w14:paraId="2B0E3F5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SUTURA SINTETICA NO ABSORBIBLE,  MONOFILAMENTO DE POLIPROPILENO, CON AGUJA 1/2 CIRCULO CORTANTE (35-37 MM), LONGITUD DE LA HEBRA 75 CM. CALIBRE 1                                                                                                                                                                                                                                                                                                                                                                                                                                                                                                                                                                                                                                                                                                                                                                                                                                                                                                                                                                                                                                                                                                                                                                                                                                                                                                                                                                                                                                                                                                                                                                                                                                                                                                                                                                                                                                                                                                                               </w:t>
            </w:r>
          </w:p>
        </w:tc>
        <w:tc>
          <w:tcPr>
            <w:tcW w:w="993" w:type="dxa"/>
            <w:tcBorders>
              <w:top w:val="nil"/>
              <w:left w:val="nil"/>
              <w:bottom w:val="single" w:sz="4" w:space="0" w:color="auto"/>
              <w:right w:val="single" w:sz="4" w:space="0" w:color="auto"/>
            </w:tcBorders>
            <w:shd w:val="clear" w:color="auto" w:fill="auto"/>
            <w:noWrap/>
            <w:vAlign w:val="center"/>
            <w:hideMark/>
          </w:tcPr>
          <w:p w14:paraId="5CA03D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57C2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BABEA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412DF25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A8F3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440</w:t>
            </w:r>
          </w:p>
        </w:tc>
        <w:tc>
          <w:tcPr>
            <w:tcW w:w="1154" w:type="dxa"/>
            <w:tcBorders>
              <w:top w:val="nil"/>
              <w:left w:val="nil"/>
              <w:bottom w:val="single" w:sz="4" w:space="0" w:color="auto"/>
              <w:right w:val="single" w:sz="4" w:space="0" w:color="auto"/>
            </w:tcBorders>
            <w:shd w:val="clear" w:color="auto" w:fill="auto"/>
            <w:noWrap/>
            <w:vAlign w:val="center"/>
            <w:hideMark/>
          </w:tcPr>
          <w:p w14:paraId="679C97F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608490207.00</w:t>
            </w:r>
          </w:p>
        </w:tc>
        <w:tc>
          <w:tcPr>
            <w:tcW w:w="6358" w:type="dxa"/>
            <w:tcBorders>
              <w:top w:val="nil"/>
              <w:left w:val="nil"/>
              <w:bottom w:val="single" w:sz="4" w:space="0" w:color="auto"/>
              <w:right w:val="single" w:sz="4" w:space="0" w:color="auto"/>
            </w:tcBorders>
            <w:shd w:val="clear" w:color="auto" w:fill="auto"/>
            <w:noWrap/>
            <w:vAlign w:val="bottom"/>
            <w:hideMark/>
          </w:tcPr>
          <w:p w14:paraId="7D7DEE6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TALCO PARA PACIENTES.  COMPUESTO DE SILICATO DE MAGNESIO HIDRATADO Y SILICATO DE ALUMINIO CON PERFUME.   100 GR.</w:t>
            </w:r>
          </w:p>
        </w:tc>
        <w:tc>
          <w:tcPr>
            <w:tcW w:w="993" w:type="dxa"/>
            <w:tcBorders>
              <w:top w:val="nil"/>
              <w:left w:val="nil"/>
              <w:bottom w:val="single" w:sz="4" w:space="0" w:color="auto"/>
              <w:right w:val="single" w:sz="4" w:space="0" w:color="auto"/>
            </w:tcBorders>
            <w:shd w:val="clear" w:color="auto" w:fill="auto"/>
            <w:noWrap/>
            <w:vAlign w:val="center"/>
            <w:hideMark/>
          </w:tcPr>
          <w:p w14:paraId="633027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6D44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E9A3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7BCC4D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B6EA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441</w:t>
            </w:r>
          </w:p>
        </w:tc>
        <w:tc>
          <w:tcPr>
            <w:tcW w:w="1154" w:type="dxa"/>
            <w:tcBorders>
              <w:top w:val="nil"/>
              <w:left w:val="nil"/>
              <w:bottom w:val="single" w:sz="4" w:space="0" w:color="auto"/>
              <w:right w:val="single" w:sz="4" w:space="0" w:color="auto"/>
            </w:tcBorders>
            <w:shd w:val="clear" w:color="auto" w:fill="auto"/>
            <w:noWrap/>
            <w:vAlign w:val="center"/>
            <w:hideMark/>
          </w:tcPr>
          <w:p w14:paraId="76556D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608690103.00</w:t>
            </w:r>
          </w:p>
        </w:tc>
        <w:tc>
          <w:tcPr>
            <w:tcW w:w="6358" w:type="dxa"/>
            <w:tcBorders>
              <w:top w:val="nil"/>
              <w:left w:val="nil"/>
              <w:bottom w:val="single" w:sz="4" w:space="0" w:color="auto"/>
              <w:right w:val="single" w:sz="4" w:space="0" w:color="auto"/>
            </w:tcBorders>
            <w:shd w:val="clear" w:color="auto" w:fill="auto"/>
            <w:noWrap/>
            <w:vAlign w:val="bottom"/>
            <w:hideMark/>
          </w:tcPr>
          <w:p w14:paraId="465C56B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TELA ADHESIVA,  DE ACETATO CON ADHESIVO EN UNA DE SUS CARAS. LONGITUD 10 M. ANCHO 1.25 CM.                                                                                                                                                                                                                                                                                                                                                                                                                                                                                                                                                                                                                                                                                                                                                                                                                                                                                                                                                                                                                                                                                                                                                                                                                                                                                                                                                                                                                                                                                                                                                                                                                                                                                                                                                                                                                                                                                                                                                                                      </w:t>
            </w:r>
          </w:p>
        </w:tc>
        <w:tc>
          <w:tcPr>
            <w:tcW w:w="993" w:type="dxa"/>
            <w:tcBorders>
              <w:top w:val="nil"/>
              <w:left w:val="nil"/>
              <w:bottom w:val="single" w:sz="4" w:space="0" w:color="auto"/>
              <w:right w:val="single" w:sz="4" w:space="0" w:color="auto"/>
            </w:tcBorders>
            <w:shd w:val="clear" w:color="auto" w:fill="auto"/>
            <w:noWrap/>
            <w:vAlign w:val="center"/>
            <w:hideMark/>
          </w:tcPr>
          <w:p w14:paraId="5F787D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85E0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270436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5E44DEE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77D2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442</w:t>
            </w:r>
          </w:p>
        </w:tc>
        <w:tc>
          <w:tcPr>
            <w:tcW w:w="1154" w:type="dxa"/>
            <w:tcBorders>
              <w:top w:val="nil"/>
              <w:left w:val="nil"/>
              <w:bottom w:val="single" w:sz="4" w:space="0" w:color="auto"/>
              <w:right w:val="single" w:sz="4" w:space="0" w:color="auto"/>
            </w:tcBorders>
            <w:shd w:val="clear" w:color="auto" w:fill="auto"/>
            <w:noWrap/>
            <w:vAlign w:val="center"/>
            <w:hideMark/>
          </w:tcPr>
          <w:p w14:paraId="18E8812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608690152.00</w:t>
            </w:r>
          </w:p>
        </w:tc>
        <w:tc>
          <w:tcPr>
            <w:tcW w:w="6358" w:type="dxa"/>
            <w:tcBorders>
              <w:top w:val="nil"/>
              <w:left w:val="nil"/>
              <w:bottom w:val="single" w:sz="4" w:space="0" w:color="auto"/>
              <w:right w:val="single" w:sz="4" w:space="0" w:color="auto"/>
            </w:tcBorders>
            <w:shd w:val="clear" w:color="auto" w:fill="auto"/>
            <w:noWrap/>
            <w:vAlign w:val="bottom"/>
            <w:hideMark/>
          </w:tcPr>
          <w:p w14:paraId="2AB096E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TELA ADHESIVA,  DE ACETATO CON ADHESIVO EN UNA DE SUS CARAS. LONGITUD 10 M. , ANCHO 2.50 CM.                                                                                                                                                                                                                                                                                                                                                                                                                                                                                                                                                                                                                                                                                                                                                                                                                                                                                                                                                                                                                                                                                                                                                                                                                                                                                                                                                                                                                                                                                                                                                                                                                                                                                                                                                                                                                                                                                                                                                                                    </w:t>
            </w:r>
          </w:p>
        </w:tc>
        <w:tc>
          <w:tcPr>
            <w:tcW w:w="993" w:type="dxa"/>
            <w:tcBorders>
              <w:top w:val="nil"/>
              <w:left w:val="nil"/>
              <w:bottom w:val="single" w:sz="4" w:space="0" w:color="auto"/>
              <w:right w:val="single" w:sz="4" w:space="0" w:color="auto"/>
            </w:tcBorders>
            <w:shd w:val="clear" w:color="auto" w:fill="auto"/>
            <w:noWrap/>
            <w:vAlign w:val="center"/>
            <w:hideMark/>
          </w:tcPr>
          <w:p w14:paraId="539A09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7B22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9E200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84</w:t>
            </w:r>
          </w:p>
        </w:tc>
      </w:tr>
      <w:tr w:rsidR="00E63AAA" w:rsidRPr="00815F2C" w14:paraId="1534C4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294E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443</w:t>
            </w:r>
          </w:p>
        </w:tc>
        <w:tc>
          <w:tcPr>
            <w:tcW w:w="1154" w:type="dxa"/>
            <w:tcBorders>
              <w:top w:val="nil"/>
              <w:left w:val="nil"/>
              <w:bottom w:val="single" w:sz="4" w:space="0" w:color="auto"/>
              <w:right w:val="single" w:sz="4" w:space="0" w:color="auto"/>
            </w:tcBorders>
            <w:shd w:val="clear" w:color="auto" w:fill="auto"/>
            <w:noWrap/>
            <w:vAlign w:val="center"/>
            <w:hideMark/>
          </w:tcPr>
          <w:p w14:paraId="32AF3F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608690202.00</w:t>
            </w:r>
          </w:p>
        </w:tc>
        <w:tc>
          <w:tcPr>
            <w:tcW w:w="6358" w:type="dxa"/>
            <w:tcBorders>
              <w:top w:val="nil"/>
              <w:left w:val="nil"/>
              <w:bottom w:val="single" w:sz="4" w:space="0" w:color="auto"/>
              <w:right w:val="single" w:sz="4" w:space="0" w:color="auto"/>
            </w:tcBorders>
            <w:shd w:val="clear" w:color="auto" w:fill="auto"/>
            <w:noWrap/>
            <w:vAlign w:val="bottom"/>
            <w:hideMark/>
          </w:tcPr>
          <w:p w14:paraId="082191B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TELA ADHESIVA, DE ACETATO CON ADHESIVO EN UNA DE SUS CARAS. LONGITUD 10 M., ANCHO 5.00  CM.                                                                                                                                                                                                                                                                                                                                                                                                                                                                                                                                                                                                                                                                                                                                                                                                                                                                                                                                                                                                                                                                                                                                                                                                                                                                                                                                                                                                                                                                                                                                                                                                                                                                                                                                                                                                                                                                                                                                                                                     </w:t>
            </w:r>
          </w:p>
        </w:tc>
        <w:tc>
          <w:tcPr>
            <w:tcW w:w="993" w:type="dxa"/>
            <w:tcBorders>
              <w:top w:val="nil"/>
              <w:left w:val="nil"/>
              <w:bottom w:val="single" w:sz="4" w:space="0" w:color="auto"/>
              <w:right w:val="single" w:sz="4" w:space="0" w:color="auto"/>
            </w:tcBorders>
            <w:shd w:val="clear" w:color="auto" w:fill="auto"/>
            <w:noWrap/>
            <w:vAlign w:val="center"/>
            <w:hideMark/>
          </w:tcPr>
          <w:p w14:paraId="0AE0E8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497B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2B02604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1EE4E88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5530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444</w:t>
            </w:r>
          </w:p>
        </w:tc>
        <w:tc>
          <w:tcPr>
            <w:tcW w:w="1154" w:type="dxa"/>
            <w:tcBorders>
              <w:top w:val="nil"/>
              <w:left w:val="nil"/>
              <w:bottom w:val="single" w:sz="4" w:space="0" w:color="auto"/>
              <w:right w:val="single" w:sz="4" w:space="0" w:color="auto"/>
            </w:tcBorders>
            <w:shd w:val="clear" w:color="auto" w:fill="auto"/>
            <w:noWrap/>
            <w:vAlign w:val="center"/>
            <w:hideMark/>
          </w:tcPr>
          <w:p w14:paraId="733685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608690251.00</w:t>
            </w:r>
          </w:p>
        </w:tc>
        <w:tc>
          <w:tcPr>
            <w:tcW w:w="6358" w:type="dxa"/>
            <w:tcBorders>
              <w:top w:val="nil"/>
              <w:left w:val="nil"/>
              <w:bottom w:val="single" w:sz="4" w:space="0" w:color="auto"/>
              <w:right w:val="single" w:sz="4" w:space="0" w:color="auto"/>
            </w:tcBorders>
            <w:shd w:val="clear" w:color="auto" w:fill="auto"/>
            <w:noWrap/>
            <w:vAlign w:val="bottom"/>
            <w:hideMark/>
          </w:tcPr>
          <w:p w14:paraId="0DAC352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TELA ADHESIVA TIPO HOSP. DE 7.5 CM. X 10 M.                                                                                                                                                                                                                                                                                                                                                                                                                                                                                                                                                                                                                                                                                                                                                                                                                                                                                                                                                                                                                                                                                                                                                                                                                                                                                                                                                                                                                                                                                                                                                                                                                                                                                                                                                                                                                                                                                                                                                                                                                                     </w:t>
            </w:r>
          </w:p>
        </w:tc>
        <w:tc>
          <w:tcPr>
            <w:tcW w:w="993" w:type="dxa"/>
            <w:tcBorders>
              <w:top w:val="nil"/>
              <w:left w:val="nil"/>
              <w:bottom w:val="single" w:sz="4" w:space="0" w:color="auto"/>
              <w:right w:val="single" w:sz="4" w:space="0" w:color="auto"/>
            </w:tcBorders>
            <w:shd w:val="clear" w:color="auto" w:fill="auto"/>
            <w:noWrap/>
            <w:vAlign w:val="center"/>
            <w:hideMark/>
          </w:tcPr>
          <w:p w14:paraId="227FCE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2B23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E10A05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20</w:t>
            </w:r>
          </w:p>
        </w:tc>
      </w:tr>
      <w:tr w:rsidR="00E63AAA" w:rsidRPr="00815F2C" w14:paraId="10E495B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B852B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445</w:t>
            </w:r>
          </w:p>
        </w:tc>
        <w:tc>
          <w:tcPr>
            <w:tcW w:w="1154" w:type="dxa"/>
            <w:tcBorders>
              <w:top w:val="nil"/>
              <w:left w:val="nil"/>
              <w:bottom w:val="single" w:sz="4" w:space="0" w:color="auto"/>
              <w:right w:val="single" w:sz="4" w:space="0" w:color="auto"/>
            </w:tcBorders>
            <w:shd w:val="clear" w:color="auto" w:fill="auto"/>
            <w:noWrap/>
            <w:vAlign w:val="center"/>
            <w:hideMark/>
          </w:tcPr>
          <w:p w14:paraId="104AE7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608940052.00</w:t>
            </w:r>
          </w:p>
        </w:tc>
        <w:tc>
          <w:tcPr>
            <w:tcW w:w="6358" w:type="dxa"/>
            <w:tcBorders>
              <w:top w:val="nil"/>
              <w:left w:val="nil"/>
              <w:bottom w:val="single" w:sz="4" w:space="0" w:color="auto"/>
              <w:right w:val="single" w:sz="4" w:space="0" w:color="auto"/>
            </w:tcBorders>
            <w:shd w:val="clear" w:color="auto" w:fill="auto"/>
            <w:noWrap/>
            <w:vAlign w:val="bottom"/>
            <w:hideMark/>
          </w:tcPr>
          <w:p w14:paraId="249218B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TOALLA PARA GINECO-OBSTETRICIA. RECTANGULARES, CONSTITUIDAS POR CUATRO CAPAS DE MATERIAL ABSORBENTE.  DESECHABLES.                                                                                                                                                                                                                                                                                                                                                                                                                                                                                                                                                                                                                                                                                                                                                                                                                                                                                                                                                                                                                                                                                                                                                                                                                                                                                                                                                                                                                                                                                                                                                                                                                                                                                                                                                                                                                                                                                                                                                              </w:t>
            </w:r>
          </w:p>
        </w:tc>
        <w:tc>
          <w:tcPr>
            <w:tcW w:w="993" w:type="dxa"/>
            <w:tcBorders>
              <w:top w:val="nil"/>
              <w:left w:val="nil"/>
              <w:bottom w:val="single" w:sz="4" w:space="0" w:color="auto"/>
              <w:right w:val="single" w:sz="4" w:space="0" w:color="auto"/>
            </w:tcBorders>
            <w:shd w:val="clear" w:color="auto" w:fill="auto"/>
            <w:noWrap/>
            <w:vAlign w:val="center"/>
            <w:hideMark/>
          </w:tcPr>
          <w:p w14:paraId="13C9CB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9BD2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7E8968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5E06B4B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4F3B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446</w:t>
            </w:r>
          </w:p>
        </w:tc>
        <w:tc>
          <w:tcPr>
            <w:tcW w:w="1154" w:type="dxa"/>
            <w:tcBorders>
              <w:top w:val="nil"/>
              <w:left w:val="nil"/>
              <w:bottom w:val="single" w:sz="4" w:space="0" w:color="auto"/>
              <w:right w:val="single" w:sz="4" w:space="0" w:color="auto"/>
            </w:tcBorders>
            <w:shd w:val="clear" w:color="auto" w:fill="auto"/>
            <w:noWrap/>
            <w:vAlign w:val="center"/>
            <w:hideMark/>
          </w:tcPr>
          <w:p w14:paraId="769A6C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609040100.00</w:t>
            </w:r>
          </w:p>
        </w:tc>
        <w:tc>
          <w:tcPr>
            <w:tcW w:w="6358" w:type="dxa"/>
            <w:tcBorders>
              <w:top w:val="nil"/>
              <w:left w:val="nil"/>
              <w:bottom w:val="single" w:sz="4" w:space="0" w:color="auto"/>
              <w:right w:val="single" w:sz="4" w:space="0" w:color="auto"/>
            </w:tcBorders>
            <w:shd w:val="clear" w:color="auto" w:fill="auto"/>
            <w:noWrap/>
            <w:vAlign w:val="bottom"/>
            <w:hideMark/>
          </w:tcPr>
          <w:p w14:paraId="1D47C65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ALGODON TORUNDAS.   500 GR.                                                                                                                                                                                                                                                                                                                                                                                                                                                                                                                                                                                                                                                                                                                                                                                                                                                                                                                                                                                                                                                                                                                                                                                                                                                                                                                                                                                                                                                                                                                                                                                                                                                                                                                                                                                                                                                                                                                                                                                                                                                     </w:t>
            </w:r>
          </w:p>
        </w:tc>
        <w:tc>
          <w:tcPr>
            <w:tcW w:w="993" w:type="dxa"/>
            <w:tcBorders>
              <w:top w:val="nil"/>
              <w:left w:val="nil"/>
              <w:bottom w:val="single" w:sz="4" w:space="0" w:color="auto"/>
              <w:right w:val="single" w:sz="4" w:space="0" w:color="auto"/>
            </w:tcBorders>
            <w:shd w:val="clear" w:color="auto" w:fill="auto"/>
            <w:noWrap/>
            <w:vAlign w:val="center"/>
            <w:hideMark/>
          </w:tcPr>
          <w:p w14:paraId="6591F3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455E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F53699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w:t>
            </w:r>
          </w:p>
        </w:tc>
      </w:tr>
      <w:tr w:rsidR="00E63AAA" w:rsidRPr="00815F2C" w14:paraId="5AF8048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50FC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447</w:t>
            </w:r>
          </w:p>
        </w:tc>
        <w:tc>
          <w:tcPr>
            <w:tcW w:w="1154" w:type="dxa"/>
            <w:tcBorders>
              <w:top w:val="nil"/>
              <w:left w:val="nil"/>
              <w:bottom w:val="single" w:sz="4" w:space="0" w:color="auto"/>
              <w:right w:val="single" w:sz="4" w:space="0" w:color="auto"/>
            </w:tcBorders>
            <w:shd w:val="clear" w:color="auto" w:fill="auto"/>
            <w:noWrap/>
            <w:vAlign w:val="center"/>
            <w:hideMark/>
          </w:tcPr>
          <w:p w14:paraId="380694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609080015.00</w:t>
            </w:r>
          </w:p>
        </w:tc>
        <w:tc>
          <w:tcPr>
            <w:tcW w:w="6358" w:type="dxa"/>
            <w:tcBorders>
              <w:top w:val="nil"/>
              <w:left w:val="nil"/>
              <w:bottom w:val="single" w:sz="4" w:space="0" w:color="auto"/>
              <w:right w:val="single" w:sz="4" w:space="0" w:color="auto"/>
            </w:tcBorders>
            <w:shd w:val="clear" w:color="auto" w:fill="auto"/>
            <w:noWrap/>
            <w:vAlign w:val="bottom"/>
            <w:hideMark/>
          </w:tcPr>
          <w:p w14:paraId="6F8B730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PARA CANALIZACION DE LATEX NATURAL, OPACA A LOS RAYOS X LONGITUD 45 CM. DIAMETRO 7.94 MM.(5/16")                                                                                                                                                                                                                                                                                                                                                                                                                                                                                                                                                                                                                                                                                                                                                                                                                                                                                                                                                                                                                                                                                                                                                                                                                                                                                                                                                                                                                                                                                                                                                                                                                                                                                                                                                                                                                                                                                                                                                                           </w:t>
            </w:r>
          </w:p>
        </w:tc>
        <w:tc>
          <w:tcPr>
            <w:tcW w:w="993" w:type="dxa"/>
            <w:tcBorders>
              <w:top w:val="nil"/>
              <w:left w:val="nil"/>
              <w:bottom w:val="single" w:sz="4" w:space="0" w:color="auto"/>
              <w:right w:val="single" w:sz="4" w:space="0" w:color="auto"/>
            </w:tcBorders>
            <w:shd w:val="clear" w:color="auto" w:fill="auto"/>
            <w:noWrap/>
            <w:vAlign w:val="center"/>
            <w:hideMark/>
          </w:tcPr>
          <w:p w14:paraId="53C9B3B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FFF5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57A2C0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37</w:t>
            </w:r>
          </w:p>
        </w:tc>
      </w:tr>
      <w:tr w:rsidR="00E63AAA" w:rsidRPr="00815F2C" w14:paraId="2B1FD62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D360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448</w:t>
            </w:r>
          </w:p>
        </w:tc>
        <w:tc>
          <w:tcPr>
            <w:tcW w:w="1154" w:type="dxa"/>
            <w:tcBorders>
              <w:top w:val="nil"/>
              <w:left w:val="nil"/>
              <w:bottom w:val="single" w:sz="4" w:space="0" w:color="auto"/>
              <w:right w:val="single" w:sz="4" w:space="0" w:color="auto"/>
            </w:tcBorders>
            <w:shd w:val="clear" w:color="auto" w:fill="auto"/>
            <w:noWrap/>
            <w:vAlign w:val="center"/>
            <w:hideMark/>
          </w:tcPr>
          <w:p w14:paraId="032243F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609080114.00</w:t>
            </w:r>
          </w:p>
        </w:tc>
        <w:tc>
          <w:tcPr>
            <w:tcW w:w="6358" w:type="dxa"/>
            <w:tcBorders>
              <w:top w:val="nil"/>
              <w:left w:val="nil"/>
              <w:bottom w:val="single" w:sz="4" w:space="0" w:color="auto"/>
              <w:right w:val="single" w:sz="4" w:space="0" w:color="auto"/>
            </w:tcBorders>
            <w:shd w:val="clear" w:color="auto" w:fill="auto"/>
            <w:noWrap/>
            <w:vAlign w:val="bottom"/>
            <w:hideMark/>
          </w:tcPr>
          <w:p w14:paraId="5496140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P/CANALIZACION DE LATEX NATURAL, OPACO A LOS RAYOS X LONG. 45 CM. DIAM. 12.70 MM DE (1/2")                                                                                                                                                                                                                                                                                                                                                                                                                                                                                                                                                                                                                                                                                                                                                                                                                                                                                                                                                                                                                                                                                                                                                                                                                                                                                                                                                                                                                                                                                                                                                                                                                                                                                                                                                                                                                                                                                                                                                                                 </w:t>
            </w:r>
          </w:p>
        </w:tc>
        <w:tc>
          <w:tcPr>
            <w:tcW w:w="993" w:type="dxa"/>
            <w:tcBorders>
              <w:top w:val="nil"/>
              <w:left w:val="nil"/>
              <w:bottom w:val="single" w:sz="4" w:space="0" w:color="auto"/>
              <w:right w:val="single" w:sz="4" w:space="0" w:color="auto"/>
            </w:tcBorders>
            <w:shd w:val="clear" w:color="auto" w:fill="auto"/>
            <w:noWrap/>
            <w:vAlign w:val="center"/>
            <w:hideMark/>
          </w:tcPr>
          <w:p w14:paraId="1C8C0E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222F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E96D2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5389AB7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6899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449</w:t>
            </w:r>
          </w:p>
        </w:tc>
        <w:tc>
          <w:tcPr>
            <w:tcW w:w="1154" w:type="dxa"/>
            <w:tcBorders>
              <w:top w:val="nil"/>
              <w:left w:val="nil"/>
              <w:bottom w:val="single" w:sz="4" w:space="0" w:color="auto"/>
              <w:right w:val="single" w:sz="4" w:space="0" w:color="auto"/>
            </w:tcBorders>
            <w:shd w:val="clear" w:color="auto" w:fill="auto"/>
            <w:noWrap/>
            <w:vAlign w:val="center"/>
            <w:hideMark/>
          </w:tcPr>
          <w:p w14:paraId="6AC34DC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609080122.00</w:t>
            </w:r>
          </w:p>
        </w:tc>
        <w:tc>
          <w:tcPr>
            <w:tcW w:w="6358" w:type="dxa"/>
            <w:tcBorders>
              <w:top w:val="nil"/>
              <w:left w:val="nil"/>
              <w:bottom w:val="single" w:sz="4" w:space="0" w:color="auto"/>
              <w:right w:val="single" w:sz="4" w:space="0" w:color="auto"/>
            </w:tcBorders>
            <w:shd w:val="clear" w:color="auto" w:fill="auto"/>
            <w:noWrap/>
            <w:vAlign w:val="bottom"/>
            <w:hideMark/>
          </w:tcPr>
          <w:p w14:paraId="618A9F2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PARA CANALIZACION DE LATEX NATURAL, OPACOS A LOS RAYOS X. LONGITUD: 45 CM. DIAMETRO 19.05 MM. (3/4")                                                                                                                                                                                                                                                                                                                                                                                                                                                                                                                                                                                                                                                                                                                                                                                                                                                                                                                                                                                                                                                                                                                                                                                                                                                                                                                                                                                                                                                                                                                                                                                                                                                                                                                                                                                                                                                                                                                                                                       </w:t>
            </w:r>
          </w:p>
        </w:tc>
        <w:tc>
          <w:tcPr>
            <w:tcW w:w="993" w:type="dxa"/>
            <w:tcBorders>
              <w:top w:val="nil"/>
              <w:left w:val="nil"/>
              <w:bottom w:val="single" w:sz="4" w:space="0" w:color="auto"/>
              <w:right w:val="single" w:sz="4" w:space="0" w:color="auto"/>
            </w:tcBorders>
            <w:shd w:val="clear" w:color="auto" w:fill="auto"/>
            <w:noWrap/>
            <w:vAlign w:val="center"/>
            <w:hideMark/>
          </w:tcPr>
          <w:p w14:paraId="1E099F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2B3C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C8C06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628C3A1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831C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450</w:t>
            </w:r>
          </w:p>
        </w:tc>
        <w:tc>
          <w:tcPr>
            <w:tcW w:w="1154" w:type="dxa"/>
            <w:tcBorders>
              <w:top w:val="nil"/>
              <w:left w:val="nil"/>
              <w:bottom w:val="single" w:sz="4" w:space="0" w:color="auto"/>
              <w:right w:val="single" w:sz="4" w:space="0" w:color="auto"/>
            </w:tcBorders>
            <w:shd w:val="clear" w:color="auto" w:fill="auto"/>
            <w:noWrap/>
            <w:vAlign w:val="center"/>
            <w:hideMark/>
          </w:tcPr>
          <w:p w14:paraId="37EE8C7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609080130.00</w:t>
            </w:r>
          </w:p>
        </w:tc>
        <w:tc>
          <w:tcPr>
            <w:tcW w:w="6358" w:type="dxa"/>
            <w:tcBorders>
              <w:top w:val="nil"/>
              <w:left w:val="nil"/>
              <w:bottom w:val="single" w:sz="4" w:space="0" w:color="auto"/>
              <w:right w:val="single" w:sz="4" w:space="0" w:color="auto"/>
            </w:tcBorders>
            <w:shd w:val="clear" w:color="auto" w:fill="auto"/>
            <w:noWrap/>
            <w:vAlign w:val="bottom"/>
            <w:hideMark/>
          </w:tcPr>
          <w:p w14:paraId="558F25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PARA CANALIZACION DE LATEX NATURAL OPACOS A LOS RAYOS X LONGITUD 45 CM. DIAMETRO: 25.40 MM. (1")                                                                                                                                                                                                                                                                                                                                                                                                                                                                                                                                                                                                                                                                                                                                                                                                                                                                                                                                                                                                                                                                                                                                                                                                                                                                                                                                                                                                                                                                                                                                                                                                                                                                                                                                                                                                                                                                                                                                                                           </w:t>
            </w:r>
          </w:p>
        </w:tc>
        <w:tc>
          <w:tcPr>
            <w:tcW w:w="993" w:type="dxa"/>
            <w:tcBorders>
              <w:top w:val="nil"/>
              <w:left w:val="nil"/>
              <w:bottom w:val="single" w:sz="4" w:space="0" w:color="auto"/>
              <w:right w:val="single" w:sz="4" w:space="0" w:color="auto"/>
            </w:tcBorders>
            <w:shd w:val="clear" w:color="auto" w:fill="auto"/>
            <w:noWrap/>
            <w:vAlign w:val="center"/>
            <w:hideMark/>
          </w:tcPr>
          <w:p w14:paraId="6FAE71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509F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08114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37</w:t>
            </w:r>
          </w:p>
        </w:tc>
      </w:tr>
      <w:tr w:rsidR="00E63AAA" w:rsidRPr="00815F2C" w14:paraId="4A4FB67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9E82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451</w:t>
            </w:r>
          </w:p>
        </w:tc>
        <w:tc>
          <w:tcPr>
            <w:tcW w:w="1154" w:type="dxa"/>
            <w:tcBorders>
              <w:top w:val="nil"/>
              <w:left w:val="nil"/>
              <w:bottom w:val="single" w:sz="4" w:space="0" w:color="auto"/>
              <w:right w:val="single" w:sz="4" w:space="0" w:color="auto"/>
            </w:tcBorders>
            <w:shd w:val="clear" w:color="auto" w:fill="auto"/>
            <w:noWrap/>
            <w:vAlign w:val="center"/>
            <w:hideMark/>
          </w:tcPr>
          <w:p w14:paraId="340F3CB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609080627.00</w:t>
            </w:r>
          </w:p>
        </w:tc>
        <w:tc>
          <w:tcPr>
            <w:tcW w:w="6358" w:type="dxa"/>
            <w:tcBorders>
              <w:top w:val="nil"/>
              <w:left w:val="nil"/>
              <w:bottom w:val="single" w:sz="4" w:space="0" w:color="auto"/>
              <w:right w:val="single" w:sz="4" w:space="0" w:color="auto"/>
            </w:tcBorders>
            <w:shd w:val="clear" w:color="auto" w:fill="auto"/>
            <w:noWrap/>
            <w:vAlign w:val="bottom"/>
            <w:hideMark/>
          </w:tcPr>
          <w:p w14:paraId="4798151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                                                                                                                                                                                                                                                                                                                                                                                                                                                                                                                                                                                                                                                                                                                                                                                                                                                                                                                                                                                                                                                                                                                                                                                                                                                                                                                                                                                                                                                                                                                                                                                                                                                                                                                                                                  </w:t>
            </w:r>
          </w:p>
        </w:tc>
        <w:tc>
          <w:tcPr>
            <w:tcW w:w="993" w:type="dxa"/>
            <w:tcBorders>
              <w:top w:val="nil"/>
              <w:left w:val="nil"/>
              <w:bottom w:val="single" w:sz="4" w:space="0" w:color="auto"/>
              <w:right w:val="single" w:sz="4" w:space="0" w:color="auto"/>
            </w:tcBorders>
            <w:shd w:val="clear" w:color="auto" w:fill="auto"/>
            <w:noWrap/>
            <w:vAlign w:val="center"/>
            <w:hideMark/>
          </w:tcPr>
          <w:p w14:paraId="306CDA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0A62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87DB9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7613A23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16C3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452</w:t>
            </w:r>
          </w:p>
        </w:tc>
        <w:tc>
          <w:tcPr>
            <w:tcW w:w="1154" w:type="dxa"/>
            <w:tcBorders>
              <w:top w:val="nil"/>
              <w:left w:val="nil"/>
              <w:bottom w:val="single" w:sz="4" w:space="0" w:color="auto"/>
              <w:right w:val="single" w:sz="4" w:space="0" w:color="auto"/>
            </w:tcBorders>
            <w:shd w:val="clear" w:color="auto" w:fill="auto"/>
            <w:noWrap/>
            <w:vAlign w:val="center"/>
            <w:hideMark/>
          </w:tcPr>
          <w:p w14:paraId="574968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609080890.00</w:t>
            </w:r>
          </w:p>
        </w:tc>
        <w:tc>
          <w:tcPr>
            <w:tcW w:w="6358" w:type="dxa"/>
            <w:tcBorders>
              <w:top w:val="nil"/>
              <w:left w:val="nil"/>
              <w:bottom w:val="single" w:sz="4" w:space="0" w:color="auto"/>
              <w:right w:val="single" w:sz="4" w:space="0" w:color="auto"/>
            </w:tcBorders>
            <w:shd w:val="clear" w:color="auto" w:fill="auto"/>
            <w:noWrap/>
            <w:vAlign w:val="bottom"/>
            <w:hideMark/>
          </w:tcPr>
          <w:p w14:paraId="362EDC1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PARA TORNIQUETE, DE LATEX, COLOR AMBAR CON ESPESOR DE LA  PARED DE 1.13-1.37 MM.                                                                                                                                                                                                                                                                                                                                                                                                                                                                                                                                                                                                                                                                                                                                                                                                                                                                                                                                                                                                                                                                                                                                                                                                                                                                                                                                                                                                                                                                                                                                                                                                                                                                                                                                                                                                                                                                                                                                                                                          </w:t>
            </w:r>
          </w:p>
        </w:tc>
        <w:tc>
          <w:tcPr>
            <w:tcW w:w="993" w:type="dxa"/>
            <w:tcBorders>
              <w:top w:val="nil"/>
              <w:left w:val="nil"/>
              <w:bottom w:val="single" w:sz="4" w:space="0" w:color="auto"/>
              <w:right w:val="single" w:sz="4" w:space="0" w:color="auto"/>
            </w:tcBorders>
            <w:shd w:val="clear" w:color="auto" w:fill="auto"/>
            <w:noWrap/>
            <w:vAlign w:val="center"/>
            <w:hideMark/>
          </w:tcPr>
          <w:p w14:paraId="3EBF4D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METRO</w:t>
            </w:r>
          </w:p>
        </w:tc>
        <w:tc>
          <w:tcPr>
            <w:tcW w:w="1148" w:type="dxa"/>
            <w:tcBorders>
              <w:top w:val="nil"/>
              <w:left w:val="nil"/>
              <w:bottom w:val="single" w:sz="4" w:space="0" w:color="auto"/>
              <w:right w:val="single" w:sz="4" w:space="0" w:color="auto"/>
            </w:tcBorders>
            <w:shd w:val="clear" w:color="auto" w:fill="auto"/>
            <w:noWrap/>
            <w:vAlign w:val="center"/>
            <w:hideMark/>
          </w:tcPr>
          <w:p w14:paraId="4C01A9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6D8CB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23B3301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4288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453</w:t>
            </w:r>
          </w:p>
        </w:tc>
        <w:tc>
          <w:tcPr>
            <w:tcW w:w="1154" w:type="dxa"/>
            <w:tcBorders>
              <w:top w:val="nil"/>
              <w:left w:val="nil"/>
              <w:bottom w:val="single" w:sz="4" w:space="0" w:color="auto"/>
              <w:right w:val="single" w:sz="4" w:space="0" w:color="auto"/>
            </w:tcBorders>
            <w:shd w:val="clear" w:color="auto" w:fill="auto"/>
            <w:noWrap/>
            <w:vAlign w:val="center"/>
            <w:hideMark/>
          </w:tcPr>
          <w:p w14:paraId="1585CC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609080924.00</w:t>
            </w:r>
          </w:p>
        </w:tc>
        <w:tc>
          <w:tcPr>
            <w:tcW w:w="6358" w:type="dxa"/>
            <w:tcBorders>
              <w:top w:val="nil"/>
              <w:left w:val="nil"/>
              <w:bottom w:val="single" w:sz="4" w:space="0" w:color="auto"/>
              <w:right w:val="single" w:sz="4" w:space="0" w:color="auto"/>
            </w:tcBorders>
            <w:shd w:val="clear" w:color="auto" w:fill="auto"/>
            <w:noWrap/>
            <w:vAlign w:val="bottom"/>
            <w:hideMark/>
          </w:tcPr>
          <w:p w14:paraId="48FD69E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PARA ASPIRADOR, DE HULE LATEX, COLOR AMBAR DIAMETRO INTERIOR 6.3 MM, ESPESOR DE PARED 3.77 MM.                                                                                                                                                                                                                                                                                                                                                                                                                                                                                                                                                                                                                                                                                                                                                                                                                                                                                                                                                                                                                                                                                                                                                                                                                                                                                                                                                                                                                                                                                                                                                                                                                                                                                                                                                                                                                                                                                                                                                                            </w:t>
            </w:r>
          </w:p>
        </w:tc>
        <w:tc>
          <w:tcPr>
            <w:tcW w:w="993" w:type="dxa"/>
            <w:tcBorders>
              <w:top w:val="nil"/>
              <w:left w:val="nil"/>
              <w:bottom w:val="single" w:sz="4" w:space="0" w:color="auto"/>
              <w:right w:val="single" w:sz="4" w:space="0" w:color="auto"/>
            </w:tcBorders>
            <w:shd w:val="clear" w:color="auto" w:fill="auto"/>
            <w:noWrap/>
            <w:vAlign w:val="center"/>
            <w:hideMark/>
          </w:tcPr>
          <w:p w14:paraId="3CD532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F80E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C/10 </w:t>
            </w:r>
          </w:p>
        </w:tc>
        <w:tc>
          <w:tcPr>
            <w:tcW w:w="829" w:type="dxa"/>
            <w:tcBorders>
              <w:top w:val="nil"/>
              <w:left w:val="nil"/>
              <w:bottom w:val="single" w:sz="4" w:space="0" w:color="auto"/>
              <w:right w:val="single" w:sz="4" w:space="0" w:color="auto"/>
            </w:tcBorders>
            <w:shd w:val="clear" w:color="auto" w:fill="auto"/>
            <w:noWrap/>
            <w:vAlign w:val="center"/>
            <w:hideMark/>
          </w:tcPr>
          <w:p w14:paraId="1C3E78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062DB4A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498B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454</w:t>
            </w:r>
          </w:p>
        </w:tc>
        <w:tc>
          <w:tcPr>
            <w:tcW w:w="1154" w:type="dxa"/>
            <w:tcBorders>
              <w:top w:val="nil"/>
              <w:left w:val="nil"/>
              <w:bottom w:val="single" w:sz="4" w:space="0" w:color="auto"/>
              <w:right w:val="single" w:sz="4" w:space="0" w:color="auto"/>
            </w:tcBorders>
            <w:shd w:val="clear" w:color="auto" w:fill="auto"/>
            <w:noWrap/>
            <w:vAlign w:val="center"/>
            <w:hideMark/>
          </w:tcPr>
          <w:p w14:paraId="1C7D35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609390059.00</w:t>
            </w:r>
          </w:p>
        </w:tc>
        <w:tc>
          <w:tcPr>
            <w:tcW w:w="6358" w:type="dxa"/>
            <w:tcBorders>
              <w:top w:val="nil"/>
              <w:left w:val="nil"/>
              <w:bottom w:val="single" w:sz="4" w:space="0" w:color="auto"/>
              <w:right w:val="single" w:sz="4" w:space="0" w:color="auto"/>
            </w:tcBorders>
            <w:shd w:val="clear" w:color="auto" w:fill="auto"/>
            <w:noWrap/>
            <w:vAlign w:val="bottom"/>
            <w:hideMark/>
          </w:tcPr>
          <w:p w14:paraId="0A882B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VASELINA LIQUIDA.   18 LTS.</w:t>
            </w:r>
          </w:p>
        </w:tc>
        <w:tc>
          <w:tcPr>
            <w:tcW w:w="993" w:type="dxa"/>
            <w:tcBorders>
              <w:top w:val="nil"/>
              <w:left w:val="nil"/>
              <w:bottom w:val="single" w:sz="4" w:space="0" w:color="auto"/>
              <w:right w:val="single" w:sz="4" w:space="0" w:color="auto"/>
            </w:tcBorders>
            <w:shd w:val="clear" w:color="auto" w:fill="auto"/>
            <w:noWrap/>
            <w:vAlign w:val="center"/>
            <w:hideMark/>
          </w:tcPr>
          <w:p w14:paraId="24F929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C6BE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496545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09125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78C6A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455</w:t>
            </w:r>
          </w:p>
        </w:tc>
        <w:tc>
          <w:tcPr>
            <w:tcW w:w="1154" w:type="dxa"/>
            <w:tcBorders>
              <w:top w:val="nil"/>
              <w:left w:val="nil"/>
              <w:bottom w:val="single" w:sz="4" w:space="0" w:color="auto"/>
              <w:right w:val="single" w:sz="4" w:space="0" w:color="auto"/>
            </w:tcBorders>
            <w:shd w:val="clear" w:color="auto" w:fill="auto"/>
            <w:noWrap/>
            <w:vAlign w:val="center"/>
            <w:hideMark/>
          </w:tcPr>
          <w:p w14:paraId="0E6A00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609410982.00</w:t>
            </w:r>
          </w:p>
        </w:tc>
        <w:tc>
          <w:tcPr>
            <w:tcW w:w="6358" w:type="dxa"/>
            <w:tcBorders>
              <w:top w:val="nil"/>
              <w:left w:val="nil"/>
              <w:bottom w:val="single" w:sz="4" w:space="0" w:color="auto"/>
              <w:right w:val="single" w:sz="4" w:space="0" w:color="auto"/>
            </w:tcBorders>
            <w:shd w:val="clear" w:color="auto" w:fill="auto"/>
            <w:noWrap/>
            <w:vAlign w:val="bottom"/>
            <w:hideMark/>
          </w:tcPr>
          <w:p w14:paraId="1398CD0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INTERCAMBIADOR DE CALOR - NARIZ ARTIFICIAL COMO CONSUMIBLE DE LA 531.941.0980 VENTILADOR VOLUMETRICO NEONATAL-PEDIATRICO-ADULTO. PIEZA.                                                                                                                                                                                                                                                                                                                                                                                                                                                                                                                                                                                                                                                                                                                                                                                                                                                                                                                                                                                                                                                                                                                                                                                                                                                                                                                                                                                                                                                                                                                                                                                                                                                                                                                                                                                                                                                                                                                                         </w:t>
            </w:r>
          </w:p>
        </w:tc>
        <w:tc>
          <w:tcPr>
            <w:tcW w:w="993" w:type="dxa"/>
            <w:tcBorders>
              <w:top w:val="nil"/>
              <w:left w:val="nil"/>
              <w:bottom w:val="single" w:sz="4" w:space="0" w:color="auto"/>
              <w:right w:val="single" w:sz="4" w:space="0" w:color="auto"/>
            </w:tcBorders>
            <w:shd w:val="clear" w:color="auto" w:fill="auto"/>
            <w:noWrap/>
            <w:vAlign w:val="center"/>
            <w:hideMark/>
          </w:tcPr>
          <w:p w14:paraId="67FE52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A9DA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93AD1D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55EAB3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4E39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456</w:t>
            </w:r>
          </w:p>
        </w:tc>
        <w:tc>
          <w:tcPr>
            <w:tcW w:w="1154" w:type="dxa"/>
            <w:tcBorders>
              <w:top w:val="nil"/>
              <w:left w:val="nil"/>
              <w:bottom w:val="single" w:sz="4" w:space="0" w:color="auto"/>
              <w:right w:val="single" w:sz="4" w:space="0" w:color="auto"/>
            </w:tcBorders>
            <w:shd w:val="clear" w:color="auto" w:fill="auto"/>
            <w:noWrap/>
            <w:vAlign w:val="center"/>
            <w:hideMark/>
          </w:tcPr>
          <w:p w14:paraId="7300C10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609460035.00</w:t>
            </w:r>
          </w:p>
        </w:tc>
        <w:tc>
          <w:tcPr>
            <w:tcW w:w="6358" w:type="dxa"/>
            <w:tcBorders>
              <w:top w:val="nil"/>
              <w:left w:val="nil"/>
              <w:bottom w:val="single" w:sz="4" w:space="0" w:color="auto"/>
              <w:right w:val="single" w:sz="4" w:space="0" w:color="auto"/>
            </w:tcBorders>
            <w:shd w:val="clear" w:color="auto" w:fill="auto"/>
            <w:noWrap/>
            <w:vAlign w:val="bottom"/>
            <w:hideMark/>
          </w:tcPr>
          <w:p w14:paraId="7EF95DF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VASO PARA MEDICAMENTOS, DE PLASTICO, CAPACIDAD 30 ML (1 ONZA)                                                                                                                                                                                                                                                                                                                                                                                                                                                                                                                                                                                                                                                                                                                                                                                                                                                                                                                                                                                                                                                                                                                                                                                                                                                                                                                                                                                                                                                                                                                                                                                                                                                                                                                                                                                                                                                                                                                                                                                                                   </w:t>
            </w:r>
          </w:p>
        </w:tc>
        <w:tc>
          <w:tcPr>
            <w:tcW w:w="993" w:type="dxa"/>
            <w:tcBorders>
              <w:top w:val="nil"/>
              <w:left w:val="nil"/>
              <w:bottom w:val="single" w:sz="4" w:space="0" w:color="auto"/>
              <w:right w:val="single" w:sz="4" w:space="0" w:color="auto"/>
            </w:tcBorders>
            <w:shd w:val="clear" w:color="auto" w:fill="auto"/>
            <w:noWrap/>
            <w:vAlign w:val="center"/>
            <w:hideMark/>
          </w:tcPr>
          <w:p w14:paraId="3F95B5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7020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18F669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39</w:t>
            </w:r>
          </w:p>
        </w:tc>
      </w:tr>
      <w:tr w:rsidR="00E63AAA" w:rsidRPr="00815F2C" w14:paraId="2578D8E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DAE4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457</w:t>
            </w:r>
          </w:p>
        </w:tc>
        <w:tc>
          <w:tcPr>
            <w:tcW w:w="1154" w:type="dxa"/>
            <w:tcBorders>
              <w:top w:val="nil"/>
              <w:left w:val="nil"/>
              <w:bottom w:val="single" w:sz="4" w:space="0" w:color="auto"/>
              <w:right w:val="single" w:sz="4" w:space="0" w:color="auto"/>
            </w:tcBorders>
            <w:shd w:val="clear" w:color="auto" w:fill="auto"/>
            <w:noWrap/>
            <w:vAlign w:val="center"/>
            <w:hideMark/>
          </w:tcPr>
          <w:p w14:paraId="2781A15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609530092.00</w:t>
            </w:r>
          </w:p>
        </w:tc>
        <w:tc>
          <w:tcPr>
            <w:tcW w:w="6358" w:type="dxa"/>
            <w:tcBorders>
              <w:top w:val="nil"/>
              <w:left w:val="nil"/>
              <w:bottom w:val="single" w:sz="4" w:space="0" w:color="auto"/>
              <w:right w:val="single" w:sz="4" w:space="0" w:color="auto"/>
            </w:tcBorders>
            <w:shd w:val="clear" w:color="auto" w:fill="auto"/>
            <w:noWrap/>
            <w:vAlign w:val="bottom"/>
            <w:hideMark/>
          </w:tcPr>
          <w:p w14:paraId="33188BC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ADHESIVA, DE ALGODON Y FIBRA SINTETICA, CON ADHESIVO EN UNA DE SUS CARAS LONGITUD 2.7 M.  ANCHO: 10.0 CM.                                                                                                                                                                                                                                                                                                                                                                                                                                                                                                                                                                                                                                                                                                                                                                                                                                                                                                                                                                                                                                                                                                                                                                                                                                                                                                                                                                                                                                                                                                                                                                                                                                                                                                                                                                                                                                                                                                                                                       </w:t>
            </w:r>
          </w:p>
        </w:tc>
        <w:tc>
          <w:tcPr>
            <w:tcW w:w="993" w:type="dxa"/>
            <w:tcBorders>
              <w:top w:val="nil"/>
              <w:left w:val="nil"/>
              <w:bottom w:val="single" w:sz="4" w:space="0" w:color="auto"/>
              <w:right w:val="single" w:sz="4" w:space="0" w:color="auto"/>
            </w:tcBorders>
            <w:shd w:val="clear" w:color="auto" w:fill="auto"/>
            <w:noWrap/>
            <w:vAlign w:val="center"/>
            <w:hideMark/>
          </w:tcPr>
          <w:p w14:paraId="4FB762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47E9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6D8C7E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w:t>
            </w:r>
          </w:p>
        </w:tc>
      </w:tr>
      <w:tr w:rsidR="00E63AAA" w:rsidRPr="00815F2C" w14:paraId="58EBD85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2611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458</w:t>
            </w:r>
          </w:p>
        </w:tc>
        <w:tc>
          <w:tcPr>
            <w:tcW w:w="1154" w:type="dxa"/>
            <w:tcBorders>
              <w:top w:val="nil"/>
              <w:left w:val="nil"/>
              <w:bottom w:val="single" w:sz="4" w:space="0" w:color="auto"/>
              <w:right w:val="single" w:sz="4" w:space="0" w:color="auto"/>
            </w:tcBorders>
            <w:shd w:val="clear" w:color="auto" w:fill="auto"/>
            <w:noWrap/>
            <w:vAlign w:val="center"/>
            <w:hideMark/>
          </w:tcPr>
          <w:p w14:paraId="5784BC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609530100.00</w:t>
            </w:r>
          </w:p>
        </w:tc>
        <w:tc>
          <w:tcPr>
            <w:tcW w:w="6358" w:type="dxa"/>
            <w:tcBorders>
              <w:top w:val="nil"/>
              <w:left w:val="nil"/>
              <w:bottom w:val="single" w:sz="4" w:space="0" w:color="auto"/>
              <w:right w:val="single" w:sz="4" w:space="0" w:color="auto"/>
            </w:tcBorders>
            <w:shd w:val="clear" w:color="auto" w:fill="auto"/>
            <w:noWrap/>
            <w:vAlign w:val="bottom"/>
            <w:hideMark/>
          </w:tcPr>
          <w:p w14:paraId="1A3DD08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ADHESIVA, DE ALGODON Y FIBRA SINTETICA, CON ADHESIVO EN UNA DE SUS CARAS LONGITUD 2.7 M. ANCHO 7.5 CM.                                                                                                                                                                                                                                                                                                                                                                                                                                                                                                                                                                                                                                                                                                                                                                                                                                                                                                                                                                                                                                                                                                                                                                                                                                                                                                                                                                                                                                                                                                                                                                                                                                                                                                                                                                                                                                                                                                                                                          </w:t>
            </w:r>
          </w:p>
        </w:tc>
        <w:tc>
          <w:tcPr>
            <w:tcW w:w="993" w:type="dxa"/>
            <w:tcBorders>
              <w:top w:val="nil"/>
              <w:left w:val="nil"/>
              <w:bottom w:val="single" w:sz="4" w:space="0" w:color="auto"/>
              <w:right w:val="single" w:sz="4" w:space="0" w:color="auto"/>
            </w:tcBorders>
            <w:shd w:val="clear" w:color="auto" w:fill="auto"/>
            <w:noWrap/>
            <w:vAlign w:val="center"/>
            <w:hideMark/>
          </w:tcPr>
          <w:p w14:paraId="5076B67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420B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1C40B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60870F3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661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459</w:t>
            </w:r>
          </w:p>
        </w:tc>
        <w:tc>
          <w:tcPr>
            <w:tcW w:w="1154" w:type="dxa"/>
            <w:tcBorders>
              <w:top w:val="nil"/>
              <w:left w:val="nil"/>
              <w:bottom w:val="single" w:sz="4" w:space="0" w:color="auto"/>
              <w:right w:val="single" w:sz="4" w:space="0" w:color="auto"/>
            </w:tcBorders>
            <w:shd w:val="clear" w:color="auto" w:fill="auto"/>
            <w:noWrap/>
            <w:vAlign w:val="center"/>
            <w:hideMark/>
          </w:tcPr>
          <w:p w14:paraId="3D63DC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609530209.00</w:t>
            </w:r>
          </w:p>
        </w:tc>
        <w:tc>
          <w:tcPr>
            <w:tcW w:w="6358" w:type="dxa"/>
            <w:tcBorders>
              <w:top w:val="nil"/>
              <w:left w:val="nil"/>
              <w:bottom w:val="single" w:sz="4" w:space="0" w:color="auto"/>
              <w:right w:val="single" w:sz="4" w:space="0" w:color="auto"/>
            </w:tcBorders>
            <w:shd w:val="clear" w:color="auto" w:fill="auto"/>
            <w:noWrap/>
            <w:vAlign w:val="bottom"/>
            <w:hideMark/>
          </w:tcPr>
          <w:p w14:paraId="3B14AE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DE GASA DE ALGODON. LONGITUD 2.7 M., ANCHO 5 CM                                                                                                                                                                                                                                                                                                                                                                                                                                                                                                                                                                                                                                                                                                                                                                                                                                                                                                                                                                                                                                                                                                                                                                                                                                                                                                                                                                                                                                                                                                                                                                                                                                                                                                                                                                                                                                                                                                                                                                                                                          </w:t>
            </w:r>
          </w:p>
        </w:tc>
        <w:tc>
          <w:tcPr>
            <w:tcW w:w="993" w:type="dxa"/>
            <w:tcBorders>
              <w:top w:val="nil"/>
              <w:left w:val="nil"/>
              <w:bottom w:val="single" w:sz="4" w:space="0" w:color="auto"/>
              <w:right w:val="single" w:sz="4" w:space="0" w:color="auto"/>
            </w:tcBorders>
            <w:shd w:val="clear" w:color="auto" w:fill="auto"/>
            <w:noWrap/>
            <w:vAlign w:val="center"/>
            <w:hideMark/>
          </w:tcPr>
          <w:p w14:paraId="23789C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1DA4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D43790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2C12D94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6036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460</w:t>
            </w:r>
          </w:p>
        </w:tc>
        <w:tc>
          <w:tcPr>
            <w:tcW w:w="1154" w:type="dxa"/>
            <w:tcBorders>
              <w:top w:val="nil"/>
              <w:left w:val="nil"/>
              <w:bottom w:val="single" w:sz="4" w:space="0" w:color="auto"/>
              <w:right w:val="single" w:sz="4" w:space="0" w:color="auto"/>
            </w:tcBorders>
            <w:shd w:val="clear" w:color="auto" w:fill="auto"/>
            <w:noWrap/>
            <w:vAlign w:val="center"/>
            <w:hideMark/>
          </w:tcPr>
          <w:p w14:paraId="5E22632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609530456.00</w:t>
            </w:r>
          </w:p>
        </w:tc>
        <w:tc>
          <w:tcPr>
            <w:tcW w:w="6358" w:type="dxa"/>
            <w:tcBorders>
              <w:top w:val="nil"/>
              <w:left w:val="nil"/>
              <w:bottom w:val="single" w:sz="4" w:space="0" w:color="auto"/>
              <w:right w:val="single" w:sz="4" w:space="0" w:color="auto"/>
            </w:tcBorders>
            <w:shd w:val="clear" w:color="auto" w:fill="auto"/>
            <w:noWrap/>
            <w:vAlign w:val="bottom"/>
            <w:hideMark/>
          </w:tcPr>
          <w:p w14:paraId="6842E0D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ENYESADA, DE GASA DE ALGODON, RECUBIERTAS DE UNA CAPA UNIFORME DE YESO GRADO MEDICO. LONGITUD 2.75 M. ANCHO 5 CM.                                                                                                                                                                                                                                                                                                                                                                                                                                                                                                                                                                                                                                                                                                                                                                                                                                                                                                                                                                                                                                                                                                                                                                                                                                                                                                                                                                                                                                                                                                                                                                                                                                                                                                                                                                                                                                                                                                                                                         </w:t>
            </w:r>
          </w:p>
        </w:tc>
        <w:tc>
          <w:tcPr>
            <w:tcW w:w="993" w:type="dxa"/>
            <w:tcBorders>
              <w:top w:val="nil"/>
              <w:left w:val="nil"/>
              <w:bottom w:val="single" w:sz="4" w:space="0" w:color="auto"/>
              <w:right w:val="single" w:sz="4" w:space="0" w:color="auto"/>
            </w:tcBorders>
            <w:shd w:val="clear" w:color="auto" w:fill="auto"/>
            <w:noWrap/>
            <w:vAlign w:val="center"/>
            <w:hideMark/>
          </w:tcPr>
          <w:p w14:paraId="68B803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59E1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13F7FB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2F6C991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2779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461</w:t>
            </w:r>
          </w:p>
        </w:tc>
        <w:tc>
          <w:tcPr>
            <w:tcW w:w="1154" w:type="dxa"/>
            <w:tcBorders>
              <w:top w:val="nil"/>
              <w:left w:val="nil"/>
              <w:bottom w:val="single" w:sz="4" w:space="0" w:color="auto"/>
              <w:right w:val="single" w:sz="4" w:space="0" w:color="auto"/>
            </w:tcBorders>
            <w:shd w:val="clear" w:color="auto" w:fill="auto"/>
            <w:noWrap/>
            <w:vAlign w:val="center"/>
            <w:hideMark/>
          </w:tcPr>
          <w:p w14:paraId="075DA64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609530555.00</w:t>
            </w:r>
          </w:p>
        </w:tc>
        <w:tc>
          <w:tcPr>
            <w:tcW w:w="6358" w:type="dxa"/>
            <w:tcBorders>
              <w:top w:val="nil"/>
              <w:left w:val="nil"/>
              <w:bottom w:val="single" w:sz="4" w:space="0" w:color="auto"/>
              <w:right w:val="single" w:sz="4" w:space="0" w:color="auto"/>
            </w:tcBorders>
            <w:shd w:val="clear" w:color="auto" w:fill="auto"/>
            <w:noWrap/>
            <w:vAlign w:val="bottom"/>
            <w:hideMark/>
          </w:tcPr>
          <w:p w14:paraId="2EC09E6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ENYESADA, DE GASA DE ALGODON, RECUBIERTAS DE UNA CAPA UNIFORME DE YESO GRADO MEDICO. LONGITUD 2.75 M., ANCHO 10 CM.                                                                                                                                                                                                                                                                                                                                                                                                                                                                                                                                                                                                                                                                                                                                                                                                                                                                                                                                                                                                                                                                                                                                                                                                                                                                                                                                                                                                                                                                                                                                                                                                                                                                                                                                                                                                                                                                                                                                                      </w:t>
            </w:r>
          </w:p>
        </w:tc>
        <w:tc>
          <w:tcPr>
            <w:tcW w:w="993" w:type="dxa"/>
            <w:tcBorders>
              <w:top w:val="nil"/>
              <w:left w:val="nil"/>
              <w:bottom w:val="single" w:sz="4" w:space="0" w:color="auto"/>
              <w:right w:val="single" w:sz="4" w:space="0" w:color="auto"/>
            </w:tcBorders>
            <w:shd w:val="clear" w:color="auto" w:fill="auto"/>
            <w:noWrap/>
            <w:vAlign w:val="center"/>
            <w:hideMark/>
          </w:tcPr>
          <w:p w14:paraId="2E88A5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4733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5808B4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21</w:t>
            </w:r>
          </w:p>
        </w:tc>
      </w:tr>
      <w:tr w:rsidR="00E63AAA" w:rsidRPr="00815F2C" w14:paraId="1240036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3996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462</w:t>
            </w:r>
          </w:p>
        </w:tc>
        <w:tc>
          <w:tcPr>
            <w:tcW w:w="1154" w:type="dxa"/>
            <w:tcBorders>
              <w:top w:val="nil"/>
              <w:left w:val="nil"/>
              <w:bottom w:val="single" w:sz="4" w:space="0" w:color="auto"/>
              <w:right w:val="single" w:sz="4" w:space="0" w:color="auto"/>
            </w:tcBorders>
            <w:shd w:val="clear" w:color="auto" w:fill="auto"/>
            <w:noWrap/>
            <w:vAlign w:val="center"/>
            <w:hideMark/>
          </w:tcPr>
          <w:p w14:paraId="604F2D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609530571.00</w:t>
            </w:r>
          </w:p>
        </w:tc>
        <w:tc>
          <w:tcPr>
            <w:tcW w:w="6358" w:type="dxa"/>
            <w:tcBorders>
              <w:top w:val="nil"/>
              <w:left w:val="nil"/>
              <w:bottom w:val="single" w:sz="4" w:space="0" w:color="auto"/>
              <w:right w:val="single" w:sz="4" w:space="0" w:color="auto"/>
            </w:tcBorders>
            <w:shd w:val="clear" w:color="auto" w:fill="auto"/>
            <w:noWrap/>
            <w:vAlign w:val="bottom"/>
            <w:hideMark/>
          </w:tcPr>
          <w:p w14:paraId="589BE23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ENYESADA. DE GASA DE ALGODON, RECUBIERTAS DE UNA CAPA UNIFORME DE YESO GRADO MEDICO. LONGITUD 2.75 M. ANCHO 15 CM.                                                                                                                                                                                                                                                                                                                                                                                                                                                                                                                                                                                                                                                                                                                                                                                                                                                                                                                                                                                                                                                                                                                                                                                                                                                                                                                                                                                                                                                                                                                                                                                                                                                                                                                                                                                                                                                                                                                                                        </w:t>
            </w:r>
          </w:p>
        </w:tc>
        <w:tc>
          <w:tcPr>
            <w:tcW w:w="993" w:type="dxa"/>
            <w:tcBorders>
              <w:top w:val="nil"/>
              <w:left w:val="nil"/>
              <w:bottom w:val="single" w:sz="4" w:space="0" w:color="auto"/>
              <w:right w:val="single" w:sz="4" w:space="0" w:color="auto"/>
            </w:tcBorders>
            <w:shd w:val="clear" w:color="auto" w:fill="auto"/>
            <w:noWrap/>
            <w:vAlign w:val="center"/>
            <w:hideMark/>
          </w:tcPr>
          <w:p w14:paraId="6F42374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4FED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757E6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4CC5573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CE4C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463</w:t>
            </w:r>
          </w:p>
        </w:tc>
        <w:tc>
          <w:tcPr>
            <w:tcW w:w="1154" w:type="dxa"/>
            <w:tcBorders>
              <w:top w:val="nil"/>
              <w:left w:val="nil"/>
              <w:bottom w:val="single" w:sz="4" w:space="0" w:color="auto"/>
              <w:right w:val="single" w:sz="4" w:space="0" w:color="auto"/>
            </w:tcBorders>
            <w:shd w:val="clear" w:color="auto" w:fill="auto"/>
            <w:noWrap/>
            <w:vAlign w:val="center"/>
            <w:hideMark/>
          </w:tcPr>
          <w:p w14:paraId="516BB0C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609530597.00</w:t>
            </w:r>
          </w:p>
        </w:tc>
        <w:tc>
          <w:tcPr>
            <w:tcW w:w="6358" w:type="dxa"/>
            <w:tcBorders>
              <w:top w:val="nil"/>
              <w:left w:val="nil"/>
              <w:bottom w:val="single" w:sz="4" w:space="0" w:color="auto"/>
              <w:right w:val="single" w:sz="4" w:space="0" w:color="auto"/>
            </w:tcBorders>
            <w:shd w:val="clear" w:color="auto" w:fill="auto"/>
            <w:noWrap/>
            <w:vAlign w:val="bottom"/>
            <w:hideMark/>
          </w:tcPr>
          <w:p w14:paraId="2B6A286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ENYESADA. DE GASA DE ALGODON, RECUBIERTAS DE UNA CAPA UNIFORME DE YESO GRADO MEDICO. LONGITUD 2.75 M, ANCHO 20 CM.                                                                                                                                                                                                                                                                                                                                                                                                                                                                                                                                                                                                                                                                                                                                                                                                                                                                                                                                                                                                                                                                                                                                                                                                                                                                                                                                                                                                                                                                                                                                                                                                                                                                                                                                                                                                                                                                                                                                                       </w:t>
            </w:r>
          </w:p>
        </w:tc>
        <w:tc>
          <w:tcPr>
            <w:tcW w:w="993" w:type="dxa"/>
            <w:tcBorders>
              <w:top w:val="nil"/>
              <w:left w:val="nil"/>
              <w:bottom w:val="single" w:sz="4" w:space="0" w:color="auto"/>
              <w:right w:val="single" w:sz="4" w:space="0" w:color="auto"/>
            </w:tcBorders>
            <w:shd w:val="clear" w:color="auto" w:fill="auto"/>
            <w:noWrap/>
            <w:vAlign w:val="center"/>
            <w:hideMark/>
          </w:tcPr>
          <w:p w14:paraId="229CA3E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4990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74853D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26D6C3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AFB9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464</w:t>
            </w:r>
          </w:p>
        </w:tc>
        <w:tc>
          <w:tcPr>
            <w:tcW w:w="1154" w:type="dxa"/>
            <w:tcBorders>
              <w:top w:val="nil"/>
              <w:left w:val="nil"/>
              <w:bottom w:val="single" w:sz="4" w:space="0" w:color="auto"/>
              <w:right w:val="single" w:sz="4" w:space="0" w:color="auto"/>
            </w:tcBorders>
            <w:shd w:val="clear" w:color="auto" w:fill="auto"/>
            <w:noWrap/>
            <w:vAlign w:val="center"/>
            <w:hideMark/>
          </w:tcPr>
          <w:p w14:paraId="756608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609530746.00</w:t>
            </w:r>
          </w:p>
        </w:tc>
        <w:tc>
          <w:tcPr>
            <w:tcW w:w="6358" w:type="dxa"/>
            <w:tcBorders>
              <w:top w:val="nil"/>
              <w:left w:val="nil"/>
              <w:bottom w:val="single" w:sz="4" w:space="0" w:color="auto"/>
              <w:right w:val="single" w:sz="4" w:space="0" w:color="auto"/>
            </w:tcBorders>
            <w:shd w:val="clear" w:color="auto" w:fill="auto"/>
            <w:noWrap/>
            <w:vAlign w:val="bottom"/>
            <w:hideMark/>
          </w:tcPr>
          <w:p w14:paraId="6668FA3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VENDA DE MALLA ELASTICA FORMA TUBULAR LONGITUD 100 M. NUMERO 1</w:t>
            </w:r>
          </w:p>
        </w:tc>
        <w:tc>
          <w:tcPr>
            <w:tcW w:w="993" w:type="dxa"/>
            <w:tcBorders>
              <w:top w:val="nil"/>
              <w:left w:val="nil"/>
              <w:bottom w:val="single" w:sz="4" w:space="0" w:color="auto"/>
              <w:right w:val="single" w:sz="4" w:space="0" w:color="auto"/>
            </w:tcBorders>
            <w:shd w:val="clear" w:color="auto" w:fill="auto"/>
            <w:noWrap/>
            <w:vAlign w:val="center"/>
            <w:hideMark/>
          </w:tcPr>
          <w:p w14:paraId="64550B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A0FB3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D376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BBAD79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DC6A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465</w:t>
            </w:r>
          </w:p>
        </w:tc>
        <w:tc>
          <w:tcPr>
            <w:tcW w:w="1154" w:type="dxa"/>
            <w:tcBorders>
              <w:top w:val="nil"/>
              <w:left w:val="nil"/>
              <w:bottom w:val="single" w:sz="4" w:space="0" w:color="auto"/>
              <w:right w:val="single" w:sz="4" w:space="0" w:color="auto"/>
            </w:tcBorders>
            <w:shd w:val="clear" w:color="auto" w:fill="auto"/>
            <w:noWrap/>
            <w:vAlign w:val="center"/>
            <w:hideMark/>
          </w:tcPr>
          <w:p w14:paraId="64FF82E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609530753.00</w:t>
            </w:r>
          </w:p>
        </w:tc>
        <w:tc>
          <w:tcPr>
            <w:tcW w:w="6358" w:type="dxa"/>
            <w:tcBorders>
              <w:top w:val="nil"/>
              <w:left w:val="nil"/>
              <w:bottom w:val="single" w:sz="4" w:space="0" w:color="auto"/>
              <w:right w:val="single" w:sz="4" w:space="0" w:color="auto"/>
            </w:tcBorders>
            <w:shd w:val="clear" w:color="auto" w:fill="auto"/>
            <w:noWrap/>
            <w:vAlign w:val="bottom"/>
            <w:hideMark/>
          </w:tcPr>
          <w:p w14:paraId="394DD29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VENDA DE MALLA ELASTICA FORMA TUBULAR, LONGITUD 100 M. NUMERO 2</w:t>
            </w:r>
          </w:p>
        </w:tc>
        <w:tc>
          <w:tcPr>
            <w:tcW w:w="993" w:type="dxa"/>
            <w:tcBorders>
              <w:top w:val="nil"/>
              <w:left w:val="nil"/>
              <w:bottom w:val="single" w:sz="4" w:space="0" w:color="auto"/>
              <w:right w:val="single" w:sz="4" w:space="0" w:color="auto"/>
            </w:tcBorders>
            <w:shd w:val="clear" w:color="auto" w:fill="auto"/>
            <w:noWrap/>
            <w:vAlign w:val="center"/>
            <w:hideMark/>
          </w:tcPr>
          <w:p w14:paraId="799438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4884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087D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2B50B4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ECE0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466</w:t>
            </w:r>
          </w:p>
        </w:tc>
        <w:tc>
          <w:tcPr>
            <w:tcW w:w="1154" w:type="dxa"/>
            <w:tcBorders>
              <w:top w:val="nil"/>
              <w:left w:val="nil"/>
              <w:bottom w:val="single" w:sz="4" w:space="0" w:color="auto"/>
              <w:right w:val="single" w:sz="4" w:space="0" w:color="auto"/>
            </w:tcBorders>
            <w:shd w:val="clear" w:color="auto" w:fill="auto"/>
            <w:noWrap/>
            <w:vAlign w:val="center"/>
            <w:hideMark/>
          </w:tcPr>
          <w:p w14:paraId="6F6E18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609530761.00</w:t>
            </w:r>
          </w:p>
        </w:tc>
        <w:tc>
          <w:tcPr>
            <w:tcW w:w="6358" w:type="dxa"/>
            <w:tcBorders>
              <w:top w:val="nil"/>
              <w:left w:val="nil"/>
              <w:bottom w:val="single" w:sz="4" w:space="0" w:color="auto"/>
              <w:right w:val="single" w:sz="4" w:space="0" w:color="auto"/>
            </w:tcBorders>
            <w:shd w:val="clear" w:color="auto" w:fill="auto"/>
            <w:noWrap/>
            <w:vAlign w:val="bottom"/>
            <w:hideMark/>
          </w:tcPr>
          <w:p w14:paraId="6D9D540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VENDA DE MALLA ELASTICA FORMA TUBULAR, LONGITUD 100 M. NUMERO 3</w:t>
            </w:r>
          </w:p>
        </w:tc>
        <w:tc>
          <w:tcPr>
            <w:tcW w:w="993" w:type="dxa"/>
            <w:tcBorders>
              <w:top w:val="nil"/>
              <w:left w:val="nil"/>
              <w:bottom w:val="single" w:sz="4" w:space="0" w:color="auto"/>
              <w:right w:val="single" w:sz="4" w:space="0" w:color="auto"/>
            </w:tcBorders>
            <w:shd w:val="clear" w:color="auto" w:fill="auto"/>
            <w:noWrap/>
            <w:vAlign w:val="center"/>
            <w:hideMark/>
          </w:tcPr>
          <w:p w14:paraId="47ACAD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96C8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19F98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906425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7D3A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467</w:t>
            </w:r>
          </w:p>
        </w:tc>
        <w:tc>
          <w:tcPr>
            <w:tcW w:w="1154" w:type="dxa"/>
            <w:tcBorders>
              <w:top w:val="nil"/>
              <w:left w:val="nil"/>
              <w:bottom w:val="single" w:sz="4" w:space="0" w:color="auto"/>
              <w:right w:val="single" w:sz="4" w:space="0" w:color="auto"/>
            </w:tcBorders>
            <w:shd w:val="clear" w:color="auto" w:fill="auto"/>
            <w:noWrap/>
            <w:vAlign w:val="center"/>
            <w:hideMark/>
          </w:tcPr>
          <w:p w14:paraId="3D3AB08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609530779.00</w:t>
            </w:r>
          </w:p>
        </w:tc>
        <w:tc>
          <w:tcPr>
            <w:tcW w:w="6358" w:type="dxa"/>
            <w:tcBorders>
              <w:top w:val="nil"/>
              <w:left w:val="nil"/>
              <w:bottom w:val="single" w:sz="4" w:space="0" w:color="auto"/>
              <w:right w:val="single" w:sz="4" w:space="0" w:color="auto"/>
            </w:tcBorders>
            <w:shd w:val="clear" w:color="auto" w:fill="auto"/>
            <w:noWrap/>
            <w:vAlign w:val="bottom"/>
            <w:hideMark/>
          </w:tcPr>
          <w:p w14:paraId="0F91E11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VENDA DE MALLA ELASTICA FORMA TUBULAR, LONGITUD 100 M. NUMERO 4</w:t>
            </w:r>
          </w:p>
        </w:tc>
        <w:tc>
          <w:tcPr>
            <w:tcW w:w="993" w:type="dxa"/>
            <w:tcBorders>
              <w:top w:val="nil"/>
              <w:left w:val="nil"/>
              <w:bottom w:val="single" w:sz="4" w:space="0" w:color="auto"/>
              <w:right w:val="single" w:sz="4" w:space="0" w:color="auto"/>
            </w:tcBorders>
            <w:shd w:val="clear" w:color="auto" w:fill="auto"/>
            <w:noWrap/>
            <w:vAlign w:val="center"/>
            <w:hideMark/>
          </w:tcPr>
          <w:p w14:paraId="6A75DB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6D8A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356EE7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2C184B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2BBC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468</w:t>
            </w:r>
          </w:p>
        </w:tc>
        <w:tc>
          <w:tcPr>
            <w:tcW w:w="1154" w:type="dxa"/>
            <w:tcBorders>
              <w:top w:val="nil"/>
              <w:left w:val="nil"/>
              <w:bottom w:val="single" w:sz="4" w:space="0" w:color="auto"/>
              <w:right w:val="single" w:sz="4" w:space="0" w:color="auto"/>
            </w:tcBorders>
            <w:shd w:val="clear" w:color="auto" w:fill="auto"/>
            <w:noWrap/>
            <w:vAlign w:val="center"/>
            <w:hideMark/>
          </w:tcPr>
          <w:p w14:paraId="18F028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609530969.00</w:t>
            </w:r>
          </w:p>
        </w:tc>
        <w:tc>
          <w:tcPr>
            <w:tcW w:w="6358" w:type="dxa"/>
            <w:tcBorders>
              <w:top w:val="nil"/>
              <w:left w:val="nil"/>
              <w:bottom w:val="single" w:sz="4" w:space="0" w:color="auto"/>
              <w:right w:val="single" w:sz="4" w:space="0" w:color="auto"/>
            </w:tcBorders>
            <w:shd w:val="clear" w:color="auto" w:fill="auto"/>
            <w:noWrap/>
            <w:vAlign w:val="bottom"/>
            <w:hideMark/>
          </w:tcPr>
          <w:p w14:paraId="5057694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GUATA TUBULAR DE ALGODON, ESTOQUINETE Y DIMENSIONES INTERMEDIAS ENTRE LAS ESPECIFICADAS. LONGITUD 22.81 M. ANCHO 7.5 CM.</w:t>
            </w:r>
          </w:p>
        </w:tc>
        <w:tc>
          <w:tcPr>
            <w:tcW w:w="993" w:type="dxa"/>
            <w:tcBorders>
              <w:top w:val="nil"/>
              <w:left w:val="nil"/>
              <w:bottom w:val="single" w:sz="4" w:space="0" w:color="auto"/>
              <w:right w:val="single" w:sz="4" w:space="0" w:color="auto"/>
            </w:tcBorders>
            <w:shd w:val="clear" w:color="auto" w:fill="auto"/>
            <w:noWrap/>
            <w:vAlign w:val="center"/>
            <w:hideMark/>
          </w:tcPr>
          <w:p w14:paraId="446E66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5A4C7B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31D36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F4F7F6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0DA9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469</w:t>
            </w:r>
          </w:p>
        </w:tc>
        <w:tc>
          <w:tcPr>
            <w:tcW w:w="1154" w:type="dxa"/>
            <w:tcBorders>
              <w:top w:val="nil"/>
              <w:left w:val="nil"/>
              <w:bottom w:val="single" w:sz="4" w:space="0" w:color="auto"/>
              <w:right w:val="single" w:sz="4" w:space="0" w:color="auto"/>
            </w:tcBorders>
            <w:shd w:val="clear" w:color="auto" w:fill="auto"/>
            <w:noWrap/>
            <w:vAlign w:val="center"/>
            <w:hideMark/>
          </w:tcPr>
          <w:p w14:paraId="582A0DA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609532825.00</w:t>
            </w:r>
          </w:p>
        </w:tc>
        <w:tc>
          <w:tcPr>
            <w:tcW w:w="6358" w:type="dxa"/>
            <w:tcBorders>
              <w:top w:val="nil"/>
              <w:left w:val="nil"/>
              <w:bottom w:val="single" w:sz="4" w:space="0" w:color="auto"/>
              <w:right w:val="single" w:sz="4" w:space="0" w:color="auto"/>
            </w:tcBorders>
            <w:shd w:val="clear" w:color="auto" w:fill="auto"/>
            <w:noWrap/>
            <w:vAlign w:val="bottom"/>
            <w:hideMark/>
          </w:tcPr>
          <w:p w14:paraId="605B4D1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DE TEJIDO PLANO DE ALGODON CON FIBRAS SINTETICAS LONG. 5 M. ANCHO 30 CM.                                                                                                                                                                                                                                                                                                                                                                                                                                                                                                                                                                                                                                                                                                                                                                                                                                                                                                                                                                                                                                                                                                                                                                                                                                                                                                                                                                                                                                                                                                                                                                                                                                                                                                                                                                                                                                                                                                                                                                                         </w:t>
            </w:r>
          </w:p>
        </w:tc>
        <w:tc>
          <w:tcPr>
            <w:tcW w:w="993" w:type="dxa"/>
            <w:tcBorders>
              <w:top w:val="nil"/>
              <w:left w:val="nil"/>
              <w:bottom w:val="single" w:sz="4" w:space="0" w:color="auto"/>
              <w:right w:val="single" w:sz="4" w:space="0" w:color="auto"/>
            </w:tcBorders>
            <w:shd w:val="clear" w:color="auto" w:fill="auto"/>
            <w:noWrap/>
            <w:vAlign w:val="center"/>
            <w:hideMark/>
          </w:tcPr>
          <w:p w14:paraId="29AA0B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9789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90C12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103</w:t>
            </w:r>
          </w:p>
        </w:tc>
      </w:tr>
      <w:tr w:rsidR="00E63AAA" w:rsidRPr="00815F2C" w14:paraId="19E7DE9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6E10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470</w:t>
            </w:r>
          </w:p>
        </w:tc>
        <w:tc>
          <w:tcPr>
            <w:tcW w:w="1154" w:type="dxa"/>
            <w:tcBorders>
              <w:top w:val="nil"/>
              <w:left w:val="nil"/>
              <w:bottom w:val="single" w:sz="4" w:space="0" w:color="auto"/>
              <w:right w:val="single" w:sz="4" w:space="0" w:color="auto"/>
            </w:tcBorders>
            <w:shd w:val="clear" w:color="auto" w:fill="auto"/>
            <w:noWrap/>
            <w:vAlign w:val="center"/>
            <w:hideMark/>
          </w:tcPr>
          <w:p w14:paraId="6984220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609532858.00</w:t>
            </w:r>
          </w:p>
        </w:tc>
        <w:tc>
          <w:tcPr>
            <w:tcW w:w="6358" w:type="dxa"/>
            <w:tcBorders>
              <w:top w:val="nil"/>
              <w:left w:val="nil"/>
              <w:bottom w:val="single" w:sz="4" w:space="0" w:color="auto"/>
              <w:right w:val="single" w:sz="4" w:space="0" w:color="auto"/>
            </w:tcBorders>
            <w:shd w:val="clear" w:color="auto" w:fill="auto"/>
            <w:noWrap/>
            <w:vAlign w:val="bottom"/>
            <w:hideMark/>
          </w:tcPr>
          <w:p w14:paraId="0D199D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DE TEJIDO PLANO: DE ALGODON CON FIBRAS SINTETICAS. LONGITUD 5 M..ANCHO 5 CM.                                                                                                                                                                                                                                                                                                                                                                                                                                                                                                                                                                                                                                                                                                                                                                                                                                                                                                                                                                                                                                                                                                                                                                                                                                                                                                                                                                                                                                                                                                                                                                                                                                                                                                                                                                                                                                                                                                                                                                                     </w:t>
            </w:r>
          </w:p>
        </w:tc>
        <w:tc>
          <w:tcPr>
            <w:tcW w:w="993" w:type="dxa"/>
            <w:tcBorders>
              <w:top w:val="nil"/>
              <w:left w:val="nil"/>
              <w:bottom w:val="single" w:sz="4" w:space="0" w:color="auto"/>
              <w:right w:val="single" w:sz="4" w:space="0" w:color="auto"/>
            </w:tcBorders>
            <w:shd w:val="clear" w:color="auto" w:fill="auto"/>
            <w:noWrap/>
            <w:vAlign w:val="center"/>
            <w:hideMark/>
          </w:tcPr>
          <w:p w14:paraId="2AC43A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F3733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A96E54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56</w:t>
            </w:r>
          </w:p>
        </w:tc>
      </w:tr>
      <w:tr w:rsidR="00E63AAA" w:rsidRPr="00815F2C" w14:paraId="05707A5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5421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471</w:t>
            </w:r>
          </w:p>
        </w:tc>
        <w:tc>
          <w:tcPr>
            <w:tcW w:w="1154" w:type="dxa"/>
            <w:tcBorders>
              <w:top w:val="nil"/>
              <w:left w:val="nil"/>
              <w:bottom w:val="single" w:sz="4" w:space="0" w:color="auto"/>
              <w:right w:val="single" w:sz="4" w:space="0" w:color="auto"/>
            </w:tcBorders>
            <w:shd w:val="clear" w:color="auto" w:fill="auto"/>
            <w:noWrap/>
            <w:vAlign w:val="center"/>
            <w:hideMark/>
          </w:tcPr>
          <w:p w14:paraId="09A3627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609532866.00</w:t>
            </w:r>
          </w:p>
        </w:tc>
        <w:tc>
          <w:tcPr>
            <w:tcW w:w="6358" w:type="dxa"/>
            <w:tcBorders>
              <w:top w:val="nil"/>
              <w:left w:val="nil"/>
              <w:bottom w:val="single" w:sz="4" w:space="0" w:color="auto"/>
              <w:right w:val="single" w:sz="4" w:space="0" w:color="auto"/>
            </w:tcBorders>
            <w:shd w:val="clear" w:color="auto" w:fill="auto"/>
            <w:noWrap/>
            <w:vAlign w:val="bottom"/>
            <w:hideMark/>
          </w:tcPr>
          <w:p w14:paraId="5C063B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DE TEJIDO PLANO: DE ALGODON CON FIBRAS SINTETICAS. LONGITUD 5 M. ANCHO 10 CM.                                                                                                                                                                                                                                                                                                                                                                                                                                                                                                                                                                                                                                                                                                                                                                                                                                                                                                                                                                                                                                                                                                                                                                                                                                                                                                                                                                                                                                                                                                                                                                                                                                                                                                                                                                                                                                                                                                                                                                                    </w:t>
            </w:r>
          </w:p>
        </w:tc>
        <w:tc>
          <w:tcPr>
            <w:tcW w:w="993" w:type="dxa"/>
            <w:tcBorders>
              <w:top w:val="nil"/>
              <w:left w:val="nil"/>
              <w:bottom w:val="single" w:sz="4" w:space="0" w:color="auto"/>
              <w:right w:val="single" w:sz="4" w:space="0" w:color="auto"/>
            </w:tcBorders>
            <w:shd w:val="clear" w:color="auto" w:fill="auto"/>
            <w:noWrap/>
            <w:vAlign w:val="center"/>
            <w:hideMark/>
          </w:tcPr>
          <w:p w14:paraId="7626E6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6DBC3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5D9892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67</w:t>
            </w:r>
          </w:p>
        </w:tc>
      </w:tr>
      <w:tr w:rsidR="00E63AAA" w:rsidRPr="00815F2C" w14:paraId="4FBB659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11F9C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472</w:t>
            </w:r>
          </w:p>
        </w:tc>
        <w:tc>
          <w:tcPr>
            <w:tcW w:w="1154" w:type="dxa"/>
            <w:tcBorders>
              <w:top w:val="nil"/>
              <w:left w:val="nil"/>
              <w:bottom w:val="single" w:sz="4" w:space="0" w:color="auto"/>
              <w:right w:val="single" w:sz="4" w:space="0" w:color="auto"/>
            </w:tcBorders>
            <w:shd w:val="clear" w:color="auto" w:fill="auto"/>
            <w:noWrap/>
            <w:vAlign w:val="center"/>
            <w:hideMark/>
          </w:tcPr>
          <w:p w14:paraId="17A90F0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609532874.00</w:t>
            </w:r>
          </w:p>
        </w:tc>
        <w:tc>
          <w:tcPr>
            <w:tcW w:w="6358" w:type="dxa"/>
            <w:tcBorders>
              <w:top w:val="nil"/>
              <w:left w:val="nil"/>
              <w:bottom w:val="single" w:sz="4" w:space="0" w:color="auto"/>
              <w:right w:val="single" w:sz="4" w:space="0" w:color="auto"/>
            </w:tcBorders>
            <w:shd w:val="clear" w:color="auto" w:fill="auto"/>
            <w:noWrap/>
            <w:vAlign w:val="bottom"/>
            <w:hideMark/>
          </w:tcPr>
          <w:p w14:paraId="4BB26C6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DE TEJIDO PLANO: DE ALGODON CON FIBRAS SINTETICAS. LONGITUD 5 M. ANCHO 15 CM.                                                                                                                                                                                                                                                                                                                                                                                                                                                                                                                                                                                                                                                                                                                                                                                                                                                                                                                                                                                                                                                                                                                                                                                                                                                                                                                                                                                                                                                                                                                                                                                                                                                                                                                                                                                                                                                                                                                                                                                    </w:t>
            </w:r>
          </w:p>
        </w:tc>
        <w:tc>
          <w:tcPr>
            <w:tcW w:w="993" w:type="dxa"/>
            <w:tcBorders>
              <w:top w:val="nil"/>
              <w:left w:val="nil"/>
              <w:bottom w:val="single" w:sz="4" w:space="0" w:color="auto"/>
              <w:right w:val="single" w:sz="4" w:space="0" w:color="auto"/>
            </w:tcBorders>
            <w:shd w:val="clear" w:color="auto" w:fill="auto"/>
            <w:noWrap/>
            <w:vAlign w:val="center"/>
            <w:hideMark/>
          </w:tcPr>
          <w:p w14:paraId="16F5F5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D525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FFB1E0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w:t>
            </w:r>
          </w:p>
        </w:tc>
      </w:tr>
      <w:tr w:rsidR="00E63AAA" w:rsidRPr="00815F2C" w14:paraId="61ADD6D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34CE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473</w:t>
            </w:r>
          </w:p>
        </w:tc>
        <w:tc>
          <w:tcPr>
            <w:tcW w:w="1154" w:type="dxa"/>
            <w:tcBorders>
              <w:top w:val="nil"/>
              <w:left w:val="nil"/>
              <w:bottom w:val="single" w:sz="4" w:space="0" w:color="auto"/>
              <w:right w:val="single" w:sz="4" w:space="0" w:color="auto"/>
            </w:tcBorders>
            <w:shd w:val="clear" w:color="auto" w:fill="auto"/>
            <w:noWrap/>
            <w:vAlign w:val="center"/>
            <w:hideMark/>
          </w:tcPr>
          <w:p w14:paraId="7BEADD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609532890.00</w:t>
            </w:r>
          </w:p>
        </w:tc>
        <w:tc>
          <w:tcPr>
            <w:tcW w:w="6358" w:type="dxa"/>
            <w:tcBorders>
              <w:top w:val="nil"/>
              <w:left w:val="nil"/>
              <w:bottom w:val="single" w:sz="4" w:space="0" w:color="auto"/>
              <w:right w:val="single" w:sz="4" w:space="0" w:color="auto"/>
            </w:tcBorders>
            <w:shd w:val="clear" w:color="auto" w:fill="auto"/>
            <w:noWrap/>
            <w:vAlign w:val="bottom"/>
            <w:hideMark/>
          </w:tcPr>
          <w:p w14:paraId="7C4CF35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VENDA ELASTICA, ANCHO: 25 CM  X 5 M TEJIDO PLANO                                                                                                                                                                                                                                                                                                                                                                                                                                                                                                                                                                                                                                                                                                                                                                                                                                                                                                                                                                                                                                                                                                                                                                                                                                                                                                                                                                                                                                                                                                                                                                                                                                                                                                                                                                                                                                                                                                                                                                                                                                </w:t>
            </w:r>
          </w:p>
        </w:tc>
        <w:tc>
          <w:tcPr>
            <w:tcW w:w="993" w:type="dxa"/>
            <w:tcBorders>
              <w:top w:val="nil"/>
              <w:left w:val="nil"/>
              <w:bottom w:val="single" w:sz="4" w:space="0" w:color="auto"/>
              <w:right w:val="single" w:sz="4" w:space="0" w:color="auto"/>
            </w:tcBorders>
            <w:shd w:val="clear" w:color="auto" w:fill="auto"/>
            <w:noWrap/>
            <w:vAlign w:val="center"/>
            <w:hideMark/>
          </w:tcPr>
          <w:p w14:paraId="2F1F5A7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DD90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EF0A9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823F6E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17BB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474</w:t>
            </w:r>
          </w:p>
        </w:tc>
        <w:tc>
          <w:tcPr>
            <w:tcW w:w="1154" w:type="dxa"/>
            <w:tcBorders>
              <w:top w:val="nil"/>
              <w:left w:val="nil"/>
              <w:bottom w:val="single" w:sz="4" w:space="0" w:color="auto"/>
              <w:right w:val="single" w:sz="4" w:space="0" w:color="auto"/>
            </w:tcBorders>
            <w:shd w:val="clear" w:color="auto" w:fill="auto"/>
            <w:noWrap/>
            <w:vAlign w:val="center"/>
            <w:hideMark/>
          </w:tcPr>
          <w:p w14:paraId="5A864BA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609533302.00</w:t>
            </w:r>
          </w:p>
        </w:tc>
        <w:tc>
          <w:tcPr>
            <w:tcW w:w="6358" w:type="dxa"/>
            <w:tcBorders>
              <w:top w:val="nil"/>
              <w:left w:val="nil"/>
              <w:bottom w:val="single" w:sz="4" w:space="0" w:color="auto"/>
              <w:right w:val="single" w:sz="4" w:space="0" w:color="auto"/>
            </w:tcBorders>
            <w:shd w:val="clear" w:color="auto" w:fill="auto"/>
            <w:noWrap/>
            <w:vAlign w:val="bottom"/>
            <w:hideMark/>
          </w:tcPr>
          <w:p w14:paraId="6D10638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993" w:type="dxa"/>
            <w:tcBorders>
              <w:top w:val="nil"/>
              <w:left w:val="nil"/>
              <w:bottom w:val="single" w:sz="4" w:space="0" w:color="auto"/>
              <w:right w:val="single" w:sz="4" w:space="0" w:color="auto"/>
            </w:tcBorders>
            <w:shd w:val="clear" w:color="auto" w:fill="auto"/>
            <w:noWrap/>
            <w:vAlign w:val="center"/>
            <w:hideMark/>
          </w:tcPr>
          <w:p w14:paraId="28C6746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6B74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55B3C4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7097A9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C42C4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475</w:t>
            </w:r>
          </w:p>
        </w:tc>
        <w:tc>
          <w:tcPr>
            <w:tcW w:w="1154" w:type="dxa"/>
            <w:tcBorders>
              <w:top w:val="nil"/>
              <w:left w:val="nil"/>
              <w:bottom w:val="single" w:sz="4" w:space="0" w:color="auto"/>
              <w:right w:val="single" w:sz="4" w:space="0" w:color="auto"/>
            </w:tcBorders>
            <w:shd w:val="clear" w:color="auto" w:fill="auto"/>
            <w:noWrap/>
            <w:vAlign w:val="center"/>
            <w:hideMark/>
          </w:tcPr>
          <w:p w14:paraId="6EE44FC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805600152.00</w:t>
            </w:r>
          </w:p>
        </w:tc>
        <w:tc>
          <w:tcPr>
            <w:tcW w:w="6358" w:type="dxa"/>
            <w:tcBorders>
              <w:top w:val="nil"/>
              <w:left w:val="nil"/>
              <w:bottom w:val="single" w:sz="4" w:space="0" w:color="auto"/>
              <w:right w:val="single" w:sz="4" w:space="0" w:color="auto"/>
            </w:tcBorders>
            <w:shd w:val="clear" w:color="auto" w:fill="auto"/>
            <w:noWrap/>
            <w:vAlign w:val="bottom"/>
            <w:hideMark/>
          </w:tcPr>
          <w:p w14:paraId="47D55BE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JERINGAS DESECHABLE, ESTÉRIL, DE 1 ML. CON HEPARINA, PARA LA OBTENCIÓN DE SANGRE ARTERIAL, CON TAPÓN PARA LA AGUJA Y TAPÓN PARA LA JERINGA. AGUJA DE 25 G X 15 MM Y 16 MM. PIEZA.</w:t>
            </w:r>
          </w:p>
        </w:tc>
        <w:tc>
          <w:tcPr>
            <w:tcW w:w="993" w:type="dxa"/>
            <w:tcBorders>
              <w:top w:val="nil"/>
              <w:left w:val="nil"/>
              <w:bottom w:val="single" w:sz="4" w:space="0" w:color="auto"/>
              <w:right w:val="single" w:sz="4" w:space="0" w:color="auto"/>
            </w:tcBorders>
            <w:shd w:val="clear" w:color="auto" w:fill="auto"/>
            <w:noWrap/>
            <w:vAlign w:val="center"/>
            <w:hideMark/>
          </w:tcPr>
          <w:p w14:paraId="5F33D2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228F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2DF2E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9DB90C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B0C2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476</w:t>
            </w:r>
          </w:p>
        </w:tc>
        <w:tc>
          <w:tcPr>
            <w:tcW w:w="1154" w:type="dxa"/>
            <w:tcBorders>
              <w:top w:val="nil"/>
              <w:left w:val="nil"/>
              <w:bottom w:val="single" w:sz="4" w:space="0" w:color="auto"/>
              <w:right w:val="single" w:sz="4" w:space="0" w:color="auto"/>
            </w:tcBorders>
            <w:shd w:val="clear" w:color="auto" w:fill="auto"/>
            <w:noWrap/>
            <w:vAlign w:val="center"/>
            <w:hideMark/>
          </w:tcPr>
          <w:p w14:paraId="6522AB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1302580392.00</w:t>
            </w:r>
          </w:p>
        </w:tc>
        <w:tc>
          <w:tcPr>
            <w:tcW w:w="6358" w:type="dxa"/>
            <w:tcBorders>
              <w:top w:val="nil"/>
              <w:left w:val="nil"/>
              <w:bottom w:val="single" w:sz="4" w:space="0" w:color="auto"/>
              <w:right w:val="single" w:sz="4" w:space="0" w:color="auto"/>
            </w:tcBorders>
            <w:shd w:val="clear" w:color="auto" w:fill="auto"/>
            <w:noWrap/>
            <w:vAlign w:val="bottom"/>
            <w:hideMark/>
          </w:tcPr>
          <w:p w14:paraId="7E2A6D7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CHICO                                                                                                                                                                                                                                                                                                                                                                                                                                                                                                                                                                                                                                                                                                                                                                                                                                                                                                                                                                                                                                                                                                                                                                                                                                                                                                                                                                                                                                                                                                                                                                                                                                                                                                                                                                                                                                                                                   </w:t>
            </w:r>
          </w:p>
        </w:tc>
        <w:tc>
          <w:tcPr>
            <w:tcW w:w="993" w:type="dxa"/>
            <w:tcBorders>
              <w:top w:val="nil"/>
              <w:left w:val="nil"/>
              <w:bottom w:val="single" w:sz="4" w:space="0" w:color="auto"/>
              <w:right w:val="single" w:sz="4" w:space="0" w:color="auto"/>
            </w:tcBorders>
            <w:shd w:val="clear" w:color="auto" w:fill="auto"/>
            <w:noWrap/>
            <w:vAlign w:val="center"/>
            <w:hideMark/>
          </w:tcPr>
          <w:p w14:paraId="3CB7AF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D49F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104A2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08989A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4DC8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477</w:t>
            </w:r>
          </w:p>
        </w:tc>
        <w:tc>
          <w:tcPr>
            <w:tcW w:w="1154" w:type="dxa"/>
            <w:tcBorders>
              <w:top w:val="nil"/>
              <w:left w:val="nil"/>
              <w:bottom w:val="single" w:sz="4" w:space="0" w:color="auto"/>
              <w:right w:val="single" w:sz="4" w:space="0" w:color="auto"/>
            </w:tcBorders>
            <w:shd w:val="clear" w:color="auto" w:fill="auto"/>
            <w:noWrap/>
            <w:vAlign w:val="center"/>
            <w:hideMark/>
          </w:tcPr>
          <w:p w14:paraId="7E066FC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1302580400.00</w:t>
            </w:r>
          </w:p>
        </w:tc>
        <w:tc>
          <w:tcPr>
            <w:tcW w:w="6358" w:type="dxa"/>
            <w:tcBorders>
              <w:top w:val="nil"/>
              <w:left w:val="nil"/>
              <w:bottom w:val="single" w:sz="4" w:space="0" w:color="auto"/>
              <w:right w:val="single" w:sz="4" w:space="0" w:color="auto"/>
            </w:tcBorders>
            <w:shd w:val="clear" w:color="auto" w:fill="auto"/>
            <w:noWrap/>
            <w:vAlign w:val="bottom"/>
            <w:hideMark/>
          </w:tcPr>
          <w:p w14:paraId="57FBB72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THOMAS. BLANDO, PARA LIMITAR LA FLEXION DORSAL Y VENTRAL DE LA COLUMNA CERVICAL, AJUSTABLE, ACOJINADO, ELEBORADO EN HULE ESPUMA, FORRADO EN ESTOQUINETE, CIERRE DE VELCRO MEDIANO                                                                                                                                                                                                                                                                                                                                                                                                                                                                                                                                                                                                                                                                                                                                                                                                                                                                                                                                                                                                                                                                                                                                                                                                                                                                                                                                                                                                                                                                                                                                                                                                                                                                                                                                                                                                                                                                                 </w:t>
            </w:r>
          </w:p>
        </w:tc>
        <w:tc>
          <w:tcPr>
            <w:tcW w:w="993" w:type="dxa"/>
            <w:tcBorders>
              <w:top w:val="nil"/>
              <w:left w:val="nil"/>
              <w:bottom w:val="single" w:sz="4" w:space="0" w:color="auto"/>
              <w:right w:val="single" w:sz="4" w:space="0" w:color="auto"/>
            </w:tcBorders>
            <w:shd w:val="clear" w:color="auto" w:fill="auto"/>
            <w:noWrap/>
            <w:vAlign w:val="center"/>
            <w:hideMark/>
          </w:tcPr>
          <w:p w14:paraId="6EAE4F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2BBB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D4A34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624C71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2AC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478</w:t>
            </w:r>
          </w:p>
        </w:tc>
        <w:tc>
          <w:tcPr>
            <w:tcW w:w="1154" w:type="dxa"/>
            <w:tcBorders>
              <w:top w:val="nil"/>
              <w:left w:val="nil"/>
              <w:bottom w:val="single" w:sz="4" w:space="0" w:color="auto"/>
              <w:right w:val="single" w:sz="4" w:space="0" w:color="auto"/>
            </w:tcBorders>
            <w:shd w:val="clear" w:color="auto" w:fill="auto"/>
            <w:noWrap/>
            <w:vAlign w:val="center"/>
            <w:hideMark/>
          </w:tcPr>
          <w:p w14:paraId="755DF13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1302580426.00</w:t>
            </w:r>
          </w:p>
        </w:tc>
        <w:tc>
          <w:tcPr>
            <w:tcW w:w="6358" w:type="dxa"/>
            <w:tcBorders>
              <w:top w:val="nil"/>
              <w:left w:val="nil"/>
              <w:bottom w:val="single" w:sz="4" w:space="0" w:color="auto"/>
              <w:right w:val="single" w:sz="4" w:space="0" w:color="auto"/>
            </w:tcBorders>
            <w:shd w:val="clear" w:color="auto" w:fill="auto"/>
            <w:noWrap/>
            <w:vAlign w:val="bottom"/>
            <w:hideMark/>
          </w:tcPr>
          <w:p w14:paraId="2FFC033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GRANDE                                                                                                                                                                                                                                                                                                                                                                                                                                                                                                                                                                                                                                                                                                                                                                                                                                                                                                                                                                                                                                                                                                                                                                                                                                                                                                                                                                                                                                                                                                                                                                                                                                                                                                                                                                                                                                                                                 </w:t>
            </w:r>
          </w:p>
        </w:tc>
        <w:tc>
          <w:tcPr>
            <w:tcW w:w="993" w:type="dxa"/>
            <w:tcBorders>
              <w:top w:val="nil"/>
              <w:left w:val="nil"/>
              <w:bottom w:val="single" w:sz="4" w:space="0" w:color="auto"/>
              <w:right w:val="single" w:sz="4" w:space="0" w:color="auto"/>
            </w:tcBorders>
            <w:shd w:val="clear" w:color="auto" w:fill="auto"/>
            <w:noWrap/>
            <w:vAlign w:val="center"/>
            <w:hideMark/>
          </w:tcPr>
          <w:p w14:paraId="7214BB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5A0D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D2AD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6ED02FB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98BC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479</w:t>
            </w:r>
          </w:p>
        </w:tc>
        <w:tc>
          <w:tcPr>
            <w:tcW w:w="1154" w:type="dxa"/>
            <w:tcBorders>
              <w:top w:val="nil"/>
              <w:left w:val="nil"/>
              <w:bottom w:val="single" w:sz="4" w:space="0" w:color="auto"/>
              <w:right w:val="single" w:sz="4" w:space="0" w:color="auto"/>
            </w:tcBorders>
            <w:shd w:val="clear" w:color="auto" w:fill="auto"/>
            <w:noWrap/>
            <w:vAlign w:val="center"/>
            <w:hideMark/>
          </w:tcPr>
          <w:p w14:paraId="638B66A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1302580434.00</w:t>
            </w:r>
          </w:p>
        </w:tc>
        <w:tc>
          <w:tcPr>
            <w:tcW w:w="6358" w:type="dxa"/>
            <w:tcBorders>
              <w:top w:val="nil"/>
              <w:left w:val="nil"/>
              <w:bottom w:val="single" w:sz="4" w:space="0" w:color="auto"/>
              <w:right w:val="single" w:sz="4" w:space="0" w:color="auto"/>
            </w:tcBorders>
            <w:shd w:val="clear" w:color="auto" w:fill="auto"/>
            <w:noWrap/>
            <w:vAlign w:val="bottom"/>
            <w:hideMark/>
          </w:tcPr>
          <w:p w14:paraId="75EF0AA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PEDIATRICO.                                                                                                                                                                                                                                                                                                                                                                                                                                                                                                                                                                                                                                                                                                                                                                                                                                                                                                                                                                                                                                                                                                                                                                                                                                                                                                                                                                                                                                                                                                                                                                                                                                                                                                                                                                                                                                                                             </w:t>
            </w:r>
          </w:p>
        </w:tc>
        <w:tc>
          <w:tcPr>
            <w:tcW w:w="993" w:type="dxa"/>
            <w:tcBorders>
              <w:top w:val="nil"/>
              <w:left w:val="nil"/>
              <w:bottom w:val="single" w:sz="4" w:space="0" w:color="auto"/>
              <w:right w:val="single" w:sz="4" w:space="0" w:color="auto"/>
            </w:tcBorders>
            <w:shd w:val="clear" w:color="auto" w:fill="auto"/>
            <w:noWrap/>
            <w:vAlign w:val="center"/>
            <w:hideMark/>
          </w:tcPr>
          <w:p w14:paraId="6E77D8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B94C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B834D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FC780C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C352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480</w:t>
            </w:r>
          </w:p>
        </w:tc>
        <w:tc>
          <w:tcPr>
            <w:tcW w:w="1154" w:type="dxa"/>
            <w:tcBorders>
              <w:top w:val="nil"/>
              <w:left w:val="nil"/>
              <w:bottom w:val="single" w:sz="4" w:space="0" w:color="auto"/>
              <w:right w:val="single" w:sz="4" w:space="0" w:color="auto"/>
            </w:tcBorders>
            <w:shd w:val="clear" w:color="auto" w:fill="auto"/>
            <w:noWrap/>
            <w:vAlign w:val="center"/>
            <w:hideMark/>
          </w:tcPr>
          <w:p w14:paraId="374F3B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1302580517.00</w:t>
            </w:r>
          </w:p>
        </w:tc>
        <w:tc>
          <w:tcPr>
            <w:tcW w:w="6358" w:type="dxa"/>
            <w:tcBorders>
              <w:top w:val="nil"/>
              <w:left w:val="nil"/>
              <w:bottom w:val="single" w:sz="4" w:space="0" w:color="auto"/>
              <w:right w:val="single" w:sz="4" w:space="0" w:color="auto"/>
            </w:tcBorders>
            <w:shd w:val="clear" w:color="auto" w:fill="auto"/>
            <w:noWrap/>
            <w:vAlign w:val="bottom"/>
            <w:hideMark/>
          </w:tcPr>
          <w:p w14:paraId="75B0858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w:t>
            </w:r>
            <w:r w:rsidRPr="00815F2C">
              <w:rPr>
                <w:rFonts w:ascii="Calibri" w:hAnsi="Calibri"/>
                <w:color w:val="000000"/>
                <w:sz w:val="16"/>
                <w:szCs w:val="16"/>
                <w:lang w:val="es-MX" w:eastAsia="es-MX"/>
              </w:rPr>
              <w:lastRenderedPageBreak/>
              <w:t xml:space="preserve">CUBIERTO DE HULE ESPUMA CON APOYO EN MENTON, CON SISTEMA DE AJUSTE DE ALTURA Y CIERRE DE VELCRO CHICO                                                                                                                                                                                                                                                                                                                                                                                                                                                                                                                                                                                                                                                                                                                                                                                                                                                                                                                                                                                                                                                                                                                                                                                                                                                                                                                                                                                                                                                                                                                                                                                                                                                                                                                                                                                                             </w:t>
            </w:r>
          </w:p>
        </w:tc>
        <w:tc>
          <w:tcPr>
            <w:tcW w:w="993" w:type="dxa"/>
            <w:tcBorders>
              <w:top w:val="nil"/>
              <w:left w:val="nil"/>
              <w:bottom w:val="single" w:sz="4" w:space="0" w:color="auto"/>
              <w:right w:val="single" w:sz="4" w:space="0" w:color="auto"/>
            </w:tcBorders>
            <w:shd w:val="clear" w:color="auto" w:fill="auto"/>
            <w:noWrap/>
            <w:vAlign w:val="center"/>
            <w:hideMark/>
          </w:tcPr>
          <w:p w14:paraId="0FFF82A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58442F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AD31B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5DC389C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A3C8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481</w:t>
            </w:r>
          </w:p>
        </w:tc>
        <w:tc>
          <w:tcPr>
            <w:tcW w:w="1154" w:type="dxa"/>
            <w:tcBorders>
              <w:top w:val="nil"/>
              <w:left w:val="nil"/>
              <w:bottom w:val="single" w:sz="4" w:space="0" w:color="auto"/>
              <w:right w:val="single" w:sz="4" w:space="0" w:color="auto"/>
            </w:tcBorders>
            <w:shd w:val="clear" w:color="auto" w:fill="auto"/>
            <w:noWrap/>
            <w:vAlign w:val="center"/>
            <w:hideMark/>
          </w:tcPr>
          <w:p w14:paraId="7D4072A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1302580525.00</w:t>
            </w:r>
          </w:p>
        </w:tc>
        <w:tc>
          <w:tcPr>
            <w:tcW w:w="6358" w:type="dxa"/>
            <w:tcBorders>
              <w:top w:val="nil"/>
              <w:left w:val="nil"/>
              <w:bottom w:val="single" w:sz="4" w:space="0" w:color="auto"/>
              <w:right w:val="single" w:sz="4" w:space="0" w:color="auto"/>
            </w:tcBorders>
            <w:shd w:val="clear" w:color="auto" w:fill="auto"/>
            <w:noWrap/>
            <w:vAlign w:val="bottom"/>
            <w:hideMark/>
          </w:tcPr>
          <w:p w14:paraId="2C7C19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MEDIANO.                                                                                                                                                                                                                                                                                                                                                                                                                                                                                                                                                                                                                                                                                                                                                                                                                                                                                                                                                                                                                                                                                                                                                                                                                                                                                                                                                                                                                                                                                                                                                                                                                                                                                                                                                                                                          </w:t>
            </w:r>
          </w:p>
        </w:tc>
        <w:tc>
          <w:tcPr>
            <w:tcW w:w="993" w:type="dxa"/>
            <w:tcBorders>
              <w:top w:val="nil"/>
              <w:left w:val="nil"/>
              <w:bottom w:val="single" w:sz="4" w:space="0" w:color="auto"/>
              <w:right w:val="single" w:sz="4" w:space="0" w:color="auto"/>
            </w:tcBorders>
            <w:shd w:val="clear" w:color="auto" w:fill="auto"/>
            <w:noWrap/>
            <w:vAlign w:val="center"/>
            <w:hideMark/>
          </w:tcPr>
          <w:p w14:paraId="2FEC69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A0A6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D23B42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6A287F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89349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482</w:t>
            </w:r>
          </w:p>
        </w:tc>
        <w:tc>
          <w:tcPr>
            <w:tcW w:w="1154" w:type="dxa"/>
            <w:tcBorders>
              <w:top w:val="nil"/>
              <w:left w:val="nil"/>
              <w:bottom w:val="single" w:sz="4" w:space="0" w:color="auto"/>
              <w:right w:val="single" w:sz="4" w:space="0" w:color="auto"/>
            </w:tcBorders>
            <w:shd w:val="clear" w:color="auto" w:fill="auto"/>
            <w:noWrap/>
            <w:vAlign w:val="center"/>
            <w:hideMark/>
          </w:tcPr>
          <w:p w14:paraId="77B35F8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1302580541.00</w:t>
            </w:r>
          </w:p>
        </w:tc>
        <w:tc>
          <w:tcPr>
            <w:tcW w:w="6358" w:type="dxa"/>
            <w:tcBorders>
              <w:top w:val="nil"/>
              <w:left w:val="nil"/>
              <w:bottom w:val="single" w:sz="4" w:space="0" w:color="auto"/>
              <w:right w:val="single" w:sz="4" w:space="0" w:color="auto"/>
            </w:tcBorders>
            <w:shd w:val="clear" w:color="auto" w:fill="auto"/>
            <w:noWrap/>
            <w:vAlign w:val="bottom"/>
            <w:hideMark/>
          </w:tcPr>
          <w:p w14:paraId="376442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GRANDE.                                                                                                                                                                                                                                                                                                                                                                                                                                                                                                                                                                                                                                                                                                                                                                                                                                                                                                                                                                                                                                                                                                                                                                                                                                                                                                                                                                                                                                                                                                                                                                                                                                                                                                                                                                                                          </w:t>
            </w:r>
          </w:p>
        </w:tc>
        <w:tc>
          <w:tcPr>
            <w:tcW w:w="993" w:type="dxa"/>
            <w:tcBorders>
              <w:top w:val="nil"/>
              <w:left w:val="nil"/>
              <w:bottom w:val="single" w:sz="4" w:space="0" w:color="auto"/>
              <w:right w:val="single" w:sz="4" w:space="0" w:color="auto"/>
            </w:tcBorders>
            <w:shd w:val="clear" w:color="auto" w:fill="auto"/>
            <w:noWrap/>
            <w:vAlign w:val="center"/>
            <w:hideMark/>
          </w:tcPr>
          <w:p w14:paraId="1C67DD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A977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B4DE6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FAA103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4700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483</w:t>
            </w:r>
          </w:p>
        </w:tc>
        <w:tc>
          <w:tcPr>
            <w:tcW w:w="1154" w:type="dxa"/>
            <w:tcBorders>
              <w:top w:val="nil"/>
              <w:left w:val="nil"/>
              <w:bottom w:val="single" w:sz="4" w:space="0" w:color="auto"/>
              <w:right w:val="single" w:sz="4" w:space="0" w:color="auto"/>
            </w:tcBorders>
            <w:shd w:val="clear" w:color="auto" w:fill="auto"/>
            <w:noWrap/>
            <w:vAlign w:val="center"/>
            <w:hideMark/>
          </w:tcPr>
          <w:p w14:paraId="62F291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1302580558.00</w:t>
            </w:r>
          </w:p>
        </w:tc>
        <w:tc>
          <w:tcPr>
            <w:tcW w:w="6358" w:type="dxa"/>
            <w:tcBorders>
              <w:top w:val="nil"/>
              <w:left w:val="nil"/>
              <w:bottom w:val="single" w:sz="4" w:space="0" w:color="auto"/>
              <w:right w:val="single" w:sz="4" w:space="0" w:color="auto"/>
            </w:tcBorders>
            <w:shd w:val="clear" w:color="auto" w:fill="auto"/>
            <w:noWrap/>
            <w:vAlign w:val="bottom"/>
            <w:hideMark/>
          </w:tcPr>
          <w:p w14:paraId="0EB4224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993" w:type="dxa"/>
            <w:tcBorders>
              <w:top w:val="nil"/>
              <w:left w:val="nil"/>
              <w:bottom w:val="single" w:sz="4" w:space="0" w:color="auto"/>
              <w:right w:val="single" w:sz="4" w:space="0" w:color="auto"/>
            </w:tcBorders>
            <w:shd w:val="clear" w:color="auto" w:fill="auto"/>
            <w:noWrap/>
            <w:vAlign w:val="center"/>
            <w:hideMark/>
          </w:tcPr>
          <w:p w14:paraId="2F94B7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59D0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BA8A4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D126BA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3DD0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484</w:t>
            </w:r>
          </w:p>
        </w:tc>
        <w:tc>
          <w:tcPr>
            <w:tcW w:w="1154" w:type="dxa"/>
            <w:tcBorders>
              <w:top w:val="nil"/>
              <w:left w:val="nil"/>
              <w:bottom w:val="single" w:sz="4" w:space="0" w:color="auto"/>
              <w:right w:val="single" w:sz="4" w:space="0" w:color="auto"/>
            </w:tcBorders>
            <w:shd w:val="clear" w:color="auto" w:fill="auto"/>
            <w:noWrap/>
            <w:vAlign w:val="center"/>
            <w:hideMark/>
          </w:tcPr>
          <w:p w14:paraId="107943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1302580608.00</w:t>
            </w:r>
          </w:p>
        </w:tc>
        <w:tc>
          <w:tcPr>
            <w:tcW w:w="6358" w:type="dxa"/>
            <w:tcBorders>
              <w:top w:val="nil"/>
              <w:left w:val="nil"/>
              <w:bottom w:val="single" w:sz="4" w:space="0" w:color="auto"/>
              <w:right w:val="single" w:sz="4" w:space="0" w:color="auto"/>
            </w:tcBorders>
            <w:shd w:val="clear" w:color="auto" w:fill="auto"/>
            <w:noWrap/>
            <w:vAlign w:val="bottom"/>
            <w:hideMark/>
          </w:tcPr>
          <w:p w14:paraId="1711C50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                                                                                                                                                                                                                                                                                                                                                                                                                                                                                                                                                                                                                                                                                                                                                                                                                                                                                                                                                                                                                                                                                                                                                                                                                                                                                                                                                                                                                                                                                                                                                                                                                                                                                       </w:t>
            </w:r>
          </w:p>
        </w:tc>
        <w:tc>
          <w:tcPr>
            <w:tcW w:w="993" w:type="dxa"/>
            <w:tcBorders>
              <w:top w:val="nil"/>
              <w:left w:val="nil"/>
              <w:bottom w:val="single" w:sz="4" w:space="0" w:color="auto"/>
              <w:right w:val="single" w:sz="4" w:space="0" w:color="auto"/>
            </w:tcBorders>
            <w:shd w:val="clear" w:color="auto" w:fill="auto"/>
            <w:noWrap/>
            <w:vAlign w:val="center"/>
            <w:hideMark/>
          </w:tcPr>
          <w:p w14:paraId="1FC138B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A8EE9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5D6D0B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5934BE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B8B7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485</w:t>
            </w:r>
          </w:p>
        </w:tc>
        <w:tc>
          <w:tcPr>
            <w:tcW w:w="1154" w:type="dxa"/>
            <w:tcBorders>
              <w:top w:val="nil"/>
              <w:left w:val="nil"/>
              <w:bottom w:val="single" w:sz="4" w:space="0" w:color="auto"/>
              <w:right w:val="single" w:sz="4" w:space="0" w:color="auto"/>
            </w:tcBorders>
            <w:shd w:val="clear" w:color="auto" w:fill="auto"/>
            <w:noWrap/>
            <w:vAlign w:val="center"/>
            <w:hideMark/>
          </w:tcPr>
          <w:p w14:paraId="476CBD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1302580616.00</w:t>
            </w:r>
          </w:p>
        </w:tc>
        <w:tc>
          <w:tcPr>
            <w:tcW w:w="6358" w:type="dxa"/>
            <w:tcBorders>
              <w:top w:val="nil"/>
              <w:left w:val="nil"/>
              <w:bottom w:val="single" w:sz="4" w:space="0" w:color="auto"/>
              <w:right w:val="single" w:sz="4" w:space="0" w:color="auto"/>
            </w:tcBorders>
            <w:shd w:val="clear" w:color="auto" w:fill="auto"/>
            <w:noWrap/>
            <w:vAlign w:val="bottom"/>
            <w:hideMark/>
          </w:tcPr>
          <w:p w14:paraId="31A8DF5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                                                                                                                                                                                                                                                                                                                                                                                                                                                                                                                                                                                                                                                                                                                                                                                                                                                                                                                                                                                                                                                                                                                                                                                                                                                                                                                                                                                                                                                                                                                                                                                                                                                                                              </w:t>
            </w:r>
          </w:p>
        </w:tc>
        <w:tc>
          <w:tcPr>
            <w:tcW w:w="993" w:type="dxa"/>
            <w:tcBorders>
              <w:top w:val="nil"/>
              <w:left w:val="nil"/>
              <w:bottom w:val="single" w:sz="4" w:space="0" w:color="auto"/>
              <w:right w:val="single" w:sz="4" w:space="0" w:color="auto"/>
            </w:tcBorders>
            <w:shd w:val="clear" w:color="auto" w:fill="auto"/>
            <w:noWrap/>
            <w:vAlign w:val="center"/>
            <w:hideMark/>
          </w:tcPr>
          <w:p w14:paraId="368BF4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1E77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5D98A1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6EFE46B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D2C1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486</w:t>
            </w:r>
          </w:p>
        </w:tc>
        <w:tc>
          <w:tcPr>
            <w:tcW w:w="1154" w:type="dxa"/>
            <w:tcBorders>
              <w:top w:val="nil"/>
              <w:left w:val="nil"/>
              <w:bottom w:val="single" w:sz="4" w:space="0" w:color="auto"/>
              <w:right w:val="single" w:sz="4" w:space="0" w:color="auto"/>
            </w:tcBorders>
            <w:shd w:val="clear" w:color="auto" w:fill="auto"/>
            <w:noWrap/>
            <w:vAlign w:val="center"/>
            <w:hideMark/>
          </w:tcPr>
          <w:p w14:paraId="06458A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1302580624.00</w:t>
            </w:r>
          </w:p>
        </w:tc>
        <w:tc>
          <w:tcPr>
            <w:tcW w:w="6358" w:type="dxa"/>
            <w:tcBorders>
              <w:top w:val="nil"/>
              <w:left w:val="nil"/>
              <w:bottom w:val="single" w:sz="4" w:space="0" w:color="auto"/>
              <w:right w:val="single" w:sz="4" w:space="0" w:color="auto"/>
            </w:tcBorders>
            <w:shd w:val="clear" w:color="auto" w:fill="auto"/>
            <w:noWrap/>
            <w:vAlign w:val="bottom"/>
            <w:hideMark/>
          </w:tcPr>
          <w:p w14:paraId="34D3F5B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                                                                                                                                                                                                                                                                                                                                                                                                                                                                                                                                                                                                                                                                                                                                                                                                                                                                                                                                                                                                                                                                                                                                                                                                                                                                                                                                                                                                                                                                                                                                                                                                                                                                                            </w:t>
            </w:r>
          </w:p>
        </w:tc>
        <w:tc>
          <w:tcPr>
            <w:tcW w:w="993" w:type="dxa"/>
            <w:tcBorders>
              <w:top w:val="nil"/>
              <w:left w:val="nil"/>
              <w:bottom w:val="single" w:sz="4" w:space="0" w:color="auto"/>
              <w:right w:val="single" w:sz="4" w:space="0" w:color="auto"/>
            </w:tcBorders>
            <w:shd w:val="clear" w:color="auto" w:fill="auto"/>
            <w:noWrap/>
            <w:vAlign w:val="center"/>
            <w:hideMark/>
          </w:tcPr>
          <w:p w14:paraId="428614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CDFE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59BA4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7EAB6A8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EC22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487</w:t>
            </w:r>
          </w:p>
        </w:tc>
        <w:tc>
          <w:tcPr>
            <w:tcW w:w="1154" w:type="dxa"/>
            <w:tcBorders>
              <w:top w:val="nil"/>
              <w:left w:val="nil"/>
              <w:bottom w:val="single" w:sz="4" w:space="0" w:color="auto"/>
              <w:right w:val="single" w:sz="4" w:space="0" w:color="auto"/>
            </w:tcBorders>
            <w:shd w:val="clear" w:color="auto" w:fill="auto"/>
            <w:noWrap/>
            <w:vAlign w:val="center"/>
            <w:hideMark/>
          </w:tcPr>
          <w:p w14:paraId="1CF8C12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1302580632.00</w:t>
            </w:r>
          </w:p>
        </w:tc>
        <w:tc>
          <w:tcPr>
            <w:tcW w:w="6358" w:type="dxa"/>
            <w:tcBorders>
              <w:top w:val="nil"/>
              <w:left w:val="nil"/>
              <w:bottom w:val="single" w:sz="4" w:space="0" w:color="auto"/>
              <w:right w:val="single" w:sz="4" w:space="0" w:color="auto"/>
            </w:tcBorders>
            <w:shd w:val="clear" w:color="auto" w:fill="auto"/>
            <w:noWrap/>
            <w:vAlign w:val="bottom"/>
            <w:hideMark/>
          </w:tcPr>
          <w:p w14:paraId="0E176A3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93" w:type="dxa"/>
            <w:tcBorders>
              <w:top w:val="nil"/>
              <w:left w:val="nil"/>
              <w:bottom w:val="single" w:sz="4" w:space="0" w:color="auto"/>
              <w:right w:val="single" w:sz="4" w:space="0" w:color="auto"/>
            </w:tcBorders>
            <w:shd w:val="clear" w:color="auto" w:fill="auto"/>
            <w:noWrap/>
            <w:vAlign w:val="center"/>
            <w:hideMark/>
          </w:tcPr>
          <w:p w14:paraId="3351659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B2330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35BAA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5709F9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255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488</w:t>
            </w:r>
          </w:p>
        </w:tc>
        <w:tc>
          <w:tcPr>
            <w:tcW w:w="1154" w:type="dxa"/>
            <w:tcBorders>
              <w:top w:val="nil"/>
              <w:left w:val="nil"/>
              <w:bottom w:val="single" w:sz="4" w:space="0" w:color="auto"/>
              <w:right w:val="single" w:sz="4" w:space="0" w:color="auto"/>
            </w:tcBorders>
            <w:shd w:val="clear" w:color="auto" w:fill="auto"/>
            <w:noWrap/>
            <w:vAlign w:val="center"/>
            <w:hideMark/>
          </w:tcPr>
          <w:p w14:paraId="6D275F6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1302580640.00</w:t>
            </w:r>
          </w:p>
        </w:tc>
        <w:tc>
          <w:tcPr>
            <w:tcW w:w="6358" w:type="dxa"/>
            <w:tcBorders>
              <w:top w:val="nil"/>
              <w:left w:val="nil"/>
              <w:bottom w:val="single" w:sz="4" w:space="0" w:color="auto"/>
              <w:right w:val="single" w:sz="4" w:space="0" w:color="auto"/>
            </w:tcBorders>
            <w:shd w:val="clear" w:color="auto" w:fill="auto"/>
            <w:noWrap/>
            <w:vAlign w:val="bottom"/>
            <w:hideMark/>
          </w:tcPr>
          <w:p w14:paraId="1A83923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993" w:type="dxa"/>
            <w:tcBorders>
              <w:top w:val="nil"/>
              <w:left w:val="nil"/>
              <w:bottom w:val="single" w:sz="4" w:space="0" w:color="auto"/>
              <w:right w:val="single" w:sz="4" w:space="0" w:color="auto"/>
            </w:tcBorders>
            <w:shd w:val="clear" w:color="auto" w:fill="auto"/>
            <w:noWrap/>
            <w:vAlign w:val="center"/>
            <w:hideMark/>
          </w:tcPr>
          <w:p w14:paraId="448C15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3015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8B2FB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259824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A7F9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489</w:t>
            </w:r>
          </w:p>
        </w:tc>
        <w:tc>
          <w:tcPr>
            <w:tcW w:w="1154" w:type="dxa"/>
            <w:tcBorders>
              <w:top w:val="nil"/>
              <w:left w:val="nil"/>
              <w:bottom w:val="single" w:sz="4" w:space="0" w:color="auto"/>
              <w:right w:val="single" w:sz="4" w:space="0" w:color="auto"/>
            </w:tcBorders>
            <w:shd w:val="clear" w:color="auto" w:fill="auto"/>
            <w:noWrap/>
            <w:vAlign w:val="center"/>
            <w:hideMark/>
          </w:tcPr>
          <w:p w14:paraId="731FE2F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3029000190.00</w:t>
            </w:r>
          </w:p>
        </w:tc>
        <w:tc>
          <w:tcPr>
            <w:tcW w:w="6358" w:type="dxa"/>
            <w:tcBorders>
              <w:top w:val="nil"/>
              <w:left w:val="nil"/>
              <w:bottom w:val="single" w:sz="4" w:space="0" w:color="auto"/>
              <w:right w:val="single" w:sz="4" w:space="0" w:color="auto"/>
            </w:tcBorders>
            <w:shd w:val="clear" w:color="auto" w:fill="auto"/>
            <w:noWrap/>
            <w:vAlign w:val="bottom"/>
            <w:hideMark/>
          </w:tcPr>
          <w:p w14:paraId="2953CD6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VASO HUMIDIFICADOR PARA OXIGENO</w:t>
            </w:r>
          </w:p>
        </w:tc>
        <w:tc>
          <w:tcPr>
            <w:tcW w:w="993" w:type="dxa"/>
            <w:tcBorders>
              <w:top w:val="nil"/>
              <w:left w:val="nil"/>
              <w:bottom w:val="single" w:sz="4" w:space="0" w:color="auto"/>
              <w:right w:val="single" w:sz="4" w:space="0" w:color="auto"/>
            </w:tcBorders>
            <w:shd w:val="clear" w:color="auto" w:fill="auto"/>
            <w:noWrap/>
            <w:vAlign w:val="center"/>
            <w:hideMark/>
          </w:tcPr>
          <w:p w14:paraId="0EFC3C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B11C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E98AE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14866D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E7FD6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490</w:t>
            </w:r>
          </w:p>
        </w:tc>
        <w:tc>
          <w:tcPr>
            <w:tcW w:w="1154" w:type="dxa"/>
            <w:tcBorders>
              <w:top w:val="nil"/>
              <w:left w:val="nil"/>
              <w:bottom w:val="single" w:sz="4" w:space="0" w:color="auto"/>
              <w:right w:val="single" w:sz="4" w:space="0" w:color="auto"/>
            </w:tcBorders>
            <w:shd w:val="clear" w:color="auto" w:fill="auto"/>
            <w:noWrap/>
            <w:vAlign w:val="center"/>
            <w:hideMark/>
          </w:tcPr>
          <w:p w14:paraId="74F0BB1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3116855119.00</w:t>
            </w:r>
          </w:p>
        </w:tc>
        <w:tc>
          <w:tcPr>
            <w:tcW w:w="6358" w:type="dxa"/>
            <w:tcBorders>
              <w:top w:val="nil"/>
              <w:left w:val="nil"/>
              <w:bottom w:val="single" w:sz="4" w:space="0" w:color="auto"/>
              <w:right w:val="single" w:sz="4" w:space="0" w:color="auto"/>
            </w:tcBorders>
            <w:shd w:val="clear" w:color="auto" w:fill="auto"/>
            <w:noWrap/>
            <w:vAlign w:val="bottom"/>
            <w:hideMark/>
          </w:tcPr>
          <w:p w14:paraId="52476D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PAPEL PARA ENVOLTURA. KRAFT DE 70 KG. Y 45 CM. DE ANCHO                                                                                                                                                                                                                                                                                                                                                                                                                                                                                                                                                                                                                                                                                                                                                                                                                                                                                                                                                                                                                                                                                                                                                                                                                                                                                                                                                                                                                                                                                                                                                                                                                                                                                                                                                                                                                                                                                                                                                                                                                         </w:t>
            </w:r>
          </w:p>
        </w:tc>
        <w:tc>
          <w:tcPr>
            <w:tcW w:w="993" w:type="dxa"/>
            <w:tcBorders>
              <w:top w:val="nil"/>
              <w:left w:val="nil"/>
              <w:bottom w:val="single" w:sz="4" w:space="0" w:color="auto"/>
              <w:right w:val="single" w:sz="4" w:space="0" w:color="auto"/>
            </w:tcBorders>
            <w:shd w:val="clear" w:color="auto" w:fill="auto"/>
            <w:noWrap/>
            <w:vAlign w:val="center"/>
            <w:hideMark/>
          </w:tcPr>
          <w:p w14:paraId="19380E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692A4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BD3F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w:t>
            </w:r>
          </w:p>
        </w:tc>
      </w:tr>
      <w:tr w:rsidR="00E63AAA" w:rsidRPr="00815F2C" w14:paraId="1CC7841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9F1B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491</w:t>
            </w:r>
          </w:p>
        </w:tc>
        <w:tc>
          <w:tcPr>
            <w:tcW w:w="1154" w:type="dxa"/>
            <w:tcBorders>
              <w:top w:val="nil"/>
              <w:left w:val="nil"/>
              <w:bottom w:val="single" w:sz="4" w:space="0" w:color="auto"/>
              <w:right w:val="single" w:sz="4" w:space="0" w:color="auto"/>
            </w:tcBorders>
            <w:shd w:val="clear" w:color="auto" w:fill="auto"/>
            <w:noWrap/>
            <w:vAlign w:val="center"/>
            <w:hideMark/>
          </w:tcPr>
          <w:p w14:paraId="5FDFA71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4040880306.00</w:t>
            </w:r>
          </w:p>
        </w:tc>
        <w:tc>
          <w:tcPr>
            <w:tcW w:w="6358" w:type="dxa"/>
            <w:tcBorders>
              <w:top w:val="nil"/>
              <w:left w:val="nil"/>
              <w:bottom w:val="single" w:sz="4" w:space="0" w:color="auto"/>
              <w:right w:val="single" w:sz="4" w:space="0" w:color="auto"/>
            </w:tcBorders>
            <w:shd w:val="clear" w:color="auto" w:fill="auto"/>
            <w:noWrap/>
            <w:vAlign w:val="bottom"/>
            <w:hideMark/>
          </w:tcPr>
          <w:p w14:paraId="2219D8D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                                                                                                                                                                                                                                                                                                                                                                                                                                                                                                                                                                                                                                                                                                                                                                                                                                                                                                                                                                                                                                                                                                                                                                                                               </w:t>
            </w:r>
          </w:p>
        </w:tc>
        <w:tc>
          <w:tcPr>
            <w:tcW w:w="993" w:type="dxa"/>
            <w:tcBorders>
              <w:top w:val="nil"/>
              <w:left w:val="nil"/>
              <w:bottom w:val="single" w:sz="4" w:space="0" w:color="auto"/>
              <w:right w:val="single" w:sz="4" w:space="0" w:color="auto"/>
            </w:tcBorders>
            <w:shd w:val="clear" w:color="auto" w:fill="auto"/>
            <w:noWrap/>
            <w:vAlign w:val="center"/>
            <w:hideMark/>
          </w:tcPr>
          <w:p w14:paraId="54A0DF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A007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493D7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D5E3E1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22AD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492</w:t>
            </w:r>
          </w:p>
        </w:tc>
        <w:tc>
          <w:tcPr>
            <w:tcW w:w="1154" w:type="dxa"/>
            <w:tcBorders>
              <w:top w:val="nil"/>
              <w:left w:val="nil"/>
              <w:bottom w:val="single" w:sz="4" w:space="0" w:color="auto"/>
              <w:right w:val="single" w:sz="4" w:space="0" w:color="auto"/>
            </w:tcBorders>
            <w:shd w:val="clear" w:color="auto" w:fill="auto"/>
            <w:noWrap/>
            <w:vAlign w:val="center"/>
            <w:hideMark/>
          </w:tcPr>
          <w:p w14:paraId="265ACD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4041250302.00</w:t>
            </w:r>
          </w:p>
        </w:tc>
        <w:tc>
          <w:tcPr>
            <w:tcW w:w="6358" w:type="dxa"/>
            <w:tcBorders>
              <w:top w:val="nil"/>
              <w:left w:val="nil"/>
              <w:bottom w:val="single" w:sz="4" w:space="0" w:color="auto"/>
              <w:right w:val="single" w:sz="4" w:space="0" w:color="auto"/>
            </w:tcBorders>
            <w:shd w:val="clear" w:color="auto" w:fill="auto"/>
            <w:noWrap/>
            <w:vAlign w:val="bottom"/>
            <w:hideMark/>
          </w:tcPr>
          <w:p w14:paraId="048D50A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BOLSA BALON PARA HIPERINFLACION NEONATAL DE 500 ML. CON VALVULA DE AJUSTABLE PARA EL CONTROL DEL SISTEMA DE PRESION.                                                                                                                                                                                                                                                                                                                                                                                                                                                                                                                                                                                                                                                                                                                                                                                                                                                                                                                                                                                                                                                                                                                                                                                                                                                                                                                                                                                                                                                                                                                                                                                                                                                                                                                                                                                                                                                                                                                                                            </w:t>
            </w:r>
          </w:p>
        </w:tc>
        <w:tc>
          <w:tcPr>
            <w:tcW w:w="993" w:type="dxa"/>
            <w:tcBorders>
              <w:top w:val="nil"/>
              <w:left w:val="nil"/>
              <w:bottom w:val="single" w:sz="4" w:space="0" w:color="auto"/>
              <w:right w:val="single" w:sz="4" w:space="0" w:color="auto"/>
            </w:tcBorders>
            <w:shd w:val="clear" w:color="auto" w:fill="auto"/>
            <w:noWrap/>
            <w:vAlign w:val="center"/>
            <w:hideMark/>
          </w:tcPr>
          <w:p w14:paraId="3C5BDE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7D3B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E6254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F5FAFD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8094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493</w:t>
            </w:r>
          </w:p>
        </w:tc>
        <w:tc>
          <w:tcPr>
            <w:tcW w:w="1154" w:type="dxa"/>
            <w:tcBorders>
              <w:top w:val="nil"/>
              <w:left w:val="nil"/>
              <w:bottom w:val="single" w:sz="4" w:space="0" w:color="auto"/>
              <w:right w:val="single" w:sz="4" w:space="0" w:color="auto"/>
            </w:tcBorders>
            <w:shd w:val="clear" w:color="auto" w:fill="auto"/>
            <w:noWrap/>
            <w:vAlign w:val="center"/>
            <w:hideMark/>
          </w:tcPr>
          <w:p w14:paraId="36CC046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4041320311.00</w:t>
            </w:r>
          </w:p>
        </w:tc>
        <w:tc>
          <w:tcPr>
            <w:tcW w:w="6358" w:type="dxa"/>
            <w:tcBorders>
              <w:top w:val="nil"/>
              <w:left w:val="nil"/>
              <w:bottom w:val="single" w:sz="4" w:space="0" w:color="auto"/>
              <w:right w:val="single" w:sz="4" w:space="0" w:color="auto"/>
            </w:tcBorders>
            <w:shd w:val="clear" w:color="auto" w:fill="auto"/>
            <w:noWrap/>
            <w:vAlign w:val="bottom"/>
            <w:hideMark/>
          </w:tcPr>
          <w:p w14:paraId="4BD1AA3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BRAZALETE CELESTE FOLIADO, TRIO/MADRE (1)/INFANTE (2)                                                                                                                                                                                                                                                                                                                                                                                                                                                                                                                                                                                                                                                                                                                                                                                                                                                                                                                                                                                                                                                                                                                                                                                                                                                                                                                                                                                                                                                                                                                                                                                                                                                                                                                                                                                                                                                                                                                                                                                                                           </w:t>
            </w:r>
          </w:p>
        </w:tc>
        <w:tc>
          <w:tcPr>
            <w:tcW w:w="993" w:type="dxa"/>
            <w:tcBorders>
              <w:top w:val="nil"/>
              <w:left w:val="nil"/>
              <w:bottom w:val="single" w:sz="4" w:space="0" w:color="auto"/>
              <w:right w:val="single" w:sz="4" w:space="0" w:color="auto"/>
            </w:tcBorders>
            <w:shd w:val="clear" w:color="auto" w:fill="auto"/>
            <w:noWrap/>
            <w:vAlign w:val="center"/>
            <w:hideMark/>
          </w:tcPr>
          <w:p w14:paraId="457C3F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A9CCF7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C/300</w:t>
            </w:r>
          </w:p>
        </w:tc>
        <w:tc>
          <w:tcPr>
            <w:tcW w:w="829" w:type="dxa"/>
            <w:tcBorders>
              <w:top w:val="nil"/>
              <w:left w:val="nil"/>
              <w:bottom w:val="single" w:sz="4" w:space="0" w:color="auto"/>
              <w:right w:val="single" w:sz="4" w:space="0" w:color="auto"/>
            </w:tcBorders>
            <w:shd w:val="clear" w:color="auto" w:fill="auto"/>
            <w:noWrap/>
            <w:vAlign w:val="center"/>
            <w:hideMark/>
          </w:tcPr>
          <w:p w14:paraId="7CCFEA6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1B2596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EA40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494</w:t>
            </w:r>
          </w:p>
        </w:tc>
        <w:tc>
          <w:tcPr>
            <w:tcW w:w="1154" w:type="dxa"/>
            <w:tcBorders>
              <w:top w:val="nil"/>
              <w:left w:val="nil"/>
              <w:bottom w:val="single" w:sz="4" w:space="0" w:color="auto"/>
              <w:right w:val="single" w:sz="4" w:space="0" w:color="auto"/>
            </w:tcBorders>
            <w:shd w:val="clear" w:color="auto" w:fill="auto"/>
            <w:noWrap/>
            <w:vAlign w:val="center"/>
            <w:hideMark/>
          </w:tcPr>
          <w:p w14:paraId="49CA5C5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4041320312.00</w:t>
            </w:r>
          </w:p>
        </w:tc>
        <w:tc>
          <w:tcPr>
            <w:tcW w:w="6358" w:type="dxa"/>
            <w:tcBorders>
              <w:top w:val="nil"/>
              <w:left w:val="nil"/>
              <w:bottom w:val="single" w:sz="4" w:space="0" w:color="auto"/>
              <w:right w:val="single" w:sz="4" w:space="0" w:color="auto"/>
            </w:tcBorders>
            <w:shd w:val="clear" w:color="auto" w:fill="auto"/>
            <w:noWrap/>
            <w:vAlign w:val="bottom"/>
            <w:hideMark/>
          </w:tcPr>
          <w:p w14:paraId="7344E93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BRAZALETE ROSA FOLIADO, TRIO/MADRE (1)/INFANTE (2)                                                                                                                                                                                                                                                                                                                                                                                                                                                                                                                                                                                                                                                                                                                                                                                                                                                                                                                                                                                                                                                                                                                                                                                                                                                                                                                                                                                                                                                                                                                                                                                                                                                                                                                                                                                                                                                                                                                                                                                                                              </w:t>
            </w:r>
          </w:p>
        </w:tc>
        <w:tc>
          <w:tcPr>
            <w:tcW w:w="993" w:type="dxa"/>
            <w:tcBorders>
              <w:top w:val="nil"/>
              <w:left w:val="nil"/>
              <w:bottom w:val="single" w:sz="4" w:space="0" w:color="auto"/>
              <w:right w:val="single" w:sz="4" w:space="0" w:color="auto"/>
            </w:tcBorders>
            <w:shd w:val="clear" w:color="auto" w:fill="auto"/>
            <w:noWrap/>
            <w:vAlign w:val="center"/>
            <w:hideMark/>
          </w:tcPr>
          <w:p w14:paraId="35B4CA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3C8E4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C/300</w:t>
            </w:r>
          </w:p>
        </w:tc>
        <w:tc>
          <w:tcPr>
            <w:tcW w:w="829" w:type="dxa"/>
            <w:tcBorders>
              <w:top w:val="nil"/>
              <w:left w:val="nil"/>
              <w:bottom w:val="single" w:sz="4" w:space="0" w:color="auto"/>
              <w:right w:val="single" w:sz="4" w:space="0" w:color="auto"/>
            </w:tcBorders>
            <w:shd w:val="clear" w:color="auto" w:fill="auto"/>
            <w:noWrap/>
            <w:vAlign w:val="center"/>
            <w:hideMark/>
          </w:tcPr>
          <w:p w14:paraId="7CF943F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0F5594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1C1D6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495</w:t>
            </w:r>
          </w:p>
        </w:tc>
        <w:tc>
          <w:tcPr>
            <w:tcW w:w="1154" w:type="dxa"/>
            <w:tcBorders>
              <w:top w:val="nil"/>
              <w:left w:val="nil"/>
              <w:bottom w:val="single" w:sz="4" w:space="0" w:color="auto"/>
              <w:right w:val="single" w:sz="4" w:space="0" w:color="auto"/>
            </w:tcBorders>
            <w:shd w:val="clear" w:color="auto" w:fill="auto"/>
            <w:noWrap/>
            <w:vAlign w:val="center"/>
            <w:hideMark/>
          </w:tcPr>
          <w:p w14:paraId="7B9FFA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4041680001.00</w:t>
            </w:r>
          </w:p>
        </w:tc>
        <w:tc>
          <w:tcPr>
            <w:tcW w:w="6358" w:type="dxa"/>
            <w:tcBorders>
              <w:top w:val="nil"/>
              <w:left w:val="nil"/>
              <w:bottom w:val="single" w:sz="4" w:space="0" w:color="auto"/>
              <w:right w:val="single" w:sz="4" w:space="0" w:color="auto"/>
            </w:tcBorders>
            <w:shd w:val="clear" w:color="auto" w:fill="auto"/>
            <w:noWrap/>
            <w:vAlign w:val="bottom"/>
            <w:hideMark/>
          </w:tcPr>
          <w:p w14:paraId="434A2BC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NO. 20                                                                                                                                                                                                                                                                                                                                                                                                                                                                                                                                                                                                                                                                                                                                                                                                                                                                                                                                                                                                                                                                                                                                                                                                                                                                                                                                                                                                                                                                                                                                                                                                                                                                                                                                                                                                                                                                                                                                                                                                                                                         </w:t>
            </w:r>
          </w:p>
        </w:tc>
        <w:tc>
          <w:tcPr>
            <w:tcW w:w="993" w:type="dxa"/>
            <w:tcBorders>
              <w:top w:val="nil"/>
              <w:left w:val="nil"/>
              <w:bottom w:val="single" w:sz="4" w:space="0" w:color="auto"/>
              <w:right w:val="single" w:sz="4" w:space="0" w:color="auto"/>
            </w:tcBorders>
            <w:shd w:val="clear" w:color="auto" w:fill="auto"/>
            <w:noWrap/>
            <w:vAlign w:val="center"/>
            <w:hideMark/>
          </w:tcPr>
          <w:p w14:paraId="0F7D7E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680A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E61974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4C6078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6FEF5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496</w:t>
            </w:r>
          </w:p>
        </w:tc>
        <w:tc>
          <w:tcPr>
            <w:tcW w:w="1154" w:type="dxa"/>
            <w:tcBorders>
              <w:top w:val="nil"/>
              <w:left w:val="nil"/>
              <w:bottom w:val="single" w:sz="4" w:space="0" w:color="auto"/>
              <w:right w:val="single" w:sz="4" w:space="0" w:color="auto"/>
            </w:tcBorders>
            <w:shd w:val="clear" w:color="auto" w:fill="auto"/>
            <w:noWrap/>
            <w:vAlign w:val="center"/>
            <w:hideMark/>
          </w:tcPr>
          <w:p w14:paraId="043E77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4041680402.00</w:t>
            </w:r>
          </w:p>
        </w:tc>
        <w:tc>
          <w:tcPr>
            <w:tcW w:w="6358" w:type="dxa"/>
            <w:tcBorders>
              <w:top w:val="nil"/>
              <w:left w:val="nil"/>
              <w:bottom w:val="single" w:sz="4" w:space="0" w:color="auto"/>
              <w:right w:val="single" w:sz="4" w:space="0" w:color="auto"/>
            </w:tcBorders>
            <w:shd w:val="clear" w:color="auto" w:fill="auto"/>
            <w:noWrap/>
            <w:vAlign w:val="bottom"/>
            <w:hideMark/>
          </w:tcPr>
          <w:p w14:paraId="6B6B58B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NASOGASTRICA 10 FR.                                                                                                                                                                                                                                                                                                                                                                                                                                                                                                                                                                                                                                                                                                                                                                                                                                                                                                                                                                                                                                                                                                                                                                                                                                                                                                                                                                                                                                                                                                                                                                                                                                                                                                                                                                                                                                                                                                                                                                                                                                                       </w:t>
            </w:r>
          </w:p>
        </w:tc>
        <w:tc>
          <w:tcPr>
            <w:tcW w:w="993" w:type="dxa"/>
            <w:tcBorders>
              <w:top w:val="nil"/>
              <w:left w:val="nil"/>
              <w:bottom w:val="single" w:sz="4" w:space="0" w:color="auto"/>
              <w:right w:val="single" w:sz="4" w:space="0" w:color="auto"/>
            </w:tcBorders>
            <w:shd w:val="clear" w:color="auto" w:fill="auto"/>
            <w:noWrap/>
            <w:vAlign w:val="center"/>
            <w:hideMark/>
          </w:tcPr>
          <w:p w14:paraId="10382B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D729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4F719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47A9BD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1B6C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497</w:t>
            </w:r>
          </w:p>
        </w:tc>
        <w:tc>
          <w:tcPr>
            <w:tcW w:w="1154" w:type="dxa"/>
            <w:tcBorders>
              <w:top w:val="nil"/>
              <w:left w:val="nil"/>
              <w:bottom w:val="single" w:sz="4" w:space="0" w:color="auto"/>
              <w:right w:val="single" w:sz="4" w:space="0" w:color="auto"/>
            </w:tcBorders>
            <w:shd w:val="clear" w:color="auto" w:fill="auto"/>
            <w:noWrap/>
            <w:vAlign w:val="center"/>
            <w:hideMark/>
          </w:tcPr>
          <w:p w14:paraId="13262B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4041680502.00</w:t>
            </w:r>
          </w:p>
        </w:tc>
        <w:tc>
          <w:tcPr>
            <w:tcW w:w="6358" w:type="dxa"/>
            <w:tcBorders>
              <w:top w:val="nil"/>
              <w:left w:val="nil"/>
              <w:bottom w:val="single" w:sz="4" w:space="0" w:color="auto"/>
              <w:right w:val="single" w:sz="4" w:space="0" w:color="auto"/>
            </w:tcBorders>
            <w:shd w:val="clear" w:color="auto" w:fill="auto"/>
            <w:noWrap/>
            <w:vAlign w:val="bottom"/>
            <w:hideMark/>
          </w:tcPr>
          <w:p w14:paraId="3A506BF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VENOSO DOBLE LUMEN 4 FR. X 13 CM.                                                                                                                                                                                                                                                                                                                                                                                                                                                                                                                                                                                                                                                                                                                                                                                                                                                                                                                                                                                                                                                                                                                                                                                                                                                                                                                                                                                                                                                                                                                                                                                                                                                                                                                                                                                                                                                                                                                                                                                                                                       </w:t>
            </w:r>
          </w:p>
        </w:tc>
        <w:tc>
          <w:tcPr>
            <w:tcW w:w="993" w:type="dxa"/>
            <w:tcBorders>
              <w:top w:val="nil"/>
              <w:left w:val="nil"/>
              <w:bottom w:val="single" w:sz="4" w:space="0" w:color="auto"/>
              <w:right w:val="single" w:sz="4" w:space="0" w:color="auto"/>
            </w:tcBorders>
            <w:shd w:val="clear" w:color="auto" w:fill="auto"/>
            <w:noWrap/>
            <w:vAlign w:val="center"/>
            <w:hideMark/>
          </w:tcPr>
          <w:p w14:paraId="3A4BF08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572B2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2070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41E7E39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B8AE7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498</w:t>
            </w:r>
          </w:p>
        </w:tc>
        <w:tc>
          <w:tcPr>
            <w:tcW w:w="1154" w:type="dxa"/>
            <w:tcBorders>
              <w:top w:val="nil"/>
              <w:left w:val="nil"/>
              <w:bottom w:val="single" w:sz="4" w:space="0" w:color="auto"/>
              <w:right w:val="single" w:sz="4" w:space="0" w:color="auto"/>
            </w:tcBorders>
            <w:shd w:val="clear" w:color="auto" w:fill="auto"/>
            <w:noWrap/>
            <w:vAlign w:val="center"/>
            <w:hideMark/>
          </w:tcPr>
          <w:p w14:paraId="4E09E9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4042070400.00</w:t>
            </w:r>
          </w:p>
        </w:tc>
        <w:tc>
          <w:tcPr>
            <w:tcW w:w="6358" w:type="dxa"/>
            <w:tcBorders>
              <w:top w:val="nil"/>
              <w:left w:val="nil"/>
              <w:bottom w:val="single" w:sz="4" w:space="0" w:color="auto"/>
              <w:right w:val="single" w:sz="4" w:space="0" w:color="auto"/>
            </w:tcBorders>
            <w:shd w:val="clear" w:color="auto" w:fill="auto"/>
            <w:noWrap/>
            <w:vAlign w:val="bottom"/>
            <w:hideMark/>
          </w:tcPr>
          <w:p w14:paraId="6D550D5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KIT DE CIRCUITO DE ANESTESIA                                                                                                                                                                                                                                                                                                                                                                                                                                                                                                                                                                                                                                                                                                                                                                                                                                                                                                                                                                                                                                                                                                                                                                                                                                                                                                                                                                                                                                                                                                                                                                                                                                                                                                                                                                                                                                                                                                                                                                                                                                                    </w:t>
            </w:r>
          </w:p>
        </w:tc>
        <w:tc>
          <w:tcPr>
            <w:tcW w:w="993" w:type="dxa"/>
            <w:tcBorders>
              <w:top w:val="nil"/>
              <w:left w:val="nil"/>
              <w:bottom w:val="single" w:sz="4" w:space="0" w:color="auto"/>
              <w:right w:val="single" w:sz="4" w:space="0" w:color="auto"/>
            </w:tcBorders>
            <w:shd w:val="clear" w:color="auto" w:fill="auto"/>
            <w:noWrap/>
            <w:vAlign w:val="center"/>
            <w:hideMark/>
          </w:tcPr>
          <w:p w14:paraId="72ECED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659E17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2BA1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19DA2F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13DA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499</w:t>
            </w:r>
          </w:p>
        </w:tc>
        <w:tc>
          <w:tcPr>
            <w:tcW w:w="1154" w:type="dxa"/>
            <w:tcBorders>
              <w:top w:val="nil"/>
              <w:left w:val="nil"/>
              <w:bottom w:val="single" w:sz="4" w:space="0" w:color="auto"/>
              <w:right w:val="single" w:sz="4" w:space="0" w:color="auto"/>
            </w:tcBorders>
            <w:shd w:val="clear" w:color="auto" w:fill="auto"/>
            <w:noWrap/>
            <w:vAlign w:val="center"/>
            <w:hideMark/>
          </w:tcPr>
          <w:p w14:paraId="2CBAB9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4043300003.00</w:t>
            </w:r>
          </w:p>
        </w:tc>
        <w:tc>
          <w:tcPr>
            <w:tcW w:w="6358" w:type="dxa"/>
            <w:tcBorders>
              <w:top w:val="nil"/>
              <w:left w:val="nil"/>
              <w:bottom w:val="single" w:sz="4" w:space="0" w:color="auto"/>
              <w:right w:val="single" w:sz="4" w:space="0" w:color="auto"/>
            </w:tcBorders>
            <w:shd w:val="clear" w:color="auto" w:fill="auto"/>
            <w:noWrap/>
            <w:vAlign w:val="bottom"/>
            <w:hideMark/>
          </w:tcPr>
          <w:p w14:paraId="125D239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ELECTRODO NEONATAL DESECHABLE CON CABLE CONECTOR                                                                                                                                                                                                                                                                                                                                                                                                                                                                                                                                                                                                                                                                                                                                                                                                                                                                                                                                                                                                                                                                                                                                                                                                                                                                                                                                                                                                                                                                                                                                                                                                                                                                                                                                                                                                                                                                                                                                                                                                                                </w:t>
            </w:r>
          </w:p>
        </w:tc>
        <w:tc>
          <w:tcPr>
            <w:tcW w:w="993" w:type="dxa"/>
            <w:tcBorders>
              <w:top w:val="nil"/>
              <w:left w:val="nil"/>
              <w:bottom w:val="single" w:sz="4" w:space="0" w:color="auto"/>
              <w:right w:val="single" w:sz="4" w:space="0" w:color="auto"/>
            </w:tcBorders>
            <w:shd w:val="clear" w:color="auto" w:fill="auto"/>
            <w:noWrap/>
            <w:vAlign w:val="center"/>
            <w:hideMark/>
          </w:tcPr>
          <w:p w14:paraId="1A2B5A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42A49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3B13DD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5018BA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82AD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500</w:t>
            </w:r>
          </w:p>
        </w:tc>
        <w:tc>
          <w:tcPr>
            <w:tcW w:w="1154" w:type="dxa"/>
            <w:tcBorders>
              <w:top w:val="nil"/>
              <w:left w:val="nil"/>
              <w:bottom w:val="single" w:sz="4" w:space="0" w:color="auto"/>
              <w:right w:val="single" w:sz="4" w:space="0" w:color="auto"/>
            </w:tcBorders>
            <w:shd w:val="clear" w:color="auto" w:fill="auto"/>
            <w:noWrap/>
            <w:vAlign w:val="center"/>
            <w:hideMark/>
          </w:tcPr>
          <w:p w14:paraId="7B5784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4045500301.00</w:t>
            </w:r>
          </w:p>
        </w:tc>
        <w:tc>
          <w:tcPr>
            <w:tcW w:w="6358" w:type="dxa"/>
            <w:tcBorders>
              <w:top w:val="nil"/>
              <w:left w:val="nil"/>
              <w:bottom w:val="single" w:sz="4" w:space="0" w:color="auto"/>
              <w:right w:val="single" w:sz="4" w:space="0" w:color="auto"/>
            </w:tcBorders>
            <w:shd w:val="clear" w:color="auto" w:fill="auto"/>
            <w:noWrap/>
            <w:vAlign w:val="bottom"/>
            <w:hideMark/>
          </w:tcPr>
          <w:p w14:paraId="678560E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JERINGA DE 60 ML DESECHABLE</w:t>
            </w:r>
          </w:p>
        </w:tc>
        <w:tc>
          <w:tcPr>
            <w:tcW w:w="993" w:type="dxa"/>
            <w:tcBorders>
              <w:top w:val="nil"/>
              <w:left w:val="nil"/>
              <w:bottom w:val="single" w:sz="4" w:space="0" w:color="auto"/>
              <w:right w:val="single" w:sz="4" w:space="0" w:color="auto"/>
            </w:tcBorders>
            <w:shd w:val="clear" w:color="auto" w:fill="auto"/>
            <w:noWrap/>
            <w:vAlign w:val="center"/>
            <w:hideMark/>
          </w:tcPr>
          <w:p w14:paraId="02E2663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77201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F171EB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197A32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582C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501</w:t>
            </w:r>
          </w:p>
        </w:tc>
        <w:tc>
          <w:tcPr>
            <w:tcW w:w="1154" w:type="dxa"/>
            <w:tcBorders>
              <w:top w:val="nil"/>
              <w:left w:val="nil"/>
              <w:bottom w:val="single" w:sz="4" w:space="0" w:color="auto"/>
              <w:right w:val="single" w:sz="4" w:space="0" w:color="auto"/>
            </w:tcBorders>
            <w:shd w:val="clear" w:color="auto" w:fill="auto"/>
            <w:noWrap/>
            <w:vAlign w:val="center"/>
            <w:hideMark/>
          </w:tcPr>
          <w:p w14:paraId="5CBBED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4046210007.00</w:t>
            </w:r>
          </w:p>
        </w:tc>
        <w:tc>
          <w:tcPr>
            <w:tcW w:w="6358" w:type="dxa"/>
            <w:tcBorders>
              <w:top w:val="nil"/>
              <w:left w:val="nil"/>
              <w:bottom w:val="single" w:sz="4" w:space="0" w:color="auto"/>
              <w:right w:val="single" w:sz="4" w:space="0" w:color="auto"/>
            </w:tcBorders>
            <w:shd w:val="clear" w:color="auto" w:fill="auto"/>
            <w:noWrap/>
            <w:vAlign w:val="bottom"/>
            <w:hideMark/>
          </w:tcPr>
          <w:p w14:paraId="3094E05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CUBREBOCAS TRES CAPAS                                                                                                                                                                                                                                                                                                                                                                                                                                                                                                                                                                                                                                                                                                                                                                                                                                                                                                                                                                                                                                                                                                                                                                                                                                                                                                                                                                                                                                                                                                                                                                                                                                                                                                                                                                                                                                                                                                                                                                                                                                                           </w:t>
            </w:r>
          </w:p>
        </w:tc>
        <w:tc>
          <w:tcPr>
            <w:tcW w:w="993" w:type="dxa"/>
            <w:tcBorders>
              <w:top w:val="nil"/>
              <w:left w:val="nil"/>
              <w:bottom w:val="single" w:sz="4" w:space="0" w:color="auto"/>
              <w:right w:val="single" w:sz="4" w:space="0" w:color="auto"/>
            </w:tcBorders>
            <w:shd w:val="clear" w:color="auto" w:fill="auto"/>
            <w:noWrap/>
            <w:vAlign w:val="center"/>
            <w:hideMark/>
          </w:tcPr>
          <w:p w14:paraId="5A7014B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D7B4E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642F40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27472</w:t>
            </w:r>
          </w:p>
        </w:tc>
      </w:tr>
      <w:tr w:rsidR="00E63AAA" w:rsidRPr="00815F2C" w14:paraId="50C9DD2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5AF2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502</w:t>
            </w:r>
          </w:p>
        </w:tc>
        <w:tc>
          <w:tcPr>
            <w:tcW w:w="1154" w:type="dxa"/>
            <w:tcBorders>
              <w:top w:val="nil"/>
              <w:left w:val="nil"/>
              <w:bottom w:val="single" w:sz="4" w:space="0" w:color="auto"/>
              <w:right w:val="single" w:sz="4" w:space="0" w:color="auto"/>
            </w:tcBorders>
            <w:shd w:val="clear" w:color="auto" w:fill="auto"/>
            <w:noWrap/>
            <w:vAlign w:val="center"/>
            <w:hideMark/>
          </w:tcPr>
          <w:p w14:paraId="791113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4046210201.00</w:t>
            </w:r>
          </w:p>
        </w:tc>
        <w:tc>
          <w:tcPr>
            <w:tcW w:w="6358" w:type="dxa"/>
            <w:tcBorders>
              <w:top w:val="nil"/>
              <w:left w:val="nil"/>
              <w:bottom w:val="single" w:sz="4" w:space="0" w:color="auto"/>
              <w:right w:val="single" w:sz="4" w:space="0" w:color="auto"/>
            </w:tcBorders>
            <w:shd w:val="clear" w:color="auto" w:fill="auto"/>
            <w:noWrap/>
            <w:vAlign w:val="bottom"/>
            <w:hideMark/>
          </w:tcPr>
          <w:p w14:paraId="1F1BADC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PARA ANESTESIA, DE HULE TRANSPARENTE, CONDUCTIVO CON CONECTOR Y COJIN INFLABLE TAM. 3                                                                                                                                                                                                                                                                                                                                                                                                                                                                                                                                                                                                                                                                                                                                                                                                                                                                                                                                                                                                                                                                                                                                                                                                                                                                                                                                                                                                                                                                                                                                                                                                                                                                                                                                                                                                                                                                                                                                                                                </w:t>
            </w:r>
          </w:p>
        </w:tc>
        <w:tc>
          <w:tcPr>
            <w:tcW w:w="993" w:type="dxa"/>
            <w:tcBorders>
              <w:top w:val="nil"/>
              <w:left w:val="nil"/>
              <w:bottom w:val="single" w:sz="4" w:space="0" w:color="auto"/>
              <w:right w:val="single" w:sz="4" w:space="0" w:color="auto"/>
            </w:tcBorders>
            <w:shd w:val="clear" w:color="auto" w:fill="auto"/>
            <w:noWrap/>
            <w:vAlign w:val="center"/>
            <w:hideMark/>
          </w:tcPr>
          <w:p w14:paraId="03E682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1B40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97AA2F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0DFAF24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3606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503</w:t>
            </w:r>
          </w:p>
        </w:tc>
        <w:tc>
          <w:tcPr>
            <w:tcW w:w="1154" w:type="dxa"/>
            <w:tcBorders>
              <w:top w:val="nil"/>
              <w:left w:val="nil"/>
              <w:bottom w:val="single" w:sz="4" w:space="0" w:color="auto"/>
              <w:right w:val="single" w:sz="4" w:space="0" w:color="auto"/>
            </w:tcBorders>
            <w:shd w:val="clear" w:color="auto" w:fill="auto"/>
            <w:noWrap/>
            <w:vAlign w:val="center"/>
            <w:hideMark/>
          </w:tcPr>
          <w:p w14:paraId="12ABB9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4046210203.00</w:t>
            </w:r>
          </w:p>
        </w:tc>
        <w:tc>
          <w:tcPr>
            <w:tcW w:w="6358" w:type="dxa"/>
            <w:tcBorders>
              <w:top w:val="nil"/>
              <w:left w:val="nil"/>
              <w:bottom w:val="single" w:sz="4" w:space="0" w:color="auto"/>
              <w:right w:val="single" w:sz="4" w:space="0" w:color="auto"/>
            </w:tcBorders>
            <w:shd w:val="clear" w:color="auto" w:fill="auto"/>
            <w:noWrap/>
            <w:vAlign w:val="bottom"/>
            <w:hideMark/>
          </w:tcPr>
          <w:p w14:paraId="60EDA28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PARA ANESTESIA, DE HULE TRANSPARENTE, CONDUCTIVO CON CONECTOR Y COJIN INFLABLE TAM. 5                                                                                                                                                                                                                                                                                                                                                                                                                                                                                                                                                                                                                                                                                                                                                                                                                                                                                                                                                                                                                                                                                                                                                                                                                                                                                                                                                                                                                                                                                                                                                                                                                                                                                                                                                                                                                                                                                                                                                                                </w:t>
            </w:r>
          </w:p>
        </w:tc>
        <w:tc>
          <w:tcPr>
            <w:tcW w:w="993" w:type="dxa"/>
            <w:tcBorders>
              <w:top w:val="nil"/>
              <w:left w:val="nil"/>
              <w:bottom w:val="single" w:sz="4" w:space="0" w:color="auto"/>
              <w:right w:val="single" w:sz="4" w:space="0" w:color="auto"/>
            </w:tcBorders>
            <w:shd w:val="clear" w:color="auto" w:fill="auto"/>
            <w:noWrap/>
            <w:vAlign w:val="center"/>
            <w:hideMark/>
          </w:tcPr>
          <w:p w14:paraId="178152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341A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4F033A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62CDA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2D486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504</w:t>
            </w:r>
          </w:p>
        </w:tc>
        <w:tc>
          <w:tcPr>
            <w:tcW w:w="1154" w:type="dxa"/>
            <w:tcBorders>
              <w:top w:val="nil"/>
              <w:left w:val="nil"/>
              <w:bottom w:val="single" w:sz="4" w:space="0" w:color="auto"/>
              <w:right w:val="single" w:sz="4" w:space="0" w:color="auto"/>
            </w:tcBorders>
            <w:shd w:val="clear" w:color="auto" w:fill="auto"/>
            <w:noWrap/>
            <w:vAlign w:val="center"/>
            <w:hideMark/>
          </w:tcPr>
          <w:p w14:paraId="373ED97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4046210500.00</w:t>
            </w:r>
          </w:p>
        </w:tc>
        <w:tc>
          <w:tcPr>
            <w:tcW w:w="6358" w:type="dxa"/>
            <w:tcBorders>
              <w:top w:val="nil"/>
              <w:left w:val="nil"/>
              <w:bottom w:val="single" w:sz="4" w:space="0" w:color="auto"/>
              <w:right w:val="single" w:sz="4" w:space="0" w:color="auto"/>
            </w:tcBorders>
            <w:shd w:val="clear" w:color="auto" w:fill="auto"/>
            <w:noWrap/>
            <w:vAlign w:val="bottom"/>
            <w:hideMark/>
          </w:tcPr>
          <w:p w14:paraId="012908B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CON RESERVORIO, TAM. ADULTO                                                                                                                                                                                                                                                                                                                                                                                                                                                                                                                                                                                                                                                                                                                                                                                                                                                                                                                                                                                                                                                                                                                                                                                                                                                                                                                                                                                                                                                                                                                                                                                                                                                                                                                                                                                                                                                                                                                                                                                                                                          </w:t>
            </w:r>
          </w:p>
        </w:tc>
        <w:tc>
          <w:tcPr>
            <w:tcW w:w="993" w:type="dxa"/>
            <w:tcBorders>
              <w:top w:val="nil"/>
              <w:left w:val="nil"/>
              <w:bottom w:val="single" w:sz="4" w:space="0" w:color="auto"/>
              <w:right w:val="single" w:sz="4" w:space="0" w:color="auto"/>
            </w:tcBorders>
            <w:shd w:val="clear" w:color="auto" w:fill="auto"/>
            <w:noWrap/>
            <w:vAlign w:val="center"/>
            <w:hideMark/>
          </w:tcPr>
          <w:p w14:paraId="1E410D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9FB0F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9553DB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416</w:t>
            </w:r>
          </w:p>
        </w:tc>
      </w:tr>
      <w:tr w:rsidR="00E63AAA" w:rsidRPr="00815F2C" w14:paraId="451ABB3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B94F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505</w:t>
            </w:r>
          </w:p>
        </w:tc>
        <w:tc>
          <w:tcPr>
            <w:tcW w:w="1154" w:type="dxa"/>
            <w:tcBorders>
              <w:top w:val="nil"/>
              <w:left w:val="nil"/>
              <w:bottom w:val="single" w:sz="4" w:space="0" w:color="auto"/>
              <w:right w:val="single" w:sz="4" w:space="0" w:color="auto"/>
            </w:tcBorders>
            <w:shd w:val="clear" w:color="auto" w:fill="auto"/>
            <w:noWrap/>
            <w:vAlign w:val="center"/>
            <w:hideMark/>
          </w:tcPr>
          <w:p w14:paraId="1D3CF1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4046210501.00</w:t>
            </w:r>
          </w:p>
        </w:tc>
        <w:tc>
          <w:tcPr>
            <w:tcW w:w="6358" w:type="dxa"/>
            <w:tcBorders>
              <w:top w:val="nil"/>
              <w:left w:val="nil"/>
              <w:bottom w:val="single" w:sz="4" w:space="0" w:color="auto"/>
              <w:right w:val="single" w:sz="4" w:space="0" w:color="auto"/>
            </w:tcBorders>
            <w:shd w:val="clear" w:color="auto" w:fill="auto"/>
            <w:noWrap/>
            <w:vAlign w:val="bottom"/>
            <w:hideMark/>
          </w:tcPr>
          <w:p w14:paraId="461AB47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CON RESERVORIO, TAM. INFANTIL                                                                                                                                                                                                                                                                                                                                                                                                                                                                                                                                                                                                                                                                                                                                                                                                                                                                                                                                                                                                                                                                                                                                                                                                                                                                                                                                                                                                                                                                                                                                                                                                                                                                                                                                                                                                                                                                                                                                                                                                                                        </w:t>
            </w:r>
          </w:p>
        </w:tc>
        <w:tc>
          <w:tcPr>
            <w:tcW w:w="993" w:type="dxa"/>
            <w:tcBorders>
              <w:top w:val="nil"/>
              <w:left w:val="nil"/>
              <w:bottom w:val="single" w:sz="4" w:space="0" w:color="auto"/>
              <w:right w:val="single" w:sz="4" w:space="0" w:color="auto"/>
            </w:tcBorders>
            <w:shd w:val="clear" w:color="auto" w:fill="auto"/>
            <w:noWrap/>
            <w:vAlign w:val="center"/>
            <w:hideMark/>
          </w:tcPr>
          <w:p w14:paraId="098B2EF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95E13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ED13B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35204FA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8DBF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506</w:t>
            </w:r>
          </w:p>
        </w:tc>
        <w:tc>
          <w:tcPr>
            <w:tcW w:w="1154" w:type="dxa"/>
            <w:tcBorders>
              <w:top w:val="nil"/>
              <w:left w:val="nil"/>
              <w:bottom w:val="single" w:sz="4" w:space="0" w:color="auto"/>
              <w:right w:val="single" w:sz="4" w:space="0" w:color="auto"/>
            </w:tcBorders>
            <w:shd w:val="clear" w:color="auto" w:fill="auto"/>
            <w:noWrap/>
            <w:vAlign w:val="center"/>
            <w:hideMark/>
          </w:tcPr>
          <w:p w14:paraId="31FBF90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4046210601.00</w:t>
            </w:r>
          </w:p>
        </w:tc>
        <w:tc>
          <w:tcPr>
            <w:tcW w:w="6358" w:type="dxa"/>
            <w:tcBorders>
              <w:top w:val="nil"/>
              <w:left w:val="nil"/>
              <w:bottom w:val="single" w:sz="4" w:space="0" w:color="auto"/>
              <w:right w:val="single" w:sz="4" w:space="0" w:color="auto"/>
            </w:tcBorders>
            <w:shd w:val="clear" w:color="auto" w:fill="auto"/>
            <w:noWrap/>
            <w:vAlign w:val="bottom"/>
            <w:hideMark/>
          </w:tcPr>
          <w:p w14:paraId="2A8DF82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DESECHABLE PEDIATRICA NO. 2                                                                                                                                                                                                                                                                                                                                                                                                                                                                                                                                                                                                                                                                                                                                                                                                                                                                                                                                                                                                                                                                                                                                                                                                                                                                                                                                                                                                                                                                                                                                                                                                                                                                                                                                                                                                                                                                                                                                                                                                                                          </w:t>
            </w:r>
          </w:p>
        </w:tc>
        <w:tc>
          <w:tcPr>
            <w:tcW w:w="993" w:type="dxa"/>
            <w:tcBorders>
              <w:top w:val="nil"/>
              <w:left w:val="nil"/>
              <w:bottom w:val="single" w:sz="4" w:space="0" w:color="auto"/>
              <w:right w:val="single" w:sz="4" w:space="0" w:color="auto"/>
            </w:tcBorders>
            <w:shd w:val="clear" w:color="auto" w:fill="auto"/>
            <w:noWrap/>
            <w:vAlign w:val="center"/>
            <w:hideMark/>
          </w:tcPr>
          <w:p w14:paraId="237501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CFFA1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7B9FCB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24</w:t>
            </w:r>
          </w:p>
        </w:tc>
      </w:tr>
      <w:tr w:rsidR="00E63AAA" w:rsidRPr="00815F2C" w14:paraId="41D3726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9C47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507</w:t>
            </w:r>
          </w:p>
        </w:tc>
        <w:tc>
          <w:tcPr>
            <w:tcW w:w="1154" w:type="dxa"/>
            <w:tcBorders>
              <w:top w:val="nil"/>
              <w:left w:val="nil"/>
              <w:bottom w:val="single" w:sz="4" w:space="0" w:color="auto"/>
              <w:right w:val="single" w:sz="4" w:space="0" w:color="auto"/>
            </w:tcBorders>
            <w:shd w:val="clear" w:color="auto" w:fill="auto"/>
            <w:noWrap/>
            <w:vAlign w:val="center"/>
            <w:hideMark/>
          </w:tcPr>
          <w:p w14:paraId="0D5FB7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4046210650.00</w:t>
            </w:r>
          </w:p>
        </w:tc>
        <w:tc>
          <w:tcPr>
            <w:tcW w:w="6358" w:type="dxa"/>
            <w:tcBorders>
              <w:top w:val="nil"/>
              <w:left w:val="nil"/>
              <w:bottom w:val="single" w:sz="4" w:space="0" w:color="auto"/>
              <w:right w:val="single" w:sz="4" w:space="0" w:color="auto"/>
            </w:tcBorders>
            <w:shd w:val="clear" w:color="auto" w:fill="auto"/>
            <w:noWrap/>
            <w:vAlign w:val="bottom"/>
            <w:hideMark/>
          </w:tcPr>
          <w:p w14:paraId="2C1B6F7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MASCARILLA DESECHABLE ADULTO NO. 3</w:t>
            </w:r>
          </w:p>
        </w:tc>
        <w:tc>
          <w:tcPr>
            <w:tcW w:w="993" w:type="dxa"/>
            <w:tcBorders>
              <w:top w:val="nil"/>
              <w:left w:val="nil"/>
              <w:bottom w:val="single" w:sz="4" w:space="0" w:color="auto"/>
              <w:right w:val="single" w:sz="4" w:space="0" w:color="auto"/>
            </w:tcBorders>
            <w:shd w:val="clear" w:color="auto" w:fill="auto"/>
            <w:noWrap/>
            <w:vAlign w:val="center"/>
            <w:hideMark/>
          </w:tcPr>
          <w:p w14:paraId="33901E5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E7ED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E8D67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6601DA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D867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508</w:t>
            </w:r>
          </w:p>
        </w:tc>
        <w:tc>
          <w:tcPr>
            <w:tcW w:w="1154" w:type="dxa"/>
            <w:tcBorders>
              <w:top w:val="nil"/>
              <w:left w:val="nil"/>
              <w:bottom w:val="single" w:sz="4" w:space="0" w:color="auto"/>
              <w:right w:val="single" w:sz="4" w:space="0" w:color="auto"/>
            </w:tcBorders>
            <w:shd w:val="clear" w:color="auto" w:fill="auto"/>
            <w:noWrap/>
            <w:vAlign w:val="center"/>
            <w:hideMark/>
          </w:tcPr>
          <w:p w14:paraId="740A7F4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4046210651.00</w:t>
            </w:r>
          </w:p>
        </w:tc>
        <w:tc>
          <w:tcPr>
            <w:tcW w:w="6358" w:type="dxa"/>
            <w:tcBorders>
              <w:top w:val="nil"/>
              <w:left w:val="nil"/>
              <w:bottom w:val="single" w:sz="4" w:space="0" w:color="auto"/>
              <w:right w:val="single" w:sz="4" w:space="0" w:color="auto"/>
            </w:tcBorders>
            <w:shd w:val="clear" w:color="auto" w:fill="auto"/>
            <w:noWrap/>
            <w:vAlign w:val="bottom"/>
            <w:hideMark/>
          </w:tcPr>
          <w:p w14:paraId="51C140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DESECHABLE ADULTO NO. 4                                                                                                                                                                                                                                                                                                                                                                                                                                                                                                                                                                                                                                                                                                                                                                                                                                                                                                                                                                                                                                                                                                                                                                                                                                                                                                                                                                                                                                                                                                                                                                                                                                                                                                                                                                                                                                                                                                                                                                                                                                              </w:t>
            </w:r>
          </w:p>
        </w:tc>
        <w:tc>
          <w:tcPr>
            <w:tcW w:w="993" w:type="dxa"/>
            <w:tcBorders>
              <w:top w:val="nil"/>
              <w:left w:val="nil"/>
              <w:bottom w:val="single" w:sz="4" w:space="0" w:color="auto"/>
              <w:right w:val="single" w:sz="4" w:space="0" w:color="auto"/>
            </w:tcBorders>
            <w:shd w:val="clear" w:color="auto" w:fill="auto"/>
            <w:noWrap/>
            <w:vAlign w:val="center"/>
            <w:hideMark/>
          </w:tcPr>
          <w:p w14:paraId="7DC5DF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0F62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84CD3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BB6A86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5DAE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509</w:t>
            </w:r>
          </w:p>
        </w:tc>
        <w:tc>
          <w:tcPr>
            <w:tcW w:w="1154" w:type="dxa"/>
            <w:tcBorders>
              <w:top w:val="nil"/>
              <w:left w:val="nil"/>
              <w:bottom w:val="single" w:sz="4" w:space="0" w:color="auto"/>
              <w:right w:val="single" w:sz="4" w:space="0" w:color="auto"/>
            </w:tcBorders>
            <w:shd w:val="clear" w:color="auto" w:fill="auto"/>
            <w:noWrap/>
            <w:vAlign w:val="center"/>
            <w:hideMark/>
          </w:tcPr>
          <w:p w14:paraId="1501747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4047530300.00</w:t>
            </w:r>
          </w:p>
        </w:tc>
        <w:tc>
          <w:tcPr>
            <w:tcW w:w="6358" w:type="dxa"/>
            <w:tcBorders>
              <w:top w:val="nil"/>
              <w:left w:val="nil"/>
              <w:bottom w:val="single" w:sz="4" w:space="0" w:color="auto"/>
              <w:right w:val="single" w:sz="4" w:space="0" w:color="auto"/>
            </w:tcBorders>
            <w:shd w:val="clear" w:color="auto" w:fill="auto"/>
            <w:noWrap/>
            <w:vAlign w:val="bottom"/>
            <w:hideMark/>
          </w:tcPr>
          <w:p w14:paraId="73DCC2A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PUNTAS DE PAPEL 1A. SERIE                                                                                                                                                                                                                                                                                                                                                                                                                                                                                                                                                                                                                                                                                                                                                                                                                                                                                                                                                                                                                                                                                                                                                                                                                                                                                                                                                                                                                                                                                                                                                                                                                                                                                                                                                                                                                                                                                                                                                                                                                                                       </w:t>
            </w:r>
          </w:p>
        </w:tc>
        <w:tc>
          <w:tcPr>
            <w:tcW w:w="993" w:type="dxa"/>
            <w:tcBorders>
              <w:top w:val="nil"/>
              <w:left w:val="nil"/>
              <w:bottom w:val="single" w:sz="4" w:space="0" w:color="auto"/>
              <w:right w:val="single" w:sz="4" w:space="0" w:color="auto"/>
            </w:tcBorders>
            <w:shd w:val="clear" w:color="auto" w:fill="auto"/>
            <w:noWrap/>
            <w:vAlign w:val="center"/>
            <w:hideMark/>
          </w:tcPr>
          <w:p w14:paraId="772381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282995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C/200 </w:t>
            </w:r>
          </w:p>
        </w:tc>
        <w:tc>
          <w:tcPr>
            <w:tcW w:w="829" w:type="dxa"/>
            <w:tcBorders>
              <w:top w:val="nil"/>
              <w:left w:val="nil"/>
              <w:bottom w:val="single" w:sz="4" w:space="0" w:color="auto"/>
              <w:right w:val="single" w:sz="4" w:space="0" w:color="auto"/>
            </w:tcBorders>
            <w:shd w:val="clear" w:color="auto" w:fill="auto"/>
            <w:noWrap/>
            <w:vAlign w:val="center"/>
            <w:hideMark/>
          </w:tcPr>
          <w:p w14:paraId="5E61098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BA8141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6657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510</w:t>
            </w:r>
          </w:p>
        </w:tc>
        <w:tc>
          <w:tcPr>
            <w:tcW w:w="1154" w:type="dxa"/>
            <w:tcBorders>
              <w:top w:val="nil"/>
              <w:left w:val="nil"/>
              <w:bottom w:val="single" w:sz="4" w:space="0" w:color="auto"/>
              <w:right w:val="single" w:sz="4" w:space="0" w:color="auto"/>
            </w:tcBorders>
            <w:shd w:val="clear" w:color="auto" w:fill="auto"/>
            <w:noWrap/>
            <w:vAlign w:val="center"/>
            <w:hideMark/>
          </w:tcPr>
          <w:p w14:paraId="262A125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4048590300.00</w:t>
            </w:r>
          </w:p>
        </w:tc>
        <w:tc>
          <w:tcPr>
            <w:tcW w:w="6358" w:type="dxa"/>
            <w:tcBorders>
              <w:top w:val="nil"/>
              <w:left w:val="nil"/>
              <w:bottom w:val="single" w:sz="4" w:space="0" w:color="auto"/>
              <w:right w:val="single" w:sz="4" w:space="0" w:color="auto"/>
            </w:tcBorders>
            <w:shd w:val="clear" w:color="auto" w:fill="auto"/>
            <w:noWrap/>
            <w:vAlign w:val="bottom"/>
            <w:hideMark/>
          </w:tcPr>
          <w:p w14:paraId="370E5CA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TAPON ADAPTADOR PARA SELLO DE HEPARINA CON MEMBRANA MULTIPUNCIONALBE CON SUPERFICIE PLANA LIBRE DE LATEX, DE PAREDES TRANSPARENTES Y CONEXION LUER LOCK,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3D059D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66FD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926416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385</w:t>
            </w:r>
          </w:p>
        </w:tc>
      </w:tr>
      <w:tr w:rsidR="00E63AAA" w:rsidRPr="00815F2C" w14:paraId="633DD3D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1874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511</w:t>
            </w:r>
          </w:p>
        </w:tc>
        <w:tc>
          <w:tcPr>
            <w:tcW w:w="1154" w:type="dxa"/>
            <w:tcBorders>
              <w:top w:val="nil"/>
              <w:left w:val="nil"/>
              <w:bottom w:val="single" w:sz="4" w:space="0" w:color="auto"/>
              <w:right w:val="single" w:sz="4" w:space="0" w:color="auto"/>
            </w:tcBorders>
            <w:shd w:val="clear" w:color="auto" w:fill="auto"/>
            <w:noWrap/>
            <w:vAlign w:val="center"/>
            <w:hideMark/>
          </w:tcPr>
          <w:p w14:paraId="473A35C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4049080304.00</w:t>
            </w:r>
          </w:p>
        </w:tc>
        <w:tc>
          <w:tcPr>
            <w:tcW w:w="6358" w:type="dxa"/>
            <w:tcBorders>
              <w:top w:val="nil"/>
              <w:left w:val="nil"/>
              <w:bottom w:val="single" w:sz="4" w:space="0" w:color="auto"/>
              <w:right w:val="single" w:sz="4" w:space="0" w:color="auto"/>
            </w:tcBorders>
            <w:shd w:val="clear" w:color="auto" w:fill="auto"/>
            <w:noWrap/>
            <w:vAlign w:val="bottom"/>
            <w:hideMark/>
          </w:tcPr>
          <w:p w14:paraId="1F2E06F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PREFORMADOS DE POLIURETANO C/GLOBO DE ELASTOMERO DE ALTO VOLUMEN Y BAJA RESISTENCIA CAL. 5.0                                                                                                                                                                                                                                                                                                                                                                                                                                                                                                                                                                                                                                                                                                                                                                                                                                                                                                                                                                                                                                                                                                                                                                                                                                                                                                                                                                                                                                                                                                                                                                                                                                                                                                                                                                                                                                                                                                                                                                               </w:t>
            </w:r>
          </w:p>
        </w:tc>
        <w:tc>
          <w:tcPr>
            <w:tcW w:w="993" w:type="dxa"/>
            <w:tcBorders>
              <w:top w:val="nil"/>
              <w:left w:val="nil"/>
              <w:bottom w:val="single" w:sz="4" w:space="0" w:color="auto"/>
              <w:right w:val="single" w:sz="4" w:space="0" w:color="auto"/>
            </w:tcBorders>
            <w:shd w:val="clear" w:color="auto" w:fill="auto"/>
            <w:noWrap/>
            <w:vAlign w:val="center"/>
            <w:hideMark/>
          </w:tcPr>
          <w:p w14:paraId="43CEB6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388A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033833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A3202A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F4801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512</w:t>
            </w:r>
          </w:p>
        </w:tc>
        <w:tc>
          <w:tcPr>
            <w:tcW w:w="1154" w:type="dxa"/>
            <w:tcBorders>
              <w:top w:val="nil"/>
              <w:left w:val="nil"/>
              <w:bottom w:val="single" w:sz="4" w:space="0" w:color="auto"/>
              <w:right w:val="single" w:sz="4" w:space="0" w:color="auto"/>
            </w:tcBorders>
            <w:shd w:val="clear" w:color="auto" w:fill="auto"/>
            <w:noWrap/>
            <w:vAlign w:val="center"/>
            <w:hideMark/>
          </w:tcPr>
          <w:p w14:paraId="1FE22F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4049080305.00</w:t>
            </w:r>
          </w:p>
        </w:tc>
        <w:tc>
          <w:tcPr>
            <w:tcW w:w="6358" w:type="dxa"/>
            <w:tcBorders>
              <w:top w:val="nil"/>
              <w:left w:val="nil"/>
              <w:bottom w:val="single" w:sz="4" w:space="0" w:color="auto"/>
              <w:right w:val="single" w:sz="4" w:space="0" w:color="auto"/>
            </w:tcBorders>
            <w:shd w:val="clear" w:color="auto" w:fill="auto"/>
            <w:noWrap/>
            <w:vAlign w:val="bottom"/>
            <w:hideMark/>
          </w:tcPr>
          <w:p w14:paraId="434E79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PREFORMADOS DE POLIURETANO C/GLOBO DE ELASTOMERO DE ALTO VOLUMEN Y BAJA RESISTENCIA CAL. 5.5                                                                                                                                                                                                                                                                                                                                                                                                                                                                                                                                                                                                                                                                                                                                                                                                                                                                                                                                                                                                                                                                                                                                                                                                                                                                                                                                                                                                                                                                                                                                                                                                                                                                                                                                                                                                                                                                                                                                                                               </w:t>
            </w:r>
          </w:p>
        </w:tc>
        <w:tc>
          <w:tcPr>
            <w:tcW w:w="993" w:type="dxa"/>
            <w:tcBorders>
              <w:top w:val="nil"/>
              <w:left w:val="nil"/>
              <w:bottom w:val="single" w:sz="4" w:space="0" w:color="auto"/>
              <w:right w:val="single" w:sz="4" w:space="0" w:color="auto"/>
            </w:tcBorders>
            <w:shd w:val="clear" w:color="auto" w:fill="auto"/>
            <w:noWrap/>
            <w:vAlign w:val="center"/>
            <w:hideMark/>
          </w:tcPr>
          <w:p w14:paraId="34A61E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EA21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08870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1C492F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9C56A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513</w:t>
            </w:r>
          </w:p>
        </w:tc>
        <w:tc>
          <w:tcPr>
            <w:tcW w:w="1154" w:type="dxa"/>
            <w:tcBorders>
              <w:top w:val="nil"/>
              <w:left w:val="nil"/>
              <w:bottom w:val="single" w:sz="4" w:space="0" w:color="auto"/>
              <w:right w:val="single" w:sz="4" w:space="0" w:color="auto"/>
            </w:tcBorders>
            <w:shd w:val="clear" w:color="auto" w:fill="auto"/>
            <w:noWrap/>
            <w:vAlign w:val="center"/>
            <w:hideMark/>
          </w:tcPr>
          <w:p w14:paraId="57B3F4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4049080306.00</w:t>
            </w:r>
          </w:p>
        </w:tc>
        <w:tc>
          <w:tcPr>
            <w:tcW w:w="6358" w:type="dxa"/>
            <w:tcBorders>
              <w:top w:val="nil"/>
              <w:left w:val="nil"/>
              <w:bottom w:val="single" w:sz="4" w:space="0" w:color="auto"/>
              <w:right w:val="single" w:sz="4" w:space="0" w:color="auto"/>
            </w:tcBorders>
            <w:shd w:val="clear" w:color="auto" w:fill="auto"/>
            <w:noWrap/>
            <w:vAlign w:val="bottom"/>
            <w:hideMark/>
          </w:tcPr>
          <w:p w14:paraId="2DA7160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PREFORMADOS DE POLIURETANO C/GLOBO DE ELASTOMERO DE ALTO VOLUMEN Y BAJA RESISTENCIA CAL. 6.0                                                                                                                                                                                                                                                                                                                                                                                                                                                                                                                                                                                                                                                                                                                                                                                                                                                                                                                                                                                                                                                                                                                                                                                                                                                                                                                                                                                                                                                                                                                                                                                                                                                                                                                                                                                                                                                                                                                                                                               </w:t>
            </w:r>
          </w:p>
        </w:tc>
        <w:tc>
          <w:tcPr>
            <w:tcW w:w="993" w:type="dxa"/>
            <w:tcBorders>
              <w:top w:val="nil"/>
              <w:left w:val="nil"/>
              <w:bottom w:val="single" w:sz="4" w:space="0" w:color="auto"/>
              <w:right w:val="single" w:sz="4" w:space="0" w:color="auto"/>
            </w:tcBorders>
            <w:shd w:val="clear" w:color="auto" w:fill="auto"/>
            <w:noWrap/>
            <w:vAlign w:val="center"/>
            <w:hideMark/>
          </w:tcPr>
          <w:p w14:paraId="7E03F86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5E8C8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B41AE3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A6CB76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4645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514</w:t>
            </w:r>
          </w:p>
        </w:tc>
        <w:tc>
          <w:tcPr>
            <w:tcW w:w="1154" w:type="dxa"/>
            <w:tcBorders>
              <w:top w:val="nil"/>
              <w:left w:val="nil"/>
              <w:bottom w:val="single" w:sz="4" w:space="0" w:color="auto"/>
              <w:right w:val="single" w:sz="4" w:space="0" w:color="auto"/>
            </w:tcBorders>
            <w:shd w:val="clear" w:color="auto" w:fill="auto"/>
            <w:noWrap/>
            <w:vAlign w:val="center"/>
            <w:hideMark/>
          </w:tcPr>
          <w:p w14:paraId="1BE5157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4049500008.00</w:t>
            </w:r>
          </w:p>
        </w:tc>
        <w:tc>
          <w:tcPr>
            <w:tcW w:w="6358" w:type="dxa"/>
            <w:tcBorders>
              <w:top w:val="nil"/>
              <w:left w:val="nil"/>
              <w:bottom w:val="single" w:sz="4" w:space="0" w:color="auto"/>
              <w:right w:val="single" w:sz="4" w:space="0" w:color="auto"/>
            </w:tcBorders>
            <w:shd w:val="clear" w:color="auto" w:fill="auto"/>
            <w:noWrap/>
            <w:vAlign w:val="bottom"/>
            <w:hideMark/>
          </w:tcPr>
          <w:p w14:paraId="3E74770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PINZA UMBILICAL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15062A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A767C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44408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308</w:t>
            </w:r>
          </w:p>
        </w:tc>
      </w:tr>
      <w:tr w:rsidR="00E63AAA" w:rsidRPr="00815F2C" w14:paraId="578A3AD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C529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515</w:t>
            </w:r>
          </w:p>
        </w:tc>
        <w:tc>
          <w:tcPr>
            <w:tcW w:w="1154" w:type="dxa"/>
            <w:tcBorders>
              <w:top w:val="nil"/>
              <w:left w:val="nil"/>
              <w:bottom w:val="single" w:sz="4" w:space="0" w:color="auto"/>
              <w:right w:val="single" w:sz="4" w:space="0" w:color="auto"/>
            </w:tcBorders>
            <w:shd w:val="clear" w:color="auto" w:fill="auto"/>
            <w:noWrap/>
            <w:vAlign w:val="center"/>
            <w:hideMark/>
          </w:tcPr>
          <w:p w14:paraId="31DDFA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4049500028.00</w:t>
            </w:r>
          </w:p>
        </w:tc>
        <w:tc>
          <w:tcPr>
            <w:tcW w:w="6358" w:type="dxa"/>
            <w:tcBorders>
              <w:top w:val="nil"/>
              <w:left w:val="nil"/>
              <w:bottom w:val="single" w:sz="4" w:space="0" w:color="auto"/>
              <w:right w:val="single" w:sz="4" w:space="0" w:color="auto"/>
            </w:tcBorders>
            <w:shd w:val="clear" w:color="auto" w:fill="auto"/>
            <w:noWrap/>
            <w:vAlign w:val="bottom"/>
            <w:hideMark/>
          </w:tcPr>
          <w:p w14:paraId="2BE16EA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TAPETE  ANTISEPTICO DESCONTAMINANTE</w:t>
            </w:r>
          </w:p>
        </w:tc>
        <w:tc>
          <w:tcPr>
            <w:tcW w:w="993" w:type="dxa"/>
            <w:tcBorders>
              <w:top w:val="nil"/>
              <w:left w:val="nil"/>
              <w:bottom w:val="single" w:sz="4" w:space="0" w:color="auto"/>
              <w:right w:val="single" w:sz="4" w:space="0" w:color="auto"/>
            </w:tcBorders>
            <w:shd w:val="clear" w:color="auto" w:fill="auto"/>
            <w:noWrap/>
            <w:vAlign w:val="center"/>
            <w:hideMark/>
          </w:tcPr>
          <w:p w14:paraId="025ED3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AE230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5FFD6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E85CDC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FF5B0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516</w:t>
            </w:r>
          </w:p>
        </w:tc>
        <w:tc>
          <w:tcPr>
            <w:tcW w:w="1154" w:type="dxa"/>
            <w:tcBorders>
              <w:top w:val="nil"/>
              <w:left w:val="nil"/>
              <w:bottom w:val="single" w:sz="4" w:space="0" w:color="auto"/>
              <w:right w:val="single" w:sz="4" w:space="0" w:color="auto"/>
            </w:tcBorders>
            <w:shd w:val="clear" w:color="auto" w:fill="auto"/>
            <w:noWrap/>
            <w:vAlign w:val="center"/>
            <w:hideMark/>
          </w:tcPr>
          <w:p w14:paraId="1B53D75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4049500029.00</w:t>
            </w:r>
          </w:p>
        </w:tc>
        <w:tc>
          <w:tcPr>
            <w:tcW w:w="6358" w:type="dxa"/>
            <w:tcBorders>
              <w:top w:val="nil"/>
              <w:left w:val="nil"/>
              <w:bottom w:val="single" w:sz="4" w:space="0" w:color="auto"/>
              <w:right w:val="single" w:sz="4" w:space="0" w:color="auto"/>
            </w:tcBorders>
            <w:shd w:val="clear" w:color="auto" w:fill="auto"/>
            <w:noWrap/>
            <w:vAlign w:val="bottom"/>
            <w:hideMark/>
          </w:tcPr>
          <w:p w14:paraId="7A78D64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PLACAS DESECHABLE PARA ELECTROCAUTERIO NEONATAL                                                                                                                                                                                                                                                                                                                                                                                                                                                                                                                                                                                                                                                                                                                                                                                                                                                                                                                                                                                                                                                                                                                                                                                                                                                                                                                                                                                                                                                                                                                                                                                                                                                                                                                                                                                                                                                                                                                                                                                                                                 </w:t>
            </w:r>
          </w:p>
        </w:tc>
        <w:tc>
          <w:tcPr>
            <w:tcW w:w="993" w:type="dxa"/>
            <w:tcBorders>
              <w:top w:val="nil"/>
              <w:left w:val="nil"/>
              <w:bottom w:val="single" w:sz="4" w:space="0" w:color="auto"/>
              <w:right w:val="single" w:sz="4" w:space="0" w:color="auto"/>
            </w:tcBorders>
            <w:shd w:val="clear" w:color="auto" w:fill="auto"/>
            <w:noWrap/>
            <w:vAlign w:val="center"/>
            <w:hideMark/>
          </w:tcPr>
          <w:p w14:paraId="08C172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4EC9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98716E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3373BC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33D57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517</w:t>
            </w:r>
          </w:p>
        </w:tc>
        <w:tc>
          <w:tcPr>
            <w:tcW w:w="1154" w:type="dxa"/>
            <w:tcBorders>
              <w:top w:val="nil"/>
              <w:left w:val="nil"/>
              <w:bottom w:val="single" w:sz="4" w:space="0" w:color="auto"/>
              <w:right w:val="single" w:sz="4" w:space="0" w:color="auto"/>
            </w:tcBorders>
            <w:shd w:val="clear" w:color="auto" w:fill="auto"/>
            <w:noWrap/>
            <w:vAlign w:val="center"/>
            <w:hideMark/>
          </w:tcPr>
          <w:p w14:paraId="5591C4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4049500050.00</w:t>
            </w:r>
          </w:p>
        </w:tc>
        <w:tc>
          <w:tcPr>
            <w:tcW w:w="6358" w:type="dxa"/>
            <w:tcBorders>
              <w:top w:val="nil"/>
              <w:left w:val="nil"/>
              <w:bottom w:val="single" w:sz="4" w:space="0" w:color="auto"/>
              <w:right w:val="single" w:sz="4" w:space="0" w:color="auto"/>
            </w:tcBorders>
            <w:shd w:val="clear" w:color="auto" w:fill="auto"/>
            <w:noWrap/>
            <w:vAlign w:val="bottom"/>
            <w:hideMark/>
          </w:tcPr>
          <w:p w14:paraId="542C1CD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LAPIZ PARA ELECTROCAUTERIO                                                                                                                                                                                                                                                                                                                                                                                                                                                                                                                                                                                                                                                                                                                                                                                                                                                                                                                                                                                                                                                                                                                                                                                                                                                                                                                                                                                                                                                                                                                                                                                                                                                                                                                                                                                                                                                                                                                                                                                                                                                      </w:t>
            </w:r>
          </w:p>
        </w:tc>
        <w:tc>
          <w:tcPr>
            <w:tcW w:w="993" w:type="dxa"/>
            <w:tcBorders>
              <w:top w:val="nil"/>
              <w:left w:val="nil"/>
              <w:bottom w:val="single" w:sz="4" w:space="0" w:color="auto"/>
              <w:right w:val="single" w:sz="4" w:space="0" w:color="auto"/>
            </w:tcBorders>
            <w:shd w:val="clear" w:color="auto" w:fill="auto"/>
            <w:noWrap/>
            <w:vAlign w:val="center"/>
            <w:hideMark/>
          </w:tcPr>
          <w:p w14:paraId="3B5C5D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7F6E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0AFCC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139</w:t>
            </w:r>
          </w:p>
        </w:tc>
      </w:tr>
      <w:tr w:rsidR="00E63AAA" w:rsidRPr="00815F2C" w14:paraId="6CA4E7F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FBF0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518</w:t>
            </w:r>
          </w:p>
        </w:tc>
        <w:tc>
          <w:tcPr>
            <w:tcW w:w="1154" w:type="dxa"/>
            <w:tcBorders>
              <w:top w:val="nil"/>
              <w:left w:val="nil"/>
              <w:bottom w:val="single" w:sz="4" w:space="0" w:color="auto"/>
              <w:right w:val="single" w:sz="4" w:space="0" w:color="auto"/>
            </w:tcBorders>
            <w:shd w:val="clear" w:color="auto" w:fill="auto"/>
            <w:noWrap/>
            <w:vAlign w:val="center"/>
            <w:hideMark/>
          </w:tcPr>
          <w:p w14:paraId="14563BB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4049500304.00</w:t>
            </w:r>
          </w:p>
        </w:tc>
        <w:tc>
          <w:tcPr>
            <w:tcW w:w="6358" w:type="dxa"/>
            <w:tcBorders>
              <w:top w:val="nil"/>
              <w:left w:val="nil"/>
              <w:bottom w:val="single" w:sz="4" w:space="0" w:color="auto"/>
              <w:right w:val="single" w:sz="4" w:space="0" w:color="auto"/>
            </w:tcBorders>
            <w:shd w:val="clear" w:color="auto" w:fill="auto"/>
            <w:noWrap/>
            <w:vAlign w:val="bottom"/>
            <w:hideMark/>
          </w:tcPr>
          <w:p w14:paraId="4B3EAFB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NEBULIZADOR MICRO MIST CON PIEZA T BOQUILLA, TUBO PARA OXIGENO DE 7 PIES, CON CONECTOR UNIVERSAL. RECIPIENTE GCC A PRUEBA DE DERRAMES CON TAPA ROSCA, DESEMPENO EN ANGULOS HASTA DE 90.                                                                                                                                                                                                                                                                                                                                                                                                                                                                                                                                                                                                                                                                                                                                                                                                                                                                                                                                                                                                                                                                                                                                                                                                                                                                                                                                                                                                                                                                                                                                                                                                                                                                                                                                                                                                                                                                                         </w:t>
            </w:r>
          </w:p>
        </w:tc>
        <w:tc>
          <w:tcPr>
            <w:tcW w:w="993" w:type="dxa"/>
            <w:tcBorders>
              <w:top w:val="nil"/>
              <w:left w:val="nil"/>
              <w:bottom w:val="single" w:sz="4" w:space="0" w:color="auto"/>
              <w:right w:val="single" w:sz="4" w:space="0" w:color="auto"/>
            </w:tcBorders>
            <w:shd w:val="clear" w:color="auto" w:fill="auto"/>
            <w:noWrap/>
            <w:vAlign w:val="center"/>
            <w:hideMark/>
          </w:tcPr>
          <w:p w14:paraId="3EE86C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8DD2D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CDEDBD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15</w:t>
            </w:r>
          </w:p>
        </w:tc>
      </w:tr>
      <w:tr w:rsidR="00E63AAA" w:rsidRPr="00815F2C" w14:paraId="52F4F02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643A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519</w:t>
            </w:r>
          </w:p>
        </w:tc>
        <w:tc>
          <w:tcPr>
            <w:tcW w:w="1154" w:type="dxa"/>
            <w:tcBorders>
              <w:top w:val="nil"/>
              <w:left w:val="nil"/>
              <w:bottom w:val="single" w:sz="4" w:space="0" w:color="auto"/>
              <w:right w:val="single" w:sz="4" w:space="0" w:color="auto"/>
            </w:tcBorders>
            <w:shd w:val="clear" w:color="auto" w:fill="auto"/>
            <w:noWrap/>
            <w:vAlign w:val="center"/>
            <w:hideMark/>
          </w:tcPr>
          <w:p w14:paraId="5937B5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4049500315.00</w:t>
            </w:r>
          </w:p>
        </w:tc>
        <w:tc>
          <w:tcPr>
            <w:tcW w:w="6358" w:type="dxa"/>
            <w:tcBorders>
              <w:top w:val="nil"/>
              <w:left w:val="nil"/>
              <w:bottom w:val="single" w:sz="4" w:space="0" w:color="auto"/>
              <w:right w:val="single" w:sz="4" w:space="0" w:color="auto"/>
            </w:tcBorders>
            <w:shd w:val="clear" w:color="auto" w:fill="auto"/>
            <w:noWrap/>
            <w:vAlign w:val="bottom"/>
            <w:hideMark/>
          </w:tcPr>
          <w:p w14:paraId="4936304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MICRONEBULIZADOR DESECHABLE INCLUYE LINEA, MASCARILLA Y CARTUCHO                                                                                                                                                                                                                                                                                                                                                                                                                                                                                                                                                                                                                                                                                                                                                                                                                                                                                                                                                                                                                                                                                                                                                                                                                                                                                                                                                                                                                                                                                                                                                                                                                                                                                                                                                                                                                                                                                                                                                                                                                </w:t>
            </w:r>
          </w:p>
        </w:tc>
        <w:tc>
          <w:tcPr>
            <w:tcW w:w="993" w:type="dxa"/>
            <w:tcBorders>
              <w:top w:val="nil"/>
              <w:left w:val="nil"/>
              <w:bottom w:val="single" w:sz="4" w:space="0" w:color="auto"/>
              <w:right w:val="single" w:sz="4" w:space="0" w:color="auto"/>
            </w:tcBorders>
            <w:shd w:val="clear" w:color="auto" w:fill="auto"/>
            <w:noWrap/>
            <w:vAlign w:val="center"/>
            <w:hideMark/>
          </w:tcPr>
          <w:p w14:paraId="3EE76F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BB10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7EA1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379</w:t>
            </w:r>
          </w:p>
        </w:tc>
      </w:tr>
      <w:tr w:rsidR="00E63AAA" w:rsidRPr="00815F2C" w14:paraId="65B5CCF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AEA5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520</w:t>
            </w:r>
          </w:p>
        </w:tc>
        <w:tc>
          <w:tcPr>
            <w:tcW w:w="1154" w:type="dxa"/>
            <w:tcBorders>
              <w:top w:val="nil"/>
              <w:left w:val="nil"/>
              <w:bottom w:val="single" w:sz="4" w:space="0" w:color="auto"/>
              <w:right w:val="single" w:sz="4" w:space="0" w:color="auto"/>
            </w:tcBorders>
            <w:shd w:val="clear" w:color="auto" w:fill="auto"/>
            <w:noWrap/>
            <w:vAlign w:val="center"/>
            <w:hideMark/>
          </w:tcPr>
          <w:p w14:paraId="5C07276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4049500323.00</w:t>
            </w:r>
          </w:p>
        </w:tc>
        <w:tc>
          <w:tcPr>
            <w:tcW w:w="6358" w:type="dxa"/>
            <w:tcBorders>
              <w:top w:val="nil"/>
              <w:left w:val="nil"/>
              <w:bottom w:val="single" w:sz="4" w:space="0" w:color="auto"/>
              <w:right w:val="single" w:sz="4" w:space="0" w:color="auto"/>
            </w:tcBorders>
            <w:shd w:val="clear" w:color="auto" w:fill="auto"/>
            <w:noWrap/>
            <w:vAlign w:val="bottom"/>
            <w:hideMark/>
          </w:tcPr>
          <w:p w14:paraId="197E698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CARTUCHO PARA NEBULIZADOR                                                                                                                                                                                                                                                                                                                                                                                                                                                                                                                                                                                                                                                                                                                                                                                                                                                                                                                                                                                                                                                                                                                                                                                                                                                                                                                                                                                                                                                                                                                                                                                                                                                                                                                                                                                                                                                                                                                                                                                                                                                       </w:t>
            </w:r>
          </w:p>
        </w:tc>
        <w:tc>
          <w:tcPr>
            <w:tcW w:w="993" w:type="dxa"/>
            <w:tcBorders>
              <w:top w:val="nil"/>
              <w:left w:val="nil"/>
              <w:bottom w:val="single" w:sz="4" w:space="0" w:color="auto"/>
              <w:right w:val="single" w:sz="4" w:space="0" w:color="auto"/>
            </w:tcBorders>
            <w:shd w:val="clear" w:color="auto" w:fill="auto"/>
            <w:noWrap/>
            <w:vAlign w:val="center"/>
            <w:hideMark/>
          </w:tcPr>
          <w:p w14:paraId="21A2A6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C903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5A8BF0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10F559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84A3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521</w:t>
            </w:r>
          </w:p>
        </w:tc>
        <w:tc>
          <w:tcPr>
            <w:tcW w:w="1154" w:type="dxa"/>
            <w:tcBorders>
              <w:top w:val="nil"/>
              <w:left w:val="nil"/>
              <w:bottom w:val="single" w:sz="4" w:space="0" w:color="auto"/>
              <w:right w:val="single" w:sz="4" w:space="0" w:color="auto"/>
            </w:tcBorders>
            <w:shd w:val="clear" w:color="auto" w:fill="auto"/>
            <w:noWrap/>
            <w:vAlign w:val="center"/>
            <w:hideMark/>
          </w:tcPr>
          <w:p w14:paraId="1D77BCB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4049500326.00</w:t>
            </w:r>
          </w:p>
        </w:tc>
        <w:tc>
          <w:tcPr>
            <w:tcW w:w="6358" w:type="dxa"/>
            <w:tcBorders>
              <w:top w:val="nil"/>
              <w:left w:val="nil"/>
              <w:bottom w:val="single" w:sz="4" w:space="0" w:color="auto"/>
              <w:right w:val="single" w:sz="4" w:space="0" w:color="auto"/>
            </w:tcBorders>
            <w:shd w:val="clear" w:color="auto" w:fill="auto"/>
            <w:noWrap/>
            <w:vAlign w:val="bottom"/>
            <w:hideMark/>
          </w:tcPr>
          <w:p w14:paraId="158EC8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PLACA PARA ELECTROCAUTERIO DESECHABLE ADULTO                                                                                                                                                                                                                                                                                                                                                                                                                                                                                                                                                                                                                                                                                                                                                                                                                                                                                                                                                                                                                                                                                                                                                                                                                                                                                                                                                                                                                                                                                                                                                                                                                                                                                                                                                                                                                                                                                                                                                                                                                                    </w:t>
            </w:r>
          </w:p>
        </w:tc>
        <w:tc>
          <w:tcPr>
            <w:tcW w:w="993" w:type="dxa"/>
            <w:tcBorders>
              <w:top w:val="nil"/>
              <w:left w:val="nil"/>
              <w:bottom w:val="single" w:sz="4" w:space="0" w:color="auto"/>
              <w:right w:val="single" w:sz="4" w:space="0" w:color="auto"/>
            </w:tcBorders>
            <w:shd w:val="clear" w:color="auto" w:fill="auto"/>
            <w:noWrap/>
            <w:vAlign w:val="center"/>
            <w:hideMark/>
          </w:tcPr>
          <w:p w14:paraId="21AD41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C4A3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8CD24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82</w:t>
            </w:r>
          </w:p>
        </w:tc>
      </w:tr>
      <w:tr w:rsidR="00E63AAA" w:rsidRPr="00815F2C" w14:paraId="714EB27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528CF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522</w:t>
            </w:r>
          </w:p>
        </w:tc>
        <w:tc>
          <w:tcPr>
            <w:tcW w:w="1154" w:type="dxa"/>
            <w:tcBorders>
              <w:top w:val="nil"/>
              <w:left w:val="nil"/>
              <w:bottom w:val="single" w:sz="4" w:space="0" w:color="auto"/>
              <w:right w:val="single" w:sz="4" w:space="0" w:color="auto"/>
            </w:tcBorders>
            <w:shd w:val="clear" w:color="auto" w:fill="auto"/>
            <w:noWrap/>
            <w:vAlign w:val="center"/>
            <w:hideMark/>
          </w:tcPr>
          <w:p w14:paraId="0DF6D2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4049500327.00</w:t>
            </w:r>
          </w:p>
        </w:tc>
        <w:tc>
          <w:tcPr>
            <w:tcW w:w="6358" w:type="dxa"/>
            <w:tcBorders>
              <w:top w:val="nil"/>
              <w:left w:val="nil"/>
              <w:bottom w:val="single" w:sz="4" w:space="0" w:color="auto"/>
              <w:right w:val="single" w:sz="4" w:space="0" w:color="auto"/>
            </w:tcBorders>
            <w:shd w:val="clear" w:color="auto" w:fill="auto"/>
            <w:noWrap/>
            <w:vAlign w:val="bottom"/>
            <w:hideMark/>
          </w:tcPr>
          <w:p w14:paraId="50E8BD4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VIDEL DE PLASTICO</w:t>
            </w:r>
          </w:p>
        </w:tc>
        <w:tc>
          <w:tcPr>
            <w:tcW w:w="993" w:type="dxa"/>
            <w:tcBorders>
              <w:top w:val="nil"/>
              <w:left w:val="nil"/>
              <w:bottom w:val="single" w:sz="4" w:space="0" w:color="auto"/>
              <w:right w:val="single" w:sz="4" w:space="0" w:color="auto"/>
            </w:tcBorders>
            <w:shd w:val="clear" w:color="auto" w:fill="auto"/>
            <w:noWrap/>
            <w:vAlign w:val="center"/>
            <w:hideMark/>
          </w:tcPr>
          <w:p w14:paraId="0BB2B6A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215AD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4BF7DE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99011E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21FA5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523</w:t>
            </w:r>
          </w:p>
        </w:tc>
        <w:tc>
          <w:tcPr>
            <w:tcW w:w="1154" w:type="dxa"/>
            <w:tcBorders>
              <w:top w:val="nil"/>
              <w:left w:val="nil"/>
              <w:bottom w:val="single" w:sz="4" w:space="0" w:color="auto"/>
              <w:right w:val="single" w:sz="4" w:space="0" w:color="auto"/>
            </w:tcBorders>
            <w:shd w:val="clear" w:color="auto" w:fill="auto"/>
            <w:noWrap/>
            <w:vAlign w:val="center"/>
            <w:hideMark/>
          </w:tcPr>
          <w:p w14:paraId="798CC2F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4049500353.00</w:t>
            </w:r>
          </w:p>
        </w:tc>
        <w:tc>
          <w:tcPr>
            <w:tcW w:w="6358" w:type="dxa"/>
            <w:tcBorders>
              <w:top w:val="nil"/>
              <w:left w:val="nil"/>
              <w:bottom w:val="single" w:sz="4" w:space="0" w:color="auto"/>
              <w:right w:val="single" w:sz="4" w:space="0" w:color="auto"/>
            </w:tcBorders>
            <w:shd w:val="clear" w:color="auto" w:fill="auto"/>
            <w:noWrap/>
            <w:vAlign w:val="bottom"/>
            <w:hideMark/>
          </w:tcPr>
          <w:p w14:paraId="2820CAA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ESPEJO VAGINAL CHICO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0D0B87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4C50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0B6A2C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161</w:t>
            </w:r>
          </w:p>
        </w:tc>
      </w:tr>
      <w:tr w:rsidR="00E63AAA" w:rsidRPr="00815F2C" w14:paraId="1899C1F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0A86D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524</w:t>
            </w:r>
          </w:p>
        </w:tc>
        <w:tc>
          <w:tcPr>
            <w:tcW w:w="1154" w:type="dxa"/>
            <w:tcBorders>
              <w:top w:val="nil"/>
              <w:left w:val="nil"/>
              <w:bottom w:val="single" w:sz="4" w:space="0" w:color="auto"/>
              <w:right w:val="single" w:sz="4" w:space="0" w:color="auto"/>
            </w:tcBorders>
            <w:shd w:val="clear" w:color="auto" w:fill="auto"/>
            <w:noWrap/>
            <w:vAlign w:val="center"/>
            <w:hideMark/>
          </w:tcPr>
          <w:p w14:paraId="79E365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4049500371.00</w:t>
            </w:r>
          </w:p>
        </w:tc>
        <w:tc>
          <w:tcPr>
            <w:tcW w:w="6358" w:type="dxa"/>
            <w:tcBorders>
              <w:top w:val="nil"/>
              <w:left w:val="nil"/>
              <w:bottom w:val="single" w:sz="4" w:space="0" w:color="auto"/>
              <w:right w:val="single" w:sz="4" w:space="0" w:color="auto"/>
            </w:tcBorders>
            <w:shd w:val="clear" w:color="auto" w:fill="auto"/>
            <w:noWrap/>
            <w:vAlign w:val="bottom"/>
            <w:hideMark/>
          </w:tcPr>
          <w:p w14:paraId="23BFB46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FERULA DE ACRILICO Y VELCRO PARA BRAZO DERECHO                                                                                                                                                                                                                                                                                                                                                                                                                                                                                                                                                                                                                                                                                                                                                                                                                                                                                                                                                                                                                                                                                                                                                                                                                                                                                                                                                                                                                                                                                                                                                                                                                                                                                                                                                                                                                                                                                                                                                                                                                                  </w:t>
            </w:r>
          </w:p>
        </w:tc>
        <w:tc>
          <w:tcPr>
            <w:tcW w:w="993" w:type="dxa"/>
            <w:tcBorders>
              <w:top w:val="nil"/>
              <w:left w:val="nil"/>
              <w:bottom w:val="single" w:sz="4" w:space="0" w:color="auto"/>
              <w:right w:val="single" w:sz="4" w:space="0" w:color="auto"/>
            </w:tcBorders>
            <w:shd w:val="clear" w:color="auto" w:fill="auto"/>
            <w:noWrap/>
            <w:vAlign w:val="center"/>
            <w:hideMark/>
          </w:tcPr>
          <w:p w14:paraId="0C797D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D866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7EF0B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C93FF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B3C42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525</w:t>
            </w:r>
          </w:p>
        </w:tc>
        <w:tc>
          <w:tcPr>
            <w:tcW w:w="1154" w:type="dxa"/>
            <w:tcBorders>
              <w:top w:val="nil"/>
              <w:left w:val="nil"/>
              <w:bottom w:val="single" w:sz="4" w:space="0" w:color="auto"/>
              <w:right w:val="single" w:sz="4" w:space="0" w:color="auto"/>
            </w:tcBorders>
            <w:shd w:val="clear" w:color="auto" w:fill="auto"/>
            <w:noWrap/>
            <w:vAlign w:val="center"/>
            <w:hideMark/>
          </w:tcPr>
          <w:p w14:paraId="5477E8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4049500378.00</w:t>
            </w:r>
          </w:p>
        </w:tc>
        <w:tc>
          <w:tcPr>
            <w:tcW w:w="6358" w:type="dxa"/>
            <w:tcBorders>
              <w:top w:val="nil"/>
              <w:left w:val="nil"/>
              <w:bottom w:val="single" w:sz="4" w:space="0" w:color="auto"/>
              <w:right w:val="single" w:sz="4" w:space="0" w:color="auto"/>
            </w:tcBorders>
            <w:shd w:val="clear" w:color="auto" w:fill="auto"/>
            <w:noWrap/>
            <w:vAlign w:val="bottom"/>
            <w:hideMark/>
          </w:tcPr>
          <w:p w14:paraId="172BC16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MANGO PARA LARINGOSCOPIO ESTANDAR                                                                                                                                                                                                                                                                                                                                                                                                                                                                                                                                                                                                                                                                                                                                                                                                                                                                                                                                                                                                                                                                                                                                                                                                                                                                                                                                                                                                                                                                                                                                                                                                                                                                                                                                                                                                                                                                                                                                                                                                                                               </w:t>
            </w:r>
          </w:p>
        </w:tc>
        <w:tc>
          <w:tcPr>
            <w:tcW w:w="993" w:type="dxa"/>
            <w:tcBorders>
              <w:top w:val="nil"/>
              <w:left w:val="nil"/>
              <w:bottom w:val="single" w:sz="4" w:space="0" w:color="auto"/>
              <w:right w:val="single" w:sz="4" w:space="0" w:color="auto"/>
            </w:tcBorders>
            <w:shd w:val="clear" w:color="auto" w:fill="auto"/>
            <w:noWrap/>
            <w:vAlign w:val="center"/>
            <w:hideMark/>
          </w:tcPr>
          <w:p w14:paraId="04A6F1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9AAC7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FD830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20DEF5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A8D48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526</w:t>
            </w:r>
          </w:p>
        </w:tc>
        <w:tc>
          <w:tcPr>
            <w:tcW w:w="1154" w:type="dxa"/>
            <w:tcBorders>
              <w:top w:val="nil"/>
              <w:left w:val="nil"/>
              <w:bottom w:val="single" w:sz="4" w:space="0" w:color="auto"/>
              <w:right w:val="single" w:sz="4" w:space="0" w:color="auto"/>
            </w:tcBorders>
            <w:shd w:val="clear" w:color="auto" w:fill="auto"/>
            <w:noWrap/>
            <w:vAlign w:val="center"/>
            <w:hideMark/>
          </w:tcPr>
          <w:p w14:paraId="29EE366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5040101900.00</w:t>
            </w:r>
          </w:p>
        </w:tc>
        <w:tc>
          <w:tcPr>
            <w:tcW w:w="6358" w:type="dxa"/>
            <w:tcBorders>
              <w:top w:val="nil"/>
              <w:left w:val="nil"/>
              <w:bottom w:val="single" w:sz="4" w:space="0" w:color="auto"/>
              <w:right w:val="single" w:sz="4" w:space="0" w:color="auto"/>
            </w:tcBorders>
            <w:shd w:val="clear" w:color="auto" w:fill="auto"/>
            <w:noWrap/>
            <w:vAlign w:val="bottom"/>
            <w:hideMark/>
          </w:tcPr>
          <w:p w14:paraId="32A9F4D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DE SILICONA TIPO NELATON CALIBRE 8 FR</w:t>
            </w:r>
          </w:p>
        </w:tc>
        <w:tc>
          <w:tcPr>
            <w:tcW w:w="993" w:type="dxa"/>
            <w:tcBorders>
              <w:top w:val="nil"/>
              <w:left w:val="nil"/>
              <w:bottom w:val="single" w:sz="4" w:space="0" w:color="auto"/>
              <w:right w:val="single" w:sz="4" w:space="0" w:color="auto"/>
            </w:tcBorders>
            <w:shd w:val="clear" w:color="auto" w:fill="auto"/>
            <w:noWrap/>
            <w:vAlign w:val="center"/>
            <w:hideMark/>
          </w:tcPr>
          <w:p w14:paraId="3D21E93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FDB7E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85049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397148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A4D32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527</w:t>
            </w:r>
          </w:p>
        </w:tc>
        <w:tc>
          <w:tcPr>
            <w:tcW w:w="1154" w:type="dxa"/>
            <w:tcBorders>
              <w:top w:val="nil"/>
              <w:left w:val="nil"/>
              <w:bottom w:val="single" w:sz="4" w:space="0" w:color="auto"/>
              <w:right w:val="single" w:sz="4" w:space="0" w:color="auto"/>
            </w:tcBorders>
            <w:shd w:val="clear" w:color="auto" w:fill="auto"/>
            <w:noWrap/>
            <w:vAlign w:val="center"/>
            <w:hideMark/>
          </w:tcPr>
          <w:p w14:paraId="6D4619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5040400186.00</w:t>
            </w:r>
          </w:p>
        </w:tc>
        <w:tc>
          <w:tcPr>
            <w:tcW w:w="6358" w:type="dxa"/>
            <w:tcBorders>
              <w:top w:val="nil"/>
              <w:left w:val="nil"/>
              <w:bottom w:val="single" w:sz="4" w:space="0" w:color="auto"/>
              <w:right w:val="single" w:sz="4" w:space="0" w:color="auto"/>
            </w:tcBorders>
            <w:shd w:val="clear" w:color="auto" w:fill="auto"/>
            <w:noWrap/>
            <w:vAlign w:val="bottom"/>
            <w:hideMark/>
          </w:tcPr>
          <w:p w14:paraId="3552C6E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RAQUIANESTESIA O BLOQUEO SUBARACNOIDEO DE ACERO INOXIDABLE, CON BOTON INDICADOR DE ORIENTACION DE BISEL CON FILO Y CONECTOR LUER LOCK HEMBRA TRANSLUCIDO, ESTERIL Y DESECHABLE, PUNTA QUINCKE LONGITUD 0.42MM A 88MM CALIBRE 25G                                                                                                                                                                                                                                                                                                                                                                                                                                                                                                                                                                                                                                                                                                                                                                                                                                                                                                                                                                                                                                                                                                                                                                                                                                                                                                                                                                                                                                                                                                                                                                                                                                                                                                                                                                                                                                     </w:t>
            </w:r>
          </w:p>
        </w:tc>
        <w:tc>
          <w:tcPr>
            <w:tcW w:w="993" w:type="dxa"/>
            <w:tcBorders>
              <w:top w:val="nil"/>
              <w:left w:val="nil"/>
              <w:bottom w:val="single" w:sz="4" w:space="0" w:color="auto"/>
              <w:right w:val="single" w:sz="4" w:space="0" w:color="auto"/>
            </w:tcBorders>
            <w:shd w:val="clear" w:color="auto" w:fill="auto"/>
            <w:noWrap/>
            <w:vAlign w:val="center"/>
            <w:hideMark/>
          </w:tcPr>
          <w:p w14:paraId="43A55E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A23E1D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C/25</w:t>
            </w:r>
          </w:p>
        </w:tc>
        <w:tc>
          <w:tcPr>
            <w:tcW w:w="829" w:type="dxa"/>
            <w:tcBorders>
              <w:top w:val="nil"/>
              <w:left w:val="nil"/>
              <w:bottom w:val="single" w:sz="4" w:space="0" w:color="auto"/>
              <w:right w:val="single" w:sz="4" w:space="0" w:color="auto"/>
            </w:tcBorders>
            <w:shd w:val="clear" w:color="auto" w:fill="auto"/>
            <w:noWrap/>
            <w:vAlign w:val="center"/>
            <w:hideMark/>
          </w:tcPr>
          <w:p w14:paraId="0D9B22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45256F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FAFD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528</w:t>
            </w:r>
          </w:p>
        </w:tc>
        <w:tc>
          <w:tcPr>
            <w:tcW w:w="1154" w:type="dxa"/>
            <w:tcBorders>
              <w:top w:val="nil"/>
              <w:left w:val="nil"/>
              <w:bottom w:val="single" w:sz="4" w:space="0" w:color="auto"/>
              <w:right w:val="single" w:sz="4" w:space="0" w:color="auto"/>
            </w:tcBorders>
            <w:shd w:val="clear" w:color="auto" w:fill="auto"/>
            <w:noWrap/>
            <w:vAlign w:val="center"/>
            <w:hideMark/>
          </w:tcPr>
          <w:p w14:paraId="28EC04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5040400205.00</w:t>
            </w:r>
          </w:p>
        </w:tc>
        <w:tc>
          <w:tcPr>
            <w:tcW w:w="6358" w:type="dxa"/>
            <w:tcBorders>
              <w:top w:val="nil"/>
              <w:left w:val="nil"/>
              <w:bottom w:val="single" w:sz="4" w:space="0" w:color="auto"/>
              <w:right w:val="single" w:sz="4" w:space="0" w:color="auto"/>
            </w:tcBorders>
            <w:shd w:val="clear" w:color="auto" w:fill="auto"/>
            <w:noWrap/>
            <w:vAlign w:val="bottom"/>
            <w:hideMark/>
          </w:tcPr>
          <w:p w14:paraId="018009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AGUJA HIPODERMICA DESECHABLE 23 G. X 25 MM.</w:t>
            </w:r>
          </w:p>
        </w:tc>
        <w:tc>
          <w:tcPr>
            <w:tcW w:w="993" w:type="dxa"/>
            <w:tcBorders>
              <w:top w:val="nil"/>
              <w:left w:val="nil"/>
              <w:bottom w:val="single" w:sz="4" w:space="0" w:color="auto"/>
              <w:right w:val="single" w:sz="4" w:space="0" w:color="auto"/>
            </w:tcBorders>
            <w:shd w:val="clear" w:color="auto" w:fill="auto"/>
            <w:noWrap/>
            <w:vAlign w:val="center"/>
            <w:hideMark/>
          </w:tcPr>
          <w:p w14:paraId="27E831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CD7B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2FDF9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F753E3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DEAB8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529</w:t>
            </w:r>
          </w:p>
        </w:tc>
        <w:tc>
          <w:tcPr>
            <w:tcW w:w="1154" w:type="dxa"/>
            <w:tcBorders>
              <w:top w:val="nil"/>
              <w:left w:val="nil"/>
              <w:bottom w:val="single" w:sz="4" w:space="0" w:color="auto"/>
              <w:right w:val="single" w:sz="4" w:space="0" w:color="auto"/>
            </w:tcBorders>
            <w:shd w:val="clear" w:color="auto" w:fill="auto"/>
            <w:noWrap/>
            <w:vAlign w:val="center"/>
            <w:hideMark/>
          </w:tcPr>
          <w:p w14:paraId="5A66B31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5040400221.00</w:t>
            </w:r>
          </w:p>
        </w:tc>
        <w:tc>
          <w:tcPr>
            <w:tcW w:w="6358" w:type="dxa"/>
            <w:tcBorders>
              <w:top w:val="nil"/>
              <w:left w:val="nil"/>
              <w:bottom w:val="single" w:sz="4" w:space="0" w:color="auto"/>
              <w:right w:val="single" w:sz="4" w:space="0" w:color="auto"/>
            </w:tcBorders>
            <w:shd w:val="clear" w:color="auto" w:fill="auto"/>
            <w:noWrap/>
            <w:vAlign w:val="bottom"/>
            <w:hideMark/>
          </w:tcPr>
          <w:p w14:paraId="30F265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27G                                                                                                                                                                                                                                                                                                                                                                                                                                                                                                                                                                                                                                                                                                                                                                                                                                                                                                                                                                                                                                                                                                                                                                                                                                                                                                                                                                                                                                                                                                                                                                                                                                                                                                                                                                                                                               </w:t>
            </w:r>
          </w:p>
        </w:tc>
        <w:tc>
          <w:tcPr>
            <w:tcW w:w="993" w:type="dxa"/>
            <w:tcBorders>
              <w:top w:val="nil"/>
              <w:left w:val="nil"/>
              <w:bottom w:val="single" w:sz="4" w:space="0" w:color="auto"/>
              <w:right w:val="single" w:sz="4" w:space="0" w:color="auto"/>
            </w:tcBorders>
            <w:shd w:val="clear" w:color="auto" w:fill="auto"/>
            <w:noWrap/>
            <w:vAlign w:val="center"/>
            <w:hideMark/>
          </w:tcPr>
          <w:p w14:paraId="5E1BBE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5A9F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4A600B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57</w:t>
            </w:r>
          </w:p>
        </w:tc>
      </w:tr>
      <w:tr w:rsidR="00E63AAA" w:rsidRPr="00815F2C" w14:paraId="52E5712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FF1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530</w:t>
            </w:r>
          </w:p>
        </w:tc>
        <w:tc>
          <w:tcPr>
            <w:tcW w:w="1154" w:type="dxa"/>
            <w:tcBorders>
              <w:top w:val="nil"/>
              <w:left w:val="nil"/>
              <w:bottom w:val="single" w:sz="4" w:space="0" w:color="auto"/>
              <w:right w:val="single" w:sz="4" w:space="0" w:color="auto"/>
            </w:tcBorders>
            <w:shd w:val="clear" w:color="auto" w:fill="auto"/>
            <w:noWrap/>
            <w:vAlign w:val="center"/>
            <w:hideMark/>
          </w:tcPr>
          <w:p w14:paraId="5D3A3CB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5040660061.00</w:t>
            </w:r>
          </w:p>
        </w:tc>
        <w:tc>
          <w:tcPr>
            <w:tcW w:w="6358" w:type="dxa"/>
            <w:tcBorders>
              <w:top w:val="nil"/>
              <w:left w:val="nil"/>
              <w:bottom w:val="single" w:sz="4" w:space="0" w:color="auto"/>
              <w:right w:val="single" w:sz="4" w:space="0" w:color="auto"/>
            </w:tcBorders>
            <w:shd w:val="clear" w:color="auto" w:fill="auto"/>
            <w:noWrap/>
            <w:vAlign w:val="bottom"/>
            <w:hideMark/>
          </w:tcPr>
          <w:p w14:paraId="1E39305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LIMPIADOR Y DESINFECTANTE ANTIMICROBIANO EN FORMA CONCENTRADA, PRESENTACION 5LTS                                                                                                                                                                                                                                                                                                                                                                                                                                                                                                                                                                                                                                                                                                                                                                                                                                                                                                                                                                                                                                                                                                                                                                                                                                                                                                                                                                                                                                                                                                                                                                                                                                                                                                                                                                                                                                                                                                                                                                                                </w:t>
            </w:r>
          </w:p>
        </w:tc>
        <w:tc>
          <w:tcPr>
            <w:tcW w:w="993" w:type="dxa"/>
            <w:tcBorders>
              <w:top w:val="nil"/>
              <w:left w:val="nil"/>
              <w:bottom w:val="single" w:sz="4" w:space="0" w:color="auto"/>
              <w:right w:val="single" w:sz="4" w:space="0" w:color="auto"/>
            </w:tcBorders>
            <w:shd w:val="clear" w:color="auto" w:fill="auto"/>
            <w:noWrap/>
            <w:vAlign w:val="center"/>
            <w:hideMark/>
          </w:tcPr>
          <w:p w14:paraId="12FF97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 DE 5LTS</w:t>
            </w:r>
          </w:p>
        </w:tc>
        <w:tc>
          <w:tcPr>
            <w:tcW w:w="1148" w:type="dxa"/>
            <w:tcBorders>
              <w:top w:val="nil"/>
              <w:left w:val="nil"/>
              <w:bottom w:val="single" w:sz="4" w:space="0" w:color="auto"/>
              <w:right w:val="single" w:sz="4" w:space="0" w:color="auto"/>
            </w:tcBorders>
            <w:shd w:val="clear" w:color="auto" w:fill="auto"/>
            <w:noWrap/>
            <w:vAlign w:val="center"/>
            <w:hideMark/>
          </w:tcPr>
          <w:p w14:paraId="727051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A037D2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5D7BD03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3398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531</w:t>
            </w:r>
          </w:p>
        </w:tc>
        <w:tc>
          <w:tcPr>
            <w:tcW w:w="1154" w:type="dxa"/>
            <w:tcBorders>
              <w:top w:val="nil"/>
              <w:left w:val="nil"/>
              <w:bottom w:val="single" w:sz="4" w:space="0" w:color="auto"/>
              <w:right w:val="single" w:sz="4" w:space="0" w:color="auto"/>
            </w:tcBorders>
            <w:shd w:val="clear" w:color="auto" w:fill="auto"/>
            <w:noWrap/>
            <w:vAlign w:val="center"/>
            <w:hideMark/>
          </w:tcPr>
          <w:p w14:paraId="2174E9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5040661061.00</w:t>
            </w:r>
          </w:p>
        </w:tc>
        <w:tc>
          <w:tcPr>
            <w:tcW w:w="6358" w:type="dxa"/>
            <w:tcBorders>
              <w:top w:val="nil"/>
              <w:left w:val="nil"/>
              <w:bottom w:val="single" w:sz="4" w:space="0" w:color="auto"/>
              <w:right w:val="single" w:sz="4" w:space="0" w:color="auto"/>
            </w:tcBorders>
            <w:shd w:val="clear" w:color="auto" w:fill="auto"/>
            <w:noWrap/>
            <w:vAlign w:val="bottom"/>
            <w:hideMark/>
          </w:tcPr>
          <w:p w14:paraId="1D369BD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CON GLUCONATO DE CLORHEXIDINA AL 2% P/V EN ALCOHOL ISOPROPILICO AL 70% CON TINTA NARANJA. CONTIENE:  3 ML ESTERIL Y DESECHABLE.   APLICADOR FREPP CON 1 O 1.5ML S/TINTE LINEA VASCULAR APLICADOR SEPP CON 0.67ML S/TINTE LINEA VASCULAR                                                                                                                                                                                                                                                                                                                                                                                                                                                                                                                                                                                                                                                                                                                                                                                                                                                                                                                                                                                                                                                                                                                                                                                                                                                                                                                                                                                                                                                                                                                                                                                                                                                                                                                                                                                                                                </w:t>
            </w:r>
          </w:p>
        </w:tc>
        <w:tc>
          <w:tcPr>
            <w:tcW w:w="993" w:type="dxa"/>
            <w:tcBorders>
              <w:top w:val="nil"/>
              <w:left w:val="nil"/>
              <w:bottom w:val="single" w:sz="4" w:space="0" w:color="auto"/>
              <w:right w:val="single" w:sz="4" w:space="0" w:color="auto"/>
            </w:tcBorders>
            <w:shd w:val="clear" w:color="auto" w:fill="auto"/>
            <w:noWrap/>
            <w:vAlign w:val="center"/>
            <w:hideMark/>
          </w:tcPr>
          <w:p w14:paraId="5304A3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407FC4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657D1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30</w:t>
            </w:r>
          </w:p>
        </w:tc>
      </w:tr>
      <w:tr w:rsidR="00E63AAA" w:rsidRPr="00815F2C" w14:paraId="194E825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EF9C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532</w:t>
            </w:r>
          </w:p>
        </w:tc>
        <w:tc>
          <w:tcPr>
            <w:tcW w:w="1154" w:type="dxa"/>
            <w:tcBorders>
              <w:top w:val="nil"/>
              <w:left w:val="nil"/>
              <w:bottom w:val="single" w:sz="4" w:space="0" w:color="auto"/>
              <w:right w:val="single" w:sz="4" w:space="0" w:color="auto"/>
            </w:tcBorders>
            <w:shd w:val="clear" w:color="auto" w:fill="auto"/>
            <w:noWrap/>
            <w:vAlign w:val="center"/>
            <w:hideMark/>
          </w:tcPr>
          <w:p w14:paraId="104589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5040661062.00</w:t>
            </w:r>
          </w:p>
        </w:tc>
        <w:tc>
          <w:tcPr>
            <w:tcW w:w="6358" w:type="dxa"/>
            <w:tcBorders>
              <w:top w:val="nil"/>
              <w:left w:val="nil"/>
              <w:bottom w:val="single" w:sz="4" w:space="0" w:color="auto"/>
              <w:right w:val="single" w:sz="4" w:space="0" w:color="auto"/>
            </w:tcBorders>
            <w:shd w:val="clear" w:color="auto" w:fill="auto"/>
            <w:noWrap/>
            <w:vAlign w:val="bottom"/>
            <w:hideMark/>
          </w:tcPr>
          <w:p w14:paraId="56AAD3F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CON GLUCONATO DE CLORHEXIDINA AL 2% P/V EN ALCOHOL ISOPROPILICO AL 70% CON TINTA NARANJA. CONTIENE:  3 ML ESTERIL Y DESECHABLE. ENVASE  APLICADOR FREPP CON 1.5ML S/TINTE LINEA VASCULAR                                                                                                                                                                                                                                                                                                                                                                                                                                                                                                                                                                                                                                                                                                                                                                                                                                                                                                                                                                                                                                                                                                                                                                                                                                                                                                                                                                                                                                                                                                                                                                                                                                                                                                                                                                                                                                                                               </w:t>
            </w:r>
          </w:p>
        </w:tc>
        <w:tc>
          <w:tcPr>
            <w:tcW w:w="993" w:type="dxa"/>
            <w:tcBorders>
              <w:top w:val="nil"/>
              <w:left w:val="nil"/>
              <w:bottom w:val="single" w:sz="4" w:space="0" w:color="auto"/>
              <w:right w:val="single" w:sz="4" w:space="0" w:color="auto"/>
            </w:tcBorders>
            <w:shd w:val="clear" w:color="auto" w:fill="auto"/>
            <w:noWrap/>
            <w:vAlign w:val="center"/>
            <w:hideMark/>
          </w:tcPr>
          <w:p w14:paraId="729272C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4B655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27C65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113</w:t>
            </w:r>
          </w:p>
        </w:tc>
      </w:tr>
      <w:tr w:rsidR="00E63AAA" w:rsidRPr="00815F2C" w14:paraId="22C9243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EB2F3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533</w:t>
            </w:r>
          </w:p>
        </w:tc>
        <w:tc>
          <w:tcPr>
            <w:tcW w:w="1154" w:type="dxa"/>
            <w:tcBorders>
              <w:top w:val="nil"/>
              <w:left w:val="nil"/>
              <w:bottom w:val="single" w:sz="4" w:space="0" w:color="auto"/>
              <w:right w:val="single" w:sz="4" w:space="0" w:color="auto"/>
            </w:tcBorders>
            <w:shd w:val="clear" w:color="auto" w:fill="auto"/>
            <w:noWrap/>
            <w:vAlign w:val="center"/>
            <w:hideMark/>
          </w:tcPr>
          <w:p w14:paraId="207EB17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5040880011.00</w:t>
            </w:r>
          </w:p>
        </w:tc>
        <w:tc>
          <w:tcPr>
            <w:tcW w:w="6358" w:type="dxa"/>
            <w:tcBorders>
              <w:top w:val="nil"/>
              <w:left w:val="nil"/>
              <w:bottom w:val="single" w:sz="4" w:space="0" w:color="auto"/>
              <w:right w:val="single" w:sz="4" w:space="0" w:color="auto"/>
            </w:tcBorders>
            <w:shd w:val="clear" w:color="auto" w:fill="auto"/>
            <w:noWrap/>
            <w:vAlign w:val="bottom"/>
            <w:hideMark/>
          </w:tcPr>
          <w:p w14:paraId="3769DD8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APOSITOS TRANSPARENTES, MICROPOROSOS, AUTOADHERIBLES, ESTERILES Y DESECHABLE. MEDIDAS: 7.0 A 8.5X 5.08 A 6.0 CM. INTRAVENOSO IV                                                                                                                                                                                                                                                                                                                                                                                                                                                                                                                                                                                                                                                                                                                                                                                                                                                                                                                                                                                                                                                                                                                                                                                                                                                                                                                                                                                                                                                                                                                                                                                                                                                                                                                                                                                                                                                                                                                                                 </w:t>
            </w:r>
          </w:p>
        </w:tc>
        <w:tc>
          <w:tcPr>
            <w:tcW w:w="993" w:type="dxa"/>
            <w:tcBorders>
              <w:top w:val="nil"/>
              <w:left w:val="nil"/>
              <w:bottom w:val="single" w:sz="4" w:space="0" w:color="auto"/>
              <w:right w:val="single" w:sz="4" w:space="0" w:color="auto"/>
            </w:tcBorders>
            <w:shd w:val="clear" w:color="auto" w:fill="auto"/>
            <w:noWrap/>
            <w:vAlign w:val="center"/>
            <w:hideMark/>
          </w:tcPr>
          <w:p w14:paraId="7364FEC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8E03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571A30A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E1BB0A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7F89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534</w:t>
            </w:r>
          </w:p>
        </w:tc>
        <w:tc>
          <w:tcPr>
            <w:tcW w:w="1154" w:type="dxa"/>
            <w:tcBorders>
              <w:top w:val="nil"/>
              <w:left w:val="nil"/>
              <w:bottom w:val="single" w:sz="4" w:space="0" w:color="auto"/>
              <w:right w:val="single" w:sz="4" w:space="0" w:color="auto"/>
            </w:tcBorders>
            <w:shd w:val="clear" w:color="auto" w:fill="auto"/>
            <w:noWrap/>
            <w:vAlign w:val="center"/>
            <w:hideMark/>
          </w:tcPr>
          <w:p w14:paraId="4CC4479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5041250200.00</w:t>
            </w:r>
          </w:p>
        </w:tc>
        <w:tc>
          <w:tcPr>
            <w:tcW w:w="6358" w:type="dxa"/>
            <w:tcBorders>
              <w:top w:val="nil"/>
              <w:left w:val="nil"/>
              <w:bottom w:val="single" w:sz="4" w:space="0" w:color="auto"/>
              <w:right w:val="single" w:sz="4" w:space="0" w:color="auto"/>
            </w:tcBorders>
            <w:shd w:val="clear" w:color="auto" w:fill="auto"/>
            <w:noWrap/>
            <w:vAlign w:val="bottom"/>
            <w:hideMark/>
          </w:tcPr>
          <w:p w14:paraId="20FA364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BOLSA RECOLECTORA DE ORINA ADULTO (PARA PIERNA)</w:t>
            </w:r>
          </w:p>
        </w:tc>
        <w:tc>
          <w:tcPr>
            <w:tcW w:w="993" w:type="dxa"/>
            <w:tcBorders>
              <w:top w:val="nil"/>
              <w:left w:val="nil"/>
              <w:bottom w:val="single" w:sz="4" w:space="0" w:color="auto"/>
              <w:right w:val="single" w:sz="4" w:space="0" w:color="auto"/>
            </w:tcBorders>
            <w:shd w:val="clear" w:color="auto" w:fill="auto"/>
            <w:noWrap/>
            <w:vAlign w:val="center"/>
            <w:hideMark/>
          </w:tcPr>
          <w:p w14:paraId="3A0223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227F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87E9A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4F0BCA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5553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535</w:t>
            </w:r>
          </w:p>
        </w:tc>
        <w:tc>
          <w:tcPr>
            <w:tcW w:w="1154" w:type="dxa"/>
            <w:tcBorders>
              <w:top w:val="nil"/>
              <w:left w:val="nil"/>
              <w:bottom w:val="single" w:sz="4" w:space="0" w:color="auto"/>
              <w:right w:val="single" w:sz="4" w:space="0" w:color="auto"/>
            </w:tcBorders>
            <w:shd w:val="clear" w:color="auto" w:fill="auto"/>
            <w:noWrap/>
            <w:vAlign w:val="center"/>
            <w:hideMark/>
          </w:tcPr>
          <w:p w14:paraId="0F6D9AF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5041320001.00</w:t>
            </w:r>
          </w:p>
        </w:tc>
        <w:tc>
          <w:tcPr>
            <w:tcW w:w="6358" w:type="dxa"/>
            <w:tcBorders>
              <w:top w:val="nil"/>
              <w:left w:val="nil"/>
              <w:bottom w:val="single" w:sz="4" w:space="0" w:color="auto"/>
              <w:right w:val="single" w:sz="4" w:space="0" w:color="auto"/>
            </w:tcBorders>
            <w:shd w:val="clear" w:color="auto" w:fill="auto"/>
            <w:noWrap/>
            <w:vAlign w:val="bottom"/>
            <w:hideMark/>
          </w:tcPr>
          <w:p w14:paraId="7ADEDBE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BRAZALETE PARA BAUMANOMETRO                                                                                                                                                                                                                                                                                                                                                                                                                                                                                                                                                                                                                                                                                                                                                                                                                                                                                                                                                                                                                                                                                                                                                                                                                                                                                                                                                                                                                                                                                                                                                                                                                                                                                                                                                                                                                                                                                                                                                                                                                                                     </w:t>
            </w:r>
          </w:p>
        </w:tc>
        <w:tc>
          <w:tcPr>
            <w:tcW w:w="993" w:type="dxa"/>
            <w:tcBorders>
              <w:top w:val="nil"/>
              <w:left w:val="nil"/>
              <w:bottom w:val="single" w:sz="4" w:space="0" w:color="auto"/>
              <w:right w:val="single" w:sz="4" w:space="0" w:color="auto"/>
            </w:tcBorders>
            <w:shd w:val="clear" w:color="auto" w:fill="auto"/>
            <w:noWrap/>
            <w:vAlign w:val="center"/>
            <w:hideMark/>
          </w:tcPr>
          <w:p w14:paraId="52A8305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5490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C39EA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C4BFF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82C6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536</w:t>
            </w:r>
          </w:p>
        </w:tc>
        <w:tc>
          <w:tcPr>
            <w:tcW w:w="1154" w:type="dxa"/>
            <w:tcBorders>
              <w:top w:val="nil"/>
              <w:left w:val="nil"/>
              <w:bottom w:val="single" w:sz="4" w:space="0" w:color="auto"/>
              <w:right w:val="single" w:sz="4" w:space="0" w:color="auto"/>
            </w:tcBorders>
            <w:shd w:val="clear" w:color="auto" w:fill="auto"/>
            <w:noWrap/>
            <w:vAlign w:val="center"/>
            <w:hideMark/>
          </w:tcPr>
          <w:p w14:paraId="3E169E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5041570005.00</w:t>
            </w:r>
          </w:p>
        </w:tc>
        <w:tc>
          <w:tcPr>
            <w:tcW w:w="6358" w:type="dxa"/>
            <w:tcBorders>
              <w:top w:val="nil"/>
              <w:left w:val="nil"/>
              <w:bottom w:val="single" w:sz="4" w:space="0" w:color="auto"/>
              <w:right w:val="single" w:sz="4" w:space="0" w:color="auto"/>
            </w:tcBorders>
            <w:shd w:val="clear" w:color="auto" w:fill="auto"/>
            <w:noWrap/>
            <w:vAlign w:val="bottom"/>
            <w:hideMark/>
          </w:tcPr>
          <w:p w14:paraId="04C5F99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                                                                                                                                                                                                                                                                                                                                                                                                                                                                                                                                                                                                                                                                                                                                                                                                                                                                                                                                                                                                                                                                                                                                                                                                                                                                                                                                                                                                                                                                                                                                                                                                                                                                                             </w:t>
            </w:r>
          </w:p>
        </w:tc>
        <w:tc>
          <w:tcPr>
            <w:tcW w:w="993" w:type="dxa"/>
            <w:tcBorders>
              <w:top w:val="nil"/>
              <w:left w:val="nil"/>
              <w:bottom w:val="single" w:sz="4" w:space="0" w:color="auto"/>
              <w:right w:val="single" w:sz="4" w:space="0" w:color="auto"/>
            </w:tcBorders>
            <w:shd w:val="clear" w:color="auto" w:fill="auto"/>
            <w:noWrap/>
            <w:vAlign w:val="center"/>
            <w:hideMark/>
          </w:tcPr>
          <w:p w14:paraId="3A055C0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7AA8D6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33478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0D41466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8FFC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537</w:t>
            </w:r>
          </w:p>
        </w:tc>
        <w:tc>
          <w:tcPr>
            <w:tcW w:w="1154" w:type="dxa"/>
            <w:tcBorders>
              <w:top w:val="nil"/>
              <w:left w:val="nil"/>
              <w:bottom w:val="single" w:sz="4" w:space="0" w:color="auto"/>
              <w:right w:val="single" w:sz="4" w:space="0" w:color="auto"/>
            </w:tcBorders>
            <w:shd w:val="clear" w:color="auto" w:fill="auto"/>
            <w:noWrap/>
            <w:vAlign w:val="center"/>
            <w:hideMark/>
          </w:tcPr>
          <w:p w14:paraId="30D4E96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5041680040.00</w:t>
            </w:r>
          </w:p>
        </w:tc>
        <w:tc>
          <w:tcPr>
            <w:tcW w:w="6358" w:type="dxa"/>
            <w:tcBorders>
              <w:top w:val="nil"/>
              <w:left w:val="nil"/>
              <w:bottom w:val="single" w:sz="4" w:space="0" w:color="auto"/>
              <w:right w:val="single" w:sz="4" w:space="0" w:color="auto"/>
            </w:tcBorders>
            <w:shd w:val="clear" w:color="auto" w:fill="auto"/>
            <w:noWrap/>
            <w:vAlign w:val="bottom"/>
            <w:hideMark/>
          </w:tcPr>
          <w:p w14:paraId="730AC0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NO. 12                                                                                                                                                                                                                                                                                                                                                                                                                                                                                                                                                                                                                                                                                                                                                                                                                                                                                                                                                                                                                                                                                                                                                                                                                                                                                                                                                                                                                                                                                                                                                                                                                                                                                                                                                                                                                                                                                                                                                                                                                                                         </w:t>
            </w:r>
          </w:p>
        </w:tc>
        <w:tc>
          <w:tcPr>
            <w:tcW w:w="993" w:type="dxa"/>
            <w:tcBorders>
              <w:top w:val="nil"/>
              <w:left w:val="nil"/>
              <w:bottom w:val="single" w:sz="4" w:space="0" w:color="auto"/>
              <w:right w:val="single" w:sz="4" w:space="0" w:color="auto"/>
            </w:tcBorders>
            <w:shd w:val="clear" w:color="auto" w:fill="auto"/>
            <w:noWrap/>
            <w:vAlign w:val="center"/>
            <w:hideMark/>
          </w:tcPr>
          <w:p w14:paraId="7E7B5B2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65F6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B9BA62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AAEA10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36FE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538</w:t>
            </w:r>
          </w:p>
        </w:tc>
        <w:tc>
          <w:tcPr>
            <w:tcW w:w="1154" w:type="dxa"/>
            <w:tcBorders>
              <w:top w:val="nil"/>
              <w:left w:val="nil"/>
              <w:bottom w:val="single" w:sz="4" w:space="0" w:color="auto"/>
              <w:right w:val="single" w:sz="4" w:space="0" w:color="auto"/>
            </w:tcBorders>
            <w:shd w:val="clear" w:color="auto" w:fill="auto"/>
            <w:noWrap/>
            <w:vAlign w:val="center"/>
            <w:hideMark/>
          </w:tcPr>
          <w:p w14:paraId="04D7754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5041680044.00</w:t>
            </w:r>
          </w:p>
        </w:tc>
        <w:tc>
          <w:tcPr>
            <w:tcW w:w="6358" w:type="dxa"/>
            <w:tcBorders>
              <w:top w:val="nil"/>
              <w:left w:val="nil"/>
              <w:bottom w:val="single" w:sz="4" w:space="0" w:color="auto"/>
              <w:right w:val="single" w:sz="4" w:space="0" w:color="auto"/>
            </w:tcBorders>
            <w:shd w:val="clear" w:color="auto" w:fill="auto"/>
            <w:noWrap/>
            <w:vAlign w:val="bottom"/>
            <w:hideMark/>
          </w:tcPr>
          <w:p w14:paraId="58BAC56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NO. 16                                                                                                                                                                                                                                                                                                                                                                                                                                                                                                                                                                                                                                                                                                                                                                                                                                                                                                                                                                                                                                                                                                                                                                                                                                                                                                                                                                                                                                                                                                                                                                                                                                                                                                                                                                                                                                                                                                                                                                                                                                                         </w:t>
            </w:r>
          </w:p>
        </w:tc>
        <w:tc>
          <w:tcPr>
            <w:tcW w:w="993" w:type="dxa"/>
            <w:tcBorders>
              <w:top w:val="nil"/>
              <w:left w:val="nil"/>
              <w:bottom w:val="single" w:sz="4" w:space="0" w:color="auto"/>
              <w:right w:val="single" w:sz="4" w:space="0" w:color="auto"/>
            </w:tcBorders>
            <w:shd w:val="clear" w:color="auto" w:fill="auto"/>
            <w:noWrap/>
            <w:vAlign w:val="center"/>
            <w:hideMark/>
          </w:tcPr>
          <w:p w14:paraId="103341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5E0F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88969D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7D878FA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64FC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539</w:t>
            </w:r>
          </w:p>
        </w:tc>
        <w:tc>
          <w:tcPr>
            <w:tcW w:w="1154" w:type="dxa"/>
            <w:tcBorders>
              <w:top w:val="nil"/>
              <w:left w:val="nil"/>
              <w:bottom w:val="single" w:sz="4" w:space="0" w:color="auto"/>
              <w:right w:val="single" w:sz="4" w:space="0" w:color="auto"/>
            </w:tcBorders>
            <w:shd w:val="clear" w:color="auto" w:fill="auto"/>
            <w:noWrap/>
            <w:vAlign w:val="center"/>
            <w:hideMark/>
          </w:tcPr>
          <w:p w14:paraId="5536100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5041680046.00</w:t>
            </w:r>
          </w:p>
        </w:tc>
        <w:tc>
          <w:tcPr>
            <w:tcW w:w="6358" w:type="dxa"/>
            <w:tcBorders>
              <w:top w:val="nil"/>
              <w:left w:val="nil"/>
              <w:bottom w:val="single" w:sz="4" w:space="0" w:color="auto"/>
              <w:right w:val="single" w:sz="4" w:space="0" w:color="auto"/>
            </w:tcBorders>
            <w:shd w:val="clear" w:color="auto" w:fill="auto"/>
            <w:noWrap/>
            <w:vAlign w:val="bottom"/>
            <w:hideMark/>
          </w:tcPr>
          <w:p w14:paraId="1612FD8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CALIBRE 18                                                                                                                                                                                                                                                                                                                                                                                                                                                                                                                                                                                                                                                                                                                                                                                                                                                                                                                                                                                                                                                                                                                                                                                                                                                                                                                                                                                                                                                                                                                                                                                                                                                                                                                                                                                                                                                                                                                                                                                                                                                     </w:t>
            </w:r>
          </w:p>
        </w:tc>
        <w:tc>
          <w:tcPr>
            <w:tcW w:w="993" w:type="dxa"/>
            <w:tcBorders>
              <w:top w:val="nil"/>
              <w:left w:val="nil"/>
              <w:bottom w:val="single" w:sz="4" w:space="0" w:color="auto"/>
              <w:right w:val="single" w:sz="4" w:space="0" w:color="auto"/>
            </w:tcBorders>
            <w:shd w:val="clear" w:color="auto" w:fill="auto"/>
            <w:noWrap/>
            <w:vAlign w:val="center"/>
            <w:hideMark/>
          </w:tcPr>
          <w:p w14:paraId="7194AA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63087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54830D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04EC53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A021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540</w:t>
            </w:r>
          </w:p>
        </w:tc>
        <w:tc>
          <w:tcPr>
            <w:tcW w:w="1154" w:type="dxa"/>
            <w:tcBorders>
              <w:top w:val="nil"/>
              <w:left w:val="nil"/>
              <w:bottom w:val="single" w:sz="4" w:space="0" w:color="auto"/>
              <w:right w:val="single" w:sz="4" w:space="0" w:color="auto"/>
            </w:tcBorders>
            <w:shd w:val="clear" w:color="auto" w:fill="auto"/>
            <w:noWrap/>
            <w:vAlign w:val="center"/>
            <w:hideMark/>
          </w:tcPr>
          <w:p w14:paraId="1E1F54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5041680047.00</w:t>
            </w:r>
          </w:p>
        </w:tc>
        <w:tc>
          <w:tcPr>
            <w:tcW w:w="6358" w:type="dxa"/>
            <w:tcBorders>
              <w:top w:val="nil"/>
              <w:left w:val="nil"/>
              <w:bottom w:val="single" w:sz="4" w:space="0" w:color="auto"/>
              <w:right w:val="single" w:sz="4" w:space="0" w:color="auto"/>
            </w:tcBorders>
            <w:shd w:val="clear" w:color="auto" w:fill="auto"/>
            <w:noWrap/>
            <w:vAlign w:val="bottom"/>
            <w:hideMark/>
          </w:tcPr>
          <w:p w14:paraId="32F66F0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#32                                                                                                                                                                                                                                                                                                                                                                                                                                                                                                                                                                                                                                                                                                                                                                                                                                                                                                                                                                                                                                                                                                                                                                                                                                                                                                                                                                                                                                                                                                                                                                                                                                                                                                                                                                                                                                                                                                                                                                                                                                                            </w:t>
            </w:r>
          </w:p>
        </w:tc>
        <w:tc>
          <w:tcPr>
            <w:tcW w:w="993" w:type="dxa"/>
            <w:tcBorders>
              <w:top w:val="nil"/>
              <w:left w:val="nil"/>
              <w:bottom w:val="single" w:sz="4" w:space="0" w:color="auto"/>
              <w:right w:val="single" w:sz="4" w:space="0" w:color="auto"/>
            </w:tcBorders>
            <w:shd w:val="clear" w:color="auto" w:fill="auto"/>
            <w:noWrap/>
            <w:vAlign w:val="center"/>
            <w:hideMark/>
          </w:tcPr>
          <w:p w14:paraId="330E37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PZA</w:t>
            </w:r>
          </w:p>
        </w:tc>
        <w:tc>
          <w:tcPr>
            <w:tcW w:w="1148" w:type="dxa"/>
            <w:tcBorders>
              <w:top w:val="nil"/>
              <w:left w:val="nil"/>
              <w:bottom w:val="single" w:sz="4" w:space="0" w:color="auto"/>
              <w:right w:val="single" w:sz="4" w:space="0" w:color="auto"/>
            </w:tcBorders>
            <w:shd w:val="clear" w:color="auto" w:fill="auto"/>
            <w:noWrap/>
            <w:vAlign w:val="center"/>
            <w:hideMark/>
          </w:tcPr>
          <w:p w14:paraId="437179A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35433A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1B4D70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F1B64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541</w:t>
            </w:r>
          </w:p>
        </w:tc>
        <w:tc>
          <w:tcPr>
            <w:tcW w:w="1154" w:type="dxa"/>
            <w:tcBorders>
              <w:top w:val="nil"/>
              <w:left w:val="nil"/>
              <w:bottom w:val="single" w:sz="4" w:space="0" w:color="auto"/>
              <w:right w:val="single" w:sz="4" w:space="0" w:color="auto"/>
            </w:tcBorders>
            <w:shd w:val="clear" w:color="auto" w:fill="auto"/>
            <w:noWrap/>
            <w:vAlign w:val="center"/>
            <w:hideMark/>
          </w:tcPr>
          <w:p w14:paraId="1BEA00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5041680060.00</w:t>
            </w:r>
          </w:p>
        </w:tc>
        <w:tc>
          <w:tcPr>
            <w:tcW w:w="6358" w:type="dxa"/>
            <w:tcBorders>
              <w:top w:val="nil"/>
              <w:left w:val="nil"/>
              <w:bottom w:val="single" w:sz="4" w:space="0" w:color="auto"/>
              <w:right w:val="single" w:sz="4" w:space="0" w:color="auto"/>
            </w:tcBorders>
            <w:shd w:val="clear" w:color="auto" w:fill="auto"/>
            <w:noWrap/>
            <w:vAlign w:val="bottom"/>
            <w:hideMark/>
          </w:tcPr>
          <w:p w14:paraId="7B31A0F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CATETER TORACICO NO. 28                                                                                                                                                                                                                                                                                                                                                                                                                                                                                                                                                                                                                                                                                                                                                                                                                                                                                                                                                                                                                                                                                                                                                                                                                                                                                                                                                                                                                                                                                                                                                                                                                                                                                                                                                                                                                                                                                                                                                                                                                                                         </w:t>
            </w:r>
          </w:p>
        </w:tc>
        <w:tc>
          <w:tcPr>
            <w:tcW w:w="993" w:type="dxa"/>
            <w:tcBorders>
              <w:top w:val="nil"/>
              <w:left w:val="nil"/>
              <w:bottom w:val="single" w:sz="4" w:space="0" w:color="auto"/>
              <w:right w:val="single" w:sz="4" w:space="0" w:color="auto"/>
            </w:tcBorders>
            <w:shd w:val="clear" w:color="auto" w:fill="auto"/>
            <w:noWrap/>
            <w:vAlign w:val="center"/>
            <w:hideMark/>
          </w:tcPr>
          <w:p w14:paraId="39F918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1B4E1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68E71E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5A20480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AA0A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542</w:t>
            </w:r>
          </w:p>
        </w:tc>
        <w:tc>
          <w:tcPr>
            <w:tcW w:w="1154" w:type="dxa"/>
            <w:tcBorders>
              <w:top w:val="nil"/>
              <w:left w:val="nil"/>
              <w:bottom w:val="single" w:sz="4" w:space="0" w:color="auto"/>
              <w:right w:val="single" w:sz="4" w:space="0" w:color="auto"/>
            </w:tcBorders>
            <w:shd w:val="clear" w:color="auto" w:fill="auto"/>
            <w:noWrap/>
            <w:vAlign w:val="center"/>
            <w:hideMark/>
          </w:tcPr>
          <w:p w14:paraId="23542F2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5041680072.00</w:t>
            </w:r>
          </w:p>
        </w:tc>
        <w:tc>
          <w:tcPr>
            <w:tcW w:w="6358" w:type="dxa"/>
            <w:tcBorders>
              <w:top w:val="nil"/>
              <w:left w:val="nil"/>
              <w:bottom w:val="single" w:sz="4" w:space="0" w:color="auto"/>
              <w:right w:val="single" w:sz="4" w:space="0" w:color="auto"/>
            </w:tcBorders>
            <w:shd w:val="clear" w:color="auto" w:fill="auto"/>
            <w:noWrap/>
            <w:vAlign w:val="bottom"/>
            <w:hideMark/>
          </w:tcPr>
          <w:p w14:paraId="6FA162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ENDOTRAQUEAL C/GLOBO CAL. 3.0                                                                                                                                                                                                                                                                                                                                                                                                                                                                                                                                                                                                                                                                                                                                                                                                                                                                                                                                                                                                                                                                                                                                                                                                                                                                                                                                                                                                                                                                                                                                                                                                                                                                                                                                                                                                                                                                                                                                                                                                                                             </w:t>
            </w:r>
          </w:p>
        </w:tc>
        <w:tc>
          <w:tcPr>
            <w:tcW w:w="993" w:type="dxa"/>
            <w:tcBorders>
              <w:top w:val="nil"/>
              <w:left w:val="nil"/>
              <w:bottom w:val="single" w:sz="4" w:space="0" w:color="auto"/>
              <w:right w:val="single" w:sz="4" w:space="0" w:color="auto"/>
            </w:tcBorders>
            <w:shd w:val="clear" w:color="auto" w:fill="auto"/>
            <w:noWrap/>
            <w:vAlign w:val="center"/>
            <w:hideMark/>
          </w:tcPr>
          <w:p w14:paraId="1D3D5A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B6B5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D6DD8B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3FD1A0C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7873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543</w:t>
            </w:r>
          </w:p>
        </w:tc>
        <w:tc>
          <w:tcPr>
            <w:tcW w:w="1154" w:type="dxa"/>
            <w:tcBorders>
              <w:top w:val="nil"/>
              <w:left w:val="nil"/>
              <w:bottom w:val="single" w:sz="4" w:space="0" w:color="auto"/>
              <w:right w:val="single" w:sz="4" w:space="0" w:color="auto"/>
            </w:tcBorders>
            <w:shd w:val="clear" w:color="auto" w:fill="auto"/>
            <w:noWrap/>
            <w:vAlign w:val="center"/>
            <w:hideMark/>
          </w:tcPr>
          <w:p w14:paraId="5EFDC84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5041680073.00</w:t>
            </w:r>
          </w:p>
        </w:tc>
        <w:tc>
          <w:tcPr>
            <w:tcW w:w="6358" w:type="dxa"/>
            <w:tcBorders>
              <w:top w:val="nil"/>
              <w:left w:val="nil"/>
              <w:bottom w:val="single" w:sz="4" w:space="0" w:color="auto"/>
              <w:right w:val="single" w:sz="4" w:space="0" w:color="auto"/>
            </w:tcBorders>
            <w:shd w:val="clear" w:color="auto" w:fill="auto"/>
            <w:noWrap/>
            <w:vAlign w:val="bottom"/>
            <w:hideMark/>
          </w:tcPr>
          <w:p w14:paraId="48F9D7E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ENDOTRAQUEAL C/GLOBO CAL. 3.5                                                                                                                                                                                                                                                                                                                                                                                                                                                                                                                                                                                                                                                                                                                                                                                                                                                                                                                                                                                                                                                                                                                                                                                                                                                                                                                                                                                                                                                                                                                                                                                                                                                                                                                                                                                                                                                                                                                                                                                                                                             </w:t>
            </w:r>
          </w:p>
        </w:tc>
        <w:tc>
          <w:tcPr>
            <w:tcW w:w="993" w:type="dxa"/>
            <w:tcBorders>
              <w:top w:val="nil"/>
              <w:left w:val="nil"/>
              <w:bottom w:val="single" w:sz="4" w:space="0" w:color="auto"/>
              <w:right w:val="single" w:sz="4" w:space="0" w:color="auto"/>
            </w:tcBorders>
            <w:shd w:val="clear" w:color="auto" w:fill="auto"/>
            <w:noWrap/>
            <w:vAlign w:val="center"/>
            <w:hideMark/>
          </w:tcPr>
          <w:p w14:paraId="33DBF5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73BC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B24DA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2C97978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1286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544</w:t>
            </w:r>
          </w:p>
        </w:tc>
        <w:tc>
          <w:tcPr>
            <w:tcW w:w="1154" w:type="dxa"/>
            <w:tcBorders>
              <w:top w:val="nil"/>
              <w:left w:val="nil"/>
              <w:bottom w:val="single" w:sz="4" w:space="0" w:color="auto"/>
              <w:right w:val="single" w:sz="4" w:space="0" w:color="auto"/>
            </w:tcBorders>
            <w:shd w:val="clear" w:color="auto" w:fill="auto"/>
            <w:noWrap/>
            <w:vAlign w:val="center"/>
            <w:hideMark/>
          </w:tcPr>
          <w:p w14:paraId="29BB04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5041680074.00</w:t>
            </w:r>
          </w:p>
        </w:tc>
        <w:tc>
          <w:tcPr>
            <w:tcW w:w="6358" w:type="dxa"/>
            <w:tcBorders>
              <w:top w:val="nil"/>
              <w:left w:val="nil"/>
              <w:bottom w:val="single" w:sz="4" w:space="0" w:color="auto"/>
              <w:right w:val="single" w:sz="4" w:space="0" w:color="auto"/>
            </w:tcBorders>
            <w:shd w:val="clear" w:color="auto" w:fill="auto"/>
            <w:noWrap/>
            <w:vAlign w:val="bottom"/>
            <w:hideMark/>
          </w:tcPr>
          <w:p w14:paraId="06A939C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ENDOTRAQUEAL C/GLOBO CALIBRE 4.0                                                                                                                                                                                                                                                                                                                                                                                                                                                                                                                                                                                                                                                                                                                                                                                                                                                                                                                                                                                                                                                                                                                                                                                                                                                                                                                                                                                                                                                                                                                                                                                                                                                                                                                                                                                                                                                                                                                                                                                                                                          </w:t>
            </w:r>
          </w:p>
        </w:tc>
        <w:tc>
          <w:tcPr>
            <w:tcW w:w="993" w:type="dxa"/>
            <w:tcBorders>
              <w:top w:val="nil"/>
              <w:left w:val="nil"/>
              <w:bottom w:val="single" w:sz="4" w:space="0" w:color="auto"/>
              <w:right w:val="single" w:sz="4" w:space="0" w:color="auto"/>
            </w:tcBorders>
            <w:shd w:val="clear" w:color="auto" w:fill="auto"/>
            <w:noWrap/>
            <w:vAlign w:val="center"/>
            <w:hideMark/>
          </w:tcPr>
          <w:p w14:paraId="2519A05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2913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E8A1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19C2D2F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9DA9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545</w:t>
            </w:r>
          </w:p>
        </w:tc>
        <w:tc>
          <w:tcPr>
            <w:tcW w:w="1154" w:type="dxa"/>
            <w:tcBorders>
              <w:top w:val="nil"/>
              <w:left w:val="nil"/>
              <w:bottom w:val="single" w:sz="4" w:space="0" w:color="auto"/>
              <w:right w:val="single" w:sz="4" w:space="0" w:color="auto"/>
            </w:tcBorders>
            <w:shd w:val="clear" w:color="auto" w:fill="auto"/>
            <w:noWrap/>
            <w:vAlign w:val="center"/>
            <w:hideMark/>
          </w:tcPr>
          <w:p w14:paraId="116A63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5041680075.00</w:t>
            </w:r>
          </w:p>
        </w:tc>
        <w:tc>
          <w:tcPr>
            <w:tcW w:w="6358" w:type="dxa"/>
            <w:tcBorders>
              <w:top w:val="nil"/>
              <w:left w:val="nil"/>
              <w:bottom w:val="single" w:sz="4" w:space="0" w:color="auto"/>
              <w:right w:val="single" w:sz="4" w:space="0" w:color="auto"/>
            </w:tcBorders>
            <w:shd w:val="clear" w:color="auto" w:fill="auto"/>
            <w:noWrap/>
            <w:vAlign w:val="bottom"/>
            <w:hideMark/>
          </w:tcPr>
          <w:p w14:paraId="396CD72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ENDOTRAQUEAL CON GLOBO CAL. 4.5                                                                                                                                                                                                                                                                                                                                                                                                                                                                                                                                                                                                                                                                                                                                                                                                                                                                                                                                                                                                                                                                                                                                                                                                                                                                                                                                                                                                                                                                                                                                                                                                                                                                                                                                                                                                                                                                                                                                                                                                                                           </w:t>
            </w:r>
          </w:p>
        </w:tc>
        <w:tc>
          <w:tcPr>
            <w:tcW w:w="993" w:type="dxa"/>
            <w:tcBorders>
              <w:top w:val="nil"/>
              <w:left w:val="nil"/>
              <w:bottom w:val="single" w:sz="4" w:space="0" w:color="auto"/>
              <w:right w:val="single" w:sz="4" w:space="0" w:color="auto"/>
            </w:tcBorders>
            <w:shd w:val="clear" w:color="auto" w:fill="auto"/>
            <w:noWrap/>
            <w:vAlign w:val="center"/>
            <w:hideMark/>
          </w:tcPr>
          <w:p w14:paraId="1F86A0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B6E4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57BCF0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06608AD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24B5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546</w:t>
            </w:r>
          </w:p>
        </w:tc>
        <w:tc>
          <w:tcPr>
            <w:tcW w:w="1154" w:type="dxa"/>
            <w:tcBorders>
              <w:top w:val="nil"/>
              <w:left w:val="nil"/>
              <w:bottom w:val="single" w:sz="4" w:space="0" w:color="auto"/>
              <w:right w:val="single" w:sz="4" w:space="0" w:color="auto"/>
            </w:tcBorders>
            <w:shd w:val="clear" w:color="auto" w:fill="auto"/>
            <w:noWrap/>
            <w:vAlign w:val="center"/>
            <w:hideMark/>
          </w:tcPr>
          <w:p w14:paraId="356467F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5041680135.00</w:t>
            </w:r>
          </w:p>
        </w:tc>
        <w:tc>
          <w:tcPr>
            <w:tcW w:w="6358" w:type="dxa"/>
            <w:tcBorders>
              <w:top w:val="nil"/>
              <w:left w:val="nil"/>
              <w:bottom w:val="single" w:sz="4" w:space="0" w:color="auto"/>
              <w:right w:val="single" w:sz="4" w:space="0" w:color="auto"/>
            </w:tcBorders>
            <w:shd w:val="clear" w:color="auto" w:fill="auto"/>
            <w:noWrap/>
            <w:vAlign w:val="bottom"/>
            <w:hideMark/>
          </w:tcPr>
          <w:p w14:paraId="67F650C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DE ASPIRACION  12 F                                                                                                                                                                                                                                                                                                                                                                                                                                                                                                                                                                                                                                                                                                                                                                                                                                                                                                                                                                                                                                                                                                                                                                                                                                                                                                                                                                                                                                                                                                                                                                                                                                                                                                                                                                                                                                                                                                                                                                                                                                                       </w:t>
            </w:r>
          </w:p>
        </w:tc>
        <w:tc>
          <w:tcPr>
            <w:tcW w:w="993" w:type="dxa"/>
            <w:tcBorders>
              <w:top w:val="nil"/>
              <w:left w:val="nil"/>
              <w:bottom w:val="single" w:sz="4" w:space="0" w:color="auto"/>
              <w:right w:val="single" w:sz="4" w:space="0" w:color="auto"/>
            </w:tcBorders>
            <w:shd w:val="clear" w:color="auto" w:fill="auto"/>
            <w:noWrap/>
            <w:vAlign w:val="center"/>
            <w:hideMark/>
          </w:tcPr>
          <w:p w14:paraId="6F8552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C2CB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418617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6B4C12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BB4E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547</w:t>
            </w:r>
          </w:p>
        </w:tc>
        <w:tc>
          <w:tcPr>
            <w:tcW w:w="1154" w:type="dxa"/>
            <w:tcBorders>
              <w:top w:val="nil"/>
              <w:left w:val="nil"/>
              <w:bottom w:val="single" w:sz="4" w:space="0" w:color="auto"/>
              <w:right w:val="single" w:sz="4" w:space="0" w:color="auto"/>
            </w:tcBorders>
            <w:shd w:val="clear" w:color="auto" w:fill="auto"/>
            <w:noWrap/>
            <w:vAlign w:val="center"/>
            <w:hideMark/>
          </w:tcPr>
          <w:p w14:paraId="6CB2AF5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5041680229.00</w:t>
            </w:r>
          </w:p>
        </w:tc>
        <w:tc>
          <w:tcPr>
            <w:tcW w:w="6358" w:type="dxa"/>
            <w:tcBorders>
              <w:top w:val="nil"/>
              <w:left w:val="nil"/>
              <w:bottom w:val="single" w:sz="4" w:space="0" w:color="auto"/>
              <w:right w:val="single" w:sz="4" w:space="0" w:color="auto"/>
            </w:tcBorders>
            <w:shd w:val="clear" w:color="auto" w:fill="auto"/>
            <w:noWrap/>
            <w:vAlign w:val="bottom"/>
            <w:hideMark/>
          </w:tcPr>
          <w:p w14:paraId="1DFCC59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FIJADOR PARA TRAQUEOSTOMIA TAMAÑO PEQUEÑO 9"                                                                                                                                                                                                                                                                                                                                                                                                                                                                                                                                                                                                                                                                                                                                                                                                                                                                                                                                                                                                                                                                                                                                                                                                                                                                                                                                                                                                                                                                                                                                                                                                                                                                                                                                                                                                                                                                                                                                                                                                                                    </w:t>
            </w:r>
          </w:p>
        </w:tc>
        <w:tc>
          <w:tcPr>
            <w:tcW w:w="993" w:type="dxa"/>
            <w:tcBorders>
              <w:top w:val="nil"/>
              <w:left w:val="nil"/>
              <w:bottom w:val="single" w:sz="4" w:space="0" w:color="auto"/>
              <w:right w:val="single" w:sz="4" w:space="0" w:color="auto"/>
            </w:tcBorders>
            <w:shd w:val="clear" w:color="auto" w:fill="auto"/>
            <w:noWrap/>
            <w:vAlign w:val="center"/>
            <w:hideMark/>
          </w:tcPr>
          <w:p w14:paraId="0535F6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239684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F62A7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65B2BA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6277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548</w:t>
            </w:r>
          </w:p>
        </w:tc>
        <w:tc>
          <w:tcPr>
            <w:tcW w:w="1154" w:type="dxa"/>
            <w:tcBorders>
              <w:top w:val="nil"/>
              <w:left w:val="nil"/>
              <w:bottom w:val="single" w:sz="4" w:space="0" w:color="auto"/>
              <w:right w:val="single" w:sz="4" w:space="0" w:color="auto"/>
            </w:tcBorders>
            <w:shd w:val="clear" w:color="auto" w:fill="auto"/>
            <w:noWrap/>
            <w:vAlign w:val="center"/>
            <w:hideMark/>
          </w:tcPr>
          <w:p w14:paraId="0F9A67F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5041680515.00</w:t>
            </w:r>
          </w:p>
        </w:tc>
        <w:tc>
          <w:tcPr>
            <w:tcW w:w="6358" w:type="dxa"/>
            <w:tcBorders>
              <w:top w:val="nil"/>
              <w:left w:val="nil"/>
              <w:bottom w:val="single" w:sz="4" w:space="0" w:color="auto"/>
              <w:right w:val="single" w:sz="4" w:space="0" w:color="auto"/>
            </w:tcBorders>
            <w:shd w:val="clear" w:color="auto" w:fill="auto"/>
            <w:noWrap/>
            <w:vAlign w:val="bottom"/>
            <w:hideMark/>
          </w:tcPr>
          <w:p w14:paraId="319216B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ESTOMACAL MODELO LEVIN CAL. 10 FR.                                                                                                                                                                                                                                                                                                                                                                                                                                                                                                                                                                                                                                                                                                                                                                                                                                                                                                                                                                                                                                                                                                                                                                                                                                                                                                                                                                                                                                                                                                                                                                                                                                                                                                                                                                                                                                                                                                                                                                                                                                        </w:t>
            </w:r>
          </w:p>
        </w:tc>
        <w:tc>
          <w:tcPr>
            <w:tcW w:w="993" w:type="dxa"/>
            <w:tcBorders>
              <w:top w:val="nil"/>
              <w:left w:val="nil"/>
              <w:bottom w:val="single" w:sz="4" w:space="0" w:color="auto"/>
              <w:right w:val="single" w:sz="4" w:space="0" w:color="auto"/>
            </w:tcBorders>
            <w:shd w:val="clear" w:color="auto" w:fill="auto"/>
            <w:noWrap/>
            <w:vAlign w:val="center"/>
            <w:hideMark/>
          </w:tcPr>
          <w:p w14:paraId="4C7E2A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35DBD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03EDAC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3B3FA58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A684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549</w:t>
            </w:r>
          </w:p>
        </w:tc>
        <w:tc>
          <w:tcPr>
            <w:tcW w:w="1154" w:type="dxa"/>
            <w:tcBorders>
              <w:top w:val="nil"/>
              <w:left w:val="nil"/>
              <w:bottom w:val="single" w:sz="4" w:space="0" w:color="auto"/>
              <w:right w:val="single" w:sz="4" w:space="0" w:color="auto"/>
            </w:tcBorders>
            <w:shd w:val="clear" w:color="auto" w:fill="auto"/>
            <w:noWrap/>
            <w:vAlign w:val="center"/>
            <w:hideMark/>
          </w:tcPr>
          <w:p w14:paraId="2928A7E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5041820004.00</w:t>
            </w:r>
          </w:p>
        </w:tc>
        <w:tc>
          <w:tcPr>
            <w:tcW w:w="6358" w:type="dxa"/>
            <w:tcBorders>
              <w:top w:val="nil"/>
              <w:left w:val="nil"/>
              <w:bottom w:val="single" w:sz="4" w:space="0" w:color="auto"/>
              <w:right w:val="single" w:sz="4" w:space="0" w:color="auto"/>
            </w:tcBorders>
            <w:shd w:val="clear" w:color="auto" w:fill="auto"/>
            <w:noWrap/>
            <w:vAlign w:val="bottom"/>
            <w:hideMark/>
          </w:tcPr>
          <w:p w14:paraId="17BD492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HIDROXIDO DE CALCIO 45 G                                                                                                                                                                                                                                                                                                                                                                                                                                                                                                                                                                                                                                                                                                                                                                                                                                                                                                                                                                                                                                                                                                                                                                                                                                                                                                                                                                                                                                                                                                                                                                                                                                                                                                                                                                                                                                                                                                                                                                                                                                                        </w:t>
            </w:r>
          </w:p>
        </w:tc>
        <w:tc>
          <w:tcPr>
            <w:tcW w:w="993" w:type="dxa"/>
            <w:tcBorders>
              <w:top w:val="nil"/>
              <w:left w:val="nil"/>
              <w:bottom w:val="single" w:sz="4" w:space="0" w:color="auto"/>
              <w:right w:val="single" w:sz="4" w:space="0" w:color="auto"/>
            </w:tcBorders>
            <w:shd w:val="clear" w:color="auto" w:fill="auto"/>
            <w:noWrap/>
            <w:vAlign w:val="center"/>
            <w:hideMark/>
          </w:tcPr>
          <w:p w14:paraId="53ACB5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C3DE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C43AC8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C22F7C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BDA2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550</w:t>
            </w:r>
          </w:p>
        </w:tc>
        <w:tc>
          <w:tcPr>
            <w:tcW w:w="1154" w:type="dxa"/>
            <w:tcBorders>
              <w:top w:val="nil"/>
              <w:left w:val="nil"/>
              <w:bottom w:val="single" w:sz="4" w:space="0" w:color="auto"/>
              <w:right w:val="single" w:sz="4" w:space="0" w:color="auto"/>
            </w:tcBorders>
            <w:shd w:val="clear" w:color="auto" w:fill="auto"/>
            <w:noWrap/>
            <w:vAlign w:val="center"/>
            <w:hideMark/>
          </w:tcPr>
          <w:p w14:paraId="6D084C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5041820011.00</w:t>
            </w:r>
          </w:p>
        </w:tc>
        <w:tc>
          <w:tcPr>
            <w:tcW w:w="6358" w:type="dxa"/>
            <w:tcBorders>
              <w:top w:val="nil"/>
              <w:left w:val="nil"/>
              <w:bottom w:val="single" w:sz="4" w:space="0" w:color="auto"/>
              <w:right w:val="single" w:sz="4" w:space="0" w:color="auto"/>
            </w:tcBorders>
            <w:shd w:val="clear" w:color="auto" w:fill="auto"/>
            <w:noWrap/>
            <w:vAlign w:val="bottom"/>
            <w:hideMark/>
          </w:tcPr>
          <w:p w14:paraId="72714CA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HIDROXIDO DE CALCIO CON YODOFORMO JERINGA CON 2.2 GRAMOS                                                                                                                                                                                                                                                                                                                                                                                                                                                                                                                                                                                                                                                                                                                                                                                                                                                                                                                                                                                                                                                                                                                                                                                                                                                                                                                                                                                                                                                                                                                                                                                                                                                                                                                                                                                                                                                                                                                                                                                                                        </w:t>
            </w:r>
          </w:p>
        </w:tc>
        <w:tc>
          <w:tcPr>
            <w:tcW w:w="993" w:type="dxa"/>
            <w:tcBorders>
              <w:top w:val="nil"/>
              <w:left w:val="nil"/>
              <w:bottom w:val="single" w:sz="4" w:space="0" w:color="auto"/>
              <w:right w:val="single" w:sz="4" w:space="0" w:color="auto"/>
            </w:tcBorders>
            <w:shd w:val="clear" w:color="auto" w:fill="auto"/>
            <w:noWrap/>
            <w:vAlign w:val="center"/>
            <w:hideMark/>
          </w:tcPr>
          <w:p w14:paraId="7F958B8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16F8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756E8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BE650A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896A3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551</w:t>
            </w:r>
          </w:p>
        </w:tc>
        <w:tc>
          <w:tcPr>
            <w:tcW w:w="1154" w:type="dxa"/>
            <w:tcBorders>
              <w:top w:val="nil"/>
              <w:left w:val="nil"/>
              <w:bottom w:val="single" w:sz="4" w:space="0" w:color="auto"/>
              <w:right w:val="single" w:sz="4" w:space="0" w:color="auto"/>
            </w:tcBorders>
            <w:shd w:val="clear" w:color="auto" w:fill="auto"/>
            <w:noWrap/>
            <w:vAlign w:val="center"/>
            <w:hideMark/>
          </w:tcPr>
          <w:p w14:paraId="26BD55D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5042000612.00</w:t>
            </w:r>
          </w:p>
        </w:tc>
        <w:tc>
          <w:tcPr>
            <w:tcW w:w="6358" w:type="dxa"/>
            <w:tcBorders>
              <w:top w:val="nil"/>
              <w:left w:val="nil"/>
              <w:bottom w:val="single" w:sz="4" w:space="0" w:color="auto"/>
              <w:right w:val="single" w:sz="4" w:space="0" w:color="auto"/>
            </w:tcBorders>
            <w:shd w:val="clear" w:color="auto" w:fill="auto"/>
            <w:noWrap/>
            <w:vAlign w:val="bottom"/>
            <w:hideMark/>
          </w:tcPr>
          <w:p w14:paraId="4891FA7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CANISTER DE RECOLECCION DE 1000 ML RECOLECTOR PARA TERAPIA DE HERIDAS CON PRESION NEGATIVA.                                                                                                                                                                                                                                                                                                                                                                                                                                                                                                                                                                                                                                                                                                                                                                                                                                                                                                                                                                                                                                                                                                                                                                                                                                                                                                                                                                                                                                                                                                                                                                                                                                                                                                                                                                                                                                                                                                                                                                                     </w:t>
            </w:r>
          </w:p>
        </w:tc>
        <w:tc>
          <w:tcPr>
            <w:tcW w:w="993" w:type="dxa"/>
            <w:tcBorders>
              <w:top w:val="nil"/>
              <w:left w:val="nil"/>
              <w:bottom w:val="single" w:sz="4" w:space="0" w:color="auto"/>
              <w:right w:val="single" w:sz="4" w:space="0" w:color="auto"/>
            </w:tcBorders>
            <w:shd w:val="clear" w:color="auto" w:fill="auto"/>
            <w:noWrap/>
            <w:vAlign w:val="center"/>
            <w:hideMark/>
          </w:tcPr>
          <w:p w14:paraId="23432C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0C59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BD029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63786B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B1F1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552</w:t>
            </w:r>
          </w:p>
        </w:tc>
        <w:tc>
          <w:tcPr>
            <w:tcW w:w="1154" w:type="dxa"/>
            <w:tcBorders>
              <w:top w:val="nil"/>
              <w:left w:val="nil"/>
              <w:bottom w:val="single" w:sz="4" w:space="0" w:color="auto"/>
              <w:right w:val="single" w:sz="4" w:space="0" w:color="auto"/>
            </w:tcBorders>
            <w:shd w:val="clear" w:color="auto" w:fill="auto"/>
            <w:noWrap/>
            <w:vAlign w:val="center"/>
            <w:hideMark/>
          </w:tcPr>
          <w:p w14:paraId="6E85419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5042070014.00</w:t>
            </w:r>
          </w:p>
        </w:tc>
        <w:tc>
          <w:tcPr>
            <w:tcW w:w="6358" w:type="dxa"/>
            <w:tcBorders>
              <w:top w:val="nil"/>
              <w:left w:val="nil"/>
              <w:bottom w:val="single" w:sz="4" w:space="0" w:color="auto"/>
              <w:right w:val="single" w:sz="4" w:space="0" w:color="auto"/>
            </w:tcBorders>
            <w:shd w:val="clear" w:color="auto" w:fill="auto"/>
            <w:noWrap/>
            <w:vAlign w:val="bottom"/>
            <w:hideMark/>
          </w:tcPr>
          <w:p w14:paraId="09314E2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CIRCUITOS CORRUGADOS NEONATALES DESECHABLES SIN CAMARA AUTORELLENABLE COMO CONSUMIBLE DE LA 531.941.0980 VENTILADOR VOLUMETRICO NEONATAL-PEDIATRICO-ADULTO. PIEZA.</w:t>
            </w:r>
          </w:p>
        </w:tc>
        <w:tc>
          <w:tcPr>
            <w:tcW w:w="993" w:type="dxa"/>
            <w:tcBorders>
              <w:top w:val="nil"/>
              <w:left w:val="nil"/>
              <w:bottom w:val="single" w:sz="4" w:space="0" w:color="auto"/>
              <w:right w:val="single" w:sz="4" w:space="0" w:color="auto"/>
            </w:tcBorders>
            <w:shd w:val="clear" w:color="auto" w:fill="auto"/>
            <w:noWrap/>
            <w:vAlign w:val="center"/>
            <w:hideMark/>
          </w:tcPr>
          <w:p w14:paraId="438F75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93C39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CC46A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1D564A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3749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553</w:t>
            </w:r>
          </w:p>
        </w:tc>
        <w:tc>
          <w:tcPr>
            <w:tcW w:w="1154" w:type="dxa"/>
            <w:tcBorders>
              <w:top w:val="nil"/>
              <w:left w:val="nil"/>
              <w:bottom w:val="single" w:sz="4" w:space="0" w:color="auto"/>
              <w:right w:val="single" w:sz="4" w:space="0" w:color="auto"/>
            </w:tcBorders>
            <w:shd w:val="clear" w:color="auto" w:fill="auto"/>
            <w:noWrap/>
            <w:vAlign w:val="center"/>
            <w:hideMark/>
          </w:tcPr>
          <w:p w14:paraId="531385E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5042070015.00</w:t>
            </w:r>
          </w:p>
        </w:tc>
        <w:tc>
          <w:tcPr>
            <w:tcW w:w="6358" w:type="dxa"/>
            <w:tcBorders>
              <w:top w:val="nil"/>
              <w:left w:val="nil"/>
              <w:bottom w:val="single" w:sz="4" w:space="0" w:color="auto"/>
              <w:right w:val="single" w:sz="4" w:space="0" w:color="auto"/>
            </w:tcBorders>
            <w:shd w:val="clear" w:color="auto" w:fill="auto"/>
            <w:noWrap/>
            <w:vAlign w:val="bottom"/>
            <w:hideMark/>
          </w:tcPr>
          <w:p w14:paraId="2F06123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CIRCUITOS DE VENTILACION DESECHABLES PARA ADULTO SIN CAMARA AUTORRELLENABLE COMO CONSUMIBLE DE LA 531.941.0980 VENTILADOR VOLUMETRICO NEONATAL-PEDIATRICO-ADULTO. PIEZA.                                                                                                                                                                                                                                                                                                                                                                                                                                                                                                                                                                                                                                                                                                                                                                                                                                                                                                                                                                                                                                                                                                                                                                                                                                                                                                                                                                                                                                                                                                                                                                                                                                                                                                                                                                                                                                                                                                        </w:t>
            </w:r>
          </w:p>
        </w:tc>
        <w:tc>
          <w:tcPr>
            <w:tcW w:w="993" w:type="dxa"/>
            <w:tcBorders>
              <w:top w:val="nil"/>
              <w:left w:val="nil"/>
              <w:bottom w:val="single" w:sz="4" w:space="0" w:color="auto"/>
              <w:right w:val="single" w:sz="4" w:space="0" w:color="auto"/>
            </w:tcBorders>
            <w:shd w:val="clear" w:color="auto" w:fill="auto"/>
            <w:noWrap/>
            <w:vAlign w:val="center"/>
            <w:hideMark/>
          </w:tcPr>
          <w:p w14:paraId="16F5B38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F4287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3C042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20</w:t>
            </w:r>
          </w:p>
        </w:tc>
      </w:tr>
      <w:tr w:rsidR="00E63AAA" w:rsidRPr="00815F2C" w14:paraId="17AB5AC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8254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554</w:t>
            </w:r>
          </w:p>
        </w:tc>
        <w:tc>
          <w:tcPr>
            <w:tcW w:w="1154" w:type="dxa"/>
            <w:tcBorders>
              <w:top w:val="nil"/>
              <w:left w:val="nil"/>
              <w:bottom w:val="single" w:sz="4" w:space="0" w:color="auto"/>
              <w:right w:val="single" w:sz="4" w:space="0" w:color="auto"/>
            </w:tcBorders>
            <w:shd w:val="clear" w:color="auto" w:fill="auto"/>
            <w:noWrap/>
            <w:vAlign w:val="center"/>
            <w:hideMark/>
          </w:tcPr>
          <w:p w14:paraId="7CE1143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5042150971.00</w:t>
            </w:r>
          </w:p>
        </w:tc>
        <w:tc>
          <w:tcPr>
            <w:tcW w:w="6358" w:type="dxa"/>
            <w:tcBorders>
              <w:top w:val="nil"/>
              <w:left w:val="nil"/>
              <w:bottom w:val="single" w:sz="4" w:space="0" w:color="auto"/>
              <w:right w:val="single" w:sz="4" w:space="0" w:color="auto"/>
            </w:tcBorders>
            <w:shd w:val="clear" w:color="auto" w:fill="auto"/>
            <w:noWrap/>
            <w:vAlign w:val="bottom"/>
            <w:hideMark/>
          </w:tcPr>
          <w:p w14:paraId="61D1EA6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CLIP MARCADOR PARA BIOPSIA DE MAMA. ENVASE CON 5 PIEZAS.                                                                                                                                                                                                                                                                                                                                                                                                                                                                                                                                                                                                                                                                                                                                                                                                                                                                                                                                                                                                                                                                                                                                                                                                                                                                                                                                                                                                                                                                                                                                                                                                                                                                                                                                                                                                                                                                                                                                                                                                                        </w:t>
            </w:r>
          </w:p>
        </w:tc>
        <w:tc>
          <w:tcPr>
            <w:tcW w:w="993" w:type="dxa"/>
            <w:tcBorders>
              <w:top w:val="nil"/>
              <w:left w:val="nil"/>
              <w:bottom w:val="single" w:sz="4" w:space="0" w:color="auto"/>
              <w:right w:val="single" w:sz="4" w:space="0" w:color="auto"/>
            </w:tcBorders>
            <w:shd w:val="clear" w:color="auto" w:fill="auto"/>
            <w:noWrap/>
            <w:vAlign w:val="center"/>
            <w:hideMark/>
          </w:tcPr>
          <w:p w14:paraId="4D1A830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2094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14:paraId="35EB1C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C467B7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C5381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555</w:t>
            </w:r>
          </w:p>
        </w:tc>
        <w:tc>
          <w:tcPr>
            <w:tcW w:w="1154" w:type="dxa"/>
            <w:tcBorders>
              <w:top w:val="nil"/>
              <w:left w:val="nil"/>
              <w:bottom w:val="single" w:sz="4" w:space="0" w:color="auto"/>
              <w:right w:val="single" w:sz="4" w:space="0" w:color="auto"/>
            </w:tcBorders>
            <w:shd w:val="clear" w:color="auto" w:fill="auto"/>
            <w:noWrap/>
            <w:vAlign w:val="center"/>
            <w:hideMark/>
          </w:tcPr>
          <w:p w14:paraId="60068B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5042310110.00</w:t>
            </w:r>
          </w:p>
        </w:tc>
        <w:tc>
          <w:tcPr>
            <w:tcW w:w="6358" w:type="dxa"/>
            <w:tcBorders>
              <w:top w:val="nil"/>
              <w:left w:val="nil"/>
              <w:bottom w:val="single" w:sz="4" w:space="0" w:color="auto"/>
              <w:right w:val="single" w:sz="4" w:space="0" w:color="auto"/>
            </w:tcBorders>
            <w:shd w:val="clear" w:color="auto" w:fill="auto"/>
            <w:noWrap/>
            <w:vAlign w:val="bottom"/>
            <w:hideMark/>
          </w:tcPr>
          <w:p w14:paraId="7622749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COMPRESA CERVICAL TERAPIA CON CALOR 24 PULGADAS (60 CM)</w:t>
            </w:r>
          </w:p>
        </w:tc>
        <w:tc>
          <w:tcPr>
            <w:tcW w:w="993" w:type="dxa"/>
            <w:tcBorders>
              <w:top w:val="nil"/>
              <w:left w:val="nil"/>
              <w:bottom w:val="single" w:sz="4" w:space="0" w:color="auto"/>
              <w:right w:val="single" w:sz="4" w:space="0" w:color="auto"/>
            </w:tcBorders>
            <w:shd w:val="clear" w:color="auto" w:fill="auto"/>
            <w:noWrap/>
            <w:vAlign w:val="center"/>
            <w:hideMark/>
          </w:tcPr>
          <w:p w14:paraId="22E0469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01A2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6C4859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15A29E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FBCD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556</w:t>
            </w:r>
          </w:p>
        </w:tc>
        <w:tc>
          <w:tcPr>
            <w:tcW w:w="1154" w:type="dxa"/>
            <w:tcBorders>
              <w:top w:val="nil"/>
              <w:left w:val="nil"/>
              <w:bottom w:val="single" w:sz="4" w:space="0" w:color="auto"/>
              <w:right w:val="single" w:sz="4" w:space="0" w:color="auto"/>
            </w:tcBorders>
            <w:shd w:val="clear" w:color="auto" w:fill="auto"/>
            <w:noWrap/>
            <w:vAlign w:val="center"/>
            <w:hideMark/>
          </w:tcPr>
          <w:p w14:paraId="351849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5042310115.00</w:t>
            </w:r>
          </w:p>
        </w:tc>
        <w:tc>
          <w:tcPr>
            <w:tcW w:w="6358" w:type="dxa"/>
            <w:tcBorders>
              <w:top w:val="nil"/>
              <w:left w:val="nil"/>
              <w:bottom w:val="single" w:sz="4" w:space="0" w:color="auto"/>
              <w:right w:val="single" w:sz="4" w:space="0" w:color="auto"/>
            </w:tcBorders>
            <w:shd w:val="clear" w:color="auto" w:fill="auto"/>
            <w:noWrap/>
            <w:vAlign w:val="bottom"/>
            <w:hideMark/>
          </w:tcPr>
          <w:p w14:paraId="7FBA41D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COMPRESA LUMBOSACRA TERAPIA CON CALOR 15 X 24 PULGADAS (25 X 30 CM)                                                                                                                                                                                                                                                                                                                                                                                                                                                                                                                                                                                                                                                                                                                                                                                                                                                                                                                                                                                                                                                                                                                                                                                                                                                                                                                                                                                                                                                                                                                                                                                                                                                                                                                                                                                                                                                                                                                                                                                                             </w:t>
            </w:r>
          </w:p>
        </w:tc>
        <w:tc>
          <w:tcPr>
            <w:tcW w:w="993" w:type="dxa"/>
            <w:tcBorders>
              <w:top w:val="nil"/>
              <w:left w:val="nil"/>
              <w:bottom w:val="single" w:sz="4" w:space="0" w:color="auto"/>
              <w:right w:val="single" w:sz="4" w:space="0" w:color="auto"/>
            </w:tcBorders>
            <w:shd w:val="clear" w:color="auto" w:fill="auto"/>
            <w:noWrap/>
            <w:vAlign w:val="center"/>
            <w:hideMark/>
          </w:tcPr>
          <w:p w14:paraId="277CC08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F3CD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F1986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14CEF2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06942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557</w:t>
            </w:r>
          </w:p>
        </w:tc>
        <w:tc>
          <w:tcPr>
            <w:tcW w:w="1154" w:type="dxa"/>
            <w:tcBorders>
              <w:top w:val="nil"/>
              <w:left w:val="nil"/>
              <w:bottom w:val="single" w:sz="4" w:space="0" w:color="auto"/>
              <w:right w:val="single" w:sz="4" w:space="0" w:color="auto"/>
            </w:tcBorders>
            <w:shd w:val="clear" w:color="auto" w:fill="auto"/>
            <w:noWrap/>
            <w:vAlign w:val="center"/>
            <w:hideMark/>
          </w:tcPr>
          <w:p w14:paraId="366D90B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5042310155.00</w:t>
            </w:r>
          </w:p>
        </w:tc>
        <w:tc>
          <w:tcPr>
            <w:tcW w:w="6358" w:type="dxa"/>
            <w:tcBorders>
              <w:top w:val="nil"/>
              <w:left w:val="nil"/>
              <w:bottom w:val="single" w:sz="4" w:space="0" w:color="auto"/>
              <w:right w:val="single" w:sz="4" w:space="0" w:color="auto"/>
            </w:tcBorders>
            <w:shd w:val="clear" w:color="auto" w:fill="auto"/>
            <w:noWrap/>
            <w:vAlign w:val="bottom"/>
            <w:hideMark/>
          </w:tcPr>
          <w:p w14:paraId="2456082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COMPRESA 12 X 10 ESTANDAR                                                                                                                                                                                                                                                                                                                                                                                                                                                                                                                                                                                                                                                                                                                                                                                                                                                                                                                                                                                                                                                                                                                                                                                                                                                                                                                                                                                                                                                                                                                                                                                                                                                                                                                                                                                                                                                                                                                                                                                                                                                       </w:t>
            </w:r>
          </w:p>
        </w:tc>
        <w:tc>
          <w:tcPr>
            <w:tcW w:w="993" w:type="dxa"/>
            <w:tcBorders>
              <w:top w:val="nil"/>
              <w:left w:val="nil"/>
              <w:bottom w:val="single" w:sz="4" w:space="0" w:color="auto"/>
              <w:right w:val="single" w:sz="4" w:space="0" w:color="auto"/>
            </w:tcBorders>
            <w:shd w:val="clear" w:color="auto" w:fill="auto"/>
            <w:noWrap/>
            <w:vAlign w:val="center"/>
            <w:hideMark/>
          </w:tcPr>
          <w:p w14:paraId="1382F50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FE6D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8AF1F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5092A7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7F55C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558</w:t>
            </w:r>
          </w:p>
        </w:tc>
        <w:tc>
          <w:tcPr>
            <w:tcW w:w="1154" w:type="dxa"/>
            <w:tcBorders>
              <w:top w:val="nil"/>
              <w:left w:val="nil"/>
              <w:bottom w:val="single" w:sz="4" w:space="0" w:color="auto"/>
              <w:right w:val="single" w:sz="4" w:space="0" w:color="auto"/>
            </w:tcBorders>
            <w:shd w:val="clear" w:color="auto" w:fill="auto"/>
            <w:noWrap/>
            <w:vAlign w:val="center"/>
            <w:hideMark/>
          </w:tcPr>
          <w:p w14:paraId="030B80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5042310200.00</w:t>
            </w:r>
          </w:p>
        </w:tc>
        <w:tc>
          <w:tcPr>
            <w:tcW w:w="6358" w:type="dxa"/>
            <w:tcBorders>
              <w:top w:val="nil"/>
              <w:left w:val="nil"/>
              <w:bottom w:val="single" w:sz="4" w:space="0" w:color="auto"/>
              <w:right w:val="single" w:sz="4" w:space="0" w:color="auto"/>
            </w:tcBorders>
            <w:shd w:val="clear" w:color="auto" w:fill="auto"/>
            <w:noWrap/>
            <w:vAlign w:val="bottom"/>
            <w:hideMark/>
          </w:tcPr>
          <w:p w14:paraId="6B5BDE5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COMPRESAS FRIAS  MEDIDAS 36CMS. X 28 CMS. CAT. NO. 1500                                                                                                                                                                                                                                                                                                                                                                                                                                                                                                                                                                                                                                                                                                                                                                                                                                                                                                                                                                                                                                                                                                                                                                                                                                                                                                                                                                                                                                                                                                                                                                                                                                                                                                                                                                                                                                                                                                                                                                                                                         </w:t>
            </w:r>
          </w:p>
        </w:tc>
        <w:tc>
          <w:tcPr>
            <w:tcW w:w="993" w:type="dxa"/>
            <w:tcBorders>
              <w:top w:val="nil"/>
              <w:left w:val="nil"/>
              <w:bottom w:val="single" w:sz="4" w:space="0" w:color="auto"/>
              <w:right w:val="single" w:sz="4" w:space="0" w:color="auto"/>
            </w:tcBorders>
            <w:shd w:val="clear" w:color="auto" w:fill="auto"/>
            <w:noWrap/>
            <w:vAlign w:val="center"/>
            <w:hideMark/>
          </w:tcPr>
          <w:p w14:paraId="3E6D04E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61C7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D4040F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55AE460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AEA5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559</w:t>
            </w:r>
          </w:p>
        </w:tc>
        <w:tc>
          <w:tcPr>
            <w:tcW w:w="1154" w:type="dxa"/>
            <w:tcBorders>
              <w:top w:val="nil"/>
              <w:left w:val="nil"/>
              <w:bottom w:val="single" w:sz="4" w:space="0" w:color="auto"/>
              <w:right w:val="single" w:sz="4" w:space="0" w:color="auto"/>
            </w:tcBorders>
            <w:shd w:val="clear" w:color="auto" w:fill="auto"/>
            <w:noWrap/>
            <w:vAlign w:val="center"/>
            <w:hideMark/>
          </w:tcPr>
          <w:p w14:paraId="2611939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5042331001.00</w:t>
            </w:r>
          </w:p>
        </w:tc>
        <w:tc>
          <w:tcPr>
            <w:tcW w:w="6358" w:type="dxa"/>
            <w:tcBorders>
              <w:top w:val="nil"/>
              <w:left w:val="nil"/>
              <w:bottom w:val="single" w:sz="4" w:space="0" w:color="auto"/>
              <w:right w:val="single" w:sz="4" w:space="0" w:color="auto"/>
            </w:tcBorders>
            <w:shd w:val="clear" w:color="auto" w:fill="auto"/>
            <w:noWrap/>
            <w:vAlign w:val="bottom"/>
            <w:hideMark/>
          </w:tcPr>
          <w:p w14:paraId="0B572C5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PUNTILLAS NASALES PEDIATRICAS                                                                                                                                                                                                                                                                                                                                                                                                                                                                                                                                                                                                                                                                                                                                                                                                                                                                                                                                                                                                                                                                                                                                                                                                                                                                                                                                                                                                                                                                                                                                                                                                                                                                                                                                                                                                                                                                                                                                                                                                                                                   </w:t>
            </w:r>
          </w:p>
        </w:tc>
        <w:tc>
          <w:tcPr>
            <w:tcW w:w="993" w:type="dxa"/>
            <w:tcBorders>
              <w:top w:val="nil"/>
              <w:left w:val="nil"/>
              <w:bottom w:val="single" w:sz="4" w:space="0" w:color="auto"/>
              <w:right w:val="single" w:sz="4" w:space="0" w:color="auto"/>
            </w:tcBorders>
            <w:shd w:val="clear" w:color="auto" w:fill="auto"/>
            <w:noWrap/>
            <w:vAlign w:val="center"/>
            <w:hideMark/>
          </w:tcPr>
          <w:p w14:paraId="2A4DF44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A22C3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78789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261B940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C225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560</w:t>
            </w:r>
          </w:p>
        </w:tc>
        <w:tc>
          <w:tcPr>
            <w:tcW w:w="1154" w:type="dxa"/>
            <w:tcBorders>
              <w:top w:val="nil"/>
              <w:left w:val="nil"/>
              <w:bottom w:val="single" w:sz="4" w:space="0" w:color="auto"/>
              <w:right w:val="single" w:sz="4" w:space="0" w:color="auto"/>
            </w:tcBorders>
            <w:shd w:val="clear" w:color="auto" w:fill="auto"/>
            <w:noWrap/>
            <w:vAlign w:val="center"/>
            <w:hideMark/>
          </w:tcPr>
          <w:p w14:paraId="481A3CD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5042331005.00</w:t>
            </w:r>
          </w:p>
        </w:tc>
        <w:tc>
          <w:tcPr>
            <w:tcW w:w="6358" w:type="dxa"/>
            <w:tcBorders>
              <w:top w:val="nil"/>
              <w:left w:val="nil"/>
              <w:bottom w:val="single" w:sz="4" w:space="0" w:color="auto"/>
              <w:right w:val="single" w:sz="4" w:space="0" w:color="auto"/>
            </w:tcBorders>
            <w:shd w:val="clear" w:color="auto" w:fill="auto"/>
            <w:noWrap/>
            <w:vAlign w:val="bottom"/>
            <w:hideMark/>
          </w:tcPr>
          <w:p w14:paraId="319CF5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PUNTILLAS NASALES NEONATALES. ENVASE.                                                                                                                                                                                                                                                                                                                                                                                                                                                                                                                                                                                                                                                                                                                                                                                                                                                                                                                                                                                                                                                                                                                                                                                                                                                                                                                                                                                                                                                                                                                                                                                                                                                                                                                                                                                                                                                                                                                                                                                                                                           </w:t>
            </w:r>
          </w:p>
        </w:tc>
        <w:tc>
          <w:tcPr>
            <w:tcW w:w="993" w:type="dxa"/>
            <w:tcBorders>
              <w:top w:val="nil"/>
              <w:left w:val="nil"/>
              <w:bottom w:val="single" w:sz="4" w:space="0" w:color="auto"/>
              <w:right w:val="single" w:sz="4" w:space="0" w:color="auto"/>
            </w:tcBorders>
            <w:shd w:val="clear" w:color="auto" w:fill="auto"/>
            <w:noWrap/>
            <w:vAlign w:val="center"/>
            <w:hideMark/>
          </w:tcPr>
          <w:p w14:paraId="6D7396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664A1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D35702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23</w:t>
            </w:r>
          </w:p>
        </w:tc>
      </w:tr>
      <w:tr w:rsidR="00E63AAA" w:rsidRPr="00815F2C" w14:paraId="0831CFD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0ABB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561</w:t>
            </w:r>
          </w:p>
        </w:tc>
        <w:tc>
          <w:tcPr>
            <w:tcW w:w="1154" w:type="dxa"/>
            <w:tcBorders>
              <w:top w:val="nil"/>
              <w:left w:val="nil"/>
              <w:bottom w:val="single" w:sz="4" w:space="0" w:color="auto"/>
              <w:right w:val="single" w:sz="4" w:space="0" w:color="auto"/>
            </w:tcBorders>
            <w:shd w:val="clear" w:color="auto" w:fill="auto"/>
            <w:noWrap/>
            <w:vAlign w:val="center"/>
            <w:hideMark/>
          </w:tcPr>
          <w:p w14:paraId="35D7E5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5042331009.00</w:t>
            </w:r>
          </w:p>
        </w:tc>
        <w:tc>
          <w:tcPr>
            <w:tcW w:w="6358" w:type="dxa"/>
            <w:tcBorders>
              <w:top w:val="nil"/>
              <w:left w:val="nil"/>
              <w:bottom w:val="single" w:sz="4" w:space="0" w:color="auto"/>
              <w:right w:val="single" w:sz="4" w:space="0" w:color="auto"/>
            </w:tcBorders>
            <w:shd w:val="clear" w:color="auto" w:fill="auto"/>
            <w:noWrap/>
            <w:vAlign w:val="bottom"/>
            <w:hideMark/>
          </w:tcPr>
          <w:p w14:paraId="3679783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INDICADOR QUIMICO, CINTA TESTIGO, PARA ESTERILIZACION EN PLASMA. ROLLO DE 50 METROS.                                                                                                                                                                                                                                                                                                                                                                                                                                                                                                                                                                                                                                                                                                                                                                                                                                                                                                                                                                                                                                                                                                                                                                                                                                                                                                                                                                                                                                                                                                                                                                                                                                                                                                                                                                                                                                                                                                                                                                                            </w:t>
            </w:r>
          </w:p>
        </w:tc>
        <w:tc>
          <w:tcPr>
            <w:tcW w:w="993" w:type="dxa"/>
            <w:tcBorders>
              <w:top w:val="nil"/>
              <w:left w:val="nil"/>
              <w:bottom w:val="single" w:sz="4" w:space="0" w:color="auto"/>
              <w:right w:val="single" w:sz="4" w:space="0" w:color="auto"/>
            </w:tcBorders>
            <w:shd w:val="clear" w:color="auto" w:fill="auto"/>
            <w:noWrap/>
            <w:vAlign w:val="center"/>
            <w:hideMark/>
          </w:tcPr>
          <w:p w14:paraId="6D066E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2ADBB3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970D1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2D7412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FEDF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562</w:t>
            </w:r>
          </w:p>
        </w:tc>
        <w:tc>
          <w:tcPr>
            <w:tcW w:w="1154" w:type="dxa"/>
            <w:tcBorders>
              <w:top w:val="nil"/>
              <w:left w:val="nil"/>
              <w:bottom w:val="single" w:sz="4" w:space="0" w:color="auto"/>
              <w:right w:val="single" w:sz="4" w:space="0" w:color="auto"/>
            </w:tcBorders>
            <w:shd w:val="clear" w:color="auto" w:fill="auto"/>
            <w:noWrap/>
            <w:vAlign w:val="center"/>
            <w:hideMark/>
          </w:tcPr>
          <w:p w14:paraId="41CAF8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5042331010.00</w:t>
            </w:r>
          </w:p>
        </w:tc>
        <w:tc>
          <w:tcPr>
            <w:tcW w:w="6358" w:type="dxa"/>
            <w:tcBorders>
              <w:top w:val="nil"/>
              <w:left w:val="nil"/>
              <w:bottom w:val="single" w:sz="4" w:space="0" w:color="auto"/>
              <w:right w:val="single" w:sz="4" w:space="0" w:color="auto"/>
            </w:tcBorders>
            <w:shd w:val="clear" w:color="auto" w:fill="auto"/>
            <w:noWrap/>
            <w:vAlign w:val="bottom"/>
            <w:hideMark/>
          </w:tcPr>
          <w:p w14:paraId="22BD754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INDICADOR QUIMICO TIRA. PAQUETE CON 250 PIEZAS.                                                                                                                                                                                                                                                                                                                                                                                                                                                                                                                                                                                                                                                                                                                                                                                                                                                                                                                                                                                                                                                                                                                                                                                                                                                                                                                                                                                                                                                                                                                                                                                                                                                                                                                                                                                                                                                                                                                                                                                                                                 </w:t>
            </w:r>
          </w:p>
        </w:tc>
        <w:tc>
          <w:tcPr>
            <w:tcW w:w="993" w:type="dxa"/>
            <w:tcBorders>
              <w:top w:val="nil"/>
              <w:left w:val="nil"/>
              <w:bottom w:val="single" w:sz="4" w:space="0" w:color="auto"/>
              <w:right w:val="single" w:sz="4" w:space="0" w:color="auto"/>
            </w:tcBorders>
            <w:shd w:val="clear" w:color="auto" w:fill="auto"/>
            <w:noWrap/>
            <w:vAlign w:val="center"/>
            <w:hideMark/>
          </w:tcPr>
          <w:p w14:paraId="5949911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5101B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1CBABC5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098384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EC15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563</w:t>
            </w:r>
          </w:p>
        </w:tc>
        <w:tc>
          <w:tcPr>
            <w:tcW w:w="1154" w:type="dxa"/>
            <w:tcBorders>
              <w:top w:val="nil"/>
              <w:left w:val="nil"/>
              <w:bottom w:val="single" w:sz="4" w:space="0" w:color="auto"/>
              <w:right w:val="single" w:sz="4" w:space="0" w:color="auto"/>
            </w:tcBorders>
            <w:shd w:val="clear" w:color="auto" w:fill="auto"/>
            <w:noWrap/>
            <w:vAlign w:val="center"/>
            <w:hideMark/>
          </w:tcPr>
          <w:p w14:paraId="39FB9B1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5042331075.00</w:t>
            </w:r>
          </w:p>
        </w:tc>
        <w:tc>
          <w:tcPr>
            <w:tcW w:w="6358" w:type="dxa"/>
            <w:tcBorders>
              <w:top w:val="nil"/>
              <w:left w:val="nil"/>
              <w:bottom w:val="single" w:sz="4" w:space="0" w:color="auto"/>
              <w:right w:val="single" w:sz="4" w:space="0" w:color="auto"/>
            </w:tcBorders>
            <w:shd w:val="clear" w:color="auto" w:fill="auto"/>
            <w:noWrap/>
            <w:vAlign w:val="bottom"/>
            <w:hideMark/>
          </w:tcPr>
          <w:p w14:paraId="0478F40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INDICADOR DE ESTERILIZACION AUTOCLAVE EN VAPOR                                                                                                                                                                                                                                                                                                                                                                                                                                                                                                                                                                                                                                                                                                                                                                                                                                                                                                                                                                                                                                                                                                                                                                                                                                                                                                                                                                                                                                                                                                                                                                                                                                                                                                                                                                                                                                                                                                                                                                                                                                  </w:t>
            </w:r>
          </w:p>
        </w:tc>
        <w:tc>
          <w:tcPr>
            <w:tcW w:w="993" w:type="dxa"/>
            <w:tcBorders>
              <w:top w:val="nil"/>
              <w:left w:val="nil"/>
              <w:bottom w:val="single" w:sz="4" w:space="0" w:color="auto"/>
              <w:right w:val="single" w:sz="4" w:space="0" w:color="auto"/>
            </w:tcBorders>
            <w:shd w:val="clear" w:color="auto" w:fill="auto"/>
            <w:noWrap/>
            <w:vAlign w:val="center"/>
            <w:hideMark/>
          </w:tcPr>
          <w:p w14:paraId="2F369F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8C7F1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F35F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6</w:t>
            </w:r>
          </w:p>
        </w:tc>
      </w:tr>
      <w:tr w:rsidR="00E63AAA" w:rsidRPr="00815F2C" w14:paraId="17B66CC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B446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564</w:t>
            </w:r>
          </w:p>
        </w:tc>
        <w:tc>
          <w:tcPr>
            <w:tcW w:w="1154" w:type="dxa"/>
            <w:tcBorders>
              <w:top w:val="nil"/>
              <w:left w:val="nil"/>
              <w:bottom w:val="single" w:sz="4" w:space="0" w:color="auto"/>
              <w:right w:val="single" w:sz="4" w:space="0" w:color="auto"/>
            </w:tcBorders>
            <w:shd w:val="clear" w:color="auto" w:fill="auto"/>
            <w:noWrap/>
            <w:vAlign w:val="center"/>
            <w:hideMark/>
          </w:tcPr>
          <w:p w14:paraId="40EF378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5042332001.00</w:t>
            </w:r>
          </w:p>
        </w:tc>
        <w:tc>
          <w:tcPr>
            <w:tcW w:w="6358" w:type="dxa"/>
            <w:tcBorders>
              <w:top w:val="nil"/>
              <w:left w:val="nil"/>
              <w:bottom w:val="single" w:sz="4" w:space="0" w:color="auto"/>
              <w:right w:val="single" w:sz="4" w:space="0" w:color="auto"/>
            </w:tcBorders>
            <w:shd w:val="clear" w:color="auto" w:fill="auto"/>
            <w:noWrap/>
            <w:vAlign w:val="bottom"/>
            <w:hideMark/>
          </w:tcPr>
          <w:p w14:paraId="3432571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INSTRUMENTO CON AGUJA BIOPSIA 14 G X 13 CMS.  COMPATIBLE CON PISTOLA BARD.  CAJA CON 10 EMPAQUES                                                                                                                                                                                                                                                                                                                                                                                                                                                                                                                                                                                                                                                                                                                                                                                                                                                                                                                                                                                                                                                                                                                                                                                                                                                                                                                                                                                                                                                                                                                                                                                                                                                                                                                                                                                                                                                                                                                                                                                </w:t>
            </w:r>
          </w:p>
        </w:tc>
        <w:tc>
          <w:tcPr>
            <w:tcW w:w="993" w:type="dxa"/>
            <w:tcBorders>
              <w:top w:val="nil"/>
              <w:left w:val="nil"/>
              <w:bottom w:val="single" w:sz="4" w:space="0" w:color="auto"/>
              <w:right w:val="single" w:sz="4" w:space="0" w:color="auto"/>
            </w:tcBorders>
            <w:shd w:val="clear" w:color="auto" w:fill="auto"/>
            <w:noWrap/>
            <w:vAlign w:val="center"/>
            <w:hideMark/>
          </w:tcPr>
          <w:p w14:paraId="0A42E7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C7D37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C/10 </w:t>
            </w:r>
          </w:p>
        </w:tc>
        <w:tc>
          <w:tcPr>
            <w:tcW w:w="829" w:type="dxa"/>
            <w:tcBorders>
              <w:top w:val="nil"/>
              <w:left w:val="nil"/>
              <w:bottom w:val="single" w:sz="4" w:space="0" w:color="auto"/>
              <w:right w:val="single" w:sz="4" w:space="0" w:color="auto"/>
            </w:tcBorders>
            <w:shd w:val="clear" w:color="auto" w:fill="auto"/>
            <w:noWrap/>
            <w:vAlign w:val="center"/>
            <w:hideMark/>
          </w:tcPr>
          <w:p w14:paraId="6407BB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644086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76EA5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565</w:t>
            </w:r>
          </w:p>
        </w:tc>
        <w:tc>
          <w:tcPr>
            <w:tcW w:w="1154" w:type="dxa"/>
            <w:tcBorders>
              <w:top w:val="nil"/>
              <w:left w:val="nil"/>
              <w:bottom w:val="single" w:sz="4" w:space="0" w:color="auto"/>
              <w:right w:val="single" w:sz="4" w:space="0" w:color="auto"/>
            </w:tcBorders>
            <w:shd w:val="clear" w:color="auto" w:fill="auto"/>
            <w:noWrap/>
            <w:vAlign w:val="center"/>
            <w:hideMark/>
          </w:tcPr>
          <w:p w14:paraId="090948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5043300015.00</w:t>
            </w:r>
          </w:p>
        </w:tc>
        <w:tc>
          <w:tcPr>
            <w:tcW w:w="6358" w:type="dxa"/>
            <w:tcBorders>
              <w:top w:val="nil"/>
              <w:left w:val="nil"/>
              <w:bottom w:val="single" w:sz="4" w:space="0" w:color="auto"/>
              <w:right w:val="single" w:sz="4" w:space="0" w:color="auto"/>
            </w:tcBorders>
            <w:shd w:val="clear" w:color="auto" w:fill="auto"/>
            <w:noWrap/>
            <w:vAlign w:val="bottom"/>
            <w:hideMark/>
          </w:tcPr>
          <w:p w14:paraId="441DEDE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MONOPOLAR DESECHABLE DE 50MM. DE LARGO 902-MG 650</w:t>
            </w:r>
          </w:p>
        </w:tc>
        <w:tc>
          <w:tcPr>
            <w:tcW w:w="993" w:type="dxa"/>
            <w:tcBorders>
              <w:top w:val="nil"/>
              <w:left w:val="nil"/>
              <w:bottom w:val="single" w:sz="4" w:space="0" w:color="auto"/>
              <w:right w:val="single" w:sz="4" w:space="0" w:color="auto"/>
            </w:tcBorders>
            <w:shd w:val="clear" w:color="auto" w:fill="auto"/>
            <w:noWrap/>
            <w:vAlign w:val="center"/>
            <w:hideMark/>
          </w:tcPr>
          <w:p w14:paraId="4B3C35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FDD11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C/48</w:t>
            </w:r>
          </w:p>
        </w:tc>
        <w:tc>
          <w:tcPr>
            <w:tcW w:w="829" w:type="dxa"/>
            <w:tcBorders>
              <w:top w:val="nil"/>
              <w:left w:val="nil"/>
              <w:bottom w:val="single" w:sz="4" w:space="0" w:color="auto"/>
              <w:right w:val="single" w:sz="4" w:space="0" w:color="auto"/>
            </w:tcBorders>
            <w:shd w:val="clear" w:color="auto" w:fill="auto"/>
            <w:noWrap/>
            <w:vAlign w:val="center"/>
            <w:hideMark/>
          </w:tcPr>
          <w:p w14:paraId="3EFBA0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1522AB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03DBA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566</w:t>
            </w:r>
          </w:p>
        </w:tc>
        <w:tc>
          <w:tcPr>
            <w:tcW w:w="1154" w:type="dxa"/>
            <w:tcBorders>
              <w:top w:val="nil"/>
              <w:left w:val="nil"/>
              <w:bottom w:val="single" w:sz="4" w:space="0" w:color="auto"/>
              <w:right w:val="single" w:sz="4" w:space="0" w:color="auto"/>
            </w:tcBorders>
            <w:shd w:val="clear" w:color="auto" w:fill="auto"/>
            <w:noWrap/>
            <w:vAlign w:val="center"/>
            <w:hideMark/>
          </w:tcPr>
          <w:p w14:paraId="2E0E1C9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5043300020.00</w:t>
            </w:r>
          </w:p>
        </w:tc>
        <w:tc>
          <w:tcPr>
            <w:tcW w:w="6358" w:type="dxa"/>
            <w:tcBorders>
              <w:top w:val="nil"/>
              <w:left w:val="nil"/>
              <w:bottom w:val="single" w:sz="4" w:space="0" w:color="auto"/>
              <w:right w:val="single" w:sz="4" w:space="0" w:color="auto"/>
            </w:tcBorders>
            <w:shd w:val="clear" w:color="auto" w:fill="auto"/>
            <w:noWrap/>
            <w:vAlign w:val="bottom"/>
            <w:hideMark/>
          </w:tcPr>
          <w:p w14:paraId="6E6A8F0F"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MONOPOLAR DESECHABLE DE 75MM. DE LARGO 902-MG</w:t>
            </w:r>
          </w:p>
        </w:tc>
        <w:tc>
          <w:tcPr>
            <w:tcW w:w="993" w:type="dxa"/>
            <w:tcBorders>
              <w:top w:val="nil"/>
              <w:left w:val="nil"/>
              <w:bottom w:val="single" w:sz="4" w:space="0" w:color="auto"/>
              <w:right w:val="single" w:sz="4" w:space="0" w:color="auto"/>
            </w:tcBorders>
            <w:shd w:val="clear" w:color="auto" w:fill="auto"/>
            <w:noWrap/>
            <w:vAlign w:val="center"/>
            <w:hideMark/>
          </w:tcPr>
          <w:p w14:paraId="08FF2E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0BA28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40BD18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56F3CF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3D415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567</w:t>
            </w:r>
          </w:p>
        </w:tc>
        <w:tc>
          <w:tcPr>
            <w:tcW w:w="1154" w:type="dxa"/>
            <w:tcBorders>
              <w:top w:val="nil"/>
              <w:left w:val="nil"/>
              <w:bottom w:val="single" w:sz="4" w:space="0" w:color="auto"/>
              <w:right w:val="single" w:sz="4" w:space="0" w:color="auto"/>
            </w:tcBorders>
            <w:shd w:val="clear" w:color="auto" w:fill="auto"/>
            <w:noWrap/>
            <w:vAlign w:val="center"/>
            <w:hideMark/>
          </w:tcPr>
          <w:p w14:paraId="21015DE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5043300035.00</w:t>
            </w:r>
          </w:p>
        </w:tc>
        <w:tc>
          <w:tcPr>
            <w:tcW w:w="6358" w:type="dxa"/>
            <w:tcBorders>
              <w:top w:val="nil"/>
              <w:left w:val="nil"/>
              <w:bottom w:val="single" w:sz="4" w:space="0" w:color="auto"/>
              <w:right w:val="single" w:sz="4" w:space="0" w:color="auto"/>
            </w:tcBorders>
            <w:shd w:val="clear" w:color="auto" w:fill="auto"/>
            <w:noWrap/>
            <w:vAlign w:val="bottom"/>
            <w:hideMark/>
          </w:tcPr>
          <w:p w14:paraId="4C7D68C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ELECTRODOS DE PARCHE DE 2"                                                                                                                                                                                                                                                                                                                                                                                                                                                                                                                                                                                                                                                                                                                                                                                                                                                                                                                                                                                                                                                                                                                                                                                                                                                                                                                                                                                                                                                                                                                                                                                                                                                                                                                                                                                                                                                                                                                                                                                                                                                      </w:t>
            </w:r>
          </w:p>
        </w:tc>
        <w:tc>
          <w:tcPr>
            <w:tcW w:w="993" w:type="dxa"/>
            <w:tcBorders>
              <w:top w:val="nil"/>
              <w:left w:val="nil"/>
              <w:bottom w:val="single" w:sz="4" w:space="0" w:color="auto"/>
              <w:right w:val="single" w:sz="4" w:space="0" w:color="auto"/>
            </w:tcBorders>
            <w:shd w:val="clear" w:color="auto" w:fill="auto"/>
            <w:noWrap/>
            <w:vAlign w:val="center"/>
            <w:hideMark/>
          </w:tcPr>
          <w:p w14:paraId="022A45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2AACE5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5E1E08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1878995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83744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568</w:t>
            </w:r>
          </w:p>
        </w:tc>
        <w:tc>
          <w:tcPr>
            <w:tcW w:w="1154" w:type="dxa"/>
            <w:tcBorders>
              <w:top w:val="nil"/>
              <w:left w:val="nil"/>
              <w:bottom w:val="single" w:sz="4" w:space="0" w:color="auto"/>
              <w:right w:val="single" w:sz="4" w:space="0" w:color="auto"/>
            </w:tcBorders>
            <w:shd w:val="clear" w:color="auto" w:fill="auto"/>
            <w:noWrap/>
            <w:vAlign w:val="center"/>
            <w:hideMark/>
          </w:tcPr>
          <w:p w14:paraId="290F99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5043300040.00</w:t>
            </w:r>
          </w:p>
        </w:tc>
        <w:tc>
          <w:tcPr>
            <w:tcW w:w="6358" w:type="dxa"/>
            <w:tcBorders>
              <w:top w:val="nil"/>
              <w:left w:val="nil"/>
              <w:bottom w:val="single" w:sz="4" w:space="0" w:color="auto"/>
              <w:right w:val="single" w:sz="4" w:space="0" w:color="auto"/>
            </w:tcBorders>
            <w:shd w:val="clear" w:color="auto" w:fill="auto"/>
            <w:noWrap/>
            <w:vAlign w:val="bottom"/>
            <w:hideMark/>
          </w:tcPr>
          <w:p w14:paraId="568F5CC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ELECTRODOS DE PARCHE DE 3"</w:t>
            </w:r>
          </w:p>
        </w:tc>
        <w:tc>
          <w:tcPr>
            <w:tcW w:w="993" w:type="dxa"/>
            <w:tcBorders>
              <w:top w:val="nil"/>
              <w:left w:val="nil"/>
              <w:bottom w:val="single" w:sz="4" w:space="0" w:color="auto"/>
              <w:right w:val="single" w:sz="4" w:space="0" w:color="auto"/>
            </w:tcBorders>
            <w:shd w:val="clear" w:color="auto" w:fill="auto"/>
            <w:noWrap/>
            <w:vAlign w:val="center"/>
            <w:hideMark/>
          </w:tcPr>
          <w:p w14:paraId="54E60FE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18FE2A0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9F1F1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0488B2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9E516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569</w:t>
            </w:r>
          </w:p>
        </w:tc>
        <w:tc>
          <w:tcPr>
            <w:tcW w:w="1154" w:type="dxa"/>
            <w:tcBorders>
              <w:top w:val="nil"/>
              <w:left w:val="nil"/>
              <w:bottom w:val="single" w:sz="4" w:space="0" w:color="auto"/>
              <w:right w:val="single" w:sz="4" w:space="0" w:color="auto"/>
            </w:tcBorders>
            <w:shd w:val="clear" w:color="auto" w:fill="auto"/>
            <w:noWrap/>
            <w:vAlign w:val="center"/>
            <w:hideMark/>
          </w:tcPr>
          <w:p w14:paraId="05A4BC6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5043300045.00</w:t>
            </w:r>
          </w:p>
        </w:tc>
        <w:tc>
          <w:tcPr>
            <w:tcW w:w="6358" w:type="dxa"/>
            <w:tcBorders>
              <w:top w:val="nil"/>
              <w:left w:val="nil"/>
              <w:bottom w:val="single" w:sz="4" w:space="0" w:color="auto"/>
              <w:right w:val="single" w:sz="4" w:space="0" w:color="auto"/>
            </w:tcBorders>
            <w:shd w:val="clear" w:color="auto" w:fill="auto"/>
            <w:noWrap/>
            <w:vAlign w:val="bottom"/>
            <w:hideMark/>
          </w:tcPr>
          <w:p w14:paraId="1BDB62F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DE ASA  DESECHABLE PARA CONIZACION,  2.0 CM. X 0.8 CM. CON VASTAGO LONGITUDINAL DE 12.7  CM.</w:t>
            </w:r>
          </w:p>
        </w:tc>
        <w:tc>
          <w:tcPr>
            <w:tcW w:w="993" w:type="dxa"/>
            <w:tcBorders>
              <w:top w:val="nil"/>
              <w:left w:val="nil"/>
              <w:bottom w:val="single" w:sz="4" w:space="0" w:color="auto"/>
              <w:right w:val="single" w:sz="4" w:space="0" w:color="auto"/>
            </w:tcBorders>
            <w:shd w:val="clear" w:color="auto" w:fill="auto"/>
            <w:noWrap/>
            <w:vAlign w:val="center"/>
            <w:hideMark/>
          </w:tcPr>
          <w:p w14:paraId="4A6FE7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0A86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8DCF8F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DD7A2E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0E31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570</w:t>
            </w:r>
          </w:p>
        </w:tc>
        <w:tc>
          <w:tcPr>
            <w:tcW w:w="1154" w:type="dxa"/>
            <w:tcBorders>
              <w:top w:val="nil"/>
              <w:left w:val="nil"/>
              <w:bottom w:val="single" w:sz="4" w:space="0" w:color="auto"/>
              <w:right w:val="single" w:sz="4" w:space="0" w:color="auto"/>
            </w:tcBorders>
            <w:shd w:val="clear" w:color="auto" w:fill="auto"/>
            <w:noWrap/>
            <w:vAlign w:val="center"/>
            <w:hideMark/>
          </w:tcPr>
          <w:p w14:paraId="4D90C44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5043300050.00</w:t>
            </w:r>
          </w:p>
        </w:tc>
        <w:tc>
          <w:tcPr>
            <w:tcW w:w="6358" w:type="dxa"/>
            <w:tcBorders>
              <w:top w:val="nil"/>
              <w:left w:val="nil"/>
              <w:bottom w:val="single" w:sz="4" w:space="0" w:color="auto"/>
              <w:right w:val="single" w:sz="4" w:space="0" w:color="auto"/>
            </w:tcBorders>
            <w:shd w:val="clear" w:color="auto" w:fill="auto"/>
            <w:noWrap/>
            <w:vAlign w:val="bottom"/>
            <w:hideMark/>
          </w:tcPr>
          <w:p w14:paraId="45C66C2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DE DISCO 2MM. P/ELECTROMIOGRAFIA CAT.# 6030</w:t>
            </w:r>
          </w:p>
        </w:tc>
        <w:tc>
          <w:tcPr>
            <w:tcW w:w="993" w:type="dxa"/>
            <w:tcBorders>
              <w:top w:val="nil"/>
              <w:left w:val="nil"/>
              <w:bottom w:val="single" w:sz="4" w:space="0" w:color="auto"/>
              <w:right w:val="single" w:sz="4" w:space="0" w:color="auto"/>
            </w:tcBorders>
            <w:shd w:val="clear" w:color="auto" w:fill="auto"/>
            <w:noWrap/>
            <w:vAlign w:val="center"/>
            <w:hideMark/>
          </w:tcPr>
          <w:p w14:paraId="6830BD6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DF2E6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04D7C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19A30A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9119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571</w:t>
            </w:r>
          </w:p>
        </w:tc>
        <w:tc>
          <w:tcPr>
            <w:tcW w:w="1154" w:type="dxa"/>
            <w:tcBorders>
              <w:top w:val="nil"/>
              <w:left w:val="nil"/>
              <w:bottom w:val="single" w:sz="4" w:space="0" w:color="auto"/>
              <w:right w:val="single" w:sz="4" w:space="0" w:color="auto"/>
            </w:tcBorders>
            <w:shd w:val="clear" w:color="auto" w:fill="auto"/>
            <w:noWrap/>
            <w:vAlign w:val="center"/>
            <w:hideMark/>
          </w:tcPr>
          <w:p w14:paraId="1D9431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5043300075.00</w:t>
            </w:r>
          </w:p>
        </w:tc>
        <w:tc>
          <w:tcPr>
            <w:tcW w:w="6358" w:type="dxa"/>
            <w:tcBorders>
              <w:top w:val="nil"/>
              <w:left w:val="nil"/>
              <w:bottom w:val="single" w:sz="4" w:space="0" w:color="auto"/>
              <w:right w:val="single" w:sz="4" w:space="0" w:color="auto"/>
            </w:tcBorders>
            <w:shd w:val="clear" w:color="auto" w:fill="auto"/>
            <w:noWrap/>
            <w:vAlign w:val="bottom"/>
            <w:hideMark/>
          </w:tcPr>
          <w:p w14:paraId="594A91F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DE ESFERA  DESECHABLE PARA CONIZACION DIAMETRO  0.5 CM. CON VASTAGO LONGITUDINAL 12.7 CM.</w:t>
            </w:r>
          </w:p>
        </w:tc>
        <w:tc>
          <w:tcPr>
            <w:tcW w:w="993" w:type="dxa"/>
            <w:tcBorders>
              <w:top w:val="nil"/>
              <w:left w:val="nil"/>
              <w:bottom w:val="single" w:sz="4" w:space="0" w:color="auto"/>
              <w:right w:val="single" w:sz="4" w:space="0" w:color="auto"/>
            </w:tcBorders>
            <w:shd w:val="clear" w:color="auto" w:fill="auto"/>
            <w:noWrap/>
            <w:vAlign w:val="center"/>
            <w:hideMark/>
          </w:tcPr>
          <w:p w14:paraId="1CCF0C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27D41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14:paraId="68FF9F9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F80B09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497DD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572</w:t>
            </w:r>
          </w:p>
        </w:tc>
        <w:tc>
          <w:tcPr>
            <w:tcW w:w="1154" w:type="dxa"/>
            <w:tcBorders>
              <w:top w:val="nil"/>
              <w:left w:val="nil"/>
              <w:bottom w:val="single" w:sz="4" w:space="0" w:color="auto"/>
              <w:right w:val="single" w:sz="4" w:space="0" w:color="auto"/>
            </w:tcBorders>
            <w:shd w:val="clear" w:color="auto" w:fill="auto"/>
            <w:noWrap/>
            <w:vAlign w:val="center"/>
            <w:hideMark/>
          </w:tcPr>
          <w:p w14:paraId="356D6EA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5043451003.00</w:t>
            </w:r>
          </w:p>
        </w:tc>
        <w:tc>
          <w:tcPr>
            <w:tcW w:w="6358" w:type="dxa"/>
            <w:tcBorders>
              <w:top w:val="nil"/>
              <w:left w:val="nil"/>
              <w:bottom w:val="single" w:sz="4" w:space="0" w:color="auto"/>
              <w:right w:val="single" w:sz="4" w:space="0" w:color="auto"/>
            </w:tcBorders>
            <w:shd w:val="clear" w:color="auto" w:fill="auto"/>
            <w:noWrap/>
            <w:vAlign w:val="bottom"/>
            <w:hideMark/>
          </w:tcPr>
          <w:p w14:paraId="423AFCC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HUMIDIFICADOR DESECHABLE PRELLENADO DE AGUA ESTERIL 340 ML CON ADAPTADOR                                                                                                                                                                                                                                                                                                                                                                                                                                                                                                                                                                                                                                                                                                                                                                                                                                                                                                                                                                                                                                                                                                                                                                                                                                                                                                                                                                                                                                                                                                                                                                                                                                                                                                                                                                                                                                                                                                                                                                                                        </w:t>
            </w:r>
          </w:p>
        </w:tc>
        <w:tc>
          <w:tcPr>
            <w:tcW w:w="993" w:type="dxa"/>
            <w:tcBorders>
              <w:top w:val="nil"/>
              <w:left w:val="nil"/>
              <w:bottom w:val="single" w:sz="4" w:space="0" w:color="auto"/>
              <w:right w:val="single" w:sz="4" w:space="0" w:color="auto"/>
            </w:tcBorders>
            <w:shd w:val="clear" w:color="auto" w:fill="auto"/>
            <w:noWrap/>
            <w:vAlign w:val="center"/>
            <w:hideMark/>
          </w:tcPr>
          <w:p w14:paraId="6C00FF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62C9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1D410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77204A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03209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573</w:t>
            </w:r>
          </w:p>
        </w:tc>
        <w:tc>
          <w:tcPr>
            <w:tcW w:w="1154" w:type="dxa"/>
            <w:tcBorders>
              <w:top w:val="nil"/>
              <w:left w:val="nil"/>
              <w:bottom w:val="single" w:sz="4" w:space="0" w:color="auto"/>
              <w:right w:val="single" w:sz="4" w:space="0" w:color="auto"/>
            </w:tcBorders>
            <w:shd w:val="clear" w:color="auto" w:fill="auto"/>
            <w:noWrap/>
            <w:vAlign w:val="center"/>
            <w:hideMark/>
          </w:tcPr>
          <w:p w14:paraId="6E06203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5043451005.00</w:t>
            </w:r>
          </w:p>
        </w:tc>
        <w:tc>
          <w:tcPr>
            <w:tcW w:w="6358" w:type="dxa"/>
            <w:tcBorders>
              <w:top w:val="nil"/>
              <w:left w:val="nil"/>
              <w:bottom w:val="single" w:sz="4" w:space="0" w:color="auto"/>
              <w:right w:val="single" w:sz="4" w:space="0" w:color="auto"/>
            </w:tcBorders>
            <w:shd w:val="clear" w:color="auto" w:fill="auto"/>
            <w:noWrap/>
            <w:vAlign w:val="bottom"/>
            <w:hideMark/>
          </w:tcPr>
          <w:p w14:paraId="7C0FA6C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HUMIDIFICADOR DESECHABLE PRELLENADO DE AGUA ESTERIL 650 ML. CON ADAPTADOR                                                                                                                                                                                                                                                                                                                                                                                                                                                                                                                                                                                                                                                                                                                                                                                                                                                                                                                                                                                                                                                                                                                                                                                                                                                                                                                                                                                                                                                                                                                                                                                                                                                                                                                                                                                                                                                                                                                                                                                                       </w:t>
            </w:r>
          </w:p>
        </w:tc>
        <w:tc>
          <w:tcPr>
            <w:tcW w:w="993" w:type="dxa"/>
            <w:tcBorders>
              <w:top w:val="nil"/>
              <w:left w:val="nil"/>
              <w:bottom w:val="single" w:sz="4" w:space="0" w:color="auto"/>
              <w:right w:val="single" w:sz="4" w:space="0" w:color="auto"/>
            </w:tcBorders>
            <w:shd w:val="clear" w:color="auto" w:fill="auto"/>
            <w:noWrap/>
            <w:vAlign w:val="center"/>
            <w:hideMark/>
          </w:tcPr>
          <w:p w14:paraId="7F7D88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EC00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1CED94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97</w:t>
            </w:r>
          </w:p>
        </w:tc>
      </w:tr>
      <w:tr w:rsidR="00E63AAA" w:rsidRPr="00815F2C" w14:paraId="02A2797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2889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574</w:t>
            </w:r>
          </w:p>
        </w:tc>
        <w:tc>
          <w:tcPr>
            <w:tcW w:w="1154" w:type="dxa"/>
            <w:tcBorders>
              <w:top w:val="nil"/>
              <w:left w:val="nil"/>
              <w:bottom w:val="single" w:sz="4" w:space="0" w:color="auto"/>
              <w:right w:val="single" w:sz="4" w:space="0" w:color="auto"/>
            </w:tcBorders>
            <w:shd w:val="clear" w:color="auto" w:fill="auto"/>
            <w:noWrap/>
            <w:vAlign w:val="center"/>
            <w:hideMark/>
          </w:tcPr>
          <w:p w14:paraId="5A226F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5044560001.00</w:t>
            </w:r>
          </w:p>
        </w:tc>
        <w:tc>
          <w:tcPr>
            <w:tcW w:w="6358" w:type="dxa"/>
            <w:tcBorders>
              <w:top w:val="nil"/>
              <w:left w:val="nil"/>
              <w:bottom w:val="single" w:sz="4" w:space="0" w:color="auto"/>
              <w:right w:val="single" w:sz="4" w:space="0" w:color="auto"/>
            </w:tcBorders>
            <w:shd w:val="clear" w:color="auto" w:fill="auto"/>
            <w:noWrap/>
            <w:vAlign w:val="bottom"/>
            <w:hideMark/>
          </w:tcPr>
          <w:p w14:paraId="762B45A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GUANTES EXTRA CHICOS DE LATEX                                                                                                                                                                                                                                                                                                                                                                                                                                                                                                                                                                                                                                                                                                                                                                                                                                                                                                                                                                                                                                                                                                                                                                                                                                                                                                                                                                                                                                                                                                                                                                                                                                                                                                                                                                                                                                                                                                                                                                                                                                                   </w:t>
            </w:r>
          </w:p>
        </w:tc>
        <w:tc>
          <w:tcPr>
            <w:tcW w:w="993" w:type="dxa"/>
            <w:tcBorders>
              <w:top w:val="nil"/>
              <w:left w:val="nil"/>
              <w:bottom w:val="single" w:sz="4" w:space="0" w:color="auto"/>
              <w:right w:val="single" w:sz="4" w:space="0" w:color="auto"/>
            </w:tcBorders>
            <w:shd w:val="clear" w:color="auto" w:fill="auto"/>
            <w:noWrap/>
            <w:vAlign w:val="center"/>
            <w:hideMark/>
          </w:tcPr>
          <w:p w14:paraId="751D2B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275B8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FEF19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AFC95B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1AE2F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575</w:t>
            </w:r>
          </w:p>
        </w:tc>
        <w:tc>
          <w:tcPr>
            <w:tcW w:w="1154" w:type="dxa"/>
            <w:tcBorders>
              <w:top w:val="nil"/>
              <w:left w:val="nil"/>
              <w:bottom w:val="single" w:sz="4" w:space="0" w:color="auto"/>
              <w:right w:val="single" w:sz="4" w:space="0" w:color="auto"/>
            </w:tcBorders>
            <w:shd w:val="clear" w:color="auto" w:fill="auto"/>
            <w:noWrap/>
            <w:vAlign w:val="center"/>
            <w:hideMark/>
          </w:tcPr>
          <w:p w14:paraId="5880CBB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5044561002.00</w:t>
            </w:r>
          </w:p>
        </w:tc>
        <w:tc>
          <w:tcPr>
            <w:tcW w:w="6358" w:type="dxa"/>
            <w:tcBorders>
              <w:top w:val="nil"/>
              <w:left w:val="nil"/>
              <w:bottom w:val="single" w:sz="4" w:space="0" w:color="auto"/>
              <w:right w:val="single" w:sz="4" w:space="0" w:color="auto"/>
            </w:tcBorders>
            <w:shd w:val="clear" w:color="auto" w:fill="auto"/>
            <w:noWrap/>
            <w:vAlign w:val="bottom"/>
            <w:hideMark/>
          </w:tcPr>
          <w:p w14:paraId="6013CA4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7243D25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EEA526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E68867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3BCD25F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09918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576</w:t>
            </w:r>
          </w:p>
        </w:tc>
        <w:tc>
          <w:tcPr>
            <w:tcW w:w="1154" w:type="dxa"/>
            <w:tcBorders>
              <w:top w:val="nil"/>
              <w:left w:val="nil"/>
              <w:bottom w:val="single" w:sz="4" w:space="0" w:color="auto"/>
              <w:right w:val="single" w:sz="4" w:space="0" w:color="auto"/>
            </w:tcBorders>
            <w:shd w:val="clear" w:color="auto" w:fill="auto"/>
            <w:noWrap/>
            <w:vAlign w:val="center"/>
            <w:hideMark/>
          </w:tcPr>
          <w:p w14:paraId="152103B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5044700091.00</w:t>
            </w:r>
          </w:p>
        </w:tc>
        <w:tc>
          <w:tcPr>
            <w:tcW w:w="6358" w:type="dxa"/>
            <w:tcBorders>
              <w:top w:val="nil"/>
              <w:left w:val="nil"/>
              <w:bottom w:val="single" w:sz="4" w:space="0" w:color="auto"/>
              <w:right w:val="single" w:sz="4" w:space="0" w:color="auto"/>
            </w:tcBorders>
            <w:shd w:val="clear" w:color="auto" w:fill="auto"/>
            <w:noWrap/>
            <w:vAlign w:val="bottom"/>
            <w:hideMark/>
          </w:tcPr>
          <w:p w14:paraId="2E997B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ESPONJA DE POLIURETANO GRADO MEDICO NEGRO HIDROFOBICO PARA TERAPIA DE HERIDAS CON PRESION NEGATIVA                                                                                                                                                                                                                                                                                                                                                                                                                                                                                                                                                                                                                                                                                                                                                                                                                                                                                                                                                                                                                                                                                                                                                                                                                                                                                                                                                                                                                                                                                                                                                                                                                                                                                                                                                                                                                                                                                                                                                                              </w:t>
            </w:r>
          </w:p>
        </w:tc>
        <w:tc>
          <w:tcPr>
            <w:tcW w:w="993" w:type="dxa"/>
            <w:tcBorders>
              <w:top w:val="nil"/>
              <w:left w:val="nil"/>
              <w:bottom w:val="single" w:sz="4" w:space="0" w:color="auto"/>
              <w:right w:val="single" w:sz="4" w:space="0" w:color="auto"/>
            </w:tcBorders>
            <w:shd w:val="clear" w:color="auto" w:fill="auto"/>
            <w:noWrap/>
            <w:vAlign w:val="center"/>
            <w:hideMark/>
          </w:tcPr>
          <w:p w14:paraId="511437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96F74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D98038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09F464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375F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577</w:t>
            </w:r>
          </w:p>
        </w:tc>
        <w:tc>
          <w:tcPr>
            <w:tcW w:w="1154" w:type="dxa"/>
            <w:tcBorders>
              <w:top w:val="nil"/>
              <w:left w:val="nil"/>
              <w:bottom w:val="single" w:sz="4" w:space="0" w:color="auto"/>
              <w:right w:val="single" w:sz="4" w:space="0" w:color="auto"/>
            </w:tcBorders>
            <w:shd w:val="clear" w:color="auto" w:fill="auto"/>
            <w:noWrap/>
            <w:vAlign w:val="center"/>
            <w:hideMark/>
          </w:tcPr>
          <w:p w14:paraId="0F47925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5044700092.00</w:t>
            </w:r>
          </w:p>
        </w:tc>
        <w:tc>
          <w:tcPr>
            <w:tcW w:w="6358" w:type="dxa"/>
            <w:tcBorders>
              <w:top w:val="nil"/>
              <w:left w:val="nil"/>
              <w:bottom w:val="single" w:sz="4" w:space="0" w:color="auto"/>
              <w:right w:val="single" w:sz="4" w:space="0" w:color="auto"/>
            </w:tcBorders>
            <w:shd w:val="clear" w:color="auto" w:fill="auto"/>
            <w:noWrap/>
            <w:vAlign w:val="bottom"/>
            <w:hideMark/>
          </w:tcPr>
          <w:p w14:paraId="47C66BD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ESPONJA DE ALCOHOL POLIVINILICO  DE POROS CERRADOS MENORES DE 200 MICRAS DE COLOR BLANCO, RECTANGULAR DE 10 X 15 CM PARA TERAPIA DE HERIDAS CON PRESION NEGATIVA                                                                                                                                                                                                                                                                                                                                                                                                                                                                                                                                                                                                                                                                                                                                                                                                                                                                                                                                                                                                                                                                                                                                                                                                                                                                                                                                                                                                                                                                                                                                                                                                                                                                                                                                                                                                                                                                                                                </w:t>
            </w:r>
          </w:p>
        </w:tc>
        <w:tc>
          <w:tcPr>
            <w:tcW w:w="993" w:type="dxa"/>
            <w:tcBorders>
              <w:top w:val="nil"/>
              <w:left w:val="nil"/>
              <w:bottom w:val="single" w:sz="4" w:space="0" w:color="auto"/>
              <w:right w:val="single" w:sz="4" w:space="0" w:color="auto"/>
            </w:tcBorders>
            <w:shd w:val="clear" w:color="auto" w:fill="auto"/>
            <w:noWrap/>
            <w:vAlign w:val="center"/>
            <w:hideMark/>
          </w:tcPr>
          <w:p w14:paraId="222445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9AF2E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76674E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ACACCB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5766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578</w:t>
            </w:r>
          </w:p>
        </w:tc>
        <w:tc>
          <w:tcPr>
            <w:tcW w:w="1154" w:type="dxa"/>
            <w:tcBorders>
              <w:top w:val="nil"/>
              <w:left w:val="nil"/>
              <w:bottom w:val="single" w:sz="4" w:space="0" w:color="auto"/>
              <w:right w:val="single" w:sz="4" w:space="0" w:color="auto"/>
            </w:tcBorders>
            <w:shd w:val="clear" w:color="auto" w:fill="auto"/>
            <w:noWrap/>
            <w:vAlign w:val="center"/>
            <w:hideMark/>
          </w:tcPr>
          <w:p w14:paraId="490C1CF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5044800217.00</w:t>
            </w:r>
          </w:p>
        </w:tc>
        <w:tc>
          <w:tcPr>
            <w:tcW w:w="6358" w:type="dxa"/>
            <w:tcBorders>
              <w:top w:val="nil"/>
              <w:left w:val="nil"/>
              <w:bottom w:val="single" w:sz="4" w:space="0" w:color="auto"/>
              <w:right w:val="single" w:sz="4" w:space="0" w:color="auto"/>
            </w:tcBorders>
            <w:shd w:val="clear" w:color="auto" w:fill="auto"/>
            <w:noWrap/>
            <w:vAlign w:val="bottom"/>
            <w:hideMark/>
          </w:tcPr>
          <w:p w14:paraId="70BF5F0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CAMPO QUIRURGICO                                                                                                                                                                                                                                                                                                                                                                                                                                                                                                                                                                                                                                                                                                                                                                                                                                                                                                                                                                                                                                                                                                                                                                                                                                                                                                                                                                                                                                                                                                                                                                                                                                                                                                                                                                                                                                                                                                                                                                                                                                                                </w:t>
            </w:r>
          </w:p>
        </w:tc>
        <w:tc>
          <w:tcPr>
            <w:tcW w:w="993" w:type="dxa"/>
            <w:tcBorders>
              <w:top w:val="nil"/>
              <w:left w:val="nil"/>
              <w:bottom w:val="single" w:sz="4" w:space="0" w:color="auto"/>
              <w:right w:val="single" w:sz="4" w:space="0" w:color="auto"/>
            </w:tcBorders>
            <w:shd w:val="clear" w:color="auto" w:fill="auto"/>
            <w:noWrap/>
            <w:vAlign w:val="center"/>
            <w:hideMark/>
          </w:tcPr>
          <w:p w14:paraId="78AD9E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956B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A4A2D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133AF46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1C3C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579</w:t>
            </w:r>
          </w:p>
        </w:tc>
        <w:tc>
          <w:tcPr>
            <w:tcW w:w="1154" w:type="dxa"/>
            <w:tcBorders>
              <w:top w:val="nil"/>
              <w:left w:val="nil"/>
              <w:bottom w:val="single" w:sz="4" w:space="0" w:color="auto"/>
              <w:right w:val="single" w:sz="4" w:space="0" w:color="auto"/>
            </w:tcBorders>
            <w:shd w:val="clear" w:color="auto" w:fill="auto"/>
            <w:noWrap/>
            <w:vAlign w:val="center"/>
            <w:hideMark/>
          </w:tcPr>
          <w:p w14:paraId="534BF6A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5045270002.00</w:t>
            </w:r>
          </w:p>
        </w:tc>
        <w:tc>
          <w:tcPr>
            <w:tcW w:w="6358" w:type="dxa"/>
            <w:tcBorders>
              <w:top w:val="nil"/>
              <w:left w:val="nil"/>
              <w:bottom w:val="single" w:sz="4" w:space="0" w:color="auto"/>
              <w:right w:val="single" w:sz="4" w:space="0" w:color="auto"/>
            </w:tcBorders>
            <w:shd w:val="clear" w:color="auto" w:fill="auto"/>
            <w:noWrap/>
            <w:vAlign w:val="bottom"/>
            <w:hideMark/>
          </w:tcPr>
          <w:p w14:paraId="2441D05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CON RESERVORIO, TAM. PEDIATRICO                                                                                                                                                                                                                                                                                                                                                                                                                                                                                                                                                                                                                                                                                                                                                                                                                                                                                                                                                                                                                                                                                                                                                                                                                                                                                                                                                                                                                                                                                                                                                                                                                                                                                                                                                                                                                                                                                                                                                                                                                                      </w:t>
            </w:r>
          </w:p>
        </w:tc>
        <w:tc>
          <w:tcPr>
            <w:tcW w:w="993" w:type="dxa"/>
            <w:tcBorders>
              <w:top w:val="nil"/>
              <w:left w:val="nil"/>
              <w:bottom w:val="single" w:sz="4" w:space="0" w:color="auto"/>
              <w:right w:val="single" w:sz="4" w:space="0" w:color="auto"/>
            </w:tcBorders>
            <w:shd w:val="clear" w:color="auto" w:fill="auto"/>
            <w:noWrap/>
            <w:vAlign w:val="center"/>
            <w:hideMark/>
          </w:tcPr>
          <w:p w14:paraId="0BE3510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A78F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93F7A1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96</w:t>
            </w:r>
          </w:p>
        </w:tc>
      </w:tr>
      <w:tr w:rsidR="00E63AAA" w:rsidRPr="00815F2C" w14:paraId="00F9B1E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BF1A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580</w:t>
            </w:r>
          </w:p>
        </w:tc>
        <w:tc>
          <w:tcPr>
            <w:tcW w:w="1154" w:type="dxa"/>
            <w:tcBorders>
              <w:top w:val="nil"/>
              <w:left w:val="nil"/>
              <w:bottom w:val="single" w:sz="4" w:space="0" w:color="auto"/>
              <w:right w:val="single" w:sz="4" w:space="0" w:color="auto"/>
            </w:tcBorders>
            <w:shd w:val="clear" w:color="auto" w:fill="auto"/>
            <w:noWrap/>
            <w:vAlign w:val="center"/>
            <w:hideMark/>
          </w:tcPr>
          <w:p w14:paraId="597A3FC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5045270006.00</w:t>
            </w:r>
          </w:p>
        </w:tc>
        <w:tc>
          <w:tcPr>
            <w:tcW w:w="6358" w:type="dxa"/>
            <w:tcBorders>
              <w:top w:val="nil"/>
              <w:left w:val="nil"/>
              <w:bottom w:val="single" w:sz="4" w:space="0" w:color="auto"/>
              <w:right w:val="single" w:sz="4" w:space="0" w:color="auto"/>
            </w:tcBorders>
            <w:shd w:val="clear" w:color="auto" w:fill="auto"/>
            <w:noWrap/>
            <w:vAlign w:val="bottom"/>
            <w:hideMark/>
          </w:tcPr>
          <w:p w14:paraId="41ECE10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SONDA NASOGASTICA PEDIATRICA DE SILICON CON TRES ABERTURAS DE LA PUNTA PROXIMAL A LA PUNTA DISTAL DE 1CM ENTRE UNA RANURA Y OTRA CALIBRE 9 FR.</w:t>
            </w:r>
          </w:p>
        </w:tc>
        <w:tc>
          <w:tcPr>
            <w:tcW w:w="993" w:type="dxa"/>
            <w:tcBorders>
              <w:top w:val="nil"/>
              <w:left w:val="nil"/>
              <w:bottom w:val="single" w:sz="4" w:space="0" w:color="auto"/>
              <w:right w:val="single" w:sz="4" w:space="0" w:color="auto"/>
            </w:tcBorders>
            <w:shd w:val="clear" w:color="auto" w:fill="auto"/>
            <w:noWrap/>
            <w:vAlign w:val="center"/>
            <w:hideMark/>
          </w:tcPr>
          <w:p w14:paraId="378089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2ABEA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7E1800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7C5A2A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2B0CE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581</w:t>
            </w:r>
          </w:p>
        </w:tc>
        <w:tc>
          <w:tcPr>
            <w:tcW w:w="1154" w:type="dxa"/>
            <w:tcBorders>
              <w:top w:val="nil"/>
              <w:left w:val="nil"/>
              <w:bottom w:val="single" w:sz="4" w:space="0" w:color="auto"/>
              <w:right w:val="single" w:sz="4" w:space="0" w:color="auto"/>
            </w:tcBorders>
            <w:shd w:val="clear" w:color="auto" w:fill="auto"/>
            <w:noWrap/>
            <w:vAlign w:val="center"/>
            <w:hideMark/>
          </w:tcPr>
          <w:p w14:paraId="3C9B3B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5045270007.00</w:t>
            </w:r>
          </w:p>
        </w:tc>
        <w:tc>
          <w:tcPr>
            <w:tcW w:w="6358" w:type="dxa"/>
            <w:tcBorders>
              <w:top w:val="nil"/>
              <w:left w:val="nil"/>
              <w:bottom w:val="single" w:sz="4" w:space="0" w:color="auto"/>
              <w:right w:val="single" w:sz="4" w:space="0" w:color="auto"/>
            </w:tcBorders>
            <w:shd w:val="clear" w:color="auto" w:fill="auto"/>
            <w:noWrap/>
            <w:vAlign w:val="bottom"/>
            <w:hideMark/>
          </w:tcPr>
          <w:p w14:paraId="2A4AA36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SONDA NASOGASTICA PEDIATRICA DE SILICON CON TRES ABERTURAS DE LA PUNTA PROXIMAL A LA PUNTA DISTAL DE 1CM ENTRE UNA RANURA Y OTRA CALIBRE 12 FR.                                                                                                                                                                                                                                                                                                                                                                                                                                                                                                                                                                                                                                                                                                                                                                                                                                                                                                                                                                                                                                                                                                                                                                                                                                                                                                                                                                                                                                                                                                                                                                                                                                                                                                                                                                                                                                                                                                                                 </w:t>
            </w:r>
          </w:p>
        </w:tc>
        <w:tc>
          <w:tcPr>
            <w:tcW w:w="993" w:type="dxa"/>
            <w:tcBorders>
              <w:top w:val="nil"/>
              <w:left w:val="nil"/>
              <w:bottom w:val="single" w:sz="4" w:space="0" w:color="auto"/>
              <w:right w:val="single" w:sz="4" w:space="0" w:color="auto"/>
            </w:tcBorders>
            <w:shd w:val="clear" w:color="auto" w:fill="auto"/>
            <w:noWrap/>
            <w:vAlign w:val="center"/>
            <w:hideMark/>
          </w:tcPr>
          <w:p w14:paraId="0C6B64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0824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67F96B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5CFFF5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FEA98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582</w:t>
            </w:r>
          </w:p>
        </w:tc>
        <w:tc>
          <w:tcPr>
            <w:tcW w:w="1154" w:type="dxa"/>
            <w:tcBorders>
              <w:top w:val="nil"/>
              <w:left w:val="nil"/>
              <w:bottom w:val="single" w:sz="4" w:space="0" w:color="auto"/>
              <w:right w:val="single" w:sz="4" w:space="0" w:color="auto"/>
            </w:tcBorders>
            <w:shd w:val="clear" w:color="auto" w:fill="auto"/>
            <w:noWrap/>
            <w:vAlign w:val="center"/>
            <w:hideMark/>
          </w:tcPr>
          <w:p w14:paraId="3BBA82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5045300080.00</w:t>
            </w:r>
          </w:p>
        </w:tc>
        <w:tc>
          <w:tcPr>
            <w:tcW w:w="6358" w:type="dxa"/>
            <w:tcBorders>
              <w:top w:val="nil"/>
              <w:left w:val="nil"/>
              <w:bottom w:val="single" w:sz="4" w:space="0" w:color="auto"/>
              <w:right w:val="single" w:sz="4" w:space="0" w:color="auto"/>
            </w:tcBorders>
            <w:shd w:val="clear" w:color="auto" w:fill="auto"/>
            <w:noWrap/>
            <w:vAlign w:val="bottom"/>
            <w:hideMark/>
          </w:tcPr>
          <w:p w14:paraId="7D27762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ELECTRODO FACIAL DE 1"</w:t>
            </w:r>
          </w:p>
        </w:tc>
        <w:tc>
          <w:tcPr>
            <w:tcW w:w="993" w:type="dxa"/>
            <w:tcBorders>
              <w:top w:val="nil"/>
              <w:left w:val="nil"/>
              <w:bottom w:val="single" w:sz="4" w:space="0" w:color="auto"/>
              <w:right w:val="single" w:sz="4" w:space="0" w:color="auto"/>
            </w:tcBorders>
            <w:shd w:val="clear" w:color="auto" w:fill="auto"/>
            <w:noWrap/>
            <w:vAlign w:val="center"/>
            <w:hideMark/>
          </w:tcPr>
          <w:p w14:paraId="6DECD6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FF94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4E08E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E1FD50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826B1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583</w:t>
            </w:r>
          </w:p>
        </w:tc>
        <w:tc>
          <w:tcPr>
            <w:tcW w:w="1154" w:type="dxa"/>
            <w:tcBorders>
              <w:top w:val="nil"/>
              <w:left w:val="nil"/>
              <w:bottom w:val="single" w:sz="4" w:space="0" w:color="auto"/>
              <w:right w:val="single" w:sz="4" w:space="0" w:color="auto"/>
            </w:tcBorders>
            <w:shd w:val="clear" w:color="auto" w:fill="auto"/>
            <w:noWrap/>
            <w:vAlign w:val="center"/>
            <w:hideMark/>
          </w:tcPr>
          <w:p w14:paraId="21523E3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5045430005.00</w:t>
            </w:r>
          </w:p>
        </w:tc>
        <w:tc>
          <w:tcPr>
            <w:tcW w:w="6358" w:type="dxa"/>
            <w:tcBorders>
              <w:top w:val="nil"/>
              <w:left w:val="nil"/>
              <w:bottom w:val="single" w:sz="4" w:space="0" w:color="auto"/>
              <w:right w:val="single" w:sz="4" w:space="0" w:color="auto"/>
            </w:tcBorders>
            <w:shd w:val="clear" w:color="auto" w:fill="auto"/>
            <w:noWrap/>
            <w:vAlign w:val="bottom"/>
            <w:hideMark/>
          </w:tcPr>
          <w:p w14:paraId="6B28E7E4"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GEL P/TRANSMISION DE ULTRASONIDO, GALON                                                                                                                                                                                                                                                                                                                                                                                                                                                                                                                                                                                                                                                                                                                                                                                                                                                                                                                                                                                                                                                                                                                                                                                                                                                                                                                                                                                                                                                                                                                                                                                                                                                                                                                                                                                                                                                                                                                                                                                                                                         </w:t>
            </w:r>
          </w:p>
        </w:tc>
        <w:tc>
          <w:tcPr>
            <w:tcW w:w="993" w:type="dxa"/>
            <w:tcBorders>
              <w:top w:val="nil"/>
              <w:left w:val="nil"/>
              <w:bottom w:val="single" w:sz="4" w:space="0" w:color="auto"/>
              <w:right w:val="single" w:sz="4" w:space="0" w:color="auto"/>
            </w:tcBorders>
            <w:shd w:val="clear" w:color="auto" w:fill="auto"/>
            <w:noWrap/>
            <w:vAlign w:val="center"/>
            <w:hideMark/>
          </w:tcPr>
          <w:p w14:paraId="1B550C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DF326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59C742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19</w:t>
            </w:r>
          </w:p>
        </w:tc>
      </w:tr>
      <w:tr w:rsidR="00E63AAA" w:rsidRPr="00815F2C" w14:paraId="6A3E13B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3B57F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584</w:t>
            </w:r>
          </w:p>
        </w:tc>
        <w:tc>
          <w:tcPr>
            <w:tcW w:w="1154" w:type="dxa"/>
            <w:tcBorders>
              <w:top w:val="nil"/>
              <w:left w:val="nil"/>
              <w:bottom w:val="single" w:sz="4" w:space="0" w:color="auto"/>
              <w:right w:val="single" w:sz="4" w:space="0" w:color="auto"/>
            </w:tcBorders>
            <w:shd w:val="clear" w:color="auto" w:fill="auto"/>
            <w:noWrap/>
            <w:vAlign w:val="center"/>
            <w:hideMark/>
          </w:tcPr>
          <w:p w14:paraId="7DAB497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5045500501.00</w:t>
            </w:r>
          </w:p>
        </w:tc>
        <w:tc>
          <w:tcPr>
            <w:tcW w:w="6358" w:type="dxa"/>
            <w:tcBorders>
              <w:top w:val="nil"/>
              <w:left w:val="nil"/>
              <w:bottom w:val="single" w:sz="4" w:space="0" w:color="auto"/>
              <w:right w:val="single" w:sz="4" w:space="0" w:color="auto"/>
            </w:tcBorders>
            <w:shd w:val="clear" w:color="auto" w:fill="auto"/>
            <w:noWrap/>
            <w:vAlign w:val="bottom"/>
            <w:hideMark/>
          </w:tcPr>
          <w:p w14:paraId="2F2E622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JERINGA HIPODERMICA DESECHABLE 3 ML C/AGUJA 23 X 25                                                                                                                                                                                                                                                                                                                                                                                                                                                                                                                                                                                                                                                                                                                                                                                                                                                                                                                                                                                                                                                                                                                                                                                                                                                                                                                                                                                                                                                                                                                                                                                                                                                                                                                                                                                                                                                                                                                                                                                                                             </w:t>
            </w:r>
          </w:p>
        </w:tc>
        <w:tc>
          <w:tcPr>
            <w:tcW w:w="993" w:type="dxa"/>
            <w:tcBorders>
              <w:top w:val="nil"/>
              <w:left w:val="nil"/>
              <w:bottom w:val="single" w:sz="4" w:space="0" w:color="auto"/>
              <w:right w:val="single" w:sz="4" w:space="0" w:color="auto"/>
            </w:tcBorders>
            <w:shd w:val="clear" w:color="auto" w:fill="auto"/>
            <w:noWrap/>
            <w:vAlign w:val="center"/>
            <w:hideMark/>
          </w:tcPr>
          <w:p w14:paraId="217838D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C28DB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679D0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w:t>
            </w:r>
          </w:p>
        </w:tc>
      </w:tr>
      <w:tr w:rsidR="00E63AAA" w:rsidRPr="00815F2C" w14:paraId="2643AC4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87CBD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585</w:t>
            </w:r>
          </w:p>
        </w:tc>
        <w:tc>
          <w:tcPr>
            <w:tcW w:w="1154" w:type="dxa"/>
            <w:tcBorders>
              <w:top w:val="nil"/>
              <w:left w:val="nil"/>
              <w:bottom w:val="single" w:sz="4" w:space="0" w:color="auto"/>
              <w:right w:val="single" w:sz="4" w:space="0" w:color="auto"/>
            </w:tcBorders>
            <w:shd w:val="clear" w:color="auto" w:fill="auto"/>
            <w:noWrap/>
            <w:vAlign w:val="center"/>
            <w:hideMark/>
          </w:tcPr>
          <w:p w14:paraId="76A4E2C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5046150001.00</w:t>
            </w:r>
          </w:p>
        </w:tc>
        <w:tc>
          <w:tcPr>
            <w:tcW w:w="6358" w:type="dxa"/>
            <w:tcBorders>
              <w:top w:val="nil"/>
              <w:left w:val="nil"/>
              <w:bottom w:val="single" w:sz="4" w:space="0" w:color="auto"/>
              <w:right w:val="single" w:sz="4" w:space="0" w:color="auto"/>
            </w:tcBorders>
            <w:shd w:val="clear" w:color="auto" w:fill="auto"/>
            <w:noWrap/>
            <w:vAlign w:val="bottom"/>
            <w:hideMark/>
          </w:tcPr>
          <w:p w14:paraId="2E9DECE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 RESPIRATORIO "BAIN" INFANTIL                                                                                                                                                                                                                                                                                                                                                                                                                                                                                                                                                                                                                                                                                                                                                                                                                                                                                                                                                                                                                                                                                                                                                                                                                                                                                                                                                                                                                                                                                                                                                                                                                                                                                                                                                                                                                                                                                                                                                                                                                                           </w:t>
            </w:r>
          </w:p>
        </w:tc>
        <w:tc>
          <w:tcPr>
            <w:tcW w:w="993" w:type="dxa"/>
            <w:tcBorders>
              <w:top w:val="nil"/>
              <w:left w:val="nil"/>
              <w:bottom w:val="single" w:sz="4" w:space="0" w:color="auto"/>
              <w:right w:val="single" w:sz="4" w:space="0" w:color="auto"/>
            </w:tcBorders>
            <w:shd w:val="clear" w:color="auto" w:fill="auto"/>
            <w:noWrap/>
            <w:vAlign w:val="center"/>
            <w:hideMark/>
          </w:tcPr>
          <w:p w14:paraId="7B961B5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A355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D0C91D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E2C536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355B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586</w:t>
            </w:r>
          </w:p>
        </w:tc>
        <w:tc>
          <w:tcPr>
            <w:tcW w:w="1154" w:type="dxa"/>
            <w:tcBorders>
              <w:top w:val="nil"/>
              <w:left w:val="nil"/>
              <w:bottom w:val="single" w:sz="4" w:space="0" w:color="auto"/>
              <w:right w:val="single" w:sz="4" w:space="0" w:color="auto"/>
            </w:tcBorders>
            <w:shd w:val="clear" w:color="auto" w:fill="auto"/>
            <w:noWrap/>
            <w:vAlign w:val="center"/>
            <w:hideMark/>
          </w:tcPr>
          <w:p w14:paraId="530F24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5046150002.00</w:t>
            </w:r>
          </w:p>
        </w:tc>
        <w:tc>
          <w:tcPr>
            <w:tcW w:w="6358" w:type="dxa"/>
            <w:tcBorders>
              <w:top w:val="nil"/>
              <w:left w:val="nil"/>
              <w:bottom w:val="single" w:sz="4" w:space="0" w:color="auto"/>
              <w:right w:val="single" w:sz="4" w:space="0" w:color="auto"/>
            </w:tcBorders>
            <w:shd w:val="clear" w:color="auto" w:fill="auto"/>
            <w:noWrap/>
            <w:vAlign w:val="bottom"/>
            <w:hideMark/>
          </w:tcPr>
          <w:p w14:paraId="06E903D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CIRCUITO RESPIRATORIO "BAIN" ADULTO                                                                                                                                                                                                                                                                                                                                                                                                                                                                                                                                                                                                                                                                                                                                                                                                                                                                                                                                                                                                                                                                                                                                                                                                                                                                                                                                                                                                                                                                                                                                                                                                                                                                                                                                                                                                                                                                                                                                                                                                                                             </w:t>
            </w:r>
          </w:p>
        </w:tc>
        <w:tc>
          <w:tcPr>
            <w:tcW w:w="993" w:type="dxa"/>
            <w:tcBorders>
              <w:top w:val="nil"/>
              <w:left w:val="nil"/>
              <w:bottom w:val="single" w:sz="4" w:space="0" w:color="auto"/>
              <w:right w:val="single" w:sz="4" w:space="0" w:color="auto"/>
            </w:tcBorders>
            <w:shd w:val="clear" w:color="auto" w:fill="auto"/>
            <w:noWrap/>
            <w:vAlign w:val="center"/>
            <w:hideMark/>
          </w:tcPr>
          <w:p w14:paraId="344515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525F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82067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07A609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8886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587</w:t>
            </w:r>
          </w:p>
        </w:tc>
        <w:tc>
          <w:tcPr>
            <w:tcW w:w="1154" w:type="dxa"/>
            <w:tcBorders>
              <w:top w:val="nil"/>
              <w:left w:val="nil"/>
              <w:bottom w:val="single" w:sz="4" w:space="0" w:color="auto"/>
              <w:right w:val="single" w:sz="4" w:space="0" w:color="auto"/>
            </w:tcBorders>
            <w:shd w:val="clear" w:color="auto" w:fill="auto"/>
            <w:noWrap/>
            <w:vAlign w:val="center"/>
            <w:hideMark/>
          </w:tcPr>
          <w:p w14:paraId="01AE5E7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5046210025.00</w:t>
            </w:r>
          </w:p>
        </w:tc>
        <w:tc>
          <w:tcPr>
            <w:tcW w:w="6358" w:type="dxa"/>
            <w:tcBorders>
              <w:top w:val="nil"/>
              <w:left w:val="nil"/>
              <w:bottom w:val="single" w:sz="4" w:space="0" w:color="auto"/>
              <w:right w:val="single" w:sz="4" w:space="0" w:color="auto"/>
            </w:tcBorders>
            <w:shd w:val="clear" w:color="auto" w:fill="auto"/>
            <w:noWrap/>
            <w:vAlign w:val="bottom"/>
            <w:hideMark/>
          </w:tcPr>
          <w:p w14:paraId="196ABF9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P/OXIGENO                                                                                                                                                                                                                                                                                                                                                                                                                                                                                                                                                                                                                                                                                                                                                                                                                                                                                                                                                                                                                                                                                                                                                                                                                                                                                                                                                                                                                                                                                                                                                                                                                                                                                                                                                                                                                                                                                                                                                                                                                                                            </w:t>
            </w:r>
          </w:p>
        </w:tc>
        <w:tc>
          <w:tcPr>
            <w:tcW w:w="993" w:type="dxa"/>
            <w:tcBorders>
              <w:top w:val="nil"/>
              <w:left w:val="nil"/>
              <w:bottom w:val="single" w:sz="4" w:space="0" w:color="auto"/>
              <w:right w:val="single" w:sz="4" w:space="0" w:color="auto"/>
            </w:tcBorders>
            <w:shd w:val="clear" w:color="auto" w:fill="auto"/>
            <w:noWrap/>
            <w:vAlign w:val="center"/>
            <w:hideMark/>
          </w:tcPr>
          <w:p w14:paraId="2F43EA5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8182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274030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12</w:t>
            </w:r>
          </w:p>
        </w:tc>
      </w:tr>
      <w:tr w:rsidR="00E63AAA" w:rsidRPr="00815F2C" w14:paraId="11658AB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D79A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588</w:t>
            </w:r>
          </w:p>
        </w:tc>
        <w:tc>
          <w:tcPr>
            <w:tcW w:w="1154" w:type="dxa"/>
            <w:tcBorders>
              <w:top w:val="nil"/>
              <w:left w:val="nil"/>
              <w:bottom w:val="single" w:sz="4" w:space="0" w:color="auto"/>
              <w:right w:val="single" w:sz="4" w:space="0" w:color="auto"/>
            </w:tcBorders>
            <w:shd w:val="clear" w:color="auto" w:fill="auto"/>
            <w:noWrap/>
            <w:vAlign w:val="center"/>
            <w:hideMark/>
          </w:tcPr>
          <w:p w14:paraId="755950F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5046210027.00</w:t>
            </w:r>
          </w:p>
        </w:tc>
        <w:tc>
          <w:tcPr>
            <w:tcW w:w="6358" w:type="dxa"/>
            <w:tcBorders>
              <w:top w:val="nil"/>
              <w:left w:val="nil"/>
              <w:bottom w:val="single" w:sz="4" w:space="0" w:color="auto"/>
              <w:right w:val="single" w:sz="4" w:space="0" w:color="auto"/>
            </w:tcBorders>
            <w:shd w:val="clear" w:color="auto" w:fill="auto"/>
            <w:noWrap/>
            <w:vAlign w:val="bottom"/>
            <w:hideMark/>
          </w:tcPr>
          <w:p w14:paraId="7E83953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MASCARILLA PARA OXIGENO ADULTO</w:t>
            </w:r>
          </w:p>
        </w:tc>
        <w:tc>
          <w:tcPr>
            <w:tcW w:w="993" w:type="dxa"/>
            <w:tcBorders>
              <w:top w:val="nil"/>
              <w:left w:val="nil"/>
              <w:bottom w:val="single" w:sz="4" w:space="0" w:color="auto"/>
              <w:right w:val="single" w:sz="4" w:space="0" w:color="auto"/>
            </w:tcBorders>
            <w:shd w:val="clear" w:color="auto" w:fill="auto"/>
            <w:noWrap/>
            <w:vAlign w:val="center"/>
            <w:hideMark/>
          </w:tcPr>
          <w:p w14:paraId="1900C4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73317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73E704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9E9423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884A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589</w:t>
            </w:r>
          </w:p>
        </w:tc>
        <w:tc>
          <w:tcPr>
            <w:tcW w:w="1154" w:type="dxa"/>
            <w:tcBorders>
              <w:top w:val="nil"/>
              <w:left w:val="nil"/>
              <w:bottom w:val="single" w:sz="4" w:space="0" w:color="auto"/>
              <w:right w:val="single" w:sz="4" w:space="0" w:color="auto"/>
            </w:tcBorders>
            <w:shd w:val="clear" w:color="auto" w:fill="auto"/>
            <w:noWrap/>
            <w:vAlign w:val="center"/>
            <w:hideMark/>
          </w:tcPr>
          <w:p w14:paraId="2AA5BCC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5046210105.00</w:t>
            </w:r>
          </w:p>
        </w:tc>
        <w:tc>
          <w:tcPr>
            <w:tcW w:w="6358" w:type="dxa"/>
            <w:tcBorders>
              <w:top w:val="nil"/>
              <w:left w:val="nil"/>
              <w:bottom w:val="single" w:sz="4" w:space="0" w:color="auto"/>
              <w:right w:val="single" w:sz="4" w:space="0" w:color="auto"/>
            </w:tcBorders>
            <w:shd w:val="clear" w:color="auto" w:fill="auto"/>
            <w:noWrap/>
            <w:vAlign w:val="bottom"/>
            <w:hideMark/>
          </w:tcPr>
          <w:p w14:paraId="3347970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CUBREBOCA</w:t>
            </w:r>
          </w:p>
        </w:tc>
        <w:tc>
          <w:tcPr>
            <w:tcW w:w="993" w:type="dxa"/>
            <w:tcBorders>
              <w:top w:val="nil"/>
              <w:left w:val="nil"/>
              <w:bottom w:val="single" w:sz="4" w:space="0" w:color="auto"/>
              <w:right w:val="single" w:sz="4" w:space="0" w:color="auto"/>
            </w:tcBorders>
            <w:shd w:val="clear" w:color="auto" w:fill="auto"/>
            <w:noWrap/>
            <w:vAlign w:val="center"/>
            <w:hideMark/>
          </w:tcPr>
          <w:p w14:paraId="5C79A9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6D674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A1F9D7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3B17B9D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9EEDC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590</w:t>
            </w:r>
          </w:p>
        </w:tc>
        <w:tc>
          <w:tcPr>
            <w:tcW w:w="1154" w:type="dxa"/>
            <w:tcBorders>
              <w:top w:val="nil"/>
              <w:left w:val="nil"/>
              <w:bottom w:val="single" w:sz="4" w:space="0" w:color="auto"/>
              <w:right w:val="single" w:sz="4" w:space="0" w:color="auto"/>
            </w:tcBorders>
            <w:shd w:val="clear" w:color="auto" w:fill="auto"/>
            <w:noWrap/>
            <w:vAlign w:val="center"/>
            <w:hideMark/>
          </w:tcPr>
          <w:p w14:paraId="1015FB4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5046210518.00</w:t>
            </w:r>
          </w:p>
        </w:tc>
        <w:tc>
          <w:tcPr>
            <w:tcW w:w="6358" w:type="dxa"/>
            <w:tcBorders>
              <w:top w:val="nil"/>
              <w:left w:val="nil"/>
              <w:bottom w:val="single" w:sz="4" w:space="0" w:color="auto"/>
              <w:right w:val="single" w:sz="4" w:space="0" w:color="auto"/>
            </w:tcBorders>
            <w:shd w:val="clear" w:color="auto" w:fill="auto"/>
            <w:noWrap/>
            <w:vAlign w:val="bottom"/>
            <w:hideMark/>
          </w:tcPr>
          <w:p w14:paraId="365503E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VIA AREA, CONECTOR DE 15MM, LINEA DE INFLAMACION, BALON, VALVULA Y MANGUITO INFLABLE MAT PVC GRADO MEDICO CALIBRE 2.5                                                                                                                                                                                                                                                                                                                                                                                                                                                                                                                                                                                                                                                                                                                                                                                                                                                                                                                                                                                                                                                                                                                                                                                                                                                                                                                                                                                                                                                                                                                                                                                                                                                                                                                                                                                                                                                                                                                               </w:t>
            </w:r>
          </w:p>
        </w:tc>
        <w:tc>
          <w:tcPr>
            <w:tcW w:w="993" w:type="dxa"/>
            <w:tcBorders>
              <w:top w:val="nil"/>
              <w:left w:val="nil"/>
              <w:bottom w:val="single" w:sz="4" w:space="0" w:color="auto"/>
              <w:right w:val="single" w:sz="4" w:space="0" w:color="auto"/>
            </w:tcBorders>
            <w:shd w:val="clear" w:color="auto" w:fill="auto"/>
            <w:noWrap/>
            <w:vAlign w:val="center"/>
            <w:hideMark/>
          </w:tcPr>
          <w:p w14:paraId="768337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FF30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2ECA2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1ACC1BF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41979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591</w:t>
            </w:r>
          </w:p>
        </w:tc>
        <w:tc>
          <w:tcPr>
            <w:tcW w:w="1154" w:type="dxa"/>
            <w:tcBorders>
              <w:top w:val="nil"/>
              <w:left w:val="nil"/>
              <w:bottom w:val="single" w:sz="4" w:space="0" w:color="auto"/>
              <w:right w:val="single" w:sz="4" w:space="0" w:color="auto"/>
            </w:tcBorders>
            <w:shd w:val="clear" w:color="auto" w:fill="auto"/>
            <w:noWrap/>
            <w:vAlign w:val="center"/>
            <w:hideMark/>
          </w:tcPr>
          <w:p w14:paraId="276078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5046210519.00</w:t>
            </w:r>
          </w:p>
        </w:tc>
        <w:tc>
          <w:tcPr>
            <w:tcW w:w="6358" w:type="dxa"/>
            <w:tcBorders>
              <w:top w:val="nil"/>
              <w:left w:val="nil"/>
              <w:bottom w:val="single" w:sz="4" w:space="0" w:color="auto"/>
              <w:right w:val="single" w:sz="4" w:space="0" w:color="auto"/>
            </w:tcBorders>
            <w:shd w:val="clear" w:color="auto" w:fill="auto"/>
            <w:noWrap/>
            <w:vAlign w:val="bottom"/>
            <w:hideMark/>
          </w:tcPr>
          <w:p w14:paraId="3AF8FD3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VIA AREA, CONECTOR DE 15MM, LINEA DE INFLAMACION, BALON, VALVULA Y MANGUITO INFLABLE MAT PVC GRADO MEDICO CALIBRE 4                                                                                                                                                                                                                                                                                                                                                                                                                                                                                                                                                                                                                                                                                                                                                                                                                                                                                                                                                                                                                                                                                                                                                                                                                                                                                                                                                                                                                                                                                                                                                                                                                                                                                                                                                                                                                                                                                                                                 </w:t>
            </w:r>
          </w:p>
        </w:tc>
        <w:tc>
          <w:tcPr>
            <w:tcW w:w="993" w:type="dxa"/>
            <w:tcBorders>
              <w:top w:val="nil"/>
              <w:left w:val="nil"/>
              <w:bottom w:val="single" w:sz="4" w:space="0" w:color="auto"/>
              <w:right w:val="single" w:sz="4" w:space="0" w:color="auto"/>
            </w:tcBorders>
            <w:shd w:val="clear" w:color="auto" w:fill="auto"/>
            <w:noWrap/>
            <w:vAlign w:val="center"/>
            <w:hideMark/>
          </w:tcPr>
          <w:p w14:paraId="7D17C88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73D1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A31927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16</w:t>
            </w:r>
          </w:p>
        </w:tc>
      </w:tr>
      <w:tr w:rsidR="00E63AAA" w:rsidRPr="00815F2C" w14:paraId="49734E0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58E8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592</w:t>
            </w:r>
          </w:p>
        </w:tc>
        <w:tc>
          <w:tcPr>
            <w:tcW w:w="1154" w:type="dxa"/>
            <w:tcBorders>
              <w:top w:val="nil"/>
              <w:left w:val="nil"/>
              <w:bottom w:val="single" w:sz="4" w:space="0" w:color="auto"/>
              <w:right w:val="single" w:sz="4" w:space="0" w:color="auto"/>
            </w:tcBorders>
            <w:shd w:val="clear" w:color="auto" w:fill="auto"/>
            <w:noWrap/>
            <w:vAlign w:val="center"/>
            <w:hideMark/>
          </w:tcPr>
          <w:p w14:paraId="24D8C14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5046210520.00</w:t>
            </w:r>
          </w:p>
        </w:tc>
        <w:tc>
          <w:tcPr>
            <w:tcW w:w="6358" w:type="dxa"/>
            <w:tcBorders>
              <w:top w:val="nil"/>
              <w:left w:val="nil"/>
              <w:bottom w:val="single" w:sz="4" w:space="0" w:color="auto"/>
              <w:right w:val="single" w:sz="4" w:space="0" w:color="auto"/>
            </w:tcBorders>
            <w:shd w:val="clear" w:color="auto" w:fill="auto"/>
            <w:noWrap/>
            <w:vAlign w:val="bottom"/>
            <w:hideMark/>
          </w:tcPr>
          <w:p w14:paraId="2A7BEFC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QUIRURGICA CON VISOR. CAJA CON 25 PIEZAS.                                                                                                                                                                                                                                                                                                                                                                                                                                                                                                                                                                                                                                                                                                                                                                                                                                                                                                                                                                                                                                                                                                                                                                                                                                                                                                                                                                                                                                                                                                                                                                                                                                                                                                                                                                                                                                                                                                                                                                                                                            </w:t>
            </w:r>
          </w:p>
        </w:tc>
        <w:tc>
          <w:tcPr>
            <w:tcW w:w="993" w:type="dxa"/>
            <w:tcBorders>
              <w:top w:val="nil"/>
              <w:left w:val="nil"/>
              <w:bottom w:val="single" w:sz="4" w:space="0" w:color="auto"/>
              <w:right w:val="single" w:sz="4" w:space="0" w:color="auto"/>
            </w:tcBorders>
            <w:shd w:val="clear" w:color="auto" w:fill="auto"/>
            <w:noWrap/>
            <w:vAlign w:val="center"/>
            <w:hideMark/>
          </w:tcPr>
          <w:p w14:paraId="6FA977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5E73D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98FB72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65DD0F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8464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593</w:t>
            </w:r>
          </w:p>
        </w:tc>
        <w:tc>
          <w:tcPr>
            <w:tcW w:w="1154" w:type="dxa"/>
            <w:tcBorders>
              <w:top w:val="nil"/>
              <w:left w:val="nil"/>
              <w:bottom w:val="single" w:sz="4" w:space="0" w:color="auto"/>
              <w:right w:val="single" w:sz="4" w:space="0" w:color="auto"/>
            </w:tcBorders>
            <w:shd w:val="clear" w:color="auto" w:fill="auto"/>
            <w:noWrap/>
            <w:vAlign w:val="center"/>
            <w:hideMark/>
          </w:tcPr>
          <w:p w14:paraId="5D13C1B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5046210523.00</w:t>
            </w:r>
          </w:p>
        </w:tc>
        <w:tc>
          <w:tcPr>
            <w:tcW w:w="6358" w:type="dxa"/>
            <w:tcBorders>
              <w:top w:val="nil"/>
              <w:left w:val="nil"/>
              <w:bottom w:val="single" w:sz="4" w:space="0" w:color="auto"/>
              <w:right w:val="single" w:sz="4" w:space="0" w:color="auto"/>
            </w:tcBorders>
            <w:shd w:val="clear" w:color="auto" w:fill="auto"/>
            <w:noWrap/>
            <w:vAlign w:val="bottom"/>
            <w:hideMark/>
          </w:tcPr>
          <w:p w14:paraId="59FC0AB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VIA AREA, CONECTOR DE 15MM, LINEA DE INFLACION, BALON, VALVULA Y MANGUITO INFLABLE MAT. PVC GRADO MEDICO CALIBRE 3                                                                                                                                                                                                                                                                                                                                                                                                                                                                                                                                                                                                                                                                                                                                                                                                                                                                                                                                                                                                                                                                                                                                                                                                                                                                                                                                                                                                                                                                                                                                                                                                                                                                                                                                                                                                                                                                                                                                  </w:t>
            </w:r>
          </w:p>
        </w:tc>
        <w:tc>
          <w:tcPr>
            <w:tcW w:w="993" w:type="dxa"/>
            <w:tcBorders>
              <w:top w:val="nil"/>
              <w:left w:val="nil"/>
              <w:bottom w:val="single" w:sz="4" w:space="0" w:color="auto"/>
              <w:right w:val="single" w:sz="4" w:space="0" w:color="auto"/>
            </w:tcBorders>
            <w:shd w:val="clear" w:color="auto" w:fill="auto"/>
            <w:noWrap/>
            <w:vAlign w:val="center"/>
            <w:hideMark/>
          </w:tcPr>
          <w:p w14:paraId="3533B1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2F220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A38212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w:t>
            </w:r>
          </w:p>
        </w:tc>
      </w:tr>
      <w:tr w:rsidR="00E63AAA" w:rsidRPr="00815F2C" w14:paraId="0E9903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26FC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594</w:t>
            </w:r>
          </w:p>
        </w:tc>
        <w:tc>
          <w:tcPr>
            <w:tcW w:w="1154" w:type="dxa"/>
            <w:tcBorders>
              <w:top w:val="nil"/>
              <w:left w:val="nil"/>
              <w:bottom w:val="single" w:sz="4" w:space="0" w:color="auto"/>
              <w:right w:val="single" w:sz="4" w:space="0" w:color="auto"/>
            </w:tcBorders>
            <w:shd w:val="clear" w:color="auto" w:fill="auto"/>
            <w:noWrap/>
            <w:vAlign w:val="center"/>
            <w:hideMark/>
          </w:tcPr>
          <w:p w14:paraId="3AC4142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5046210524.00</w:t>
            </w:r>
          </w:p>
        </w:tc>
        <w:tc>
          <w:tcPr>
            <w:tcW w:w="6358" w:type="dxa"/>
            <w:tcBorders>
              <w:top w:val="nil"/>
              <w:left w:val="nil"/>
              <w:bottom w:val="single" w:sz="4" w:space="0" w:color="auto"/>
              <w:right w:val="single" w:sz="4" w:space="0" w:color="auto"/>
            </w:tcBorders>
            <w:shd w:val="clear" w:color="auto" w:fill="auto"/>
            <w:noWrap/>
            <w:vAlign w:val="bottom"/>
            <w:hideMark/>
          </w:tcPr>
          <w:p w14:paraId="0F47113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VIA AREA, CONECTOR DE 15MM, LINEA DE INFLACION, BALON, VALVULA Y MANGUITO INFLABLE MAT. PVC GRADO MEDICO CALIBRE 5                                                                                                                                                                                                                                                                                                                                                                                                                                                                                                                                                                                                                                                                                                                                                                                                                                                                                                                                                                                                                                                                                                                                                                                                                                                                                                                                                                                                                                                                                                                                                                                                                                                                                                                                                                                                                                                                                                                                  </w:t>
            </w:r>
          </w:p>
        </w:tc>
        <w:tc>
          <w:tcPr>
            <w:tcW w:w="993" w:type="dxa"/>
            <w:tcBorders>
              <w:top w:val="nil"/>
              <w:left w:val="nil"/>
              <w:bottom w:val="single" w:sz="4" w:space="0" w:color="auto"/>
              <w:right w:val="single" w:sz="4" w:space="0" w:color="auto"/>
            </w:tcBorders>
            <w:shd w:val="clear" w:color="auto" w:fill="auto"/>
            <w:noWrap/>
            <w:vAlign w:val="center"/>
            <w:hideMark/>
          </w:tcPr>
          <w:p w14:paraId="346D138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93B9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932D81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w:t>
            </w:r>
          </w:p>
        </w:tc>
      </w:tr>
      <w:tr w:rsidR="00E63AAA" w:rsidRPr="00815F2C" w14:paraId="17731AE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1A17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595</w:t>
            </w:r>
          </w:p>
        </w:tc>
        <w:tc>
          <w:tcPr>
            <w:tcW w:w="1154" w:type="dxa"/>
            <w:tcBorders>
              <w:top w:val="nil"/>
              <w:left w:val="nil"/>
              <w:bottom w:val="single" w:sz="4" w:space="0" w:color="auto"/>
              <w:right w:val="single" w:sz="4" w:space="0" w:color="auto"/>
            </w:tcBorders>
            <w:shd w:val="clear" w:color="auto" w:fill="auto"/>
            <w:noWrap/>
            <w:vAlign w:val="center"/>
            <w:hideMark/>
          </w:tcPr>
          <w:p w14:paraId="46F8F64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5046210525.00</w:t>
            </w:r>
          </w:p>
        </w:tc>
        <w:tc>
          <w:tcPr>
            <w:tcW w:w="6358" w:type="dxa"/>
            <w:tcBorders>
              <w:top w:val="nil"/>
              <w:left w:val="nil"/>
              <w:bottom w:val="single" w:sz="4" w:space="0" w:color="auto"/>
              <w:right w:val="single" w:sz="4" w:space="0" w:color="auto"/>
            </w:tcBorders>
            <w:shd w:val="clear" w:color="auto" w:fill="auto"/>
            <w:noWrap/>
            <w:vAlign w:val="bottom"/>
            <w:hideMark/>
          </w:tcPr>
          <w:p w14:paraId="580D4AE6"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1.5                                                                                                                                                                                                                                                                                                                                                                                                                                                                                                                                                                                                                                                                                                                                                                                                                                                                                                                                                                                                                                                                                                                                                                                                                                                                                                                                                                                                                                                                                                                                                                                                                                                                                                                                                                                                                                                                                                                            </w:t>
            </w:r>
          </w:p>
        </w:tc>
        <w:tc>
          <w:tcPr>
            <w:tcW w:w="993" w:type="dxa"/>
            <w:tcBorders>
              <w:top w:val="nil"/>
              <w:left w:val="nil"/>
              <w:bottom w:val="single" w:sz="4" w:space="0" w:color="auto"/>
              <w:right w:val="single" w:sz="4" w:space="0" w:color="auto"/>
            </w:tcBorders>
            <w:shd w:val="clear" w:color="auto" w:fill="auto"/>
            <w:noWrap/>
            <w:vAlign w:val="center"/>
            <w:hideMark/>
          </w:tcPr>
          <w:p w14:paraId="10FF477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65D8B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A3752D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53D44BC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DC5E0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596</w:t>
            </w:r>
          </w:p>
        </w:tc>
        <w:tc>
          <w:tcPr>
            <w:tcW w:w="1154" w:type="dxa"/>
            <w:tcBorders>
              <w:top w:val="nil"/>
              <w:left w:val="nil"/>
              <w:bottom w:val="single" w:sz="4" w:space="0" w:color="auto"/>
              <w:right w:val="single" w:sz="4" w:space="0" w:color="auto"/>
            </w:tcBorders>
            <w:shd w:val="clear" w:color="auto" w:fill="auto"/>
            <w:noWrap/>
            <w:vAlign w:val="center"/>
            <w:hideMark/>
          </w:tcPr>
          <w:p w14:paraId="6210C06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5046210526.00</w:t>
            </w:r>
          </w:p>
        </w:tc>
        <w:tc>
          <w:tcPr>
            <w:tcW w:w="6358" w:type="dxa"/>
            <w:tcBorders>
              <w:top w:val="nil"/>
              <w:left w:val="nil"/>
              <w:bottom w:val="single" w:sz="4" w:space="0" w:color="auto"/>
              <w:right w:val="single" w:sz="4" w:space="0" w:color="auto"/>
            </w:tcBorders>
            <w:shd w:val="clear" w:color="auto" w:fill="auto"/>
            <w:noWrap/>
            <w:vAlign w:val="bottom"/>
            <w:hideMark/>
          </w:tcPr>
          <w:p w14:paraId="37B3468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2                                                                                                                                                                                                                                                                                                                                                                                                                                                                                                                                                                                                                                                                                                                                                                                                                                                                                                                                                                                                                                                                                                                                                                                                                                                                                                                                                                                                                                                                                                                                                                                                                                                                                                                                                                                                                                                                                                                              </w:t>
            </w:r>
          </w:p>
        </w:tc>
        <w:tc>
          <w:tcPr>
            <w:tcW w:w="993" w:type="dxa"/>
            <w:tcBorders>
              <w:top w:val="nil"/>
              <w:left w:val="nil"/>
              <w:bottom w:val="single" w:sz="4" w:space="0" w:color="auto"/>
              <w:right w:val="single" w:sz="4" w:space="0" w:color="auto"/>
            </w:tcBorders>
            <w:shd w:val="clear" w:color="auto" w:fill="auto"/>
            <w:noWrap/>
            <w:vAlign w:val="center"/>
            <w:hideMark/>
          </w:tcPr>
          <w:p w14:paraId="73A497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44E0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96F747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5F183F0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6BFA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597</w:t>
            </w:r>
          </w:p>
        </w:tc>
        <w:tc>
          <w:tcPr>
            <w:tcW w:w="1154" w:type="dxa"/>
            <w:tcBorders>
              <w:top w:val="nil"/>
              <w:left w:val="nil"/>
              <w:bottom w:val="single" w:sz="4" w:space="0" w:color="auto"/>
              <w:right w:val="single" w:sz="4" w:space="0" w:color="auto"/>
            </w:tcBorders>
            <w:shd w:val="clear" w:color="auto" w:fill="auto"/>
            <w:noWrap/>
            <w:vAlign w:val="center"/>
            <w:hideMark/>
          </w:tcPr>
          <w:p w14:paraId="5383EDD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5046210527.00</w:t>
            </w:r>
          </w:p>
        </w:tc>
        <w:tc>
          <w:tcPr>
            <w:tcW w:w="6358" w:type="dxa"/>
            <w:tcBorders>
              <w:top w:val="nil"/>
              <w:left w:val="nil"/>
              <w:bottom w:val="single" w:sz="4" w:space="0" w:color="auto"/>
              <w:right w:val="single" w:sz="4" w:space="0" w:color="auto"/>
            </w:tcBorders>
            <w:shd w:val="clear" w:color="auto" w:fill="auto"/>
            <w:noWrap/>
            <w:vAlign w:val="bottom"/>
            <w:hideMark/>
          </w:tcPr>
          <w:p w14:paraId="0749219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MASCARILLA LARINGEA TUBO DE VÍA AÉREA, CONECTOR DE 15 MM, LINEA DE INFLAMACIÓN, BALÓN, VALVULA Y MANGUITO INFLABLE MAT. PVC GRADO MEDICO.CALIBRE 3.5</w:t>
            </w:r>
          </w:p>
        </w:tc>
        <w:tc>
          <w:tcPr>
            <w:tcW w:w="993" w:type="dxa"/>
            <w:tcBorders>
              <w:top w:val="nil"/>
              <w:left w:val="nil"/>
              <w:bottom w:val="single" w:sz="4" w:space="0" w:color="auto"/>
              <w:right w:val="single" w:sz="4" w:space="0" w:color="auto"/>
            </w:tcBorders>
            <w:shd w:val="clear" w:color="auto" w:fill="auto"/>
            <w:noWrap/>
            <w:vAlign w:val="center"/>
            <w:hideMark/>
          </w:tcPr>
          <w:p w14:paraId="1B9B2D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3A9EF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2F07DD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4D51B41"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35CF0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598</w:t>
            </w:r>
          </w:p>
        </w:tc>
        <w:tc>
          <w:tcPr>
            <w:tcW w:w="1154" w:type="dxa"/>
            <w:tcBorders>
              <w:top w:val="nil"/>
              <w:left w:val="nil"/>
              <w:bottom w:val="single" w:sz="4" w:space="0" w:color="auto"/>
              <w:right w:val="single" w:sz="4" w:space="0" w:color="auto"/>
            </w:tcBorders>
            <w:shd w:val="clear" w:color="auto" w:fill="auto"/>
            <w:noWrap/>
            <w:vAlign w:val="center"/>
            <w:hideMark/>
          </w:tcPr>
          <w:p w14:paraId="6B54ED5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5046210528.00</w:t>
            </w:r>
          </w:p>
        </w:tc>
        <w:tc>
          <w:tcPr>
            <w:tcW w:w="6358" w:type="dxa"/>
            <w:tcBorders>
              <w:top w:val="nil"/>
              <w:left w:val="nil"/>
              <w:bottom w:val="single" w:sz="4" w:space="0" w:color="auto"/>
              <w:right w:val="single" w:sz="4" w:space="0" w:color="auto"/>
            </w:tcBorders>
            <w:shd w:val="clear" w:color="auto" w:fill="auto"/>
            <w:noWrap/>
            <w:vAlign w:val="bottom"/>
            <w:hideMark/>
          </w:tcPr>
          <w:p w14:paraId="3422886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MASCARILLA LARINGEA TUBO DE VÍA AÉREA, CONECTOR DE 15 MM, LINEA DE INFLAMACIÓN, BALÓN, VALVULA Y MANGUITO INFLABLE MAT. PVC GRADO MEDICO.CALIBRE 4.5</w:t>
            </w:r>
          </w:p>
        </w:tc>
        <w:tc>
          <w:tcPr>
            <w:tcW w:w="993" w:type="dxa"/>
            <w:tcBorders>
              <w:top w:val="nil"/>
              <w:left w:val="nil"/>
              <w:bottom w:val="single" w:sz="4" w:space="0" w:color="auto"/>
              <w:right w:val="single" w:sz="4" w:space="0" w:color="auto"/>
            </w:tcBorders>
            <w:shd w:val="clear" w:color="auto" w:fill="auto"/>
            <w:noWrap/>
            <w:vAlign w:val="center"/>
            <w:hideMark/>
          </w:tcPr>
          <w:p w14:paraId="2BD801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C1780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25DE7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6D30A3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836F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599</w:t>
            </w:r>
          </w:p>
        </w:tc>
        <w:tc>
          <w:tcPr>
            <w:tcW w:w="1154" w:type="dxa"/>
            <w:tcBorders>
              <w:top w:val="nil"/>
              <w:left w:val="nil"/>
              <w:bottom w:val="single" w:sz="4" w:space="0" w:color="auto"/>
              <w:right w:val="single" w:sz="4" w:space="0" w:color="auto"/>
            </w:tcBorders>
            <w:shd w:val="clear" w:color="auto" w:fill="auto"/>
            <w:noWrap/>
            <w:vAlign w:val="center"/>
            <w:hideMark/>
          </w:tcPr>
          <w:p w14:paraId="434BB2D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5046210529.00</w:t>
            </w:r>
          </w:p>
        </w:tc>
        <w:tc>
          <w:tcPr>
            <w:tcW w:w="6358" w:type="dxa"/>
            <w:tcBorders>
              <w:top w:val="nil"/>
              <w:left w:val="nil"/>
              <w:bottom w:val="single" w:sz="4" w:space="0" w:color="auto"/>
              <w:right w:val="single" w:sz="4" w:space="0" w:color="auto"/>
            </w:tcBorders>
            <w:shd w:val="clear" w:color="auto" w:fill="auto"/>
            <w:noWrap/>
            <w:vAlign w:val="bottom"/>
            <w:hideMark/>
          </w:tcPr>
          <w:p w14:paraId="4A179D6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MASCARILLA LARINGEA TUBO DE VÍA AÉREA, CONECTOR DE 15 MM, LINEA DE INFLAMACIÓN, BALÓN, VALVULA Y MANGUITO INFLABLE MATERIAL PVC, GRADO MEDICO.CALIBRE 1                                                                                                                                                                                                                                                                                                                                                                                                                                                                                                                                                                                                                                                                                                                                                                                                                                                                                                                                                                                                                                                                                                                                                                                                                                                                                                                                                                                                                                                                                                                                                                                                                                                                                                                                                                                                                                                                                                                         </w:t>
            </w:r>
          </w:p>
        </w:tc>
        <w:tc>
          <w:tcPr>
            <w:tcW w:w="993" w:type="dxa"/>
            <w:tcBorders>
              <w:top w:val="nil"/>
              <w:left w:val="nil"/>
              <w:bottom w:val="single" w:sz="4" w:space="0" w:color="auto"/>
              <w:right w:val="single" w:sz="4" w:space="0" w:color="auto"/>
            </w:tcBorders>
            <w:shd w:val="clear" w:color="auto" w:fill="auto"/>
            <w:noWrap/>
            <w:vAlign w:val="center"/>
            <w:hideMark/>
          </w:tcPr>
          <w:p w14:paraId="06FEF32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C209F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805EFF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BDB261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3C41D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600</w:t>
            </w:r>
          </w:p>
        </w:tc>
        <w:tc>
          <w:tcPr>
            <w:tcW w:w="1154" w:type="dxa"/>
            <w:tcBorders>
              <w:top w:val="nil"/>
              <w:left w:val="nil"/>
              <w:bottom w:val="single" w:sz="4" w:space="0" w:color="auto"/>
              <w:right w:val="single" w:sz="4" w:space="0" w:color="auto"/>
            </w:tcBorders>
            <w:shd w:val="clear" w:color="auto" w:fill="auto"/>
            <w:noWrap/>
            <w:vAlign w:val="center"/>
            <w:hideMark/>
          </w:tcPr>
          <w:p w14:paraId="77B5B4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5046810004.00</w:t>
            </w:r>
          </w:p>
        </w:tc>
        <w:tc>
          <w:tcPr>
            <w:tcW w:w="6358" w:type="dxa"/>
            <w:tcBorders>
              <w:top w:val="nil"/>
              <w:left w:val="nil"/>
              <w:bottom w:val="single" w:sz="4" w:space="0" w:color="auto"/>
              <w:right w:val="single" w:sz="4" w:space="0" w:color="auto"/>
            </w:tcBorders>
            <w:shd w:val="clear" w:color="auto" w:fill="auto"/>
            <w:noWrap/>
            <w:vAlign w:val="bottom"/>
            <w:hideMark/>
          </w:tcPr>
          <w:p w14:paraId="10D03C5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PAÑALES TIPO BRAGA PARA ADULTO (CHICO, MEDIANO, GRANDE O EXTRAGRANDE)                                                                                                                                                                                                                                                                                                                                                                                                                                                                                                                                                                                                                                                                                                                                                                                                                                                                                                                                                                                                                                                                                                                                                                                                                                                                                                                                                                                                                                                                                                                                                                                                                                                                                                                                                                                                                                                                                                                                                                                                           </w:t>
            </w:r>
          </w:p>
        </w:tc>
        <w:tc>
          <w:tcPr>
            <w:tcW w:w="993" w:type="dxa"/>
            <w:tcBorders>
              <w:top w:val="nil"/>
              <w:left w:val="nil"/>
              <w:bottom w:val="single" w:sz="4" w:space="0" w:color="auto"/>
              <w:right w:val="single" w:sz="4" w:space="0" w:color="auto"/>
            </w:tcBorders>
            <w:shd w:val="clear" w:color="auto" w:fill="auto"/>
            <w:noWrap/>
            <w:vAlign w:val="center"/>
            <w:hideMark/>
          </w:tcPr>
          <w:p w14:paraId="1FA68CB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716F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DD8F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399</w:t>
            </w:r>
          </w:p>
        </w:tc>
      </w:tr>
      <w:tr w:rsidR="00E63AAA" w:rsidRPr="00815F2C" w14:paraId="53CCB9A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51391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601</w:t>
            </w:r>
          </w:p>
        </w:tc>
        <w:tc>
          <w:tcPr>
            <w:tcW w:w="1154" w:type="dxa"/>
            <w:tcBorders>
              <w:top w:val="nil"/>
              <w:left w:val="nil"/>
              <w:bottom w:val="single" w:sz="4" w:space="0" w:color="auto"/>
              <w:right w:val="single" w:sz="4" w:space="0" w:color="auto"/>
            </w:tcBorders>
            <w:shd w:val="clear" w:color="auto" w:fill="auto"/>
            <w:noWrap/>
            <w:vAlign w:val="center"/>
            <w:hideMark/>
          </w:tcPr>
          <w:p w14:paraId="34070CA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5046930007.00</w:t>
            </w:r>
          </w:p>
        </w:tc>
        <w:tc>
          <w:tcPr>
            <w:tcW w:w="6358" w:type="dxa"/>
            <w:tcBorders>
              <w:top w:val="nil"/>
              <w:left w:val="nil"/>
              <w:bottom w:val="single" w:sz="4" w:space="0" w:color="auto"/>
              <w:right w:val="single" w:sz="4" w:space="0" w:color="auto"/>
            </w:tcBorders>
            <w:shd w:val="clear" w:color="auto" w:fill="auto"/>
            <w:noWrap/>
            <w:vAlign w:val="bottom"/>
            <w:hideMark/>
          </w:tcPr>
          <w:p w14:paraId="0D7C52F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PARAFINA PREPARADA CON PUNTO DE FUSION DE 37 GRADOS                                                                                                                                                                                                                                                                                                                                                                                                                                                                                                                                                                                                                                                                                                                                                                                                                                                                                                                                                                                                                                                                                                                                                                                                                                                                                                                                                                                                                                                                                                                                                                                                                                                                                                                                                                                                                                                                                                                                                                                                                             </w:t>
            </w:r>
          </w:p>
        </w:tc>
        <w:tc>
          <w:tcPr>
            <w:tcW w:w="993" w:type="dxa"/>
            <w:tcBorders>
              <w:top w:val="nil"/>
              <w:left w:val="nil"/>
              <w:bottom w:val="single" w:sz="4" w:space="0" w:color="auto"/>
              <w:right w:val="single" w:sz="4" w:space="0" w:color="auto"/>
            </w:tcBorders>
            <w:shd w:val="clear" w:color="auto" w:fill="auto"/>
            <w:noWrap/>
            <w:vAlign w:val="center"/>
            <w:hideMark/>
          </w:tcPr>
          <w:p w14:paraId="75874C0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627BBB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FDE721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12EBBE3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FBCDF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602</w:t>
            </w:r>
          </w:p>
        </w:tc>
        <w:tc>
          <w:tcPr>
            <w:tcW w:w="1154" w:type="dxa"/>
            <w:tcBorders>
              <w:top w:val="nil"/>
              <w:left w:val="nil"/>
              <w:bottom w:val="single" w:sz="4" w:space="0" w:color="auto"/>
              <w:right w:val="single" w:sz="4" w:space="0" w:color="auto"/>
            </w:tcBorders>
            <w:shd w:val="clear" w:color="auto" w:fill="auto"/>
            <w:noWrap/>
            <w:vAlign w:val="center"/>
            <w:hideMark/>
          </w:tcPr>
          <w:p w14:paraId="2A19EF8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5047530096.00</w:t>
            </w:r>
          </w:p>
        </w:tc>
        <w:tc>
          <w:tcPr>
            <w:tcW w:w="6358" w:type="dxa"/>
            <w:tcBorders>
              <w:top w:val="nil"/>
              <w:left w:val="nil"/>
              <w:bottom w:val="single" w:sz="4" w:space="0" w:color="auto"/>
              <w:right w:val="single" w:sz="4" w:space="0" w:color="auto"/>
            </w:tcBorders>
            <w:shd w:val="clear" w:color="auto" w:fill="auto"/>
            <w:noWrap/>
            <w:vAlign w:val="bottom"/>
            <w:hideMark/>
          </w:tcPr>
          <w:p w14:paraId="4005C8C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PUNTAS DE PAPEL #35</w:t>
            </w:r>
          </w:p>
        </w:tc>
        <w:tc>
          <w:tcPr>
            <w:tcW w:w="993" w:type="dxa"/>
            <w:tcBorders>
              <w:top w:val="nil"/>
              <w:left w:val="nil"/>
              <w:bottom w:val="single" w:sz="4" w:space="0" w:color="auto"/>
              <w:right w:val="single" w:sz="4" w:space="0" w:color="auto"/>
            </w:tcBorders>
            <w:shd w:val="clear" w:color="auto" w:fill="auto"/>
            <w:noWrap/>
            <w:vAlign w:val="center"/>
            <w:hideMark/>
          </w:tcPr>
          <w:p w14:paraId="38F38A5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20F6A4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46DCA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E5F9C9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ED17B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603</w:t>
            </w:r>
          </w:p>
        </w:tc>
        <w:tc>
          <w:tcPr>
            <w:tcW w:w="1154" w:type="dxa"/>
            <w:tcBorders>
              <w:top w:val="nil"/>
              <w:left w:val="nil"/>
              <w:bottom w:val="single" w:sz="4" w:space="0" w:color="auto"/>
              <w:right w:val="single" w:sz="4" w:space="0" w:color="auto"/>
            </w:tcBorders>
            <w:shd w:val="clear" w:color="auto" w:fill="auto"/>
            <w:noWrap/>
            <w:vAlign w:val="center"/>
            <w:hideMark/>
          </w:tcPr>
          <w:p w14:paraId="3AB4FD7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5048410036.00</w:t>
            </w:r>
          </w:p>
        </w:tc>
        <w:tc>
          <w:tcPr>
            <w:tcW w:w="6358" w:type="dxa"/>
            <w:tcBorders>
              <w:top w:val="nil"/>
              <w:left w:val="nil"/>
              <w:bottom w:val="single" w:sz="4" w:space="0" w:color="auto"/>
              <w:right w:val="single" w:sz="4" w:space="0" w:color="auto"/>
            </w:tcBorders>
            <w:shd w:val="clear" w:color="auto" w:fill="auto"/>
            <w:noWrap/>
            <w:vAlign w:val="bottom"/>
            <w:hideMark/>
          </w:tcPr>
          <w:p w14:paraId="4C6B7FB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SET DE LIGADURA DE VARICES ESOFAGICAS, TAMBOR CON 7 LIGAS</w:t>
            </w:r>
          </w:p>
        </w:tc>
        <w:tc>
          <w:tcPr>
            <w:tcW w:w="993" w:type="dxa"/>
            <w:tcBorders>
              <w:top w:val="nil"/>
              <w:left w:val="nil"/>
              <w:bottom w:val="single" w:sz="4" w:space="0" w:color="auto"/>
              <w:right w:val="single" w:sz="4" w:space="0" w:color="auto"/>
            </w:tcBorders>
            <w:shd w:val="clear" w:color="auto" w:fill="auto"/>
            <w:noWrap/>
            <w:vAlign w:val="center"/>
            <w:hideMark/>
          </w:tcPr>
          <w:p w14:paraId="530E60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8B6A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73ED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AC6E2C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07F9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604</w:t>
            </w:r>
          </w:p>
        </w:tc>
        <w:tc>
          <w:tcPr>
            <w:tcW w:w="1154" w:type="dxa"/>
            <w:tcBorders>
              <w:top w:val="nil"/>
              <w:left w:val="nil"/>
              <w:bottom w:val="single" w:sz="4" w:space="0" w:color="auto"/>
              <w:right w:val="single" w:sz="4" w:space="0" w:color="auto"/>
            </w:tcBorders>
            <w:shd w:val="clear" w:color="auto" w:fill="auto"/>
            <w:noWrap/>
            <w:vAlign w:val="center"/>
            <w:hideMark/>
          </w:tcPr>
          <w:p w14:paraId="1E05C00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5048410037.00</w:t>
            </w:r>
          </w:p>
        </w:tc>
        <w:tc>
          <w:tcPr>
            <w:tcW w:w="6358" w:type="dxa"/>
            <w:tcBorders>
              <w:top w:val="nil"/>
              <w:left w:val="nil"/>
              <w:bottom w:val="single" w:sz="4" w:space="0" w:color="auto"/>
              <w:right w:val="single" w:sz="4" w:space="0" w:color="auto"/>
            </w:tcBorders>
            <w:shd w:val="clear" w:color="auto" w:fill="auto"/>
            <w:noWrap/>
            <w:vAlign w:val="bottom"/>
            <w:hideMark/>
          </w:tcPr>
          <w:p w14:paraId="5DA48EA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PROLENE C/A REDONDA DEL 0                                                                                                                                                                                                                                                                                                                                                                                                                                                                                                                                                                                                                                                                                                                                                                                                                                                                                                                                                                                                                                                                                                                                                                                                                                                                                                                                                                                                                                                                                                                                                                                                                                                                                                                                                                                                                                                                                                                                                                                                                                                       </w:t>
            </w:r>
          </w:p>
        </w:tc>
        <w:tc>
          <w:tcPr>
            <w:tcW w:w="993" w:type="dxa"/>
            <w:tcBorders>
              <w:top w:val="nil"/>
              <w:left w:val="nil"/>
              <w:bottom w:val="single" w:sz="4" w:space="0" w:color="auto"/>
              <w:right w:val="single" w:sz="4" w:space="0" w:color="auto"/>
            </w:tcBorders>
            <w:shd w:val="clear" w:color="auto" w:fill="auto"/>
            <w:noWrap/>
            <w:vAlign w:val="center"/>
            <w:hideMark/>
          </w:tcPr>
          <w:p w14:paraId="0D00984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SOBRE</w:t>
            </w:r>
          </w:p>
        </w:tc>
        <w:tc>
          <w:tcPr>
            <w:tcW w:w="1148" w:type="dxa"/>
            <w:tcBorders>
              <w:top w:val="nil"/>
              <w:left w:val="nil"/>
              <w:bottom w:val="single" w:sz="4" w:space="0" w:color="auto"/>
              <w:right w:val="single" w:sz="4" w:space="0" w:color="auto"/>
            </w:tcBorders>
            <w:shd w:val="clear" w:color="auto" w:fill="auto"/>
            <w:noWrap/>
            <w:vAlign w:val="center"/>
            <w:hideMark/>
          </w:tcPr>
          <w:p w14:paraId="6ADE6A7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A7BB3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7A25810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F7FC5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605</w:t>
            </w:r>
          </w:p>
        </w:tc>
        <w:tc>
          <w:tcPr>
            <w:tcW w:w="1154" w:type="dxa"/>
            <w:tcBorders>
              <w:top w:val="nil"/>
              <w:left w:val="nil"/>
              <w:bottom w:val="single" w:sz="4" w:space="0" w:color="auto"/>
              <w:right w:val="single" w:sz="4" w:space="0" w:color="auto"/>
            </w:tcBorders>
            <w:shd w:val="clear" w:color="auto" w:fill="auto"/>
            <w:noWrap/>
            <w:vAlign w:val="center"/>
            <w:hideMark/>
          </w:tcPr>
          <w:p w14:paraId="2698409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5048410038.00</w:t>
            </w:r>
          </w:p>
        </w:tc>
        <w:tc>
          <w:tcPr>
            <w:tcW w:w="6358" w:type="dxa"/>
            <w:tcBorders>
              <w:top w:val="nil"/>
              <w:left w:val="nil"/>
              <w:bottom w:val="single" w:sz="4" w:space="0" w:color="auto"/>
              <w:right w:val="single" w:sz="4" w:space="0" w:color="auto"/>
            </w:tcBorders>
            <w:shd w:val="clear" w:color="auto" w:fill="auto"/>
            <w:noWrap/>
            <w:vAlign w:val="bottom"/>
            <w:hideMark/>
          </w:tcPr>
          <w:p w14:paraId="39F3AAE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PROLENE C/A REDONDA DEL 1                                                                                                                                                                                                                                                                                                                                                                                                                                                                                                                                                                                                                                                                                                                                                                                                                                                                                                                                                                                                                                                                                                                                                                                                                                                                                                                                                                                                                                                                                                                                                                                                                                                                                                                                                                                                                                                                                                                                                                                                                                                       </w:t>
            </w:r>
          </w:p>
        </w:tc>
        <w:tc>
          <w:tcPr>
            <w:tcW w:w="993" w:type="dxa"/>
            <w:tcBorders>
              <w:top w:val="nil"/>
              <w:left w:val="nil"/>
              <w:bottom w:val="single" w:sz="4" w:space="0" w:color="auto"/>
              <w:right w:val="single" w:sz="4" w:space="0" w:color="auto"/>
            </w:tcBorders>
            <w:shd w:val="clear" w:color="auto" w:fill="auto"/>
            <w:noWrap/>
            <w:vAlign w:val="center"/>
            <w:hideMark/>
          </w:tcPr>
          <w:p w14:paraId="53F0B1B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SOBRE</w:t>
            </w:r>
          </w:p>
        </w:tc>
        <w:tc>
          <w:tcPr>
            <w:tcW w:w="1148" w:type="dxa"/>
            <w:tcBorders>
              <w:top w:val="nil"/>
              <w:left w:val="nil"/>
              <w:bottom w:val="single" w:sz="4" w:space="0" w:color="auto"/>
              <w:right w:val="single" w:sz="4" w:space="0" w:color="auto"/>
            </w:tcBorders>
            <w:shd w:val="clear" w:color="auto" w:fill="auto"/>
            <w:noWrap/>
            <w:vAlign w:val="center"/>
            <w:hideMark/>
          </w:tcPr>
          <w:p w14:paraId="53DEAA1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0305B2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30</w:t>
            </w:r>
          </w:p>
        </w:tc>
      </w:tr>
      <w:tr w:rsidR="00E63AAA" w:rsidRPr="00815F2C" w14:paraId="724DC43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D369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606</w:t>
            </w:r>
          </w:p>
        </w:tc>
        <w:tc>
          <w:tcPr>
            <w:tcW w:w="1154" w:type="dxa"/>
            <w:tcBorders>
              <w:top w:val="nil"/>
              <w:left w:val="nil"/>
              <w:bottom w:val="single" w:sz="4" w:space="0" w:color="auto"/>
              <w:right w:val="single" w:sz="4" w:space="0" w:color="auto"/>
            </w:tcBorders>
            <w:shd w:val="clear" w:color="auto" w:fill="auto"/>
            <w:noWrap/>
            <w:vAlign w:val="center"/>
            <w:hideMark/>
          </w:tcPr>
          <w:p w14:paraId="489052D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5048410042.00</w:t>
            </w:r>
          </w:p>
        </w:tc>
        <w:tc>
          <w:tcPr>
            <w:tcW w:w="6358" w:type="dxa"/>
            <w:tcBorders>
              <w:top w:val="nil"/>
              <w:left w:val="nil"/>
              <w:bottom w:val="single" w:sz="4" w:space="0" w:color="auto"/>
              <w:right w:val="single" w:sz="4" w:space="0" w:color="auto"/>
            </w:tcBorders>
            <w:shd w:val="clear" w:color="auto" w:fill="auto"/>
            <w:noWrap/>
            <w:vAlign w:val="bottom"/>
            <w:hideMark/>
          </w:tcPr>
          <w:p w14:paraId="63C6037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SET DE LIGADURA DE VARICES ESOFAGICAS TAMBOR CON 6 LIGAS (1 BARRIL)                                                                                                                                                                                                                                                                                                                                                                                                                                                                                                                                                                                                                                                                                                                                                                                                                                                                                                                                                                                                                                                                                                                                                                                                                                                                                                                                                                                                                                                                                                                                                                                                                                                                                                                                                                                                                                                                                                                                                                                                             </w:t>
            </w:r>
          </w:p>
        </w:tc>
        <w:tc>
          <w:tcPr>
            <w:tcW w:w="993" w:type="dxa"/>
            <w:tcBorders>
              <w:top w:val="nil"/>
              <w:left w:val="nil"/>
              <w:bottom w:val="single" w:sz="4" w:space="0" w:color="auto"/>
              <w:right w:val="single" w:sz="4" w:space="0" w:color="auto"/>
            </w:tcBorders>
            <w:shd w:val="clear" w:color="auto" w:fill="auto"/>
            <w:noWrap/>
            <w:vAlign w:val="center"/>
            <w:hideMark/>
          </w:tcPr>
          <w:p w14:paraId="3E803A3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45E9C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D257D8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209C8A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6E3F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607</w:t>
            </w:r>
          </w:p>
        </w:tc>
        <w:tc>
          <w:tcPr>
            <w:tcW w:w="1154" w:type="dxa"/>
            <w:tcBorders>
              <w:top w:val="nil"/>
              <w:left w:val="nil"/>
              <w:bottom w:val="single" w:sz="4" w:space="0" w:color="auto"/>
              <w:right w:val="single" w:sz="4" w:space="0" w:color="auto"/>
            </w:tcBorders>
            <w:shd w:val="clear" w:color="auto" w:fill="auto"/>
            <w:noWrap/>
            <w:vAlign w:val="center"/>
            <w:hideMark/>
          </w:tcPr>
          <w:p w14:paraId="1C80A4B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5048420003.00</w:t>
            </w:r>
          </w:p>
        </w:tc>
        <w:tc>
          <w:tcPr>
            <w:tcW w:w="6358" w:type="dxa"/>
            <w:tcBorders>
              <w:top w:val="nil"/>
              <w:left w:val="nil"/>
              <w:bottom w:val="single" w:sz="4" w:space="0" w:color="auto"/>
              <w:right w:val="single" w:sz="4" w:space="0" w:color="auto"/>
            </w:tcBorders>
            <w:shd w:val="clear" w:color="auto" w:fill="auto"/>
            <w:noWrap/>
            <w:vAlign w:val="bottom"/>
            <w:hideMark/>
          </w:tcPr>
          <w:p w14:paraId="0E3C4F4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PINZA GRASPER</w:t>
            </w:r>
          </w:p>
        </w:tc>
        <w:tc>
          <w:tcPr>
            <w:tcW w:w="993" w:type="dxa"/>
            <w:tcBorders>
              <w:top w:val="nil"/>
              <w:left w:val="nil"/>
              <w:bottom w:val="single" w:sz="4" w:space="0" w:color="auto"/>
              <w:right w:val="single" w:sz="4" w:space="0" w:color="auto"/>
            </w:tcBorders>
            <w:shd w:val="clear" w:color="auto" w:fill="auto"/>
            <w:noWrap/>
            <w:vAlign w:val="center"/>
            <w:hideMark/>
          </w:tcPr>
          <w:p w14:paraId="3ABA639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8B30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D39BB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F52298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6343E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608</w:t>
            </w:r>
          </w:p>
        </w:tc>
        <w:tc>
          <w:tcPr>
            <w:tcW w:w="1154" w:type="dxa"/>
            <w:tcBorders>
              <w:top w:val="nil"/>
              <w:left w:val="nil"/>
              <w:bottom w:val="single" w:sz="4" w:space="0" w:color="auto"/>
              <w:right w:val="single" w:sz="4" w:space="0" w:color="auto"/>
            </w:tcBorders>
            <w:shd w:val="clear" w:color="auto" w:fill="auto"/>
            <w:noWrap/>
            <w:vAlign w:val="center"/>
            <w:hideMark/>
          </w:tcPr>
          <w:p w14:paraId="772FAB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5048590519.00</w:t>
            </w:r>
          </w:p>
        </w:tc>
        <w:tc>
          <w:tcPr>
            <w:tcW w:w="6358" w:type="dxa"/>
            <w:tcBorders>
              <w:top w:val="nil"/>
              <w:left w:val="nil"/>
              <w:bottom w:val="single" w:sz="4" w:space="0" w:color="auto"/>
              <w:right w:val="single" w:sz="4" w:space="0" w:color="auto"/>
            </w:tcBorders>
            <w:shd w:val="clear" w:color="auto" w:fill="auto"/>
            <w:noWrap/>
            <w:vAlign w:val="bottom"/>
            <w:hideMark/>
          </w:tcPr>
          <w:p w14:paraId="7ACDD11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                                                                                                                                                                                                                                                                                                                                                                                                                                                                                                                                                                                                                                                                                                                                                                                                                                                                                                                                                                                                                                                                                                                                                                                                                                                                                                                                                                                                                                                                                                                                                                                                                       </w:t>
            </w:r>
          </w:p>
        </w:tc>
        <w:tc>
          <w:tcPr>
            <w:tcW w:w="993" w:type="dxa"/>
            <w:tcBorders>
              <w:top w:val="nil"/>
              <w:left w:val="nil"/>
              <w:bottom w:val="single" w:sz="4" w:space="0" w:color="auto"/>
              <w:right w:val="single" w:sz="4" w:space="0" w:color="auto"/>
            </w:tcBorders>
            <w:shd w:val="clear" w:color="auto" w:fill="auto"/>
            <w:noWrap/>
            <w:vAlign w:val="center"/>
            <w:hideMark/>
          </w:tcPr>
          <w:p w14:paraId="44DB7C7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4350C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87EB0D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1073</w:t>
            </w:r>
          </w:p>
        </w:tc>
      </w:tr>
      <w:tr w:rsidR="00E63AAA" w:rsidRPr="00815F2C" w14:paraId="1C4EC03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10E81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609</w:t>
            </w:r>
          </w:p>
        </w:tc>
        <w:tc>
          <w:tcPr>
            <w:tcW w:w="1154" w:type="dxa"/>
            <w:tcBorders>
              <w:top w:val="nil"/>
              <w:left w:val="nil"/>
              <w:bottom w:val="single" w:sz="4" w:space="0" w:color="auto"/>
              <w:right w:val="single" w:sz="4" w:space="0" w:color="auto"/>
            </w:tcBorders>
            <w:shd w:val="clear" w:color="auto" w:fill="auto"/>
            <w:noWrap/>
            <w:vAlign w:val="center"/>
            <w:hideMark/>
          </w:tcPr>
          <w:p w14:paraId="29A429C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5049080100.00</w:t>
            </w:r>
          </w:p>
        </w:tc>
        <w:tc>
          <w:tcPr>
            <w:tcW w:w="6358" w:type="dxa"/>
            <w:tcBorders>
              <w:top w:val="nil"/>
              <w:left w:val="nil"/>
              <w:bottom w:val="single" w:sz="4" w:space="0" w:color="auto"/>
              <w:right w:val="single" w:sz="4" w:space="0" w:color="auto"/>
            </w:tcBorders>
            <w:shd w:val="clear" w:color="auto" w:fill="auto"/>
            <w:noWrap/>
            <w:vAlign w:val="bottom"/>
            <w:hideMark/>
          </w:tcPr>
          <w:p w14:paraId="19E44B7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CONECTOR DE OXIGENO DE PLASTICO                                                                                                                                                                                                                                                                                                                                                                                                                                                                                                                                                                                                                                                                                                                                                                                                                                                                                                                                                                                                                                                                                                                                                                                                                                                                                                                                                                                                                                                                                                                                                                                                                                                                                                                                                                                                                                                                                                                                                                                                                                            </w:t>
            </w:r>
          </w:p>
        </w:tc>
        <w:tc>
          <w:tcPr>
            <w:tcW w:w="993" w:type="dxa"/>
            <w:tcBorders>
              <w:top w:val="nil"/>
              <w:left w:val="nil"/>
              <w:bottom w:val="single" w:sz="4" w:space="0" w:color="auto"/>
              <w:right w:val="single" w:sz="4" w:space="0" w:color="auto"/>
            </w:tcBorders>
            <w:shd w:val="clear" w:color="auto" w:fill="auto"/>
            <w:noWrap/>
            <w:vAlign w:val="center"/>
            <w:hideMark/>
          </w:tcPr>
          <w:p w14:paraId="6630756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1450A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266C98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13</w:t>
            </w:r>
          </w:p>
        </w:tc>
      </w:tr>
      <w:tr w:rsidR="00E63AAA" w:rsidRPr="00815F2C" w14:paraId="438B119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3125A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610</w:t>
            </w:r>
          </w:p>
        </w:tc>
        <w:tc>
          <w:tcPr>
            <w:tcW w:w="1154" w:type="dxa"/>
            <w:tcBorders>
              <w:top w:val="nil"/>
              <w:left w:val="nil"/>
              <w:bottom w:val="single" w:sz="4" w:space="0" w:color="auto"/>
              <w:right w:val="single" w:sz="4" w:space="0" w:color="auto"/>
            </w:tcBorders>
            <w:shd w:val="clear" w:color="auto" w:fill="auto"/>
            <w:noWrap/>
            <w:vAlign w:val="center"/>
            <w:hideMark/>
          </w:tcPr>
          <w:p w14:paraId="3C7EFE9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5049080198.00</w:t>
            </w:r>
          </w:p>
        </w:tc>
        <w:tc>
          <w:tcPr>
            <w:tcW w:w="6358" w:type="dxa"/>
            <w:tcBorders>
              <w:top w:val="nil"/>
              <w:left w:val="nil"/>
              <w:bottom w:val="single" w:sz="4" w:space="0" w:color="auto"/>
              <w:right w:val="single" w:sz="4" w:space="0" w:color="auto"/>
            </w:tcBorders>
            <w:shd w:val="clear" w:color="auto" w:fill="auto"/>
            <w:noWrap/>
            <w:vAlign w:val="bottom"/>
            <w:hideMark/>
          </w:tcPr>
          <w:p w14:paraId="6EF9CF2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TUBO PREFORMADO DE POLIURETANO CON GLOBO DE ELASTOMERO DE ALTO VOLUMEN Y BAJA RESISTENCIA CAL 4.5                                                                                                                                                                                                                                                                                                                                                                                                                                                                                                                                                                                                                                                                                                                                                                                                                                                                                                                                                                                                                                                                                                                                                                                                                                                                                                                                                                                                                                                                                                                                                                                                                                                                                                                                                                                                                                                                                                                                                                               </w:t>
            </w:r>
          </w:p>
        </w:tc>
        <w:tc>
          <w:tcPr>
            <w:tcW w:w="993" w:type="dxa"/>
            <w:tcBorders>
              <w:top w:val="nil"/>
              <w:left w:val="nil"/>
              <w:bottom w:val="single" w:sz="4" w:space="0" w:color="auto"/>
              <w:right w:val="single" w:sz="4" w:space="0" w:color="auto"/>
            </w:tcBorders>
            <w:shd w:val="clear" w:color="auto" w:fill="auto"/>
            <w:noWrap/>
            <w:vAlign w:val="center"/>
            <w:hideMark/>
          </w:tcPr>
          <w:p w14:paraId="008D056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14179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6DA661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1DE770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2E9F2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611</w:t>
            </w:r>
          </w:p>
        </w:tc>
        <w:tc>
          <w:tcPr>
            <w:tcW w:w="1154" w:type="dxa"/>
            <w:tcBorders>
              <w:top w:val="nil"/>
              <w:left w:val="nil"/>
              <w:bottom w:val="single" w:sz="4" w:space="0" w:color="auto"/>
              <w:right w:val="single" w:sz="4" w:space="0" w:color="auto"/>
            </w:tcBorders>
            <w:shd w:val="clear" w:color="auto" w:fill="auto"/>
            <w:noWrap/>
            <w:vAlign w:val="center"/>
            <w:hideMark/>
          </w:tcPr>
          <w:p w14:paraId="1C9C781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5049480001.00</w:t>
            </w:r>
          </w:p>
        </w:tc>
        <w:tc>
          <w:tcPr>
            <w:tcW w:w="6358" w:type="dxa"/>
            <w:tcBorders>
              <w:top w:val="nil"/>
              <w:left w:val="nil"/>
              <w:bottom w:val="single" w:sz="4" w:space="0" w:color="auto"/>
              <w:right w:val="single" w:sz="4" w:space="0" w:color="auto"/>
            </w:tcBorders>
            <w:shd w:val="clear" w:color="auto" w:fill="auto"/>
            <w:noWrap/>
            <w:vAlign w:val="bottom"/>
            <w:hideMark/>
          </w:tcPr>
          <w:p w14:paraId="39B77A1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VASELINA                                                                                                                                                                                                                                                                                                                                                                                                                                                                                                                                                                                                                                                                                                                                                                                                                                                                                                                                                                                                                                                                                                                                                                                                                                                                                                                                                                                                                                                                                                                                                                                                                                                                                                                                                                                                                                                                                                                                                                                                                                                                        </w:t>
            </w:r>
          </w:p>
        </w:tc>
        <w:tc>
          <w:tcPr>
            <w:tcW w:w="993" w:type="dxa"/>
            <w:tcBorders>
              <w:top w:val="nil"/>
              <w:left w:val="nil"/>
              <w:bottom w:val="single" w:sz="4" w:space="0" w:color="auto"/>
              <w:right w:val="single" w:sz="4" w:space="0" w:color="auto"/>
            </w:tcBorders>
            <w:shd w:val="clear" w:color="auto" w:fill="auto"/>
            <w:noWrap/>
            <w:vAlign w:val="center"/>
            <w:hideMark/>
          </w:tcPr>
          <w:p w14:paraId="4ED3DAF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083EC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026217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BF39B5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88DB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612</w:t>
            </w:r>
          </w:p>
        </w:tc>
        <w:tc>
          <w:tcPr>
            <w:tcW w:w="1154" w:type="dxa"/>
            <w:tcBorders>
              <w:top w:val="nil"/>
              <w:left w:val="nil"/>
              <w:bottom w:val="single" w:sz="4" w:space="0" w:color="auto"/>
              <w:right w:val="single" w:sz="4" w:space="0" w:color="auto"/>
            </w:tcBorders>
            <w:shd w:val="clear" w:color="auto" w:fill="auto"/>
            <w:noWrap/>
            <w:vAlign w:val="center"/>
            <w:hideMark/>
          </w:tcPr>
          <w:p w14:paraId="5364166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5049500188.00</w:t>
            </w:r>
          </w:p>
        </w:tc>
        <w:tc>
          <w:tcPr>
            <w:tcW w:w="6358" w:type="dxa"/>
            <w:tcBorders>
              <w:top w:val="nil"/>
              <w:left w:val="nil"/>
              <w:bottom w:val="single" w:sz="4" w:space="0" w:color="auto"/>
              <w:right w:val="single" w:sz="4" w:space="0" w:color="auto"/>
            </w:tcBorders>
            <w:shd w:val="clear" w:color="auto" w:fill="auto"/>
            <w:noWrap/>
            <w:vAlign w:val="bottom"/>
            <w:hideMark/>
          </w:tcPr>
          <w:p w14:paraId="41BCD86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SOLUCION PARA LIMPIAR AUTOCLAVE                                                                                                                                                                                                                                                                                                                                                                                                                                                                                                                                                                                                                                                                                                                                                                                                                                                                                                                                                                                                                                                                                                                                                                                                                                                                                                                                                                                                                                                                                                                                                                                                                                                                                                                                                                                                                                                                                                                                                                                                                                                 </w:t>
            </w:r>
          </w:p>
        </w:tc>
        <w:tc>
          <w:tcPr>
            <w:tcW w:w="993" w:type="dxa"/>
            <w:tcBorders>
              <w:top w:val="nil"/>
              <w:left w:val="nil"/>
              <w:bottom w:val="single" w:sz="4" w:space="0" w:color="auto"/>
              <w:right w:val="single" w:sz="4" w:space="0" w:color="auto"/>
            </w:tcBorders>
            <w:shd w:val="clear" w:color="auto" w:fill="auto"/>
            <w:noWrap/>
            <w:vAlign w:val="center"/>
            <w:hideMark/>
          </w:tcPr>
          <w:p w14:paraId="04C666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BOTE</w:t>
            </w:r>
          </w:p>
        </w:tc>
        <w:tc>
          <w:tcPr>
            <w:tcW w:w="1148" w:type="dxa"/>
            <w:tcBorders>
              <w:top w:val="nil"/>
              <w:left w:val="nil"/>
              <w:bottom w:val="single" w:sz="4" w:space="0" w:color="auto"/>
              <w:right w:val="single" w:sz="4" w:space="0" w:color="auto"/>
            </w:tcBorders>
            <w:shd w:val="clear" w:color="auto" w:fill="auto"/>
            <w:noWrap/>
            <w:vAlign w:val="center"/>
            <w:hideMark/>
          </w:tcPr>
          <w:p w14:paraId="4A496FE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E5708A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7</w:t>
            </w:r>
          </w:p>
        </w:tc>
      </w:tr>
      <w:tr w:rsidR="00E63AAA" w:rsidRPr="00815F2C" w14:paraId="757D41C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9AA2E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613</w:t>
            </w:r>
          </w:p>
        </w:tc>
        <w:tc>
          <w:tcPr>
            <w:tcW w:w="1154" w:type="dxa"/>
            <w:tcBorders>
              <w:top w:val="nil"/>
              <w:left w:val="nil"/>
              <w:bottom w:val="single" w:sz="4" w:space="0" w:color="auto"/>
              <w:right w:val="single" w:sz="4" w:space="0" w:color="auto"/>
            </w:tcBorders>
            <w:shd w:val="clear" w:color="auto" w:fill="auto"/>
            <w:noWrap/>
            <w:vAlign w:val="center"/>
            <w:hideMark/>
          </w:tcPr>
          <w:p w14:paraId="766788F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5049500243.00</w:t>
            </w:r>
          </w:p>
        </w:tc>
        <w:tc>
          <w:tcPr>
            <w:tcW w:w="6358" w:type="dxa"/>
            <w:tcBorders>
              <w:top w:val="nil"/>
              <w:left w:val="nil"/>
              <w:bottom w:val="single" w:sz="4" w:space="0" w:color="auto"/>
              <w:right w:val="single" w:sz="4" w:space="0" w:color="auto"/>
            </w:tcBorders>
            <w:shd w:val="clear" w:color="auto" w:fill="auto"/>
            <w:noWrap/>
            <w:vAlign w:val="bottom"/>
            <w:hideMark/>
          </w:tcPr>
          <w:p w14:paraId="7CFDABD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PINZA HEMOSTATICA RECTA</w:t>
            </w:r>
          </w:p>
        </w:tc>
        <w:tc>
          <w:tcPr>
            <w:tcW w:w="993" w:type="dxa"/>
            <w:tcBorders>
              <w:top w:val="nil"/>
              <w:left w:val="nil"/>
              <w:bottom w:val="single" w:sz="4" w:space="0" w:color="auto"/>
              <w:right w:val="single" w:sz="4" w:space="0" w:color="auto"/>
            </w:tcBorders>
            <w:shd w:val="clear" w:color="auto" w:fill="auto"/>
            <w:noWrap/>
            <w:vAlign w:val="center"/>
            <w:hideMark/>
          </w:tcPr>
          <w:p w14:paraId="2AB54D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5E0ED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B6B11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19DEDE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5270B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614</w:t>
            </w:r>
          </w:p>
        </w:tc>
        <w:tc>
          <w:tcPr>
            <w:tcW w:w="1154" w:type="dxa"/>
            <w:tcBorders>
              <w:top w:val="nil"/>
              <w:left w:val="nil"/>
              <w:bottom w:val="single" w:sz="4" w:space="0" w:color="auto"/>
              <w:right w:val="single" w:sz="4" w:space="0" w:color="auto"/>
            </w:tcBorders>
            <w:shd w:val="clear" w:color="auto" w:fill="auto"/>
            <w:noWrap/>
            <w:vAlign w:val="center"/>
            <w:hideMark/>
          </w:tcPr>
          <w:p w14:paraId="32BB50D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5049500291.00</w:t>
            </w:r>
          </w:p>
        </w:tc>
        <w:tc>
          <w:tcPr>
            <w:tcW w:w="6358" w:type="dxa"/>
            <w:tcBorders>
              <w:top w:val="nil"/>
              <w:left w:val="nil"/>
              <w:bottom w:val="single" w:sz="4" w:space="0" w:color="auto"/>
              <w:right w:val="single" w:sz="4" w:space="0" w:color="auto"/>
            </w:tcBorders>
            <w:shd w:val="clear" w:color="auto" w:fill="auto"/>
            <w:noWrap/>
            <w:vAlign w:val="bottom"/>
            <w:hideMark/>
          </w:tcPr>
          <w:p w14:paraId="5718DD3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PUNTAS PARA ELECTROCAUTERIO                                                                                                                                                                                                                                                                                                                                                                                                                                                                                                                                                                                                                                                                                                                                                                                                                                                                                                                                                                                                                                                                                                                                                                                                                                                                                                                                                                                                                                                                                                                                                                                                                                                                                                                                                                                                                                                                                                                                                                                                                                                     </w:t>
            </w:r>
          </w:p>
        </w:tc>
        <w:tc>
          <w:tcPr>
            <w:tcW w:w="993" w:type="dxa"/>
            <w:tcBorders>
              <w:top w:val="nil"/>
              <w:left w:val="nil"/>
              <w:bottom w:val="single" w:sz="4" w:space="0" w:color="auto"/>
              <w:right w:val="single" w:sz="4" w:space="0" w:color="auto"/>
            </w:tcBorders>
            <w:shd w:val="clear" w:color="auto" w:fill="auto"/>
            <w:noWrap/>
            <w:vAlign w:val="center"/>
            <w:hideMark/>
          </w:tcPr>
          <w:p w14:paraId="6FEC292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JUEGO</w:t>
            </w:r>
          </w:p>
        </w:tc>
        <w:tc>
          <w:tcPr>
            <w:tcW w:w="1148" w:type="dxa"/>
            <w:tcBorders>
              <w:top w:val="nil"/>
              <w:left w:val="nil"/>
              <w:bottom w:val="single" w:sz="4" w:space="0" w:color="auto"/>
              <w:right w:val="single" w:sz="4" w:space="0" w:color="auto"/>
            </w:tcBorders>
            <w:shd w:val="clear" w:color="auto" w:fill="auto"/>
            <w:noWrap/>
            <w:vAlign w:val="center"/>
            <w:hideMark/>
          </w:tcPr>
          <w:p w14:paraId="51F4902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E4AAB6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3B8F9C78"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BC70D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615</w:t>
            </w:r>
          </w:p>
        </w:tc>
        <w:tc>
          <w:tcPr>
            <w:tcW w:w="1154" w:type="dxa"/>
            <w:tcBorders>
              <w:top w:val="nil"/>
              <w:left w:val="nil"/>
              <w:bottom w:val="single" w:sz="4" w:space="0" w:color="auto"/>
              <w:right w:val="single" w:sz="4" w:space="0" w:color="auto"/>
            </w:tcBorders>
            <w:shd w:val="clear" w:color="auto" w:fill="auto"/>
            <w:noWrap/>
            <w:vAlign w:val="center"/>
            <w:hideMark/>
          </w:tcPr>
          <w:p w14:paraId="3241AB3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5049500293.00</w:t>
            </w:r>
          </w:p>
        </w:tc>
        <w:tc>
          <w:tcPr>
            <w:tcW w:w="6358" w:type="dxa"/>
            <w:tcBorders>
              <w:top w:val="nil"/>
              <w:left w:val="nil"/>
              <w:bottom w:val="single" w:sz="4" w:space="0" w:color="auto"/>
              <w:right w:val="single" w:sz="4" w:space="0" w:color="auto"/>
            </w:tcBorders>
            <w:shd w:val="clear" w:color="auto" w:fill="auto"/>
            <w:noWrap/>
            <w:vAlign w:val="bottom"/>
            <w:hideMark/>
          </w:tcPr>
          <w:p w14:paraId="1C53454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BANDITAS (CURITAS)                                                                                                                                                                                                                                                                                                                                                                                                                                                                                                                                                                                                                                                                                                                                                                                                                                                                                                                                                                                                                                                                                                                                                                                                                                                                                                                                                                                                                                                                                                                                                                                                                                                                                                                                                                                                                                                                                                                                                                                                                                                              </w:t>
            </w:r>
          </w:p>
        </w:tc>
        <w:tc>
          <w:tcPr>
            <w:tcW w:w="993" w:type="dxa"/>
            <w:tcBorders>
              <w:top w:val="nil"/>
              <w:left w:val="nil"/>
              <w:bottom w:val="single" w:sz="4" w:space="0" w:color="auto"/>
              <w:right w:val="single" w:sz="4" w:space="0" w:color="auto"/>
            </w:tcBorders>
            <w:shd w:val="clear" w:color="auto" w:fill="auto"/>
            <w:noWrap/>
            <w:vAlign w:val="center"/>
            <w:hideMark/>
          </w:tcPr>
          <w:p w14:paraId="419565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B56A61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62F31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20</w:t>
            </w:r>
          </w:p>
        </w:tc>
      </w:tr>
      <w:tr w:rsidR="00E63AAA" w:rsidRPr="00815F2C" w14:paraId="0238134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727D2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616</w:t>
            </w:r>
          </w:p>
        </w:tc>
        <w:tc>
          <w:tcPr>
            <w:tcW w:w="1154" w:type="dxa"/>
            <w:tcBorders>
              <w:top w:val="nil"/>
              <w:left w:val="nil"/>
              <w:bottom w:val="single" w:sz="4" w:space="0" w:color="auto"/>
              <w:right w:val="single" w:sz="4" w:space="0" w:color="auto"/>
            </w:tcBorders>
            <w:shd w:val="clear" w:color="auto" w:fill="auto"/>
            <w:noWrap/>
            <w:vAlign w:val="center"/>
            <w:hideMark/>
          </w:tcPr>
          <w:p w14:paraId="3638785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5049500300.00</w:t>
            </w:r>
          </w:p>
        </w:tc>
        <w:tc>
          <w:tcPr>
            <w:tcW w:w="6358" w:type="dxa"/>
            <w:tcBorders>
              <w:top w:val="nil"/>
              <w:left w:val="nil"/>
              <w:bottom w:val="single" w:sz="4" w:space="0" w:color="auto"/>
              <w:right w:val="single" w:sz="4" w:space="0" w:color="auto"/>
            </w:tcBorders>
            <w:shd w:val="clear" w:color="auto" w:fill="auto"/>
            <w:noWrap/>
            <w:vAlign w:val="bottom"/>
            <w:hideMark/>
          </w:tcPr>
          <w:p w14:paraId="2F6E8C4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CONTENEDORES PARA PUNZO-CORTANTES CAP. 1.0 LTO.                                                                                                                                                                                                                                                                                                                                                                                                                                                                                                                                                                                                                                                                                                                                                                                                                                                                                                                                                                                                                                                                                                                                                                                                                                                                                                                                                                                                                                                                                                                                                                                                                                                                                                                                                                                                                                                                                                                                                                                                                                 </w:t>
            </w:r>
          </w:p>
        </w:tc>
        <w:tc>
          <w:tcPr>
            <w:tcW w:w="993" w:type="dxa"/>
            <w:tcBorders>
              <w:top w:val="nil"/>
              <w:left w:val="nil"/>
              <w:bottom w:val="single" w:sz="4" w:space="0" w:color="auto"/>
              <w:right w:val="single" w:sz="4" w:space="0" w:color="auto"/>
            </w:tcBorders>
            <w:shd w:val="clear" w:color="auto" w:fill="auto"/>
            <w:noWrap/>
            <w:vAlign w:val="center"/>
            <w:hideMark/>
          </w:tcPr>
          <w:p w14:paraId="3F079F3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273AF4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B18671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22E134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488BE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617</w:t>
            </w:r>
          </w:p>
        </w:tc>
        <w:tc>
          <w:tcPr>
            <w:tcW w:w="1154" w:type="dxa"/>
            <w:tcBorders>
              <w:top w:val="nil"/>
              <w:left w:val="nil"/>
              <w:bottom w:val="single" w:sz="4" w:space="0" w:color="auto"/>
              <w:right w:val="single" w:sz="4" w:space="0" w:color="auto"/>
            </w:tcBorders>
            <w:shd w:val="clear" w:color="auto" w:fill="auto"/>
            <w:noWrap/>
            <w:vAlign w:val="center"/>
            <w:hideMark/>
          </w:tcPr>
          <w:p w14:paraId="462BA8C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5049500345.00</w:t>
            </w:r>
          </w:p>
        </w:tc>
        <w:tc>
          <w:tcPr>
            <w:tcW w:w="6358" w:type="dxa"/>
            <w:tcBorders>
              <w:top w:val="nil"/>
              <w:left w:val="nil"/>
              <w:bottom w:val="single" w:sz="4" w:space="0" w:color="auto"/>
              <w:right w:val="single" w:sz="4" w:space="0" w:color="auto"/>
            </w:tcBorders>
            <w:shd w:val="clear" w:color="auto" w:fill="auto"/>
            <w:noWrap/>
            <w:vAlign w:val="bottom"/>
            <w:hideMark/>
          </w:tcPr>
          <w:p w14:paraId="13F5FFC8" w14:textId="3DFC436F"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BATA PARA PACIENTE DESECHABLE DE 40 A 50 GR., MANGA CORTA CUELLO REDONDO CON TIRAS DE AMARRAR A NIVEL DE LA CINTURA, COLOR AZUL TALLA EXTRA GRANDE LARGO DE 150 CMS NO ESTERIL. PIEZA                                                                                                                                                                                                                                                                                                                                                                                                                                                                                                                                                                                                                                                                                                                                                                                                                                                                                                                                                                                                                                                                                                                                                                                                                                                                                                                                                                                                                                                                                                                                                                                                                                                                                                                                                                                                                                                                                         </w:t>
            </w:r>
          </w:p>
        </w:tc>
        <w:tc>
          <w:tcPr>
            <w:tcW w:w="993" w:type="dxa"/>
            <w:tcBorders>
              <w:top w:val="nil"/>
              <w:left w:val="nil"/>
              <w:bottom w:val="single" w:sz="4" w:space="0" w:color="auto"/>
              <w:right w:val="single" w:sz="4" w:space="0" w:color="auto"/>
            </w:tcBorders>
            <w:shd w:val="clear" w:color="auto" w:fill="auto"/>
            <w:noWrap/>
            <w:vAlign w:val="center"/>
            <w:hideMark/>
          </w:tcPr>
          <w:p w14:paraId="5F62654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1148" w:type="dxa"/>
            <w:tcBorders>
              <w:top w:val="nil"/>
              <w:left w:val="nil"/>
              <w:bottom w:val="single" w:sz="4" w:space="0" w:color="auto"/>
              <w:right w:val="single" w:sz="4" w:space="0" w:color="auto"/>
            </w:tcBorders>
            <w:shd w:val="clear" w:color="auto" w:fill="auto"/>
            <w:noWrap/>
            <w:vAlign w:val="center"/>
            <w:hideMark/>
          </w:tcPr>
          <w:p w14:paraId="5CD576B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4393836"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99</w:t>
            </w:r>
          </w:p>
        </w:tc>
      </w:tr>
      <w:tr w:rsidR="00E63AAA" w:rsidRPr="00815F2C" w14:paraId="6DEE3FC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A69C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618</w:t>
            </w:r>
          </w:p>
        </w:tc>
        <w:tc>
          <w:tcPr>
            <w:tcW w:w="1154" w:type="dxa"/>
            <w:tcBorders>
              <w:top w:val="nil"/>
              <w:left w:val="nil"/>
              <w:bottom w:val="single" w:sz="4" w:space="0" w:color="auto"/>
              <w:right w:val="single" w:sz="4" w:space="0" w:color="auto"/>
            </w:tcBorders>
            <w:shd w:val="clear" w:color="auto" w:fill="auto"/>
            <w:noWrap/>
            <w:vAlign w:val="center"/>
            <w:hideMark/>
          </w:tcPr>
          <w:p w14:paraId="7ED58BC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5049500347.00</w:t>
            </w:r>
          </w:p>
        </w:tc>
        <w:tc>
          <w:tcPr>
            <w:tcW w:w="6358" w:type="dxa"/>
            <w:tcBorders>
              <w:top w:val="nil"/>
              <w:left w:val="nil"/>
              <w:bottom w:val="single" w:sz="4" w:space="0" w:color="auto"/>
              <w:right w:val="single" w:sz="4" w:space="0" w:color="auto"/>
            </w:tcBorders>
            <w:shd w:val="clear" w:color="auto" w:fill="auto"/>
            <w:noWrap/>
            <w:vAlign w:val="bottom"/>
            <w:hideMark/>
          </w:tcPr>
          <w:p w14:paraId="61609049" w14:textId="396B52EF"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                                                                                                                                                                                                                                                                                                                                                                                                                                                                                                                                                                                                                                                                                                                                                                                                                                                                                                                                                                                                                                                                                                                                                                                                                                                                                                                                                                                                                                                                                                                                                                                                                                                                                                                                                        </w:t>
            </w:r>
          </w:p>
        </w:tc>
        <w:tc>
          <w:tcPr>
            <w:tcW w:w="993" w:type="dxa"/>
            <w:tcBorders>
              <w:top w:val="nil"/>
              <w:left w:val="nil"/>
              <w:bottom w:val="single" w:sz="4" w:space="0" w:color="auto"/>
              <w:right w:val="single" w:sz="4" w:space="0" w:color="auto"/>
            </w:tcBorders>
            <w:shd w:val="clear" w:color="auto" w:fill="auto"/>
            <w:noWrap/>
            <w:vAlign w:val="center"/>
            <w:hideMark/>
          </w:tcPr>
          <w:p w14:paraId="508C1A8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E1CCD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567BFEE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48C637D"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1286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619</w:t>
            </w:r>
          </w:p>
        </w:tc>
        <w:tc>
          <w:tcPr>
            <w:tcW w:w="1154" w:type="dxa"/>
            <w:tcBorders>
              <w:top w:val="nil"/>
              <w:left w:val="nil"/>
              <w:bottom w:val="single" w:sz="4" w:space="0" w:color="auto"/>
              <w:right w:val="single" w:sz="4" w:space="0" w:color="auto"/>
            </w:tcBorders>
            <w:shd w:val="clear" w:color="auto" w:fill="auto"/>
            <w:noWrap/>
            <w:vAlign w:val="center"/>
            <w:hideMark/>
          </w:tcPr>
          <w:p w14:paraId="29C0721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5049500355.00</w:t>
            </w:r>
          </w:p>
        </w:tc>
        <w:tc>
          <w:tcPr>
            <w:tcW w:w="6358" w:type="dxa"/>
            <w:tcBorders>
              <w:top w:val="nil"/>
              <w:left w:val="nil"/>
              <w:bottom w:val="single" w:sz="4" w:space="0" w:color="auto"/>
              <w:right w:val="single" w:sz="4" w:space="0" w:color="auto"/>
            </w:tcBorders>
            <w:shd w:val="clear" w:color="auto" w:fill="auto"/>
            <w:noWrap/>
            <w:vAlign w:val="bottom"/>
            <w:hideMark/>
          </w:tcPr>
          <w:p w14:paraId="56E4BB6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                                                                                                                                                                                                                                                                                                                                                                                                                                                                                                                                                                                                                                                                                                                                                                                                                                                                                                                                                                                                                                                                                                                                                                                                                                                                                                                                                                                                                                                                                                                                                                                                                                                                                                                                                         </w:t>
            </w:r>
          </w:p>
        </w:tc>
        <w:tc>
          <w:tcPr>
            <w:tcW w:w="993" w:type="dxa"/>
            <w:tcBorders>
              <w:top w:val="nil"/>
              <w:left w:val="nil"/>
              <w:bottom w:val="single" w:sz="4" w:space="0" w:color="auto"/>
              <w:right w:val="single" w:sz="4" w:space="0" w:color="auto"/>
            </w:tcBorders>
            <w:shd w:val="clear" w:color="auto" w:fill="auto"/>
            <w:noWrap/>
            <w:vAlign w:val="center"/>
            <w:hideMark/>
          </w:tcPr>
          <w:p w14:paraId="1FF67EB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67141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37A43E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303846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D1996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620</w:t>
            </w:r>
          </w:p>
        </w:tc>
        <w:tc>
          <w:tcPr>
            <w:tcW w:w="1154" w:type="dxa"/>
            <w:tcBorders>
              <w:top w:val="nil"/>
              <w:left w:val="nil"/>
              <w:bottom w:val="single" w:sz="4" w:space="0" w:color="auto"/>
              <w:right w:val="single" w:sz="4" w:space="0" w:color="auto"/>
            </w:tcBorders>
            <w:shd w:val="clear" w:color="auto" w:fill="auto"/>
            <w:noWrap/>
            <w:vAlign w:val="center"/>
            <w:hideMark/>
          </w:tcPr>
          <w:p w14:paraId="1BF82E2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5049500356.00</w:t>
            </w:r>
          </w:p>
        </w:tc>
        <w:tc>
          <w:tcPr>
            <w:tcW w:w="6358" w:type="dxa"/>
            <w:tcBorders>
              <w:top w:val="nil"/>
              <w:left w:val="nil"/>
              <w:bottom w:val="single" w:sz="4" w:space="0" w:color="auto"/>
              <w:right w:val="single" w:sz="4" w:space="0" w:color="auto"/>
            </w:tcBorders>
            <w:shd w:val="clear" w:color="auto" w:fill="auto"/>
            <w:noWrap/>
            <w:vAlign w:val="bottom"/>
            <w:hideMark/>
          </w:tcPr>
          <w:p w14:paraId="1B0FB80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PLACAS DESECHABLE PARA ELECTROCAUTERIO INFANTIL                                                                                                                                                                                                                                                                                                                                                                                                                                                                                                                                                                                                                                                                                                                                                                                                                                                                                                                                                                                                                                                                                                                                                                                                                                                                                                                                                                                                                                                                                                                                                                                                                                                                                                                                                                                                                                                                                                                                                                                                                                 </w:t>
            </w:r>
          </w:p>
        </w:tc>
        <w:tc>
          <w:tcPr>
            <w:tcW w:w="993" w:type="dxa"/>
            <w:tcBorders>
              <w:top w:val="nil"/>
              <w:left w:val="nil"/>
              <w:bottom w:val="single" w:sz="4" w:space="0" w:color="auto"/>
              <w:right w:val="single" w:sz="4" w:space="0" w:color="auto"/>
            </w:tcBorders>
            <w:shd w:val="clear" w:color="auto" w:fill="auto"/>
            <w:noWrap/>
            <w:vAlign w:val="center"/>
            <w:hideMark/>
          </w:tcPr>
          <w:p w14:paraId="4513DC4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F673A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AC06C3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C4DED4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FBD70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621</w:t>
            </w:r>
          </w:p>
        </w:tc>
        <w:tc>
          <w:tcPr>
            <w:tcW w:w="1154" w:type="dxa"/>
            <w:tcBorders>
              <w:top w:val="nil"/>
              <w:left w:val="nil"/>
              <w:bottom w:val="single" w:sz="4" w:space="0" w:color="auto"/>
              <w:right w:val="single" w:sz="4" w:space="0" w:color="auto"/>
            </w:tcBorders>
            <w:shd w:val="clear" w:color="auto" w:fill="auto"/>
            <w:noWrap/>
            <w:vAlign w:val="center"/>
            <w:hideMark/>
          </w:tcPr>
          <w:p w14:paraId="7074554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5049500357.00</w:t>
            </w:r>
          </w:p>
        </w:tc>
        <w:tc>
          <w:tcPr>
            <w:tcW w:w="6358" w:type="dxa"/>
            <w:tcBorders>
              <w:top w:val="nil"/>
              <w:left w:val="nil"/>
              <w:bottom w:val="single" w:sz="4" w:space="0" w:color="auto"/>
              <w:right w:val="single" w:sz="4" w:space="0" w:color="auto"/>
            </w:tcBorders>
            <w:shd w:val="clear" w:color="auto" w:fill="auto"/>
            <w:noWrap/>
            <w:vAlign w:val="bottom"/>
            <w:hideMark/>
          </w:tcPr>
          <w:p w14:paraId="39F8277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AGUJA DESECHABLE HIPODERMICA CALIBRE 18 O 18 G X 25 MM. CAJA CON 100 PIEZAS.                                                                                                                                                                                                                                                                                                                                                                                                                                                                                                                                                                                                                                                                                                                                                                                                                                                                                                                                                                                                                                                                                                                                                                                                                                                                                                                                                                                                                                                                                                                                                                                                                                                                                                                                                                                                                                                                                                                                                                                                    </w:t>
            </w:r>
          </w:p>
        </w:tc>
        <w:tc>
          <w:tcPr>
            <w:tcW w:w="993" w:type="dxa"/>
            <w:tcBorders>
              <w:top w:val="nil"/>
              <w:left w:val="nil"/>
              <w:bottom w:val="single" w:sz="4" w:space="0" w:color="auto"/>
              <w:right w:val="single" w:sz="4" w:space="0" w:color="auto"/>
            </w:tcBorders>
            <w:shd w:val="clear" w:color="auto" w:fill="auto"/>
            <w:noWrap/>
            <w:vAlign w:val="center"/>
            <w:hideMark/>
          </w:tcPr>
          <w:p w14:paraId="000F9D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PIEZAS</w:t>
            </w:r>
          </w:p>
        </w:tc>
        <w:tc>
          <w:tcPr>
            <w:tcW w:w="1148" w:type="dxa"/>
            <w:tcBorders>
              <w:top w:val="nil"/>
              <w:left w:val="nil"/>
              <w:bottom w:val="single" w:sz="4" w:space="0" w:color="auto"/>
              <w:right w:val="single" w:sz="4" w:space="0" w:color="auto"/>
            </w:tcBorders>
            <w:shd w:val="clear" w:color="auto" w:fill="auto"/>
            <w:noWrap/>
            <w:vAlign w:val="center"/>
            <w:hideMark/>
          </w:tcPr>
          <w:p w14:paraId="7224E46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C5B796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11</w:t>
            </w:r>
          </w:p>
        </w:tc>
      </w:tr>
      <w:tr w:rsidR="00E63AAA" w:rsidRPr="00815F2C" w14:paraId="748C52E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950D8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622</w:t>
            </w:r>
          </w:p>
        </w:tc>
        <w:tc>
          <w:tcPr>
            <w:tcW w:w="1154" w:type="dxa"/>
            <w:tcBorders>
              <w:top w:val="nil"/>
              <w:left w:val="nil"/>
              <w:bottom w:val="single" w:sz="4" w:space="0" w:color="auto"/>
              <w:right w:val="single" w:sz="4" w:space="0" w:color="auto"/>
            </w:tcBorders>
            <w:shd w:val="clear" w:color="auto" w:fill="auto"/>
            <w:noWrap/>
            <w:vAlign w:val="center"/>
            <w:hideMark/>
          </w:tcPr>
          <w:p w14:paraId="2535694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5049500359.00</w:t>
            </w:r>
          </w:p>
        </w:tc>
        <w:tc>
          <w:tcPr>
            <w:tcW w:w="6358" w:type="dxa"/>
            <w:tcBorders>
              <w:top w:val="nil"/>
              <w:left w:val="nil"/>
              <w:bottom w:val="single" w:sz="4" w:space="0" w:color="auto"/>
              <w:right w:val="single" w:sz="4" w:space="0" w:color="auto"/>
            </w:tcBorders>
            <w:shd w:val="clear" w:color="auto" w:fill="auto"/>
            <w:noWrap/>
            <w:vAlign w:val="bottom"/>
            <w:hideMark/>
          </w:tcPr>
          <w:p w14:paraId="0D14DC8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993" w:type="dxa"/>
            <w:tcBorders>
              <w:top w:val="nil"/>
              <w:left w:val="nil"/>
              <w:bottom w:val="single" w:sz="4" w:space="0" w:color="auto"/>
              <w:right w:val="single" w:sz="4" w:space="0" w:color="auto"/>
            </w:tcBorders>
            <w:shd w:val="clear" w:color="auto" w:fill="auto"/>
            <w:noWrap/>
            <w:vAlign w:val="center"/>
            <w:hideMark/>
          </w:tcPr>
          <w:p w14:paraId="745DEE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95958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9725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42A1384"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56577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623</w:t>
            </w:r>
          </w:p>
        </w:tc>
        <w:tc>
          <w:tcPr>
            <w:tcW w:w="1154" w:type="dxa"/>
            <w:tcBorders>
              <w:top w:val="nil"/>
              <w:left w:val="nil"/>
              <w:bottom w:val="single" w:sz="4" w:space="0" w:color="auto"/>
              <w:right w:val="single" w:sz="4" w:space="0" w:color="auto"/>
            </w:tcBorders>
            <w:shd w:val="clear" w:color="auto" w:fill="auto"/>
            <w:noWrap/>
            <w:vAlign w:val="center"/>
            <w:hideMark/>
          </w:tcPr>
          <w:p w14:paraId="796561F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5049500393.00</w:t>
            </w:r>
          </w:p>
        </w:tc>
        <w:tc>
          <w:tcPr>
            <w:tcW w:w="6358" w:type="dxa"/>
            <w:tcBorders>
              <w:top w:val="nil"/>
              <w:left w:val="nil"/>
              <w:bottom w:val="single" w:sz="4" w:space="0" w:color="auto"/>
              <w:right w:val="single" w:sz="4" w:space="0" w:color="auto"/>
            </w:tcBorders>
            <w:shd w:val="clear" w:color="auto" w:fill="auto"/>
            <w:noWrap/>
            <w:vAlign w:val="bottom"/>
            <w:hideMark/>
          </w:tcPr>
          <w:p w14:paraId="416B36DD" w14:textId="65595F88" w:rsidR="00E63AAA" w:rsidRPr="00815F2C" w:rsidRDefault="00E63AAA" w:rsidP="00815F2C">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LIMPIADOR DE INSTRUMENTOS DE TRIPLE ENZIMA. SOLUCION ACUOSA DE ENZIMAS Y SURFACTANES Y SALES ACIDAS ORGANICAS.SOLUCION ACUOSA CON PH NEUTRO DE ENZIMAS PROTEASAS, LIPASA 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                                                                                                                                                                                                                                                                                                                                                                                                                                                                                                                                                                                                                                                                                                                                                                                                                                                                                                                                                                                                                                                                                                                                                                                                                                                                                                                                                                                                                                                                                                                                              </w:t>
            </w:r>
          </w:p>
        </w:tc>
        <w:tc>
          <w:tcPr>
            <w:tcW w:w="993" w:type="dxa"/>
            <w:tcBorders>
              <w:top w:val="nil"/>
              <w:left w:val="nil"/>
              <w:bottom w:val="single" w:sz="4" w:space="0" w:color="auto"/>
              <w:right w:val="single" w:sz="4" w:space="0" w:color="auto"/>
            </w:tcBorders>
            <w:shd w:val="clear" w:color="auto" w:fill="auto"/>
            <w:noWrap/>
            <w:vAlign w:val="center"/>
            <w:hideMark/>
          </w:tcPr>
          <w:p w14:paraId="49248DB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5E29C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975B83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04420BF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3B85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624</w:t>
            </w:r>
          </w:p>
        </w:tc>
        <w:tc>
          <w:tcPr>
            <w:tcW w:w="1154" w:type="dxa"/>
            <w:tcBorders>
              <w:top w:val="nil"/>
              <w:left w:val="nil"/>
              <w:bottom w:val="single" w:sz="4" w:space="0" w:color="auto"/>
              <w:right w:val="single" w:sz="4" w:space="0" w:color="auto"/>
            </w:tcBorders>
            <w:shd w:val="clear" w:color="auto" w:fill="auto"/>
            <w:noWrap/>
            <w:vAlign w:val="center"/>
            <w:hideMark/>
          </w:tcPr>
          <w:p w14:paraId="6F7D2B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5049500530.00</w:t>
            </w:r>
          </w:p>
        </w:tc>
        <w:tc>
          <w:tcPr>
            <w:tcW w:w="6358" w:type="dxa"/>
            <w:tcBorders>
              <w:top w:val="nil"/>
              <w:left w:val="nil"/>
              <w:bottom w:val="single" w:sz="4" w:space="0" w:color="auto"/>
              <w:right w:val="single" w:sz="4" w:space="0" w:color="auto"/>
            </w:tcBorders>
            <w:shd w:val="clear" w:color="auto" w:fill="auto"/>
            <w:noWrap/>
            <w:vAlign w:val="bottom"/>
            <w:hideMark/>
          </w:tcPr>
          <w:p w14:paraId="2FEBA03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AMBU PEDIATRICO                                                                                                                                                                                                                                                                                                                                                                                                                                                                                                                                                                                                                                                                                                                                                                                                                                                                                                                                                                                                                                                                                                                                                                                                                                                                                                                                                                                                                                                                                                                                                                                                                                                                                                                                                                                                                                                                                                                                                                                                                                                                 </w:t>
            </w:r>
          </w:p>
        </w:tc>
        <w:tc>
          <w:tcPr>
            <w:tcW w:w="993" w:type="dxa"/>
            <w:tcBorders>
              <w:top w:val="nil"/>
              <w:left w:val="nil"/>
              <w:bottom w:val="single" w:sz="4" w:space="0" w:color="auto"/>
              <w:right w:val="single" w:sz="4" w:space="0" w:color="auto"/>
            </w:tcBorders>
            <w:shd w:val="clear" w:color="auto" w:fill="auto"/>
            <w:noWrap/>
            <w:vAlign w:val="center"/>
            <w:hideMark/>
          </w:tcPr>
          <w:p w14:paraId="7D6E767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1C358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0E34378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w:t>
            </w:r>
          </w:p>
        </w:tc>
      </w:tr>
      <w:tr w:rsidR="00E63AAA" w:rsidRPr="00815F2C" w14:paraId="64ECFAB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D1836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625</w:t>
            </w:r>
          </w:p>
        </w:tc>
        <w:tc>
          <w:tcPr>
            <w:tcW w:w="1154" w:type="dxa"/>
            <w:tcBorders>
              <w:top w:val="nil"/>
              <w:left w:val="nil"/>
              <w:bottom w:val="single" w:sz="4" w:space="0" w:color="auto"/>
              <w:right w:val="single" w:sz="4" w:space="0" w:color="auto"/>
            </w:tcBorders>
            <w:shd w:val="clear" w:color="auto" w:fill="auto"/>
            <w:noWrap/>
            <w:vAlign w:val="center"/>
            <w:hideMark/>
          </w:tcPr>
          <w:p w14:paraId="24AAF8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5049500531.00</w:t>
            </w:r>
          </w:p>
        </w:tc>
        <w:tc>
          <w:tcPr>
            <w:tcW w:w="6358" w:type="dxa"/>
            <w:tcBorders>
              <w:top w:val="nil"/>
              <w:left w:val="nil"/>
              <w:bottom w:val="single" w:sz="4" w:space="0" w:color="auto"/>
              <w:right w:val="single" w:sz="4" w:space="0" w:color="auto"/>
            </w:tcBorders>
            <w:shd w:val="clear" w:color="auto" w:fill="auto"/>
            <w:noWrap/>
            <w:vAlign w:val="bottom"/>
            <w:hideMark/>
          </w:tcPr>
          <w:p w14:paraId="4E104B9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AMBU ADULTO                                                                                                                                                                                                                                                                                                                                                                                                                                                                                                                                                                                                                                                                                                                                                                                                                                                                                                                                                                                                                                                                                                                                                                                                                                                                                                                                                                                                                                                                                                                                                                                                                                                                                                                                                                                                                                                                                                                                                                                                                                                                     </w:t>
            </w:r>
          </w:p>
        </w:tc>
        <w:tc>
          <w:tcPr>
            <w:tcW w:w="993" w:type="dxa"/>
            <w:tcBorders>
              <w:top w:val="nil"/>
              <w:left w:val="nil"/>
              <w:bottom w:val="single" w:sz="4" w:space="0" w:color="auto"/>
              <w:right w:val="single" w:sz="4" w:space="0" w:color="auto"/>
            </w:tcBorders>
            <w:shd w:val="clear" w:color="auto" w:fill="auto"/>
            <w:noWrap/>
            <w:vAlign w:val="center"/>
            <w:hideMark/>
          </w:tcPr>
          <w:p w14:paraId="6231C92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FEFEC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3815D82"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30E4E77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5A80E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626</w:t>
            </w:r>
          </w:p>
        </w:tc>
        <w:tc>
          <w:tcPr>
            <w:tcW w:w="1154" w:type="dxa"/>
            <w:tcBorders>
              <w:top w:val="nil"/>
              <w:left w:val="nil"/>
              <w:bottom w:val="single" w:sz="4" w:space="0" w:color="auto"/>
              <w:right w:val="single" w:sz="4" w:space="0" w:color="auto"/>
            </w:tcBorders>
            <w:shd w:val="clear" w:color="auto" w:fill="auto"/>
            <w:noWrap/>
            <w:vAlign w:val="center"/>
            <w:hideMark/>
          </w:tcPr>
          <w:p w14:paraId="150F78D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5049500537.00</w:t>
            </w:r>
          </w:p>
        </w:tc>
        <w:tc>
          <w:tcPr>
            <w:tcW w:w="6358" w:type="dxa"/>
            <w:tcBorders>
              <w:top w:val="nil"/>
              <w:left w:val="nil"/>
              <w:bottom w:val="single" w:sz="4" w:space="0" w:color="auto"/>
              <w:right w:val="single" w:sz="4" w:space="0" w:color="auto"/>
            </w:tcBorders>
            <w:shd w:val="clear" w:color="auto" w:fill="auto"/>
            <w:noWrap/>
            <w:vAlign w:val="bottom"/>
            <w:hideMark/>
          </w:tcPr>
          <w:p w14:paraId="0D9B3A4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PUNTAS NASALES</w:t>
            </w:r>
          </w:p>
        </w:tc>
        <w:tc>
          <w:tcPr>
            <w:tcW w:w="993" w:type="dxa"/>
            <w:tcBorders>
              <w:top w:val="nil"/>
              <w:left w:val="nil"/>
              <w:bottom w:val="single" w:sz="4" w:space="0" w:color="auto"/>
              <w:right w:val="single" w:sz="4" w:space="0" w:color="auto"/>
            </w:tcBorders>
            <w:shd w:val="clear" w:color="auto" w:fill="auto"/>
            <w:noWrap/>
            <w:vAlign w:val="center"/>
            <w:hideMark/>
          </w:tcPr>
          <w:p w14:paraId="17187B4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3E54C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F47CF3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9BC0E9F"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90978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627</w:t>
            </w:r>
          </w:p>
        </w:tc>
        <w:tc>
          <w:tcPr>
            <w:tcW w:w="1154" w:type="dxa"/>
            <w:tcBorders>
              <w:top w:val="nil"/>
              <w:left w:val="nil"/>
              <w:bottom w:val="single" w:sz="4" w:space="0" w:color="auto"/>
              <w:right w:val="single" w:sz="4" w:space="0" w:color="auto"/>
            </w:tcBorders>
            <w:shd w:val="clear" w:color="auto" w:fill="auto"/>
            <w:noWrap/>
            <w:vAlign w:val="center"/>
            <w:hideMark/>
          </w:tcPr>
          <w:p w14:paraId="3E11BA9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5049500538.00</w:t>
            </w:r>
          </w:p>
        </w:tc>
        <w:tc>
          <w:tcPr>
            <w:tcW w:w="6358" w:type="dxa"/>
            <w:tcBorders>
              <w:top w:val="nil"/>
              <w:left w:val="nil"/>
              <w:bottom w:val="single" w:sz="4" w:space="0" w:color="auto"/>
              <w:right w:val="single" w:sz="4" w:space="0" w:color="auto"/>
            </w:tcBorders>
            <w:shd w:val="clear" w:color="auto" w:fill="auto"/>
            <w:noWrap/>
            <w:vAlign w:val="bottom"/>
            <w:hideMark/>
          </w:tcPr>
          <w:p w14:paraId="4930BEB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ASEPTO JERINGA DE 90 ML.                                                                                                                                                                                                                                                                                                                                                                                                                                                                                                                                                                                                                                                                                                                                                                                                                                                                                                                                                                                                                                                                                                                                                                                                                                                                                                                                                                                                                                                                                                                                                                                                                                                                                                                                                                                                                                                                                                                                                                                                                                                        </w:t>
            </w:r>
          </w:p>
        </w:tc>
        <w:tc>
          <w:tcPr>
            <w:tcW w:w="993" w:type="dxa"/>
            <w:tcBorders>
              <w:top w:val="nil"/>
              <w:left w:val="nil"/>
              <w:bottom w:val="single" w:sz="4" w:space="0" w:color="auto"/>
              <w:right w:val="single" w:sz="4" w:space="0" w:color="auto"/>
            </w:tcBorders>
            <w:shd w:val="clear" w:color="auto" w:fill="auto"/>
            <w:noWrap/>
            <w:vAlign w:val="center"/>
            <w:hideMark/>
          </w:tcPr>
          <w:p w14:paraId="6E11A70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42BAD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3906EC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17</w:t>
            </w:r>
          </w:p>
        </w:tc>
      </w:tr>
      <w:tr w:rsidR="00E63AAA" w:rsidRPr="00815F2C" w14:paraId="64205ED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89D1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628</w:t>
            </w:r>
          </w:p>
        </w:tc>
        <w:tc>
          <w:tcPr>
            <w:tcW w:w="1154" w:type="dxa"/>
            <w:tcBorders>
              <w:top w:val="nil"/>
              <w:left w:val="nil"/>
              <w:bottom w:val="single" w:sz="4" w:space="0" w:color="auto"/>
              <w:right w:val="single" w:sz="4" w:space="0" w:color="auto"/>
            </w:tcBorders>
            <w:shd w:val="clear" w:color="auto" w:fill="auto"/>
            <w:noWrap/>
            <w:vAlign w:val="center"/>
            <w:hideMark/>
          </w:tcPr>
          <w:p w14:paraId="2832A4D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5049500550.00</w:t>
            </w:r>
          </w:p>
        </w:tc>
        <w:tc>
          <w:tcPr>
            <w:tcW w:w="6358" w:type="dxa"/>
            <w:tcBorders>
              <w:top w:val="nil"/>
              <w:left w:val="nil"/>
              <w:bottom w:val="single" w:sz="4" w:space="0" w:color="auto"/>
              <w:right w:val="single" w:sz="4" w:space="0" w:color="auto"/>
            </w:tcBorders>
            <w:shd w:val="clear" w:color="auto" w:fill="auto"/>
            <w:noWrap/>
            <w:vAlign w:val="bottom"/>
            <w:hideMark/>
          </w:tcPr>
          <w:p w14:paraId="39E9EEAC"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AMBU NEONATAL                                                                                                                                                                                                                                                                                                                                                                                                                                                                                                                                                                                                                                                                                                                                                                                                                                                                                                                                                                                                                                                                                                                                                                                                                                                                                                                                                                                                                                                                                                                                                                                                                                                                                                                                                                                                                                                                                                                                                                                                                                                                   </w:t>
            </w:r>
          </w:p>
        </w:tc>
        <w:tc>
          <w:tcPr>
            <w:tcW w:w="993" w:type="dxa"/>
            <w:tcBorders>
              <w:top w:val="nil"/>
              <w:left w:val="nil"/>
              <w:bottom w:val="single" w:sz="4" w:space="0" w:color="auto"/>
              <w:right w:val="single" w:sz="4" w:space="0" w:color="auto"/>
            </w:tcBorders>
            <w:shd w:val="clear" w:color="auto" w:fill="auto"/>
            <w:noWrap/>
            <w:vAlign w:val="center"/>
            <w:hideMark/>
          </w:tcPr>
          <w:p w14:paraId="5E7602E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5AC15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4B739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4</w:t>
            </w:r>
          </w:p>
        </w:tc>
      </w:tr>
      <w:tr w:rsidR="00E63AAA" w:rsidRPr="00815F2C" w14:paraId="35B78923"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E3C8A1"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629</w:t>
            </w:r>
          </w:p>
        </w:tc>
        <w:tc>
          <w:tcPr>
            <w:tcW w:w="1154" w:type="dxa"/>
            <w:tcBorders>
              <w:top w:val="nil"/>
              <w:left w:val="nil"/>
              <w:bottom w:val="single" w:sz="4" w:space="0" w:color="auto"/>
              <w:right w:val="single" w:sz="4" w:space="0" w:color="auto"/>
            </w:tcBorders>
            <w:shd w:val="clear" w:color="auto" w:fill="auto"/>
            <w:noWrap/>
            <w:vAlign w:val="center"/>
            <w:hideMark/>
          </w:tcPr>
          <w:p w14:paraId="6594B6D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5049500551.00</w:t>
            </w:r>
          </w:p>
        </w:tc>
        <w:tc>
          <w:tcPr>
            <w:tcW w:w="6358" w:type="dxa"/>
            <w:tcBorders>
              <w:top w:val="nil"/>
              <w:left w:val="nil"/>
              <w:bottom w:val="single" w:sz="4" w:space="0" w:color="auto"/>
              <w:right w:val="single" w:sz="4" w:space="0" w:color="auto"/>
            </w:tcBorders>
            <w:shd w:val="clear" w:color="auto" w:fill="auto"/>
            <w:noWrap/>
            <w:vAlign w:val="bottom"/>
            <w:hideMark/>
          </w:tcPr>
          <w:p w14:paraId="1537DEC1"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AEROCHAMBER C/MASCARILLA PEDIATRICO O ADULTO                                                                                                                                                                                                                                                                                                                                                                                                                                                                                                                                                                                                                                                                                                                                                                                                                                                                                                                                                                                                                                                                                                                                                                                                                                                                                                                                                                                                                                                                                                                                                                                                                                                                                                                                                                                                                                                                                                                                                                                                                                    </w:t>
            </w:r>
          </w:p>
        </w:tc>
        <w:tc>
          <w:tcPr>
            <w:tcW w:w="993" w:type="dxa"/>
            <w:tcBorders>
              <w:top w:val="nil"/>
              <w:left w:val="nil"/>
              <w:bottom w:val="single" w:sz="4" w:space="0" w:color="auto"/>
              <w:right w:val="single" w:sz="4" w:space="0" w:color="auto"/>
            </w:tcBorders>
            <w:shd w:val="clear" w:color="auto" w:fill="auto"/>
            <w:noWrap/>
            <w:vAlign w:val="center"/>
            <w:hideMark/>
          </w:tcPr>
          <w:p w14:paraId="1B695AD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CFDEC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8A3246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25</w:t>
            </w:r>
          </w:p>
        </w:tc>
      </w:tr>
      <w:tr w:rsidR="00E63AAA" w:rsidRPr="00815F2C" w14:paraId="05EEE50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14CCC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630</w:t>
            </w:r>
          </w:p>
        </w:tc>
        <w:tc>
          <w:tcPr>
            <w:tcW w:w="1154" w:type="dxa"/>
            <w:tcBorders>
              <w:top w:val="nil"/>
              <w:left w:val="nil"/>
              <w:bottom w:val="single" w:sz="4" w:space="0" w:color="auto"/>
              <w:right w:val="single" w:sz="4" w:space="0" w:color="auto"/>
            </w:tcBorders>
            <w:shd w:val="clear" w:color="auto" w:fill="auto"/>
            <w:noWrap/>
            <w:vAlign w:val="center"/>
            <w:hideMark/>
          </w:tcPr>
          <w:p w14:paraId="02007F3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5049500565.00</w:t>
            </w:r>
          </w:p>
        </w:tc>
        <w:tc>
          <w:tcPr>
            <w:tcW w:w="6358" w:type="dxa"/>
            <w:tcBorders>
              <w:top w:val="nil"/>
              <w:left w:val="nil"/>
              <w:bottom w:val="single" w:sz="4" w:space="0" w:color="auto"/>
              <w:right w:val="single" w:sz="4" w:space="0" w:color="auto"/>
            </w:tcBorders>
            <w:shd w:val="clear" w:color="auto" w:fill="auto"/>
            <w:noWrap/>
            <w:vAlign w:val="bottom"/>
            <w:hideMark/>
          </w:tcPr>
          <w:p w14:paraId="681DAFDB"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CAMPOS DESECHABLES ESTERIL DE 90 X 90 CON ADHESIVO                                                                                                                                                                                                                                                                                                                                                                                                                                                                                                                                                                                                                                                                                                                                                                                                                                                                                                                                                                                                                                                                                                                                                                                                                                                                                                                                                                                                                                                                                                                                                                                                                                                                                                                                                                                                                                                                                                                                                                                                                              </w:t>
            </w:r>
          </w:p>
        </w:tc>
        <w:tc>
          <w:tcPr>
            <w:tcW w:w="993" w:type="dxa"/>
            <w:tcBorders>
              <w:top w:val="nil"/>
              <w:left w:val="nil"/>
              <w:bottom w:val="single" w:sz="4" w:space="0" w:color="auto"/>
              <w:right w:val="single" w:sz="4" w:space="0" w:color="auto"/>
            </w:tcBorders>
            <w:shd w:val="clear" w:color="auto" w:fill="auto"/>
            <w:noWrap/>
            <w:vAlign w:val="center"/>
            <w:hideMark/>
          </w:tcPr>
          <w:p w14:paraId="55F051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84F5F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ADD46B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38</w:t>
            </w:r>
          </w:p>
        </w:tc>
      </w:tr>
      <w:tr w:rsidR="00E63AAA" w:rsidRPr="00815F2C" w14:paraId="60F75626"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D4EB6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631</w:t>
            </w:r>
          </w:p>
        </w:tc>
        <w:tc>
          <w:tcPr>
            <w:tcW w:w="1154" w:type="dxa"/>
            <w:tcBorders>
              <w:top w:val="nil"/>
              <w:left w:val="nil"/>
              <w:bottom w:val="single" w:sz="4" w:space="0" w:color="auto"/>
              <w:right w:val="single" w:sz="4" w:space="0" w:color="auto"/>
            </w:tcBorders>
            <w:shd w:val="clear" w:color="auto" w:fill="auto"/>
            <w:noWrap/>
            <w:vAlign w:val="center"/>
            <w:hideMark/>
          </w:tcPr>
          <w:p w14:paraId="5B57883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5049500575.00</w:t>
            </w:r>
          </w:p>
        </w:tc>
        <w:tc>
          <w:tcPr>
            <w:tcW w:w="6358" w:type="dxa"/>
            <w:tcBorders>
              <w:top w:val="nil"/>
              <w:left w:val="nil"/>
              <w:bottom w:val="single" w:sz="4" w:space="0" w:color="auto"/>
              <w:right w:val="single" w:sz="4" w:space="0" w:color="auto"/>
            </w:tcBorders>
            <w:shd w:val="clear" w:color="auto" w:fill="auto"/>
            <w:noWrap/>
            <w:vAlign w:val="bottom"/>
            <w:hideMark/>
          </w:tcPr>
          <w:p w14:paraId="4810750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APOSITO ANTIMICROBIANO CON ALGINATO DE  PLATA 10CM X 20CM</w:t>
            </w:r>
          </w:p>
        </w:tc>
        <w:tc>
          <w:tcPr>
            <w:tcW w:w="993" w:type="dxa"/>
            <w:tcBorders>
              <w:top w:val="nil"/>
              <w:left w:val="nil"/>
              <w:bottom w:val="single" w:sz="4" w:space="0" w:color="auto"/>
              <w:right w:val="single" w:sz="4" w:space="0" w:color="auto"/>
            </w:tcBorders>
            <w:shd w:val="clear" w:color="auto" w:fill="auto"/>
            <w:noWrap/>
            <w:vAlign w:val="center"/>
            <w:hideMark/>
          </w:tcPr>
          <w:p w14:paraId="3A6559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26FE1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C/5</w:t>
            </w:r>
          </w:p>
        </w:tc>
        <w:tc>
          <w:tcPr>
            <w:tcW w:w="829" w:type="dxa"/>
            <w:tcBorders>
              <w:top w:val="nil"/>
              <w:left w:val="nil"/>
              <w:bottom w:val="single" w:sz="4" w:space="0" w:color="auto"/>
              <w:right w:val="single" w:sz="4" w:space="0" w:color="auto"/>
            </w:tcBorders>
            <w:shd w:val="clear" w:color="auto" w:fill="auto"/>
            <w:noWrap/>
            <w:vAlign w:val="center"/>
            <w:hideMark/>
          </w:tcPr>
          <w:p w14:paraId="3BEF28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47E3FC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B0D49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632</w:t>
            </w:r>
          </w:p>
        </w:tc>
        <w:tc>
          <w:tcPr>
            <w:tcW w:w="1154" w:type="dxa"/>
            <w:tcBorders>
              <w:top w:val="nil"/>
              <w:left w:val="nil"/>
              <w:bottom w:val="single" w:sz="4" w:space="0" w:color="auto"/>
              <w:right w:val="single" w:sz="4" w:space="0" w:color="auto"/>
            </w:tcBorders>
            <w:shd w:val="clear" w:color="auto" w:fill="auto"/>
            <w:noWrap/>
            <w:vAlign w:val="center"/>
            <w:hideMark/>
          </w:tcPr>
          <w:p w14:paraId="19D83DB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5049500780.00</w:t>
            </w:r>
          </w:p>
        </w:tc>
        <w:tc>
          <w:tcPr>
            <w:tcW w:w="6358" w:type="dxa"/>
            <w:tcBorders>
              <w:top w:val="nil"/>
              <w:left w:val="nil"/>
              <w:bottom w:val="single" w:sz="4" w:space="0" w:color="auto"/>
              <w:right w:val="single" w:sz="4" w:space="0" w:color="auto"/>
            </w:tcBorders>
            <w:shd w:val="clear" w:color="auto" w:fill="auto"/>
            <w:noWrap/>
            <w:vAlign w:val="bottom"/>
            <w:hideMark/>
          </w:tcPr>
          <w:p w14:paraId="17C51477"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SISTEMA DE TERAPIA DE ALTO FLUJO ADULTO                                                                                                                                                                                                                                                                                                                                                                                                                                                                                                                                                                                                                                                                                                                                                                                                                                                                                                                                                                                                                                                                                                                                                                                                                                                                                                                                                                                                                                                                                                                                                                                                                                                                                                                                                                                                                                                                                                                                                                                                                                         </w:t>
            </w:r>
          </w:p>
        </w:tc>
        <w:tc>
          <w:tcPr>
            <w:tcW w:w="993" w:type="dxa"/>
            <w:tcBorders>
              <w:top w:val="nil"/>
              <w:left w:val="nil"/>
              <w:bottom w:val="single" w:sz="4" w:space="0" w:color="auto"/>
              <w:right w:val="single" w:sz="4" w:space="0" w:color="auto"/>
            </w:tcBorders>
            <w:shd w:val="clear" w:color="auto" w:fill="auto"/>
            <w:noWrap/>
            <w:vAlign w:val="center"/>
            <w:hideMark/>
          </w:tcPr>
          <w:p w14:paraId="7EAED16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A5254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193F72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22</w:t>
            </w:r>
          </w:p>
        </w:tc>
      </w:tr>
      <w:tr w:rsidR="00E63AAA" w:rsidRPr="00815F2C" w14:paraId="5CAF975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61AB9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633</w:t>
            </w:r>
          </w:p>
        </w:tc>
        <w:tc>
          <w:tcPr>
            <w:tcW w:w="1154" w:type="dxa"/>
            <w:tcBorders>
              <w:top w:val="nil"/>
              <w:left w:val="nil"/>
              <w:bottom w:val="single" w:sz="4" w:space="0" w:color="auto"/>
              <w:right w:val="single" w:sz="4" w:space="0" w:color="auto"/>
            </w:tcBorders>
            <w:shd w:val="clear" w:color="auto" w:fill="auto"/>
            <w:noWrap/>
            <w:vAlign w:val="center"/>
            <w:hideMark/>
          </w:tcPr>
          <w:p w14:paraId="70012BE1"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5049500782.00</w:t>
            </w:r>
          </w:p>
        </w:tc>
        <w:tc>
          <w:tcPr>
            <w:tcW w:w="6358" w:type="dxa"/>
            <w:tcBorders>
              <w:top w:val="nil"/>
              <w:left w:val="nil"/>
              <w:bottom w:val="single" w:sz="4" w:space="0" w:color="auto"/>
              <w:right w:val="single" w:sz="4" w:space="0" w:color="auto"/>
            </w:tcBorders>
            <w:shd w:val="clear" w:color="auto" w:fill="auto"/>
            <w:noWrap/>
            <w:vAlign w:val="bottom"/>
            <w:hideMark/>
          </w:tcPr>
          <w:p w14:paraId="77FD3705"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CÁNULA NASAL DE ALTO FLUJO ADULTO                                                                                                                                                                                                                                                                                                                                                                                                                                                                                                                                                                                                                                                                                                                                                                                                                                                                                                                                                                                                                                                                                                                                                                                                                                                                                                                                                                                                                                                                                                                                                                                                                                                                                                                                                                                                                                                                                                                                                                                                                                               </w:t>
            </w:r>
          </w:p>
        </w:tc>
        <w:tc>
          <w:tcPr>
            <w:tcW w:w="993" w:type="dxa"/>
            <w:tcBorders>
              <w:top w:val="nil"/>
              <w:left w:val="nil"/>
              <w:bottom w:val="single" w:sz="4" w:space="0" w:color="auto"/>
              <w:right w:val="single" w:sz="4" w:space="0" w:color="auto"/>
            </w:tcBorders>
            <w:shd w:val="clear" w:color="auto" w:fill="auto"/>
            <w:noWrap/>
            <w:vAlign w:val="center"/>
            <w:hideMark/>
          </w:tcPr>
          <w:p w14:paraId="4834A46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9367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FFB09B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54</w:t>
            </w:r>
          </w:p>
        </w:tc>
      </w:tr>
      <w:tr w:rsidR="00E63AAA" w:rsidRPr="00815F2C" w14:paraId="096B9BDE"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4E3F9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634</w:t>
            </w:r>
          </w:p>
        </w:tc>
        <w:tc>
          <w:tcPr>
            <w:tcW w:w="1154" w:type="dxa"/>
            <w:tcBorders>
              <w:top w:val="nil"/>
              <w:left w:val="nil"/>
              <w:bottom w:val="single" w:sz="4" w:space="0" w:color="auto"/>
              <w:right w:val="single" w:sz="4" w:space="0" w:color="auto"/>
            </w:tcBorders>
            <w:shd w:val="clear" w:color="auto" w:fill="auto"/>
            <w:noWrap/>
            <w:vAlign w:val="center"/>
            <w:hideMark/>
          </w:tcPr>
          <w:p w14:paraId="6FEB8E20"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5049504021.00</w:t>
            </w:r>
          </w:p>
        </w:tc>
        <w:tc>
          <w:tcPr>
            <w:tcW w:w="6358" w:type="dxa"/>
            <w:tcBorders>
              <w:top w:val="nil"/>
              <w:left w:val="nil"/>
              <w:bottom w:val="single" w:sz="4" w:space="0" w:color="auto"/>
              <w:right w:val="single" w:sz="4" w:space="0" w:color="auto"/>
            </w:tcBorders>
            <w:shd w:val="clear" w:color="auto" w:fill="auto"/>
            <w:noWrap/>
            <w:vAlign w:val="bottom"/>
            <w:hideMark/>
          </w:tcPr>
          <w:p w14:paraId="3AB859E3"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NEBULIZADOR DE LARGO VOLUMEN 500ML                                                                                                                                                                                                                                                                                                                                                                                                                                                                                                                                                                                                                                                                                                                                                                                                                                                                                                                                                                                                                                                                                                                                                                                                                                                                                                                                                                                                                                                                                                                                                                                                                                                                                                                                                                                                                                                                                                                                                                                                                                              </w:t>
            </w:r>
          </w:p>
        </w:tc>
        <w:tc>
          <w:tcPr>
            <w:tcW w:w="993" w:type="dxa"/>
            <w:tcBorders>
              <w:top w:val="nil"/>
              <w:left w:val="nil"/>
              <w:bottom w:val="single" w:sz="4" w:space="0" w:color="auto"/>
              <w:right w:val="single" w:sz="4" w:space="0" w:color="auto"/>
            </w:tcBorders>
            <w:shd w:val="clear" w:color="auto" w:fill="auto"/>
            <w:noWrap/>
            <w:vAlign w:val="center"/>
            <w:hideMark/>
          </w:tcPr>
          <w:p w14:paraId="4D5D217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D9E7C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A9DF92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F5FC74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47599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635</w:t>
            </w:r>
          </w:p>
        </w:tc>
        <w:tc>
          <w:tcPr>
            <w:tcW w:w="1154" w:type="dxa"/>
            <w:tcBorders>
              <w:top w:val="nil"/>
              <w:left w:val="nil"/>
              <w:bottom w:val="single" w:sz="4" w:space="0" w:color="auto"/>
              <w:right w:val="single" w:sz="4" w:space="0" w:color="auto"/>
            </w:tcBorders>
            <w:shd w:val="clear" w:color="auto" w:fill="auto"/>
            <w:noWrap/>
            <w:vAlign w:val="center"/>
            <w:hideMark/>
          </w:tcPr>
          <w:p w14:paraId="4C43887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5049504030.00</w:t>
            </w:r>
          </w:p>
        </w:tc>
        <w:tc>
          <w:tcPr>
            <w:tcW w:w="6358" w:type="dxa"/>
            <w:tcBorders>
              <w:top w:val="nil"/>
              <w:left w:val="nil"/>
              <w:bottom w:val="single" w:sz="4" w:space="0" w:color="auto"/>
              <w:right w:val="single" w:sz="4" w:space="0" w:color="auto"/>
            </w:tcBorders>
            <w:shd w:val="clear" w:color="auto" w:fill="auto"/>
            <w:noWrap/>
            <w:vAlign w:val="bottom"/>
            <w:hideMark/>
          </w:tcPr>
          <w:p w14:paraId="55D7C61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HUMEDECEDOR PARA OXIGENO DE PLASTICO CON NIVELES PARA AGUA DE MINIMO Y MAXIMO CON ENTRADA DE ROSCA.</w:t>
            </w:r>
          </w:p>
        </w:tc>
        <w:tc>
          <w:tcPr>
            <w:tcW w:w="993" w:type="dxa"/>
            <w:tcBorders>
              <w:top w:val="nil"/>
              <w:left w:val="nil"/>
              <w:bottom w:val="single" w:sz="4" w:space="0" w:color="auto"/>
              <w:right w:val="single" w:sz="4" w:space="0" w:color="auto"/>
            </w:tcBorders>
            <w:shd w:val="clear" w:color="auto" w:fill="auto"/>
            <w:noWrap/>
            <w:vAlign w:val="center"/>
            <w:hideMark/>
          </w:tcPr>
          <w:p w14:paraId="51D7BF7E"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DA1B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668039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5DF18F29"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6D94F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636</w:t>
            </w:r>
          </w:p>
        </w:tc>
        <w:tc>
          <w:tcPr>
            <w:tcW w:w="1154" w:type="dxa"/>
            <w:tcBorders>
              <w:top w:val="nil"/>
              <w:left w:val="nil"/>
              <w:bottom w:val="single" w:sz="4" w:space="0" w:color="auto"/>
              <w:right w:val="single" w:sz="4" w:space="0" w:color="auto"/>
            </w:tcBorders>
            <w:shd w:val="clear" w:color="auto" w:fill="auto"/>
            <w:noWrap/>
            <w:vAlign w:val="center"/>
            <w:hideMark/>
          </w:tcPr>
          <w:p w14:paraId="0EF87FD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5049506080.00</w:t>
            </w:r>
          </w:p>
        </w:tc>
        <w:tc>
          <w:tcPr>
            <w:tcW w:w="6358" w:type="dxa"/>
            <w:tcBorders>
              <w:top w:val="nil"/>
              <w:left w:val="nil"/>
              <w:bottom w:val="single" w:sz="4" w:space="0" w:color="auto"/>
              <w:right w:val="single" w:sz="4" w:space="0" w:color="auto"/>
            </w:tcBorders>
            <w:shd w:val="clear" w:color="auto" w:fill="auto"/>
            <w:noWrap/>
            <w:vAlign w:val="bottom"/>
            <w:hideMark/>
          </w:tcPr>
          <w:p w14:paraId="6E4DA9E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YESO PARIS                                                                                                                                                                                                                                                                                                                                                                                                                                                                                                                                                                                                                                                                                                                                                                                                                                                                                                                                                                                                                                                                                                                                                                                                                                                                                                                                                                                                                                                                                                                                                                                                                                                                                                                                                                                                                                                                                                                                                                                                                                                                      </w:t>
            </w:r>
          </w:p>
        </w:tc>
        <w:tc>
          <w:tcPr>
            <w:tcW w:w="993" w:type="dxa"/>
            <w:tcBorders>
              <w:top w:val="nil"/>
              <w:left w:val="nil"/>
              <w:bottom w:val="single" w:sz="4" w:space="0" w:color="auto"/>
              <w:right w:val="single" w:sz="4" w:space="0" w:color="auto"/>
            </w:tcBorders>
            <w:shd w:val="clear" w:color="auto" w:fill="auto"/>
            <w:noWrap/>
            <w:vAlign w:val="center"/>
            <w:hideMark/>
          </w:tcPr>
          <w:p w14:paraId="347C0FB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BULTO</w:t>
            </w:r>
          </w:p>
        </w:tc>
        <w:tc>
          <w:tcPr>
            <w:tcW w:w="1148" w:type="dxa"/>
            <w:tcBorders>
              <w:top w:val="nil"/>
              <w:left w:val="nil"/>
              <w:bottom w:val="single" w:sz="4" w:space="0" w:color="auto"/>
              <w:right w:val="single" w:sz="4" w:space="0" w:color="auto"/>
            </w:tcBorders>
            <w:shd w:val="clear" w:color="auto" w:fill="auto"/>
            <w:noWrap/>
            <w:vAlign w:val="center"/>
            <w:hideMark/>
          </w:tcPr>
          <w:p w14:paraId="1673784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6DA40B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9B39EF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0DFA3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lastRenderedPageBreak/>
              <w:t>637</w:t>
            </w:r>
          </w:p>
        </w:tc>
        <w:tc>
          <w:tcPr>
            <w:tcW w:w="1154" w:type="dxa"/>
            <w:tcBorders>
              <w:top w:val="nil"/>
              <w:left w:val="nil"/>
              <w:bottom w:val="single" w:sz="4" w:space="0" w:color="auto"/>
              <w:right w:val="single" w:sz="4" w:space="0" w:color="auto"/>
            </w:tcBorders>
            <w:shd w:val="clear" w:color="auto" w:fill="auto"/>
            <w:noWrap/>
            <w:vAlign w:val="center"/>
            <w:hideMark/>
          </w:tcPr>
          <w:p w14:paraId="0E445C5C"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5049800701.00</w:t>
            </w:r>
          </w:p>
        </w:tc>
        <w:tc>
          <w:tcPr>
            <w:tcW w:w="6358" w:type="dxa"/>
            <w:tcBorders>
              <w:top w:val="nil"/>
              <w:left w:val="nil"/>
              <w:bottom w:val="single" w:sz="4" w:space="0" w:color="auto"/>
              <w:right w:val="single" w:sz="4" w:space="0" w:color="auto"/>
            </w:tcBorders>
            <w:shd w:val="clear" w:color="auto" w:fill="auto"/>
            <w:noWrap/>
            <w:vAlign w:val="bottom"/>
            <w:hideMark/>
          </w:tcPr>
          <w:p w14:paraId="6F97E320"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GUIADORES FLEXIBLES PARA ENTUBAR                                                                                                                                                                                                                                                                                                                                                                                                                                                                                                                                                                                                                                                                                                                                                                                                                                                                                                                                                                                                                                                                                                                                                                                                                                                                                                                                                                                                                                                                                                                                                                                                                                                                                                                                                                                                                                                                                                                                                                                                                                                </w:t>
            </w:r>
          </w:p>
        </w:tc>
        <w:tc>
          <w:tcPr>
            <w:tcW w:w="993" w:type="dxa"/>
            <w:tcBorders>
              <w:top w:val="nil"/>
              <w:left w:val="nil"/>
              <w:bottom w:val="single" w:sz="4" w:space="0" w:color="auto"/>
              <w:right w:val="single" w:sz="4" w:space="0" w:color="auto"/>
            </w:tcBorders>
            <w:shd w:val="clear" w:color="auto" w:fill="auto"/>
            <w:noWrap/>
            <w:vAlign w:val="center"/>
            <w:hideMark/>
          </w:tcPr>
          <w:p w14:paraId="30F13B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785DF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71B9385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C6205CB"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E5AA6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638</w:t>
            </w:r>
          </w:p>
        </w:tc>
        <w:tc>
          <w:tcPr>
            <w:tcW w:w="1154" w:type="dxa"/>
            <w:tcBorders>
              <w:top w:val="nil"/>
              <w:left w:val="nil"/>
              <w:bottom w:val="single" w:sz="4" w:space="0" w:color="auto"/>
              <w:right w:val="single" w:sz="4" w:space="0" w:color="auto"/>
            </w:tcBorders>
            <w:shd w:val="clear" w:color="auto" w:fill="auto"/>
            <w:noWrap/>
            <w:vAlign w:val="center"/>
            <w:hideMark/>
          </w:tcPr>
          <w:p w14:paraId="47C7920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5049800702.00</w:t>
            </w:r>
          </w:p>
        </w:tc>
        <w:tc>
          <w:tcPr>
            <w:tcW w:w="6358" w:type="dxa"/>
            <w:tcBorders>
              <w:top w:val="nil"/>
              <w:left w:val="nil"/>
              <w:bottom w:val="single" w:sz="4" w:space="0" w:color="auto"/>
              <w:right w:val="single" w:sz="4" w:space="0" w:color="auto"/>
            </w:tcBorders>
            <w:shd w:val="clear" w:color="auto" w:fill="auto"/>
            <w:noWrap/>
            <w:vAlign w:val="bottom"/>
            <w:hideMark/>
          </w:tcPr>
          <w:p w14:paraId="4E3AEBF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GUIADOR ESTILETE PARA FERULIZAR TUBO ENDOTRAQUEAL PUNTA SUAVE CALIBRE 14 FR                                                                                                                                                                                                                                                                                                                                                                                                                                                                                                                                                                                                                                                                                                                                                                                                                                                                                                                                                                                                                                                                                                                                                                                                                                                                                                                                                                                                                                                                                                                                                                                                                                                                                                                                                                                                                                                                                                                                                                                                     </w:t>
            </w:r>
          </w:p>
        </w:tc>
        <w:tc>
          <w:tcPr>
            <w:tcW w:w="993" w:type="dxa"/>
            <w:tcBorders>
              <w:top w:val="nil"/>
              <w:left w:val="nil"/>
              <w:bottom w:val="single" w:sz="4" w:space="0" w:color="auto"/>
              <w:right w:val="single" w:sz="4" w:space="0" w:color="auto"/>
            </w:tcBorders>
            <w:shd w:val="clear" w:color="auto" w:fill="auto"/>
            <w:noWrap/>
            <w:vAlign w:val="center"/>
            <w:hideMark/>
          </w:tcPr>
          <w:p w14:paraId="457C3EF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89A0AA"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1CE5866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w:t>
            </w:r>
          </w:p>
        </w:tc>
      </w:tr>
      <w:tr w:rsidR="00E63AAA" w:rsidRPr="00815F2C" w14:paraId="4E27DEE7"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85178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639</w:t>
            </w:r>
          </w:p>
        </w:tc>
        <w:tc>
          <w:tcPr>
            <w:tcW w:w="1154" w:type="dxa"/>
            <w:tcBorders>
              <w:top w:val="nil"/>
              <w:left w:val="nil"/>
              <w:bottom w:val="single" w:sz="4" w:space="0" w:color="auto"/>
              <w:right w:val="single" w:sz="4" w:space="0" w:color="auto"/>
            </w:tcBorders>
            <w:shd w:val="clear" w:color="auto" w:fill="auto"/>
            <w:noWrap/>
            <w:vAlign w:val="center"/>
            <w:hideMark/>
          </w:tcPr>
          <w:p w14:paraId="57E5A87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5049950501.00</w:t>
            </w:r>
          </w:p>
        </w:tc>
        <w:tc>
          <w:tcPr>
            <w:tcW w:w="6358" w:type="dxa"/>
            <w:tcBorders>
              <w:top w:val="nil"/>
              <w:left w:val="nil"/>
              <w:bottom w:val="single" w:sz="4" w:space="0" w:color="auto"/>
              <w:right w:val="single" w:sz="4" w:space="0" w:color="auto"/>
            </w:tcBorders>
            <w:shd w:val="clear" w:color="auto" w:fill="auto"/>
            <w:noWrap/>
            <w:vAlign w:val="bottom"/>
            <w:hideMark/>
          </w:tcPr>
          <w:p w14:paraId="207D673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ESTUCHE DE GRAPAS PARA ENGRAPADORA</w:t>
            </w:r>
          </w:p>
        </w:tc>
        <w:tc>
          <w:tcPr>
            <w:tcW w:w="993" w:type="dxa"/>
            <w:tcBorders>
              <w:top w:val="nil"/>
              <w:left w:val="nil"/>
              <w:bottom w:val="single" w:sz="4" w:space="0" w:color="auto"/>
              <w:right w:val="single" w:sz="4" w:space="0" w:color="auto"/>
            </w:tcBorders>
            <w:shd w:val="clear" w:color="auto" w:fill="auto"/>
            <w:noWrap/>
            <w:vAlign w:val="center"/>
            <w:hideMark/>
          </w:tcPr>
          <w:p w14:paraId="05EDEF2B"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3FD08F5"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6D4D6BA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E69D85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9F19D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640</w:t>
            </w:r>
          </w:p>
        </w:tc>
        <w:tc>
          <w:tcPr>
            <w:tcW w:w="1154" w:type="dxa"/>
            <w:tcBorders>
              <w:top w:val="nil"/>
              <w:left w:val="nil"/>
              <w:bottom w:val="single" w:sz="4" w:space="0" w:color="auto"/>
              <w:right w:val="single" w:sz="4" w:space="0" w:color="auto"/>
            </w:tcBorders>
            <w:shd w:val="clear" w:color="auto" w:fill="auto"/>
            <w:noWrap/>
            <w:vAlign w:val="center"/>
            <w:hideMark/>
          </w:tcPr>
          <w:p w14:paraId="74AFF3DF"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5314650044.00</w:t>
            </w:r>
          </w:p>
        </w:tc>
        <w:tc>
          <w:tcPr>
            <w:tcW w:w="6358" w:type="dxa"/>
            <w:tcBorders>
              <w:top w:val="nil"/>
              <w:left w:val="nil"/>
              <w:bottom w:val="single" w:sz="4" w:space="0" w:color="auto"/>
              <w:right w:val="single" w:sz="4" w:space="0" w:color="auto"/>
            </w:tcBorders>
            <w:shd w:val="clear" w:color="auto" w:fill="auto"/>
            <w:noWrap/>
            <w:vAlign w:val="bottom"/>
            <w:hideMark/>
          </w:tcPr>
          <w:p w14:paraId="1D2BA1E2"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LARINGOSCOPIO, HOJA MILLER, RECTA, 10.2 CM. Nº 1: INFANTE.                                                                                                                                                                                                                                                                                                                                                                                                                                                                                                                                                                                                                                                                                                                                                                                                                                                                                                                                                                                                                                                                                                                                                                                                                                                                                                                                                                                                                                                                                                                                                                                                                                                                                                                                                                                                                                                                                                                                                                                                            </w:t>
            </w:r>
          </w:p>
        </w:tc>
        <w:tc>
          <w:tcPr>
            <w:tcW w:w="993" w:type="dxa"/>
            <w:tcBorders>
              <w:top w:val="nil"/>
              <w:left w:val="nil"/>
              <w:bottom w:val="single" w:sz="4" w:space="0" w:color="auto"/>
              <w:right w:val="single" w:sz="4" w:space="0" w:color="auto"/>
            </w:tcBorders>
            <w:shd w:val="clear" w:color="auto" w:fill="auto"/>
            <w:noWrap/>
            <w:vAlign w:val="center"/>
            <w:hideMark/>
          </w:tcPr>
          <w:p w14:paraId="2DEE15E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CBC8C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21E1CC5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6FACEE90"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9E33AF"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641</w:t>
            </w:r>
          </w:p>
        </w:tc>
        <w:tc>
          <w:tcPr>
            <w:tcW w:w="1154" w:type="dxa"/>
            <w:tcBorders>
              <w:top w:val="nil"/>
              <w:left w:val="nil"/>
              <w:bottom w:val="single" w:sz="4" w:space="0" w:color="auto"/>
              <w:right w:val="single" w:sz="4" w:space="0" w:color="auto"/>
            </w:tcBorders>
            <w:shd w:val="clear" w:color="auto" w:fill="auto"/>
            <w:noWrap/>
            <w:vAlign w:val="center"/>
            <w:hideMark/>
          </w:tcPr>
          <w:p w14:paraId="6931C0ED"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5314650051.00</w:t>
            </w:r>
          </w:p>
        </w:tc>
        <w:tc>
          <w:tcPr>
            <w:tcW w:w="6358" w:type="dxa"/>
            <w:tcBorders>
              <w:top w:val="nil"/>
              <w:left w:val="nil"/>
              <w:bottom w:val="single" w:sz="4" w:space="0" w:color="auto"/>
              <w:right w:val="single" w:sz="4" w:space="0" w:color="auto"/>
            </w:tcBorders>
            <w:shd w:val="clear" w:color="auto" w:fill="auto"/>
            <w:noWrap/>
            <w:vAlign w:val="bottom"/>
            <w:hideMark/>
          </w:tcPr>
          <w:p w14:paraId="34C323C8"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HOJA PARA LARINGOSCOPIO, HOJA MC INTOCH. CURVA, 12.4 CM. Nº 3: ADULTO.</w:t>
            </w:r>
          </w:p>
        </w:tc>
        <w:tc>
          <w:tcPr>
            <w:tcW w:w="993" w:type="dxa"/>
            <w:tcBorders>
              <w:top w:val="nil"/>
              <w:left w:val="nil"/>
              <w:bottom w:val="single" w:sz="4" w:space="0" w:color="auto"/>
              <w:right w:val="single" w:sz="4" w:space="0" w:color="auto"/>
            </w:tcBorders>
            <w:shd w:val="clear" w:color="auto" w:fill="auto"/>
            <w:noWrap/>
            <w:vAlign w:val="center"/>
            <w:hideMark/>
          </w:tcPr>
          <w:p w14:paraId="3D4087C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A581C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B70C11B"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C561D85"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490EA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642</w:t>
            </w:r>
          </w:p>
        </w:tc>
        <w:tc>
          <w:tcPr>
            <w:tcW w:w="1154" w:type="dxa"/>
            <w:tcBorders>
              <w:top w:val="nil"/>
              <w:left w:val="nil"/>
              <w:bottom w:val="single" w:sz="4" w:space="0" w:color="auto"/>
              <w:right w:val="single" w:sz="4" w:space="0" w:color="auto"/>
            </w:tcBorders>
            <w:shd w:val="clear" w:color="auto" w:fill="auto"/>
            <w:noWrap/>
            <w:vAlign w:val="center"/>
            <w:hideMark/>
          </w:tcPr>
          <w:p w14:paraId="05C354AA"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5314650077.00</w:t>
            </w:r>
          </w:p>
        </w:tc>
        <w:tc>
          <w:tcPr>
            <w:tcW w:w="6358" w:type="dxa"/>
            <w:tcBorders>
              <w:top w:val="nil"/>
              <w:left w:val="nil"/>
              <w:bottom w:val="single" w:sz="4" w:space="0" w:color="auto"/>
              <w:right w:val="single" w:sz="4" w:space="0" w:color="auto"/>
            </w:tcBorders>
            <w:shd w:val="clear" w:color="auto" w:fill="auto"/>
            <w:noWrap/>
            <w:vAlign w:val="bottom"/>
            <w:hideMark/>
          </w:tcPr>
          <w:p w14:paraId="3193C23E"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HOJA PARA LARINGOSCOPIO, HOJA MC INTOCH, CURVA, 15.8 CM. Nº 4: ADULTO.</w:t>
            </w:r>
          </w:p>
        </w:tc>
        <w:tc>
          <w:tcPr>
            <w:tcW w:w="993" w:type="dxa"/>
            <w:tcBorders>
              <w:top w:val="nil"/>
              <w:left w:val="nil"/>
              <w:bottom w:val="single" w:sz="4" w:space="0" w:color="auto"/>
              <w:right w:val="single" w:sz="4" w:space="0" w:color="auto"/>
            </w:tcBorders>
            <w:shd w:val="clear" w:color="auto" w:fill="auto"/>
            <w:noWrap/>
            <w:vAlign w:val="center"/>
            <w:hideMark/>
          </w:tcPr>
          <w:p w14:paraId="0C8F9F1D"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D7E629"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A5AFCE"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7490F9DA"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B74D30"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643</w:t>
            </w:r>
          </w:p>
        </w:tc>
        <w:tc>
          <w:tcPr>
            <w:tcW w:w="1154" w:type="dxa"/>
            <w:tcBorders>
              <w:top w:val="nil"/>
              <w:left w:val="nil"/>
              <w:bottom w:val="single" w:sz="4" w:space="0" w:color="auto"/>
              <w:right w:val="single" w:sz="4" w:space="0" w:color="auto"/>
            </w:tcBorders>
            <w:shd w:val="clear" w:color="auto" w:fill="auto"/>
            <w:noWrap/>
            <w:vAlign w:val="center"/>
            <w:hideMark/>
          </w:tcPr>
          <w:p w14:paraId="7918EF85"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5314650135.00</w:t>
            </w:r>
          </w:p>
        </w:tc>
        <w:tc>
          <w:tcPr>
            <w:tcW w:w="6358" w:type="dxa"/>
            <w:tcBorders>
              <w:top w:val="nil"/>
              <w:left w:val="nil"/>
              <w:bottom w:val="single" w:sz="4" w:space="0" w:color="auto"/>
              <w:right w:val="single" w:sz="4" w:space="0" w:color="auto"/>
            </w:tcBorders>
            <w:shd w:val="clear" w:color="auto" w:fill="auto"/>
            <w:noWrap/>
            <w:vAlign w:val="bottom"/>
            <w:hideMark/>
          </w:tcPr>
          <w:p w14:paraId="4CA9AD4A"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HOJA PARA LARINGOSCOPIO, HOJA MILLER, RECTA, 15.5 CM. Nº 2: NIÑO</w:t>
            </w:r>
          </w:p>
        </w:tc>
        <w:tc>
          <w:tcPr>
            <w:tcW w:w="993" w:type="dxa"/>
            <w:tcBorders>
              <w:top w:val="nil"/>
              <w:left w:val="nil"/>
              <w:bottom w:val="single" w:sz="4" w:space="0" w:color="auto"/>
              <w:right w:val="single" w:sz="4" w:space="0" w:color="auto"/>
            </w:tcBorders>
            <w:shd w:val="clear" w:color="auto" w:fill="auto"/>
            <w:noWrap/>
            <w:vAlign w:val="center"/>
            <w:hideMark/>
          </w:tcPr>
          <w:p w14:paraId="2469BFFC"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F6E0B2"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516BE58"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224D8A32"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CE0FC3"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644</w:t>
            </w:r>
          </w:p>
        </w:tc>
        <w:tc>
          <w:tcPr>
            <w:tcW w:w="1154" w:type="dxa"/>
            <w:tcBorders>
              <w:top w:val="nil"/>
              <w:left w:val="nil"/>
              <w:bottom w:val="single" w:sz="4" w:space="0" w:color="auto"/>
              <w:right w:val="single" w:sz="4" w:space="0" w:color="auto"/>
            </w:tcBorders>
            <w:shd w:val="clear" w:color="auto" w:fill="auto"/>
            <w:noWrap/>
            <w:vAlign w:val="center"/>
            <w:hideMark/>
          </w:tcPr>
          <w:p w14:paraId="143F9784"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5314650150.00</w:t>
            </w:r>
          </w:p>
        </w:tc>
        <w:tc>
          <w:tcPr>
            <w:tcW w:w="6358" w:type="dxa"/>
            <w:tcBorders>
              <w:top w:val="nil"/>
              <w:left w:val="nil"/>
              <w:bottom w:val="single" w:sz="4" w:space="0" w:color="auto"/>
              <w:right w:val="single" w:sz="4" w:space="0" w:color="auto"/>
            </w:tcBorders>
            <w:shd w:val="clear" w:color="auto" w:fill="auto"/>
            <w:noWrap/>
            <w:vAlign w:val="bottom"/>
            <w:hideMark/>
          </w:tcPr>
          <w:p w14:paraId="66A4572D"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HOJA PARA LARINGOSCOPIO,H OJA MILLER, RECTA, 8.5 CM. Nº 0: PREMATURO.                                                                                                                                                                                                                                                                                                                                                                                                                                                                                                                                                                                                                                                                                                                                                                                                                                                                                                                                                                                                                                                                                                                                                                                                                                                                                                                                                                                                                                                                                                                                                                                                                                                                                                                                                                                                                                                                                                                                                                                                           </w:t>
            </w:r>
          </w:p>
        </w:tc>
        <w:tc>
          <w:tcPr>
            <w:tcW w:w="993" w:type="dxa"/>
            <w:tcBorders>
              <w:top w:val="nil"/>
              <w:left w:val="nil"/>
              <w:bottom w:val="single" w:sz="4" w:space="0" w:color="auto"/>
              <w:right w:val="single" w:sz="4" w:space="0" w:color="auto"/>
            </w:tcBorders>
            <w:shd w:val="clear" w:color="auto" w:fill="auto"/>
            <w:noWrap/>
            <w:vAlign w:val="center"/>
            <w:hideMark/>
          </w:tcPr>
          <w:p w14:paraId="49B14A57"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PZA</w:t>
            </w:r>
          </w:p>
        </w:tc>
        <w:tc>
          <w:tcPr>
            <w:tcW w:w="1148" w:type="dxa"/>
            <w:tcBorders>
              <w:top w:val="nil"/>
              <w:left w:val="nil"/>
              <w:bottom w:val="single" w:sz="4" w:space="0" w:color="auto"/>
              <w:right w:val="single" w:sz="4" w:space="0" w:color="auto"/>
            </w:tcBorders>
            <w:shd w:val="clear" w:color="auto" w:fill="auto"/>
            <w:noWrap/>
            <w:vAlign w:val="center"/>
            <w:hideMark/>
          </w:tcPr>
          <w:p w14:paraId="317DC226"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408DFDC7"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1</w:t>
            </w:r>
          </w:p>
        </w:tc>
      </w:tr>
      <w:tr w:rsidR="00E63AAA" w:rsidRPr="00815F2C" w14:paraId="4F62486C" w14:textId="77777777" w:rsidTr="00815F2C">
        <w:trPr>
          <w:trHeight w:val="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BB5DE8"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645</w:t>
            </w:r>
          </w:p>
        </w:tc>
        <w:tc>
          <w:tcPr>
            <w:tcW w:w="1154" w:type="dxa"/>
            <w:tcBorders>
              <w:top w:val="nil"/>
              <w:left w:val="nil"/>
              <w:bottom w:val="single" w:sz="4" w:space="0" w:color="auto"/>
              <w:right w:val="single" w:sz="4" w:space="0" w:color="auto"/>
            </w:tcBorders>
            <w:shd w:val="clear" w:color="auto" w:fill="auto"/>
            <w:noWrap/>
            <w:vAlign w:val="center"/>
            <w:hideMark/>
          </w:tcPr>
          <w:p w14:paraId="160E5A89"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5318620066.00</w:t>
            </w:r>
          </w:p>
        </w:tc>
        <w:tc>
          <w:tcPr>
            <w:tcW w:w="6358" w:type="dxa"/>
            <w:tcBorders>
              <w:top w:val="nil"/>
              <w:left w:val="nil"/>
              <w:bottom w:val="single" w:sz="4" w:space="0" w:color="auto"/>
              <w:right w:val="single" w:sz="4" w:space="0" w:color="auto"/>
            </w:tcBorders>
            <w:shd w:val="clear" w:color="auto" w:fill="auto"/>
            <w:noWrap/>
            <w:vAlign w:val="bottom"/>
            <w:hideMark/>
          </w:tcPr>
          <w:p w14:paraId="3FB3F7A9" w14:textId="77777777" w:rsidR="00E63AAA" w:rsidRPr="00815F2C" w:rsidRDefault="00E63AAA" w:rsidP="00E63AAA">
            <w:pP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TERMOMETRO DIGITAL                                                                                                                                                                                                                                                                                                                                                                                                                                                                                                                                                                                                                                                                                                                                                                                                                                                                                                                                                                                                                                                                                                                                                                                                                                                                                                                                                                                                                                                                                                                                                                                                                                                                                                                                                                                                                                                                                                                                                                                                                                                              </w:t>
            </w:r>
          </w:p>
        </w:tc>
        <w:tc>
          <w:tcPr>
            <w:tcW w:w="993" w:type="dxa"/>
            <w:tcBorders>
              <w:top w:val="nil"/>
              <w:left w:val="nil"/>
              <w:bottom w:val="single" w:sz="4" w:space="0" w:color="auto"/>
              <w:right w:val="single" w:sz="4" w:space="0" w:color="auto"/>
            </w:tcBorders>
            <w:shd w:val="clear" w:color="auto" w:fill="auto"/>
            <w:noWrap/>
            <w:vAlign w:val="center"/>
            <w:hideMark/>
          </w:tcPr>
          <w:p w14:paraId="7630E99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7DD524" w14:textId="77777777" w:rsidR="00E63AAA" w:rsidRPr="00815F2C" w:rsidRDefault="00E63AAA" w:rsidP="00E63AAA">
            <w:pPr>
              <w:jc w:val="center"/>
              <w:rPr>
                <w:rFonts w:ascii="Calibri" w:hAnsi="Calibri"/>
                <w:color w:val="000000"/>
                <w:sz w:val="16"/>
                <w:szCs w:val="16"/>
                <w:lang w:val="es-MX" w:eastAsia="es-MX"/>
              </w:rPr>
            </w:pPr>
            <w:r w:rsidRPr="00815F2C">
              <w:rPr>
                <w:rFonts w:ascii="Calibri" w:hAnsi="Calibri"/>
                <w:color w:val="000000"/>
                <w:sz w:val="16"/>
                <w:szCs w:val="16"/>
                <w:lang w:val="es-MX" w:eastAsia="es-MX"/>
              </w:rPr>
              <w:t xml:space="preserve">C/1 </w:t>
            </w:r>
          </w:p>
        </w:tc>
        <w:tc>
          <w:tcPr>
            <w:tcW w:w="829" w:type="dxa"/>
            <w:tcBorders>
              <w:top w:val="nil"/>
              <w:left w:val="nil"/>
              <w:bottom w:val="single" w:sz="4" w:space="0" w:color="auto"/>
              <w:right w:val="single" w:sz="4" w:space="0" w:color="auto"/>
            </w:tcBorders>
            <w:shd w:val="clear" w:color="auto" w:fill="auto"/>
            <w:noWrap/>
            <w:vAlign w:val="center"/>
            <w:hideMark/>
          </w:tcPr>
          <w:p w14:paraId="6F66A203" w14:textId="77777777" w:rsidR="00E63AAA" w:rsidRPr="00815F2C" w:rsidRDefault="00E63AAA" w:rsidP="00E63AAA">
            <w:pPr>
              <w:jc w:val="right"/>
              <w:rPr>
                <w:rFonts w:ascii="Calibri" w:hAnsi="Calibri"/>
                <w:color w:val="000000"/>
                <w:sz w:val="16"/>
                <w:szCs w:val="16"/>
                <w:lang w:val="es-MX" w:eastAsia="es-MX"/>
              </w:rPr>
            </w:pPr>
            <w:r w:rsidRPr="00815F2C">
              <w:rPr>
                <w:rFonts w:ascii="Calibri" w:hAnsi="Calibri"/>
                <w:color w:val="000000"/>
                <w:sz w:val="16"/>
                <w:szCs w:val="16"/>
                <w:lang w:val="es-MX" w:eastAsia="es-MX"/>
              </w:rPr>
              <w:t>32</w:t>
            </w:r>
          </w:p>
        </w:tc>
      </w:tr>
    </w:tbl>
    <w:p w14:paraId="76477FB8" w14:textId="77777777" w:rsidR="00295B0C" w:rsidRDefault="00295B0C" w:rsidP="00777D45">
      <w:pPr>
        <w:jc w:val="center"/>
        <w:rPr>
          <w:rFonts w:asciiTheme="minorHAnsi" w:hAnsiTheme="minorHAnsi"/>
          <w:b/>
        </w:rPr>
      </w:pPr>
    </w:p>
    <w:p w14:paraId="2FFB9B86" w14:textId="77777777" w:rsidR="00295B0C" w:rsidRDefault="00295B0C" w:rsidP="00777D45">
      <w:pPr>
        <w:jc w:val="center"/>
        <w:rPr>
          <w:rFonts w:asciiTheme="minorHAnsi" w:hAnsiTheme="minorHAnsi"/>
          <w:b/>
        </w:rPr>
      </w:pPr>
    </w:p>
    <w:p w14:paraId="628A29E3" w14:textId="77777777" w:rsidR="00295B0C" w:rsidRDefault="00295B0C" w:rsidP="00777D45">
      <w:pPr>
        <w:jc w:val="center"/>
        <w:rPr>
          <w:rFonts w:asciiTheme="minorHAnsi" w:hAnsiTheme="minorHAnsi"/>
          <w:b/>
        </w:rPr>
      </w:pPr>
    </w:p>
    <w:p w14:paraId="6975CADF" w14:textId="77777777" w:rsidR="00295B0C" w:rsidRDefault="00295B0C" w:rsidP="00777D45">
      <w:pPr>
        <w:jc w:val="center"/>
        <w:rPr>
          <w:rFonts w:asciiTheme="minorHAnsi" w:hAnsiTheme="minorHAnsi"/>
          <w:b/>
        </w:rPr>
      </w:pPr>
    </w:p>
    <w:p w14:paraId="66F4ABF2" w14:textId="77777777" w:rsidR="00295B0C" w:rsidRDefault="00295B0C" w:rsidP="00777D45">
      <w:pPr>
        <w:jc w:val="center"/>
        <w:rPr>
          <w:rFonts w:asciiTheme="minorHAnsi" w:hAnsiTheme="minorHAnsi"/>
          <w:b/>
        </w:rPr>
      </w:pPr>
    </w:p>
    <w:p w14:paraId="53754212" w14:textId="77777777" w:rsidR="00295B0C" w:rsidRDefault="00295B0C" w:rsidP="00777D45">
      <w:pPr>
        <w:jc w:val="center"/>
        <w:rPr>
          <w:rFonts w:asciiTheme="minorHAnsi" w:hAnsiTheme="minorHAnsi"/>
          <w:b/>
        </w:rPr>
      </w:pPr>
    </w:p>
    <w:p w14:paraId="5474A09A" w14:textId="77777777" w:rsidR="00295B0C" w:rsidRDefault="00295B0C" w:rsidP="00777D45">
      <w:pPr>
        <w:jc w:val="center"/>
        <w:rPr>
          <w:rFonts w:asciiTheme="minorHAnsi" w:hAnsiTheme="minorHAnsi"/>
          <w:b/>
        </w:rPr>
      </w:pPr>
    </w:p>
    <w:p w14:paraId="19421BA6" w14:textId="77777777" w:rsidR="00295B0C" w:rsidRDefault="00295B0C" w:rsidP="00777D45">
      <w:pPr>
        <w:jc w:val="center"/>
        <w:rPr>
          <w:rFonts w:asciiTheme="minorHAnsi" w:hAnsiTheme="minorHAnsi"/>
          <w:b/>
        </w:rPr>
      </w:pPr>
    </w:p>
    <w:p w14:paraId="182B71C5" w14:textId="77777777" w:rsidR="00295B0C" w:rsidRDefault="00295B0C" w:rsidP="00777D45">
      <w:pPr>
        <w:jc w:val="center"/>
        <w:rPr>
          <w:rFonts w:asciiTheme="minorHAnsi" w:hAnsiTheme="minorHAnsi"/>
          <w:b/>
        </w:rPr>
      </w:pPr>
    </w:p>
    <w:p w14:paraId="55B84A76" w14:textId="77777777" w:rsidR="00295B0C" w:rsidRDefault="00295B0C" w:rsidP="00777D45">
      <w:pPr>
        <w:jc w:val="center"/>
        <w:rPr>
          <w:rFonts w:asciiTheme="minorHAnsi" w:hAnsiTheme="minorHAnsi"/>
          <w:b/>
        </w:rPr>
      </w:pPr>
    </w:p>
    <w:p w14:paraId="1A0D7E0A" w14:textId="77777777" w:rsidR="00295B0C" w:rsidRDefault="00295B0C" w:rsidP="00777D45">
      <w:pPr>
        <w:jc w:val="center"/>
        <w:rPr>
          <w:rFonts w:asciiTheme="minorHAnsi" w:hAnsiTheme="minorHAnsi"/>
          <w:b/>
        </w:rPr>
      </w:pPr>
    </w:p>
    <w:p w14:paraId="12A91210" w14:textId="77777777" w:rsidR="00295B0C" w:rsidRDefault="00295B0C" w:rsidP="00777D45">
      <w:pPr>
        <w:jc w:val="center"/>
        <w:rPr>
          <w:rFonts w:asciiTheme="minorHAnsi" w:hAnsiTheme="minorHAnsi"/>
          <w:b/>
        </w:rPr>
      </w:pPr>
    </w:p>
    <w:p w14:paraId="7B26ADC6" w14:textId="77777777" w:rsidR="00295B0C" w:rsidRDefault="00295B0C" w:rsidP="00777D45">
      <w:pPr>
        <w:jc w:val="center"/>
        <w:rPr>
          <w:rFonts w:asciiTheme="minorHAnsi" w:hAnsiTheme="minorHAnsi"/>
          <w:b/>
        </w:rPr>
      </w:pPr>
    </w:p>
    <w:p w14:paraId="15E58D74" w14:textId="77777777" w:rsidR="00295B0C" w:rsidRDefault="00295B0C" w:rsidP="00777D45">
      <w:pPr>
        <w:jc w:val="center"/>
        <w:rPr>
          <w:rFonts w:asciiTheme="minorHAnsi" w:hAnsiTheme="minorHAnsi"/>
          <w:b/>
        </w:rPr>
      </w:pPr>
    </w:p>
    <w:p w14:paraId="22704CD2" w14:textId="77777777" w:rsidR="00295B0C" w:rsidRDefault="00295B0C" w:rsidP="00777D45">
      <w:pPr>
        <w:jc w:val="center"/>
        <w:rPr>
          <w:rFonts w:asciiTheme="minorHAnsi" w:hAnsiTheme="minorHAnsi"/>
          <w:b/>
        </w:rPr>
      </w:pPr>
    </w:p>
    <w:p w14:paraId="493FD82D" w14:textId="77777777" w:rsidR="00295B0C" w:rsidRDefault="00295B0C" w:rsidP="00777D45">
      <w:pPr>
        <w:jc w:val="center"/>
        <w:rPr>
          <w:rFonts w:asciiTheme="minorHAnsi" w:hAnsiTheme="minorHAnsi"/>
          <w:b/>
        </w:rPr>
      </w:pPr>
    </w:p>
    <w:p w14:paraId="3154FF8E" w14:textId="77777777" w:rsidR="00295B0C" w:rsidRDefault="00295B0C" w:rsidP="00777D45">
      <w:pPr>
        <w:jc w:val="center"/>
        <w:rPr>
          <w:rFonts w:asciiTheme="minorHAnsi" w:hAnsiTheme="minorHAnsi"/>
          <w:b/>
        </w:rPr>
      </w:pPr>
    </w:p>
    <w:p w14:paraId="24DCAFD2" w14:textId="77777777" w:rsidR="00295B0C" w:rsidRDefault="00295B0C" w:rsidP="00777D45">
      <w:pPr>
        <w:jc w:val="center"/>
        <w:rPr>
          <w:rFonts w:asciiTheme="minorHAnsi" w:hAnsiTheme="minorHAnsi"/>
          <w:b/>
        </w:rPr>
      </w:pPr>
    </w:p>
    <w:p w14:paraId="4151DED6" w14:textId="77777777" w:rsidR="00295B0C" w:rsidRDefault="00295B0C" w:rsidP="00777D45">
      <w:pPr>
        <w:jc w:val="center"/>
        <w:rPr>
          <w:rFonts w:asciiTheme="minorHAnsi" w:hAnsiTheme="minorHAnsi"/>
          <w:b/>
        </w:rPr>
      </w:pPr>
    </w:p>
    <w:p w14:paraId="7CDE7F85" w14:textId="77777777" w:rsidR="00295B0C" w:rsidRDefault="00295B0C" w:rsidP="00777D45">
      <w:pPr>
        <w:jc w:val="center"/>
        <w:rPr>
          <w:rFonts w:asciiTheme="minorHAnsi" w:hAnsiTheme="minorHAnsi"/>
          <w:b/>
        </w:rPr>
      </w:pPr>
    </w:p>
    <w:p w14:paraId="7ECF11F7" w14:textId="77777777" w:rsidR="00295B0C" w:rsidRDefault="00295B0C" w:rsidP="00777D45">
      <w:pPr>
        <w:jc w:val="center"/>
        <w:rPr>
          <w:rFonts w:asciiTheme="minorHAnsi" w:hAnsiTheme="minorHAnsi"/>
          <w:b/>
        </w:rPr>
      </w:pPr>
    </w:p>
    <w:p w14:paraId="68F12C49" w14:textId="77777777" w:rsidR="00295B0C" w:rsidRDefault="00295B0C" w:rsidP="00777D45">
      <w:pPr>
        <w:jc w:val="center"/>
        <w:rPr>
          <w:rFonts w:asciiTheme="minorHAnsi" w:hAnsiTheme="minorHAnsi"/>
          <w:b/>
        </w:rPr>
      </w:pPr>
    </w:p>
    <w:p w14:paraId="073CDA98" w14:textId="77777777" w:rsidR="00295B0C" w:rsidRDefault="00295B0C" w:rsidP="00777D45">
      <w:pPr>
        <w:jc w:val="center"/>
        <w:rPr>
          <w:rFonts w:asciiTheme="minorHAnsi" w:hAnsiTheme="minorHAnsi"/>
          <w:b/>
        </w:rPr>
      </w:pPr>
    </w:p>
    <w:p w14:paraId="449AA62D" w14:textId="77777777" w:rsidR="00295B0C" w:rsidRDefault="00295B0C" w:rsidP="00777D45">
      <w:pPr>
        <w:jc w:val="center"/>
        <w:rPr>
          <w:rFonts w:asciiTheme="minorHAnsi" w:hAnsiTheme="minorHAnsi"/>
          <w:b/>
        </w:rPr>
      </w:pPr>
    </w:p>
    <w:p w14:paraId="7BE5E595" w14:textId="77777777" w:rsidR="00295B0C" w:rsidRDefault="00295B0C" w:rsidP="00777D45">
      <w:pPr>
        <w:jc w:val="center"/>
        <w:rPr>
          <w:rFonts w:asciiTheme="minorHAnsi" w:hAnsiTheme="minorHAnsi"/>
          <w:b/>
        </w:rPr>
      </w:pPr>
    </w:p>
    <w:p w14:paraId="3DA59225" w14:textId="77777777" w:rsidR="00295B0C" w:rsidRDefault="00295B0C" w:rsidP="00777D45">
      <w:pPr>
        <w:jc w:val="center"/>
        <w:rPr>
          <w:rFonts w:asciiTheme="minorHAnsi" w:hAnsiTheme="minorHAnsi"/>
          <w:b/>
        </w:rPr>
      </w:pPr>
    </w:p>
    <w:p w14:paraId="13E46997" w14:textId="77777777" w:rsidR="00295B0C" w:rsidRDefault="00295B0C" w:rsidP="00777D45">
      <w:pPr>
        <w:jc w:val="center"/>
        <w:rPr>
          <w:rFonts w:asciiTheme="minorHAnsi" w:hAnsiTheme="minorHAnsi"/>
          <w:b/>
        </w:rPr>
      </w:pPr>
    </w:p>
    <w:p w14:paraId="3CB378A8" w14:textId="77777777" w:rsidR="00295B0C" w:rsidRDefault="00295B0C" w:rsidP="00777D45">
      <w:pPr>
        <w:jc w:val="center"/>
        <w:rPr>
          <w:rFonts w:asciiTheme="minorHAnsi" w:hAnsiTheme="minorHAnsi"/>
          <w:b/>
        </w:rPr>
      </w:pPr>
    </w:p>
    <w:p w14:paraId="4C28A4B7" w14:textId="77777777" w:rsidR="00295B0C" w:rsidRDefault="00295B0C" w:rsidP="00777D45">
      <w:pPr>
        <w:jc w:val="center"/>
        <w:rPr>
          <w:rFonts w:asciiTheme="minorHAnsi" w:hAnsiTheme="minorHAnsi"/>
          <w:b/>
        </w:rPr>
      </w:pPr>
    </w:p>
    <w:p w14:paraId="747176D4" w14:textId="77777777" w:rsidR="0077321E" w:rsidRDefault="0077321E" w:rsidP="00777D45">
      <w:pPr>
        <w:jc w:val="center"/>
        <w:rPr>
          <w:rFonts w:asciiTheme="minorHAnsi" w:hAnsiTheme="minorHAnsi"/>
          <w:b/>
        </w:rPr>
      </w:pPr>
    </w:p>
    <w:p w14:paraId="3FE89A74" w14:textId="77777777" w:rsidR="0077321E" w:rsidRDefault="0077321E" w:rsidP="00777D45">
      <w:pPr>
        <w:jc w:val="center"/>
        <w:rPr>
          <w:rFonts w:asciiTheme="minorHAnsi" w:hAnsiTheme="minorHAnsi"/>
          <w:b/>
        </w:rPr>
      </w:pPr>
    </w:p>
    <w:p w14:paraId="597A1C4C" w14:textId="77777777" w:rsidR="0077321E" w:rsidRDefault="0077321E" w:rsidP="00777D45">
      <w:pPr>
        <w:jc w:val="center"/>
        <w:rPr>
          <w:rFonts w:asciiTheme="minorHAnsi" w:hAnsiTheme="minorHAnsi"/>
          <w:b/>
        </w:rPr>
      </w:pPr>
    </w:p>
    <w:p w14:paraId="3C9C6660" w14:textId="77777777" w:rsidR="0077321E" w:rsidRDefault="0077321E" w:rsidP="00777D45">
      <w:pPr>
        <w:jc w:val="center"/>
        <w:rPr>
          <w:rFonts w:asciiTheme="minorHAnsi" w:hAnsiTheme="minorHAnsi"/>
          <w:b/>
        </w:rPr>
      </w:pPr>
    </w:p>
    <w:p w14:paraId="571057C0" w14:textId="77777777" w:rsidR="0077321E" w:rsidRDefault="0077321E" w:rsidP="00777D45">
      <w:pPr>
        <w:jc w:val="center"/>
        <w:rPr>
          <w:rFonts w:asciiTheme="minorHAnsi" w:hAnsiTheme="minorHAnsi"/>
          <w:b/>
        </w:rPr>
      </w:pPr>
    </w:p>
    <w:p w14:paraId="290349A7" w14:textId="77777777" w:rsidR="0077321E" w:rsidRDefault="0077321E" w:rsidP="00777D45">
      <w:pPr>
        <w:jc w:val="center"/>
        <w:rPr>
          <w:rFonts w:asciiTheme="minorHAnsi" w:hAnsiTheme="minorHAnsi"/>
          <w:b/>
        </w:rPr>
      </w:pPr>
    </w:p>
    <w:p w14:paraId="4E43D898" w14:textId="77777777" w:rsidR="00295B0C" w:rsidRDefault="00295B0C" w:rsidP="00777D45">
      <w:pPr>
        <w:jc w:val="center"/>
        <w:rPr>
          <w:rFonts w:asciiTheme="minorHAnsi" w:hAnsiTheme="minorHAnsi"/>
          <w:b/>
        </w:rPr>
      </w:pPr>
    </w:p>
    <w:p w14:paraId="1BD93070" w14:textId="77777777" w:rsidR="00295B0C" w:rsidRDefault="00295B0C" w:rsidP="00777D45">
      <w:pPr>
        <w:jc w:val="center"/>
        <w:rPr>
          <w:rFonts w:asciiTheme="minorHAnsi" w:hAnsiTheme="minorHAnsi"/>
          <w:b/>
        </w:rPr>
      </w:pPr>
    </w:p>
    <w:p w14:paraId="30B2D3E7" w14:textId="77777777" w:rsidR="00815F2C" w:rsidRDefault="00815F2C" w:rsidP="00777D45">
      <w:pPr>
        <w:jc w:val="center"/>
        <w:rPr>
          <w:rFonts w:asciiTheme="minorHAnsi" w:hAnsiTheme="minorHAnsi"/>
          <w:b/>
        </w:rPr>
      </w:pPr>
    </w:p>
    <w:p w14:paraId="645147F0"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1D41AC97"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B86CDA1"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7D8BA334" w14:textId="77777777" w:rsidR="00E1428C" w:rsidRPr="00007CCB" w:rsidRDefault="00E1428C" w:rsidP="00E1428C">
      <w:pPr>
        <w:tabs>
          <w:tab w:val="left" w:pos="4253"/>
          <w:tab w:val="left" w:pos="7797"/>
        </w:tabs>
        <w:jc w:val="right"/>
        <w:rPr>
          <w:rFonts w:ascii="Calibri" w:hAnsi="Calibri"/>
        </w:rPr>
      </w:pPr>
    </w:p>
    <w:p w14:paraId="7100FCB2"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2F6FC13B" w14:textId="77777777" w:rsidTr="009230E1">
        <w:trPr>
          <w:jc w:val="center"/>
        </w:trPr>
        <w:tc>
          <w:tcPr>
            <w:tcW w:w="2518" w:type="dxa"/>
            <w:shd w:val="clear" w:color="auto" w:fill="auto"/>
          </w:tcPr>
          <w:p w14:paraId="4DEB2DC7"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52480189" w14:textId="77777777" w:rsidR="00E1428C" w:rsidRPr="00007CCB" w:rsidRDefault="00E1428C" w:rsidP="009230E1">
            <w:pPr>
              <w:rPr>
                <w:rFonts w:ascii="Calibri" w:hAnsi="Calibri"/>
                <w:b/>
              </w:rPr>
            </w:pPr>
          </w:p>
        </w:tc>
      </w:tr>
      <w:tr w:rsidR="00E1428C" w:rsidRPr="00007CCB" w14:paraId="6E48CBBE" w14:textId="77777777" w:rsidTr="009230E1">
        <w:trPr>
          <w:jc w:val="center"/>
        </w:trPr>
        <w:tc>
          <w:tcPr>
            <w:tcW w:w="2518" w:type="dxa"/>
            <w:shd w:val="clear" w:color="auto" w:fill="auto"/>
          </w:tcPr>
          <w:p w14:paraId="6D54D3D1"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A4EDB87" w14:textId="77777777" w:rsidR="00E1428C" w:rsidRPr="00007CCB" w:rsidRDefault="00E1428C" w:rsidP="009230E1">
            <w:pPr>
              <w:rPr>
                <w:rFonts w:ascii="Calibri" w:hAnsi="Calibri"/>
                <w:b/>
              </w:rPr>
            </w:pPr>
          </w:p>
        </w:tc>
      </w:tr>
    </w:tbl>
    <w:p w14:paraId="79BD21F8" w14:textId="77777777" w:rsidR="00E1428C" w:rsidRPr="0093321E" w:rsidRDefault="00E1428C" w:rsidP="00E1428C">
      <w:pPr>
        <w:ind w:left="426"/>
        <w:jc w:val="both"/>
        <w:rPr>
          <w:rFonts w:asciiTheme="minorHAnsi" w:hAnsiTheme="minorHAnsi"/>
        </w:rPr>
      </w:pPr>
    </w:p>
    <w:p w14:paraId="67CD214D"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590A48D" w14:textId="77777777" w:rsidTr="00295B0C">
        <w:trPr>
          <w:jc w:val="center"/>
        </w:trPr>
        <w:tc>
          <w:tcPr>
            <w:tcW w:w="1060" w:type="dxa"/>
            <w:shd w:val="clear" w:color="auto" w:fill="6DE3FF"/>
            <w:vAlign w:val="center"/>
          </w:tcPr>
          <w:p w14:paraId="43836AB4"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23A14C2A"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7DF3B9C0"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0A29FA6E"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07791539"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4B2FD53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051390F3"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5AAC7851"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726A87DC" w14:textId="77777777" w:rsidTr="00E1428C">
        <w:trPr>
          <w:trHeight w:val="60"/>
          <w:jc w:val="center"/>
        </w:trPr>
        <w:tc>
          <w:tcPr>
            <w:tcW w:w="1060" w:type="dxa"/>
            <w:vMerge w:val="restart"/>
            <w:vAlign w:val="center"/>
          </w:tcPr>
          <w:p w14:paraId="390588FE"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246554F6"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E792F4B"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A18267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B8965D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115FB6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35A344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69522F3"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0C1E44AA" w14:textId="77777777" w:rsidTr="009230E1">
        <w:trPr>
          <w:jc w:val="center"/>
        </w:trPr>
        <w:tc>
          <w:tcPr>
            <w:tcW w:w="1060" w:type="dxa"/>
            <w:vMerge/>
          </w:tcPr>
          <w:p w14:paraId="7BEAFCFA"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0F7FEFB"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44FD95E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F6CE45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F81852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46DCDF1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2672D4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B3FDD6B"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3BAE4E5" w14:textId="77777777" w:rsidTr="009230E1">
        <w:trPr>
          <w:jc w:val="center"/>
        </w:trPr>
        <w:tc>
          <w:tcPr>
            <w:tcW w:w="1060" w:type="dxa"/>
            <w:vMerge/>
          </w:tcPr>
          <w:p w14:paraId="003CEBBA"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C2BFA5D"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E3099AD"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9846C8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8450383"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AA48B7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58703A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7A44368"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0ACC08CA" w14:textId="77777777" w:rsidTr="009230E1">
        <w:trPr>
          <w:jc w:val="center"/>
        </w:trPr>
        <w:tc>
          <w:tcPr>
            <w:tcW w:w="1060" w:type="dxa"/>
            <w:vMerge/>
          </w:tcPr>
          <w:p w14:paraId="53EBDF2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ADDFE8B"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17AE69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2EE509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B963068"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BCBDC54"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6D02E2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B865087"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7C5C0378" w14:textId="77777777" w:rsidTr="009230E1">
        <w:trPr>
          <w:jc w:val="center"/>
        </w:trPr>
        <w:tc>
          <w:tcPr>
            <w:tcW w:w="1060" w:type="dxa"/>
            <w:vMerge/>
          </w:tcPr>
          <w:p w14:paraId="5079D445"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CD13F51"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27707FA"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B79DDE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D42F03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7C053248"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E66F3FB"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EAADFE3"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CED83A1" w14:textId="77777777" w:rsidTr="009230E1">
        <w:trPr>
          <w:jc w:val="center"/>
        </w:trPr>
        <w:tc>
          <w:tcPr>
            <w:tcW w:w="1060" w:type="dxa"/>
            <w:vMerge/>
          </w:tcPr>
          <w:p w14:paraId="70FE041C"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BF0873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57FB86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FD2DB9A"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73F910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CAB19D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B0B7A0B"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255B42A"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05A6CF2F" w14:textId="77777777" w:rsidTr="009230E1">
        <w:trPr>
          <w:jc w:val="center"/>
        </w:trPr>
        <w:tc>
          <w:tcPr>
            <w:tcW w:w="1060" w:type="dxa"/>
            <w:vMerge/>
          </w:tcPr>
          <w:p w14:paraId="7EDF7F31"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F1F747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4C4924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42CE12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8C728FB"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B7BF06A"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CC2D41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94E8DE7" w14:textId="77777777" w:rsidR="00E1428C" w:rsidRPr="0093321E" w:rsidRDefault="00E1428C" w:rsidP="00C96B24">
            <w:pPr>
              <w:tabs>
                <w:tab w:val="right" w:pos="9923"/>
              </w:tabs>
              <w:spacing w:before="120" w:after="120"/>
              <w:rPr>
                <w:rFonts w:asciiTheme="minorHAnsi" w:hAnsiTheme="minorHAnsi"/>
                <w:sz w:val="16"/>
                <w:szCs w:val="16"/>
              </w:rPr>
            </w:pPr>
          </w:p>
        </w:tc>
      </w:tr>
    </w:tbl>
    <w:p w14:paraId="6B66DFA4" w14:textId="77777777" w:rsidR="00C96B24" w:rsidRDefault="00C96B24" w:rsidP="00E1428C">
      <w:pPr>
        <w:pStyle w:val="Default"/>
        <w:jc w:val="center"/>
        <w:rPr>
          <w:rFonts w:asciiTheme="minorHAnsi" w:hAnsiTheme="minorHAnsi"/>
          <w:b/>
          <w:sz w:val="20"/>
          <w:szCs w:val="20"/>
        </w:rPr>
      </w:pPr>
    </w:p>
    <w:p w14:paraId="649E7ECD" w14:textId="77777777" w:rsidR="00C96B24" w:rsidRDefault="00C96B24" w:rsidP="00E1428C">
      <w:pPr>
        <w:pStyle w:val="Default"/>
        <w:jc w:val="center"/>
        <w:rPr>
          <w:rFonts w:asciiTheme="minorHAnsi" w:hAnsiTheme="minorHAnsi"/>
          <w:b/>
          <w:sz w:val="20"/>
          <w:szCs w:val="20"/>
        </w:rPr>
      </w:pPr>
    </w:p>
    <w:p w14:paraId="2F7371CA" w14:textId="77777777" w:rsidR="00C96B24" w:rsidRDefault="00C96B24" w:rsidP="00E1428C">
      <w:pPr>
        <w:pStyle w:val="Default"/>
        <w:jc w:val="center"/>
        <w:rPr>
          <w:rFonts w:asciiTheme="minorHAnsi" w:hAnsiTheme="minorHAnsi"/>
          <w:b/>
          <w:sz w:val="20"/>
          <w:szCs w:val="20"/>
        </w:rPr>
      </w:pPr>
    </w:p>
    <w:p w14:paraId="7AE11AC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8CC9683" w14:textId="77777777" w:rsidR="00E1428C" w:rsidRPr="00007CCB" w:rsidRDefault="00E1428C" w:rsidP="00E1428C">
      <w:pPr>
        <w:pStyle w:val="Default"/>
        <w:jc w:val="center"/>
        <w:rPr>
          <w:rFonts w:ascii="Calibri" w:hAnsi="Calibri"/>
          <w:b/>
          <w:sz w:val="20"/>
          <w:szCs w:val="20"/>
        </w:rPr>
      </w:pPr>
    </w:p>
    <w:p w14:paraId="4BB6FA2E"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45A8815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C76BD25" w14:textId="77777777" w:rsidR="00E1428C" w:rsidRDefault="00E1428C" w:rsidP="00E1428C">
      <w:pPr>
        <w:ind w:left="426"/>
        <w:jc w:val="center"/>
        <w:rPr>
          <w:rFonts w:ascii="Calibri" w:hAnsi="Calibri"/>
          <w:b/>
        </w:rPr>
      </w:pPr>
      <w:r w:rsidRPr="00007CCB">
        <w:rPr>
          <w:rFonts w:ascii="Calibri" w:hAnsi="Calibri"/>
          <w:b/>
        </w:rPr>
        <w:t>Protesto lo necesario</w:t>
      </w:r>
    </w:p>
    <w:p w14:paraId="22432CC7" w14:textId="77777777" w:rsidR="00324414" w:rsidRDefault="00324414" w:rsidP="00E1428C">
      <w:pPr>
        <w:ind w:left="426"/>
        <w:jc w:val="center"/>
        <w:rPr>
          <w:rFonts w:ascii="Calibri" w:hAnsi="Calibri"/>
          <w:b/>
        </w:rPr>
      </w:pPr>
    </w:p>
    <w:p w14:paraId="06199D59" w14:textId="77777777" w:rsidR="00324414" w:rsidRDefault="00324414" w:rsidP="00E1428C">
      <w:pPr>
        <w:ind w:left="426"/>
        <w:jc w:val="center"/>
        <w:rPr>
          <w:rFonts w:ascii="Calibri" w:hAnsi="Calibri"/>
          <w:b/>
        </w:rPr>
      </w:pPr>
    </w:p>
    <w:p w14:paraId="1FB604A6" w14:textId="77777777" w:rsidR="00324414" w:rsidRDefault="00324414" w:rsidP="00E1428C">
      <w:pPr>
        <w:ind w:left="426"/>
        <w:jc w:val="center"/>
        <w:rPr>
          <w:rFonts w:ascii="Calibri" w:hAnsi="Calibri"/>
          <w:b/>
        </w:rPr>
      </w:pPr>
    </w:p>
    <w:p w14:paraId="24DD1951" w14:textId="77777777" w:rsidR="00324414" w:rsidRDefault="00324414" w:rsidP="00E1428C">
      <w:pPr>
        <w:ind w:left="426"/>
        <w:jc w:val="center"/>
        <w:rPr>
          <w:rFonts w:ascii="Calibri" w:hAnsi="Calibri"/>
          <w:b/>
        </w:rPr>
      </w:pPr>
    </w:p>
    <w:p w14:paraId="5120F711" w14:textId="77777777" w:rsidR="00324414" w:rsidRDefault="00324414" w:rsidP="00E1428C">
      <w:pPr>
        <w:ind w:left="426"/>
        <w:jc w:val="center"/>
        <w:rPr>
          <w:rFonts w:ascii="Calibri" w:hAnsi="Calibri"/>
          <w:b/>
        </w:rPr>
      </w:pPr>
    </w:p>
    <w:p w14:paraId="78B31B51" w14:textId="77777777" w:rsidR="00324414" w:rsidRDefault="00324414" w:rsidP="00E1428C">
      <w:pPr>
        <w:ind w:left="426"/>
        <w:jc w:val="center"/>
        <w:rPr>
          <w:rFonts w:ascii="Calibri" w:hAnsi="Calibri"/>
          <w:b/>
        </w:rPr>
      </w:pPr>
    </w:p>
    <w:p w14:paraId="0A2BF1F5" w14:textId="77777777" w:rsidR="00324414" w:rsidRDefault="00324414" w:rsidP="00E1428C">
      <w:pPr>
        <w:ind w:left="426"/>
        <w:jc w:val="center"/>
        <w:rPr>
          <w:rFonts w:ascii="Calibri" w:hAnsi="Calibri"/>
          <w:b/>
        </w:rPr>
      </w:pPr>
    </w:p>
    <w:p w14:paraId="52EDFD79" w14:textId="77777777" w:rsidR="00324414" w:rsidRDefault="00324414" w:rsidP="00E1428C">
      <w:pPr>
        <w:ind w:left="426"/>
        <w:jc w:val="center"/>
        <w:rPr>
          <w:rFonts w:ascii="Calibri" w:hAnsi="Calibri"/>
          <w:b/>
        </w:rPr>
      </w:pPr>
    </w:p>
    <w:p w14:paraId="0F21F103" w14:textId="77777777" w:rsidR="00405A0A" w:rsidRDefault="00405A0A" w:rsidP="00E1428C">
      <w:pPr>
        <w:ind w:left="426"/>
        <w:jc w:val="center"/>
        <w:rPr>
          <w:rFonts w:ascii="Calibri" w:hAnsi="Calibri"/>
          <w:b/>
        </w:rPr>
      </w:pPr>
    </w:p>
    <w:p w14:paraId="2427C2B4" w14:textId="77777777" w:rsidR="00405A0A" w:rsidRDefault="00405A0A" w:rsidP="00E1428C">
      <w:pPr>
        <w:ind w:left="426"/>
        <w:jc w:val="center"/>
        <w:rPr>
          <w:rFonts w:ascii="Calibri" w:hAnsi="Calibri"/>
          <w:b/>
        </w:rPr>
      </w:pPr>
    </w:p>
    <w:p w14:paraId="2465393A" w14:textId="77777777" w:rsidR="007055B2" w:rsidRDefault="007055B2" w:rsidP="00E1428C">
      <w:pPr>
        <w:ind w:left="426"/>
        <w:jc w:val="center"/>
        <w:rPr>
          <w:rFonts w:ascii="Calibri" w:hAnsi="Calibri"/>
          <w:b/>
        </w:rPr>
      </w:pPr>
    </w:p>
    <w:p w14:paraId="5A5124A2" w14:textId="77777777" w:rsidR="007055B2" w:rsidRDefault="007055B2" w:rsidP="00E1428C">
      <w:pPr>
        <w:ind w:left="426"/>
        <w:jc w:val="center"/>
        <w:rPr>
          <w:rFonts w:ascii="Calibri" w:hAnsi="Calibri"/>
          <w:b/>
        </w:rPr>
      </w:pPr>
    </w:p>
    <w:p w14:paraId="75F74E63" w14:textId="77777777" w:rsidR="00405A0A" w:rsidRDefault="00405A0A" w:rsidP="00E1428C">
      <w:pPr>
        <w:ind w:left="426"/>
        <w:jc w:val="center"/>
        <w:rPr>
          <w:rFonts w:ascii="Calibri" w:hAnsi="Calibri"/>
          <w:b/>
        </w:rPr>
      </w:pPr>
    </w:p>
    <w:p w14:paraId="2B872F9E" w14:textId="77777777" w:rsidR="00324414" w:rsidRDefault="00324414" w:rsidP="00E1428C">
      <w:pPr>
        <w:ind w:left="426"/>
        <w:jc w:val="center"/>
        <w:rPr>
          <w:rFonts w:ascii="Calibri" w:hAnsi="Calibri"/>
          <w:b/>
        </w:rPr>
      </w:pPr>
    </w:p>
    <w:p w14:paraId="7C3A796A"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A50E079"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3BC083A9" w14:textId="77777777" w:rsidR="00BA09CD" w:rsidRPr="002522C8" w:rsidRDefault="00BA09CD" w:rsidP="00BA09CD">
      <w:pPr>
        <w:tabs>
          <w:tab w:val="left" w:pos="426"/>
        </w:tabs>
        <w:ind w:left="284"/>
        <w:jc w:val="center"/>
        <w:rPr>
          <w:rFonts w:ascii="Calibri" w:hAnsi="Calibri"/>
          <w:b/>
        </w:rPr>
      </w:pPr>
    </w:p>
    <w:p w14:paraId="6387ADFA"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30DE48E" w14:textId="77777777" w:rsidTr="00295B0C">
        <w:trPr>
          <w:jc w:val="center"/>
        </w:trPr>
        <w:tc>
          <w:tcPr>
            <w:tcW w:w="7371" w:type="dxa"/>
            <w:tcBorders>
              <w:bottom w:val="nil"/>
            </w:tcBorders>
            <w:shd w:val="clear" w:color="auto" w:fill="6DE3FF"/>
          </w:tcPr>
          <w:p w14:paraId="672A49E0"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C61127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9F043C"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705CB18" w14:textId="4B1B0C57" w:rsidR="00BA09CD" w:rsidRPr="002522C8" w:rsidRDefault="00BA09CD" w:rsidP="00C96B24">
            <w:pPr>
              <w:jc w:val="center"/>
              <w:rPr>
                <w:rFonts w:ascii="Calibri" w:hAnsi="Calibri" w:cs="Arial"/>
                <w:b/>
              </w:rPr>
            </w:pPr>
            <w:r w:rsidRPr="000A0057">
              <w:rPr>
                <w:rFonts w:ascii="Calibri" w:hAnsi="Calibri" w:cs="Arial"/>
                <w:bCs/>
              </w:rPr>
              <w:t xml:space="preserve">No. </w:t>
            </w:r>
            <w:r w:rsidR="0002549E">
              <w:rPr>
                <w:rFonts w:ascii="Calibri" w:hAnsi="Calibri"/>
                <w:b/>
                <w:bCs/>
              </w:rPr>
              <w:t>LP-919044992-I41-2022</w:t>
            </w:r>
          </w:p>
        </w:tc>
        <w:tc>
          <w:tcPr>
            <w:tcW w:w="1843" w:type="dxa"/>
            <w:tcBorders>
              <w:top w:val="single" w:sz="4" w:space="0" w:color="auto"/>
              <w:left w:val="single" w:sz="4" w:space="0" w:color="auto"/>
              <w:bottom w:val="single" w:sz="4" w:space="0" w:color="auto"/>
              <w:right w:val="single" w:sz="4" w:space="0" w:color="auto"/>
            </w:tcBorders>
            <w:vAlign w:val="center"/>
          </w:tcPr>
          <w:p w14:paraId="544D1156" w14:textId="77777777" w:rsidR="00BA09CD" w:rsidRPr="002522C8" w:rsidRDefault="00BA09CD" w:rsidP="003632F9">
            <w:pPr>
              <w:jc w:val="center"/>
              <w:rPr>
                <w:rFonts w:ascii="Calibri" w:hAnsi="Calibri"/>
              </w:rPr>
            </w:pPr>
            <w:r w:rsidRPr="002522C8">
              <w:rPr>
                <w:rFonts w:ascii="Calibri" w:hAnsi="Calibri"/>
              </w:rPr>
              <w:t>_____________</w:t>
            </w:r>
          </w:p>
        </w:tc>
      </w:tr>
    </w:tbl>
    <w:p w14:paraId="0E722C2B" w14:textId="77777777" w:rsidR="00BA09CD" w:rsidRPr="002522C8" w:rsidRDefault="00BA09CD" w:rsidP="00BA09CD">
      <w:pPr>
        <w:ind w:left="851"/>
        <w:jc w:val="both"/>
        <w:rPr>
          <w:rFonts w:ascii="Calibri" w:hAnsi="Calibri"/>
        </w:rPr>
      </w:pPr>
    </w:p>
    <w:p w14:paraId="4D153434" w14:textId="77777777" w:rsidR="00BA09CD" w:rsidRPr="002522C8" w:rsidRDefault="00BA09CD" w:rsidP="00BA09CD">
      <w:pPr>
        <w:ind w:left="851"/>
        <w:jc w:val="both"/>
        <w:rPr>
          <w:rFonts w:ascii="Calibri" w:hAnsi="Calibri"/>
        </w:rPr>
      </w:pPr>
    </w:p>
    <w:p w14:paraId="41808CC7"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6114CCC"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7BA5789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4C2B0E" w14:textId="77777777" w:rsidTr="003632F9">
        <w:trPr>
          <w:jc w:val="center"/>
        </w:trPr>
        <w:tc>
          <w:tcPr>
            <w:tcW w:w="9193" w:type="dxa"/>
            <w:tcBorders>
              <w:top w:val="nil"/>
            </w:tcBorders>
          </w:tcPr>
          <w:p w14:paraId="30BBEA47" w14:textId="77777777" w:rsidR="00BA09CD" w:rsidRPr="002522C8" w:rsidRDefault="00BA09CD" w:rsidP="003632F9">
            <w:pPr>
              <w:ind w:left="851"/>
              <w:jc w:val="center"/>
              <w:rPr>
                <w:rFonts w:ascii="Calibri" w:hAnsi="Calibri"/>
                <w:b/>
              </w:rPr>
            </w:pPr>
          </w:p>
          <w:p w14:paraId="34177A2A"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3B664F8" w14:textId="77777777" w:rsidR="00BA09CD" w:rsidRPr="002522C8" w:rsidRDefault="00BA09CD" w:rsidP="003632F9">
            <w:pPr>
              <w:ind w:left="851"/>
              <w:jc w:val="center"/>
              <w:rPr>
                <w:rFonts w:ascii="Calibri" w:hAnsi="Calibri"/>
                <w:b/>
              </w:rPr>
            </w:pPr>
          </w:p>
        </w:tc>
      </w:tr>
    </w:tbl>
    <w:p w14:paraId="101C6AF7" w14:textId="77777777" w:rsidR="00BA09CD" w:rsidRPr="002522C8" w:rsidRDefault="00BA09CD" w:rsidP="00BA09CD">
      <w:pPr>
        <w:ind w:left="851"/>
        <w:jc w:val="both"/>
        <w:rPr>
          <w:rFonts w:ascii="Calibri" w:hAnsi="Calibri"/>
        </w:rPr>
      </w:pPr>
    </w:p>
    <w:p w14:paraId="2D404605" w14:textId="77777777" w:rsidR="00BA09CD" w:rsidRPr="002522C8" w:rsidRDefault="00BA09CD" w:rsidP="00BA09CD">
      <w:pPr>
        <w:ind w:left="851"/>
        <w:jc w:val="both"/>
        <w:rPr>
          <w:rFonts w:ascii="Calibri" w:hAnsi="Calibri"/>
        </w:rPr>
      </w:pPr>
    </w:p>
    <w:p w14:paraId="15CB01D0"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F288813" w14:textId="77777777" w:rsidTr="00295B0C">
        <w:trPr>
          <w:jc w:val="center"/>
        </w:trPr>
        <w:tc>
          <w:tcPr>
            <w:tcW w:w="3083" w:type="dxa"/>
            <w:tcBorders>
              <w:bottom w:val="single" w:sz="4" w:space="0" w:color="auto"/>
            </w:tcBorders>
            <w:shd w:val="clear" w:color="auto" w:fill="6DE3FF"/>
            <w:vAlign w:val="center"/>
          </w:tcPr>
          <w:p w14:paraId="281153C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BC8544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0F57321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64D30B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0F908D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CD4BB9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82DF643" w14:textId="77777777" w:rsidR="00BA09CD" w:rsidRPr="002522C8" w:rsidRDefault="00BA09CD" w:rsidP="003632F9">
            <w:pPr>
              <w:jc w:val="center"/>
              <w:rPr>
                <w:rFonts w:ascii="Calibri" w:hAnsi="Calibri"/>
                <w:noProof/>
              </w:rPr>
            </w:pPr>
          </w:p>
        </w:tc>
      </w:tr>
    </w:tbl>
    <w:p w14:paraId="5A52EE84"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597149F7"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3A951878" w14:textId="77777777" w:rsidR="00BA09CD" w:rsidRPr="002522C8" w:rsidRDefault="00BA09CD" w:rsidP="003632F9">
            <w:pPr>
              <w:jc w:val="center"/>
              <w:rPr>
                <w:rFonts w:ascii="Calibri" w:hAnsi="Calibri"/>
                <w:b/>
                <w:noProof/>
              </w:rPr>
            </w:pPr>
          </w:p>
          <w:p w14:paraId="04D87742"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7F63D346"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33AD1C6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1326FAD4"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5CD5128" w14:textId="77777777" w:rsidTr="003632F9">
        <w:trPr>
          <w:trHeight w:val="1270"/>
          <w:jc w:val="center"/>
        </w:trPr>
        <w:tc>
          <w:tcPr>
            <w:tcW w:w="3071" w:type="dxa"/>
            <w:tcBorders>
              <w:top w:val="single" w:sz="4" w:space="0" w:color="auto"/>
            </w:tcBorders>
          </w:tcPr>
          <w:p w14:paraId="6A2F7659" w14:textId="77777777" w:rsidR="00BA09CD" w:rsidRPr="002522C8" w:rsidRDefault="00BA09CD" w:rsidP="003632F9">
            <w:pPr>
              <w:rPr>
                <w:rFonts w:ascii="Calibri" w:hAnsi="Calibri"/>
                <w:noProof/>
              </w:rPr>
            </w:pPr>
          </w:p>
          <w:p w14:paraId="39DC2A92" w14:textId="77777777" w:rsidR="00BA09CD" w:rsidRPr="002522C8" w:rsidRDefault="00BA09CD" w:rsidP="003632F9">
            <w:pPr>
              <w:rPr>
                <w:rFonts w:ascii="Calibri" w:hAnsi="Calibri"/>
                <w:noProof/>
              </w:rPr>
            </w:pPr>
          </w:p>
          <w:p w14:paraId="4E59EEA4" w14:textId="77777777" w:rsidR="00BA09CD" w:rsidRPr="002522C8" w:rsidRDefault="00BA09CD" w:rsidP="003632F9">
            <w:pPr>
              <w:rPr>
                <w:rFonts w:ascii="Calibri" w:hAnsi="Calibri"/>
                <w:noProof/>
              </w:rPr>
            </w:pPr>
          </w:p>
          <w:p w14:paraId="6B24EDFB" w14:textId="77777777" w:rsidR="00BA09CD" w:rsidRPr="002522C8" w:rsidRDefault="00BA09CD" w:rsidP="003632F9">
            <w:pPr>
              <w:rPr>
                <w:rFonts w:ascii="Calibri" w:hAnsi="Calibri"/>
                <w:noProof/>
              </w:rPr>
            </w:pPr>
          </w:p>
        </w:tc>
        <w:tc>
          <w:tcPr>
            <w:tcW w:w="3071" w:type="dxa"/>
            <w:tcBorders>
              <w:top w:val="single" w:sz="4" w:space="0" w:color="auto"/>
            </w:tcBorders>
          </w:tcPr>
          <w:p w14:paraId="02CA9F50" w14:textId="77777777" w:rsidR="00BA09CD" w:rsidRPr="002522C8" w:rsidRDefault="00BA09CD" w:rsidP="003632F9">
            <w:pPr>
              <w:rPr>
                <w:rFonts w:ascii="Calibri" w:hAnsi="Calibri"/>
                <w:noProof/>
              </w:rPr>
            </w:pPr>
          </w:p>
        </w:tc>
        <w:tc>
          <w:tcPr>
            <w:tcW w:w="3072" w:type="dxa"/>
            <w:tcBorders>
              <w:top w:val="single" w:sz="4" w:space="0" w:color="auto"/>
            </w:tcBorders>
          </w:tcPr>
          <w:p w14:paraId="324E6D8C" w14:textId="77777777" w:rsidR="00BA09CD" w:rsidRPr="002522C8" w:rsidRDefault="00BA09CD" w:rsidP="003632F9">
            <w:pPr>
              <w:rPr>
                <w:rFonts w:ascii="Calibri" w:hAnsi="Calibri"/>
                <w:noProof/>
              </w:rPr>
            </w:pPr>
          </w:p>
        </w:tc>
      </w:tr>
    </w:tbl>
    <w:p w14:paraId="30AF25FA" w14:textId="77777777" w:rsidR="00BA09CD" w:rsidRPr="002522C8" w:rsidRDefault="00BA09CD" w:rsidP="00BA09CD">
      <w:pPr>
        <w:rPr>
          <w:rFonts w:ascii="Calibri" w:hAnsi="Calibri"/>
        </w:rPr>
      </w:pPr>
    </w:p>
    <w:p w14:paraId="4A50B55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54AD747" w14:textId="77777777" w:rsidR="00BA09CD" w:rsidRPr="002522C8" w:rsidRDefault="00BA09CD" w:rsidP="00BA09CD">
      <w:pPr>
        <w:tabs>
          <w:tab w:val="left" w:pos="5245"/>
          <w:tab w:val="left" w:pos="7655"/>
        </w:tabs>
        <w:ind w:left="426"/>
        <w:jc w:val="center"/>
        <w:rPr>
          <w:rFonts w:ascii="Calibri" w:hAnsi="Calibri"/>
          <w:b/>
        </w:rPr>
      </w:pPr>
    </w:p>
    <w:p w14:paraId="7331897E" w14:textId="77777777" w:rsidR="00BA09CD" w:rsidRPr="002522C8" w:rsidRDefault="00BA09CD" w:rsidP="00BA09CD">
      <w:pPr>
        <w:tabs>
          <w:tab w:val="left" w:pos="5245"/>
          <w:tab w:val="left" w:pos="7655"/>
        </w:tabs>
        <w:ind w:left="426"/>
        <w:rPr>
          <w:rFonts w:ascii="Calibri" w:hAnsi="Calibri"/>
          <w:b/>
        </w:rPr>
      </w:pPr>
    </w:p>
    <w:p w14:paraId="4E74AAA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CC3702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B27DCF" w14:textId="77777777" w:rsidR="00BA09CD" w:rsidRPr="00C40ADF" w:rsidRDefault="00BA09CD" w:rsidP="00BA09CD">
      <w:pPr>
        <w:tabs>
          <w:tab w:val="left" w:pos="5245"/>
          <w:tab w:val="left" w:pos="7655"/>
        </w:tabs>
        <w:ind w:left="426"/>
        <w:jc w:val="center"/>
        <w:rPr>
          <w:rFonts w:ascii="Calibri" w:hAnsi="Calibri"/>
          <w:sz w:val="22"/>
        </w:rPr>
      </w:pPr>
    </w:p>
    <w:p w14:paraId="7A912891" w14:textId="77777777" w:rsidR="00BA09CD" w:rsidRDefault="00BA09CD" w:rsidP="00C96B24">
      <w:pPr>
        <w:jc w:val="center"/>
        <w:rPr>
          <w:rFonts w:ascii="Calibri" w:hAnsi="Calibri"/>
          <w:b/>
        </w:rPr>
      </w:pPr>
      <w:r w:rsidRPr="00C96B24">
        <w:rPr>
          <w:rFonts w:ascii="Calibri" w:hAnsi="Calibri"/>
          <w:b/>
        </w:rPr>
        <w:t>*Anexar en sobre Económico.</w:t>
      </w:r>
    </w:p>
    <w:p w14:paraId="2DCE2F9F" w14:textId="77777777" w:rsidR="00C96B24" w:rsidRDefault="00C96B24" w:rsidP="00C96B24">
      <w:pPr>
        <w:rPr>
          <w:rFonts w:ascii="Calibri" w:hAnsi="Calibri"/>
          <w:b/>
        </w:rPr>
      </w:pPr>
    </w:p>
    <w:p w14:paraId="5A05C4CC" w14:textId="77777777" w:rsidR="00BF736B" w:rsidRDefault="00BF736B" w:rsidP="00C96B24">
      <w:pPr>
        <w:rPr>
          <w:rFonts w:ascii="Calibri" w:hAnsi="Calibri"/>
          <w:b/>
        </w:rPr>
      </w:pPr>
    </w:p>
    <w:p w14:paraId="2A5B9E60" w14:textId="77777777" w:rsidR="00BF736B" w:rsidRPr="00C96B24" w:rsidRDefault="00BF736B" w:rsidP="00C96B24">
      <w:pPr>
        <w:rPr>
          <w:rFonts w:ascii="Calibri" w:hAnsi="Calibri"/>
          <w:b/>
        </w:rPr>
      </w:pPr>
    </w:p>
    <w:p w14:paraId="17D7A1AB"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4661D9F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2F39F17"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654653BB" w14:textId="77777777" w:rsidTr="00295B0C">
        <w:trPr>
          <w:jc w:val="center"/>
        </w:trPr>
        <w:tc>
          <w:tcPr>
            <w:tcW w:w="7102" w:type="dxa"/>
            <w:tcBorders>
              <w:bottom w:val="nil"/>
            </w:tcBorders>
            <w:shd w:val="clear" w:color="auto" w:fill="6DE3FF"/>
          </w:tcPr>
          <w:p w14:paraId="472AFE56"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576BFFEF"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437CF058"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560719F4" w14:textId="3013414B"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02549E">
              <w:rPr>
                <w:rFonts w:asciiTheme="minorHAnsi" w:hAnsiTheme="minorHAnsi" w:cs="Arial"/>
                <w:bCs/>
                <w:u w:val="single"/>
              </w:rPr>
              <w:t>LP-919044992-I41-2022</w:t>
            </w:r>
          </w:p>
        </w:tc>
        <w:tc>
          <w:tcPr>
            <w:tcW w:w="2899" w:type="dxa"/>
            <w:tcBorders>
              <w:top w:val="single" w:sz="4" w:space="0" w:color="auto"/>
              <w:left w:val="single" w:sz="4" w:space="0" w:color="auto"/>
              <w:bottom w:val="single" w:sz="4" w:space="0" w:color="auto"/>
              <w:right w:val="single" w:sz="4" w:space="0" w:color="auto"/>
            </w:tcBorders>
          </w:tcPr>
          <w:p w14:paraId="697B8A7E"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B1D4161"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1AD8A5B"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1C61DED0"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3C47C20A" w14:textId="77777777" w:rsidTr="00E1428C">
        <w:trPr>
          <w:trHeight w:val="172"/>
          <w:jc w:val="center"/>
        </w:trPr>
        <w:tc>
          <w:tcPr>
            <w:tcW w:w="10359" w:type="dxa"/>
            <w:tcBorders>
              <w:top w:val="nil"/>
            </w:tcBorders>
          </w:tcPr>
          <w:p w14:paraId="29A1B920"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27EBC310"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1209ABB3"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1AA716F4"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172855D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01714890"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71F965A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07BE5B85"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2CC9A8DA"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4F5F7B20"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1D0362DA"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25F4121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1F66245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2C8C00DB"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00918C71"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80CB936"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A158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88856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872A473"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311B9610"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A58A5D4"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5DE6A7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736C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9ECC76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BA9CDB3"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C45105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B995142"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AC577A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B5E9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B98D7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67505A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2673920"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D076F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159940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1523A"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0C219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7138E8"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4A0E5B6"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868CB5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3CF182A"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EA5C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8B7933"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3B55732"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EDEDF71"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72F00C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13E204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DD91"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D08F01A"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EFC2A1"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4B0A6245"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2F21788"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74E372E"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7A06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C0535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4A5A51"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F77BF4C"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FF2B9B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DCAE1DF"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D352"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D82CA2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D9314F0"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E9706F0"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6E5D9BC"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C7D7714"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DF65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F10BD4"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35F86C6"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32C25410"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41FC6A6"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214AA2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019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6380DF9"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F7CE1C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4EF2ED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CEB59C8"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ADEC80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CA05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90F83C"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8FF794"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E19C42D"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D87E34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126775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D94D6"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0380C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86F29A1"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B9CE434"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F2C15A9"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BE04505"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491E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1F2B6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3D012D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0706DF8"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4379A16"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41F136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87FAE"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D871CA2"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3627EAB"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4A23DDD"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7516AD0E" w14:textId="77777777" w:rsidTr="00C96B24">
        <w:trPr>
          <w:trHeight w:val="60"/>
          <w:jc w:val="center"/>
        </w:trPr>
        <w:tc>
          <w:tcPr>
            <w:tcW w:w="851" w:type="dxa"/>
            <w:tcBorders>
              <w:top w:val="single" w:sz="4" w:space="0" w:color="auto"/>
            </w:tcBorders>
          </w:tcPr>
          <w:p w14:paraId="6947CE15"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02B9E5BB"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30AEF234"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428E825E"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702C39F2"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6BB7E509"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08DA684F"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DE050AD"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6183DC9B"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1AB30565"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60E2BA6C"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777D8F4" w14:textId="77777777" w:rsidTr="00C96B24">
        <w:trPr>
          <w:trHeight w:val="60"/>
          <w:jc w:val="center"/>
        </w:trPr>
        <w:tc>
          <w:tcPr>
            <w:tcW w:w="851" w:type="dxa"/>
          </w:tcPr>
          <w:p w14:paraId="01F9DA8A"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69419BB3"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14FF0B62"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764618E" w14:textId="77777777" w:rsidR="00C96B24" w:rsidRPr="0093321E" w:rsidRDefault="00C96B24" w:rsidP="00E1428C">
            <w:pPr>
              <w:jc w:val="center"/>
              <w:rPr>
                <w:rFonts w:asciiTheme="minorHAnsi" w:hAnsiTheme="minorHAnsi" w:cs="Calibri"/>
                <w:color w:val="000000"/>
              </w:rPr>
            </w:pPr>
          </w:p>
        </w:tc>
        <w:tc>
          <w:tcPr>
            <w:tcW w:w="963" w:type="dxa"/>
            <w:vAlign w:val="center"/>
          </w:tcPr>
          <w:p w14:paraId="00FF4BD9" w14:textId="77777777" w:rsidR="00C96B24" w:rsidRPr="0093321E" w:rsidRDefault="00C96B24" w:rsidP="00E1428C">
            <w:pPr>
              <w:jc w:val="center"/>
              <w:rPr>
                <w:rFonts w:asciiTheme="minorHAnsi" w:hAnsiTheme="minorHAnsi" w:cs="Calibri"/>
                <w:color w:val="000000"/>
              </w:rPr>
            </w:pPr>
          </w:p>
        </w:tc>
        <w:tc>
          <w:tcPr>
            <w:tcW w:w="1418" w:type="dxa"/>
            <w:vAlign w:val="center"/>
          </w:tcPr>
          <w:p w14:paraId="5D0D6D57"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7289492"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1AD894E9"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01D56964"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7338E463"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689E999C"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A947D48" w14:textId="77777777" w:rsidTr="00C96B24">
        <w:trPr>
          <w:trHeight w:val="60"/>
          <w:jc w:val="center"/>
        </w:trPr>
        <w:tc>
          <w:tcPr>
            <w:tcW w:w="851" w:type="dxa"/>
          </w:tcPr>
          <w:p w14:paraId="3BCAD5F8"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6F7F4FF3"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22B1AB6" w14:textId="77777777" w:rsidR="00C96B24" w:rsidRPr="0093321E" w:rsidRDefault="00C96B24" w:rsidP="00E1428C">
            <w:pPr>
              <w:jc w:val="center"/>
              <w:rPr>
                <w:rFonts w:asciiTheme="minorHAnsi" w:hAnsiTheme="minorHAnsi" w:cs="Calibri"/>
                <w:color w:val="000000"/>
              </w:rPr>
            </w:pPr>
          </w:p>
        </w:tc>
        <w:tc>
          <w:tcPr>
            <w:tcW w:w="1021" w:type="dxa"/>
            <w:vAlign w:val="center"/>
          </w:tcPr>
          <w:p w14:paraId="4AAC6E4A" w14:textId="77777777" w:rsidR="00C96B24" w:rsidRPr="0093321E" w:rsidRDefault="00C96B24" w:rsidP="00E1428C">
            <w:pPr>
              <w:jc w:val="center"/>
              <w:rPr>
                <w:rFonts w:asciiTheme="minorHAnsi" w:hAnsiTheme="minorHAnsi" w:cs="Calibri"/>
                <w:color w:val="000000"/>
              </w:rPr>
            </w:pPr>
          </w:p>
        </w:tc>
        <w:tc>
          <w:tcPr>
            <w:tcW w:w="963" w:type="dxa"/>
            <w:vAlign w:val="center"/>
          </w:tcPr>
          <w:p w14:paraId="540FF33C" w14:textId="77777777" w:rsidR="00C96B24" w:rsidRPr="0093321E" w:rsidRDefault="00C96B24" w:rsidP="00E1428C">
            <w:pPr>
              <w:jc w:val="center"/>
              <w:rPr>
                <w:rFonts w:asciiTheme="minorHAnsi" w:hAnsiTheme="minorHAnsi" w:cs="Calibri"/>
                <w:color w:val="000000"/>
              </w:rPr>
            </w:pPr>
          </w:p>
        </w:tc>
        <w:tc>
          <w:tcPr>
            <w:tcW w:w="1418" w:type="dxa"/>
            <w:vAlign w:val="center"/>
          </w:tcPr>
          <w:p w14:paraId="02F33A4A" w14:textId="77777777" w:rsidR="00C96B24" w:rsidRPr="0093321E" w:rsidRDefault="00C96B24" w:rsidP="00E1428C">
            <w:pPr>
              <w:jc w:val="center"/>
              <w:rPr>
                <w:rFonts w:asciiTheme="minorHAnsi" w:hAnsiTheme="minorHAnsi" w:cs="Calibri"/>
                <w:color w:val="000000"/>
              </w:rPr>
            </w:pPr>
          </w:p>
        </w:tc>
        <w:tc>
          <w:tcPr>
            <w:tcW w:w="1060" w:type="dxa"/>
            <w:vAlign w:val="center"/>
          </w:tcPr>
          <w:p w14:paraId="480FD52A"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22719383"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7A34DE9B"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94CCE3A"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729072E4" w14:textId="77777777" w:rsidR="00C96B24" w:rsidRPr="0093321E" w:rsidRDefault="00C96B24" w:rsidP="00C96B24">
            <w:pPr>
              <w:spacing w:before="120" w:after="120"/>
              <w:jc w:val="center"/>
              <w:rPr>
                <w:rFonts w:asciiTheme="minorHAnsi" w:hAnsiTheme="minorHAnsi" w:cs="Calibri"/>
                <w:color w:val="000000"/>
              </w:rPr>
            </w:pPr>
          </w:p>
        </w:tc>
      </w:tr>
    </w:tbl>
    <w:p w14:paraId="1D96EEBA" w14:textId="77777777" w:rsidR="00BA09CD" w:rsidRDefault="00BA09CD" w:rsidP="00BA09CD">
      <w:pPr>
        <w:tabs>
          <w:tab w:val="left" w:pos="5245"/>
          <w:tab w:val="left" w:pos="7655"/>
        </w:tabs>
        <w:ind w:left="567"/>
        <w:rPr>
          <w:rFonts w:asciiTheme="minorHAnsi" w:hAnsiTheme="minorHAnsi"/>
        </w:rPr>
      </w:pPr>
    </w:p>
    <w:p w14:paraId="4251188E" w14:textId="77777777" w:rsidR="00385897" w:rsidRDefault="00385897" w:rsidP="00BA09CD">
      <w:pPr>
        <w:tabs>
          <w:tab w:val="left" w:pos="5245"/>
          <w:tab w:val="left" w:pos="8364"/>
        </w:tabs>
        <w:ind w:left="567"/>
        <w:jc w:val="center"/>
        <w:rPr>
          <w:rFonts w:ascii="Calibri" w:hAnsi="Calibri"/>
        </w:rPr>
      </w:pPr>
    </w:p>
    <w:p w14:paraId="3C27E843" w14:textId="77777777" w:rsidR="00C96B24" w:rsidRDefault="00C96B24" w:rsidP="00BA09CD">
      <w:pPr>
        <w:tabs>
          <w:tab w:val="left" w:pos="5245"/>
          <w:tab w:val="left" w:pos="8364"/>
        </w:tabs>
        <w:ind w:left="567"/>
        <w:jc w:val="center"/>
        <w:rPr>
          <w:rFonts w:ascii="Calibri" w:hAnsi="Calibri"/>
        </w:rPr>
      </w:pPr>
    </w:p>
    <w:p w14:paraId="620622A9" w14:textId="77777777" w:rsidR="00C96B24" w:rsidRDefault="00C96B24" w:rsidP="00BA09CD">
      <w:pPr>
        <w:tabs>
          <w:tab w:val="left" w:pos="5245"/>
          <w:tab w:val="left" w:pos="8364"/>
        </w:tabs>
        <w:ind w:left="567"/>
        <w:jc w:val="center"/>
        <w:rPr>
          <w:rFonts w:ascii="Calibri" w:hAnsi="Calibri"/>
        </w:rPr>
      </w:pPr>
    </w:p>
    <w:p w14:paraId="206CA2CF" w14:textId="77777777" w:rsidR="00C96B24" w:rsidRDefault="00C96B24" w:rsidP="00BA09CD">
      <w:pPr>
        <w:tabs>
          <w:tab w:val="left" w:pos="5245"/>
          <w:tab w:val="left" w:pos="8364"/>
        </w:tabs>
        <w:ind w:left="567"/>
        <w:jc w:val="center"/>
        <w:rPr>
          <w:rFonts w:ascii="Calibri" w:hAnsi="Calibri"/>
        </w:rPr>
      </w:pPr>
    </w:p>
    <w:p w14:paraId="02AEAAE2"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1DE3EC0" w14:textId="77777777" w:rsidR="00BA09CD" w:rsidRPr="002522C8" w:rsidRDefault="00BA09CD" w:rsidP="00BA09CD">
      <w:pPr>
        <w:tabs>
          <w:tab w:val="left" w:pos="5245"/>
          <w:tab w:val="left" w:pos="8364"/>
        </w:tabs>
        <w:ind w:left="567"/>
        <w:jc w:val="center"/>
        <w:rPr>
          <w:rFonts w:ascii="Calibri" w:hAnsi="Calibri"/>
        </w:rPr>
      </w:pPr>
    </w:p>
    <w:p w14:paraId="461A0A64"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700D8978"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525FAF69"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BD941DC"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8C07249" w14:textId="77777777" w:rsidR="0093321E" w:rsidRDefault="0093321E" w:rsidP="00BA09CD">
      <w:pPr>
        <w:tabs>
          <w:tab w:val="left" w:pos="8080"/>
        </w:tabs>
        <w:spacing w:line="360" w:lineRule="auto"/>
        <w:jc w:val="both"/>
        <w:rPr>
          <w:rFonts w:ascii="Calibri" w:hAnsi="Calibri" w:cs="Arial"/>
        </w:rPr>
      </w:pPr>
    </w:p>
    <w:p w14:paraId="29ED1A6F" w14:textId="77777777" w:rsidR="00BF736B" w:rsidRDefault="00BF736B" w:rsidP="00BA09CD">
      <w:pPr>
        <w:tabs>
          <w:tab w:val="left" w:pos="8080"/>
        </w:tabs>
        <w:spacing w:line="360" w:lineRule="auto"/>
        <w:jc w:val="both"/>
        <w:rPr>
          <w:rFonts w:ascii="Calibri" w:hAnsi="Calibri" w:cs="Arial"/>
        </w:rPr>
      </w:pPr>
    </w:p>
    <w:p w14:paraId="081BEBD8" w14:textId="77777777" w:rsidR="00BF736B" w:rsidRDefault="00BF736B" w:rsidP="00BA09CD">
      <w:pPr>
        <w:tabs>
          <w:tab w:val="left" w:pos="8080"/>
        </w:tabs>
        <w:spacing w:line="360" w:lineRule="auto"/>
        <w:jc w:val="both"/>
        <w:rPr>
          <w:rFonts w:ascii="Calibri" w:hAnsi="Calibri" w:cs="Arial"/>
        </w:rPr>
      </w:pPr>
    </w:p>
    <w:p w14:paraId="323376F1"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B66BB3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F29FC2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78BA909F" w14:textId="77777777" w:rsidR="002F5444" w:rsidRPr="005B113B" w:rsidRDefault="002F5444" w:rsidP="002F5444">
      <w:pPr>
        <w:tabs>
          <w:tab w:val="left" w:pos="4253"/>
          <w:tab w:val="left" w:pos="7938"/>
        </w:tabs>
        <w:jc w:val="right"/>
        <w:rPr>
          <w:rFonts w:ascii="Calibri" w:hAnsi="Calibri" w:cs="Arial"/>
        </w:rPr>
      </w:pPr>
    </w:p>
    <w:p w14:paraId="284B0FA9"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A48F73" w14:textId="77777777" w:rsidR="002F5444" w:rsidRPr="005B113B" w:rsidRDefault="002F5444" w:rsidP="002F5444">
      <w:pPr>
        <w:tabs>
          <w:tab w:val="left" w:pos="4253"/>
          <w:tab w:val="left" w:pos="7938"/>
        </w:tabs>
        <w:rPr>
          <w:rFonts w:ascii="Calibri" w:hAnsi="Calibri" w:cs="Arial"/>
        </w:rPr>
      </w:pPr>
    </w:p>
    <w:p w14:paraId="5E200C70" w14:textId="77777777" w:rsidR="002F5444" w:rsidRPr="005B113B" w:rsidRDefault="002F5444" w:rsidP="002F5444">
      <w:pPr>
        <w:tabs>
          <w:tab w:val="left" w:pos="4253"/>
          <w:tab w:val="left" w:pos="7938"/>
        </w:tabs>
        <w:rPr>
          <w:rFonts w:ascii="Calibri" w:hAnsi="Calibri" w:cs="Arial"/>
        </w:rPr>
      </w:pPr>
    </w:p>
    <w:p w14:paraId="0E8A007A"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5F410F5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5DF6D107"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60BDD182"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6D1B4B81" w14:textId="77777777" w:rsidR="002F5444" w:rsidRPr="005B113B" w:rsidRDefault="002F5444" w:rsidP="002F5444">
      <w:pPr>
        <w:tabs>
          <w:tab w:val="left" w:pos="4253"/>
          <w:tab w:val="left" w:pos="7938"/>
        </w:tabs>
        <w:rPr>
          <w:rFonts w:ascii="Calibri" w:hAnsi="Calibri" w:cs="Arial"/>
        </w:rPr>
      </w:pPr>
    </w:p>
    <w:p w14:paraId="4B2C878D" w14:textId="77777777" w:rsidR="002F5444" w:rsidRPr="005B113B" w:rsidRDefault="002F5444" w:rsidP="002F5444">
      <w:pPr>
        <w:tabs>
          <w:tab w:val="left" w:pos="1985"/>
          <w:tab w:val="left" w:pos="6096"/>
          <w:tab w:val="left" w:pos="8647"/>
        </w:tabs>
        <w:rPr>
          <w:rFonts w:ascii="Calibri" w:hAnsi="Calibri" w:cs="Arial"/>
        </w:rPr>
      </w:pPr>
    </w:p>
    <w:p w14:paraId="0659177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2E5477C" w14:textId="77777777" w:rsidR="002F5444" w:rsidRPr="005B113B" w:rsidRDefault="002F5444" w:rsidP="002F5444">
      <w:pPr>
        <w:tabs>
          <w:tab w:val="left" w:pos="8080"/>
        </w:tabs>
        <w:jc w:val="both"/>
        <w:rPr>
          <w:rFonts w:ascii="Calibri" w:hAnsi="Calibri" w:cs="Arial"/>
          <w:b/>
        </w:rPr>
      </w:pPr>
    </w:p>
    <w:p w14:paraId="50F41612"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EFF88F4" w14:textId="77777777" w:rsidR="002F5444" w:rsidRPr="005B113B" w:rsidRDefault="002F5444" w:rsidP="002F5444">
      <w:pPr>
        <w:tabs>
          <w:tab w:val="left" w:pos="8080"/>
        </w:tabs>
        <w:jc w:val="both"/>
        <w:rPr>
          <w:rFonts w:ascii="Calibri" w:hAnsi="Calibri" w:cs="Arial"/>
          <w:b/>
        </w:rPr>
      </w:pPr>
    </w:p>
    <w:p w14:paraId="6C35DF5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69C6F41C" w14:textId="77777777" w:rsidR="002F5444" w:rsidRPr="005B113B" w:rsidRDefault="002F5444" w:rsidP="002F5444">
      <w:pPr>
        <w:tabs>
          <w:tab w:val="left" w:pos="8080"/>
        </w:tabs>
        <w:jc w:val="both"/>
        <w:rPr>
          <w:rFonts w:ascii="Calibri" w:hAnsi="Calibri" w:cs="Arial"/>
        </w:rPr>
      </w:pPr>
    </w:p>
    <w:p w14:paraId="108FC3CC"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657129E" w14:textId="77777777" w:rsidR="002F5444" w:rsidRPr="005B113B" w:rsidRDefault="002F5444" w:rsidP="002F5444">
      <w:pPr>
        <w:tabs>
          <w:tab w:val="left" w:pos="8080"/>
        </w:tabs>
        <w:jc w:val="both"/>
        <w:rPr>
          <w:rFonts w:ascii="Calibri" w:hAnsi="Calibri" w:cs="Arial"/>
          <w:b/>
        </w:rPr>
      </w:pPr>
    </w:p>
    <w:p w14:paraId="0572295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07A9B945" w14:textId="77777777" w:rsidR="002F5444" w:rsidRPr="005B113B" w:rsidRDefault="002F5444" w:rsidP="002F5444">
      <w:pPr>
        <w:tabs>
          <w:tab w:val="left" w:pos="5245"/>
          <w:tab w:val="left" w:pos="7655"/>
        </w:tabs>
        <w:rPr>
          <w:rFonts w:ascii="Calibri" w:hAnsi="Calibri" w:cs="Arial"/>
          <w:b/>
        </w:rPr>
      </w:pPr>
    </w:p>
    <w:p w14:paraId="15352F6F"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346984F9" w14:textId="77777777" w:rsidR="002F5444" w:rsidRPr="005B113B" w:rsidRDefault="002F5444" w:rsidP="002F5444">
      <w:pPr>
        <w:tabs>
          <w:tab w:val="left" w:pos="5245"/>
          <w:tab w:val="left" w:pos="7655"/>
        </w:tabs>
        <w:rPr>
          <w:rFonts w:ascii="Calibri" w:hAnsi="Calibri" w:cs="Arial"/>
        </w:rPr>
      </w:pPr>
    </w:p>
    <w:p w14:paraId="4F1F2184"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855B5B8" w14:textId="77777777" w:rsidR="002F5444" w:rsidRPr="005B113B" w:rsidRDefault="002F5444" w:rsidP="002F5444">
      <w:pPr>
        <w:tabs>
          <w:tab w:val="left" w:pos="5245"/>
          <w:tab w:val="left" w:pos="7655"/>
        </w:tabs>
        <w:rPr>
          <w:rFonts w:ascii="Calibri" w:hAnsi="Calibri" w:cs="Arial"/>
        </w:rPr>
      </w:pPr>
    </w:p>
    <w:p w14:paraId="0B293BD9"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7E9ABC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6A70CB9C"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04400E58" w14:textId="77777777" w:rsidR="002F5444" w:rsidRPr="005B113B" w:rsidRDefault="002F5444" w:rsidP="002F5444">
      <w:pPr>
        <w:tabs>
          <w:tab w:val="left" w:pos="5245"/>
          <w:tab w:val="left" w:pos="7655"/>
        </w:tabs>
        <w:jc w:val="center"/>
        <w:rPr>
          <w:rFonts w:ascii="Calibri" w:hAnsi="Calibri" w:cs="Arial"/>
        </w:rPr>
      </w:pPr>
    </w:p>
    <w:p w14:paraId="28730450"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F792955" w14:textId="77777777" w:rsidR="002F5444" w:rsidRPr="005B113B" w:rsidRDefault="002F5444" w:rsidP="002F5444">
      <w:pPr>
        <w:tabs>
          <w:tab w:val="left" w:pos="5245"/>
          <w:tab w:val="left" w:pos="7655"/>
        </w:tabs>
        <w:rPr>
          <w:rFonts w:ascii="Calibri" w:hAnsi="Calibri" w:cs="Arial"/>
        </w:rPr>
      </w:pPr>
    </w:p>
    <w:p w14:paraId="46338B87"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27C983A" w14:textId="77777777" w:rsidR="00BF736B" w:rsidRDefault="00BF736B" w:rsidP="002F5444">
      <w:pPr>
        <w:tabs>
          <w:tab w:val="left" w:pos="5245"/>
          <w:tab w:val="left" w:pos="7655"/>
        </w:tabs>
        <w:rPr>
          <w:rFonts w:ascii="Calibri" w:hAnsi="Calibri" w:cs="Arial"/>
          <w:b/>
          <w:i/>
          <w:u w:val="single"/>
        </w:rPr>
      </w:pPr>
    </w:p>
    <w:p w14:paraId="40E8CF46" w14:textId="77777777" w:rsidR="00BF736B" w:rsidRDefault="00BF736B" w:rsidP="002F5444">
      <w:pPr>
        <w:tabs>
          <w:tab w:val="left" w:pos="5245"/>
          <w:tab w:val="left" w:pos="7655"/>
        </w:tabs>
        <w:rPr>
          <w:rFonts w:ascii="Calibri" w:hAnsi="Calibri" w:cs="Arial"/>
          <w:b/>
          <w:i/>
          <w:u w:val="single"/>
        </w:rPr>
      </w:pPr>
    </w:p>
    <w:p w14:paraId="3E6480FA" w14:textId="77777777" w:rsidR="00BF736B" w:rsidRDefault="00BF736B" w:rsidP="002F5444">
      <w:pPr>
        <w:tabs>
          <w:tab w:val="left" w:pos="5245"/>
          <w:tab w:val="left" w:pos="7655"/>
        </w:tabs>
        <w:rPr>
          <w:rFonts w:ascii="Calibri" w:hAnsi="Calibri" w:cs="Arial"/>
          <w:b/>
          <w:i/>
          <w:u w:val="single"/>
        </w:rPr>
      </w:pPr>
    </w:p>
    <w:p w14:paraId="30B4DAC7"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2539C39C" w14:textId="77777777" w:rsidR="002F5444" w:rsidRPr="00C40ADF" w:rsidRDefault="002F5444" w:rsidP="002F5444">
      <w:pPr>
        <w:tabs>
          <w:tab w:val="left" w:pos="4253"/>
          <w:tab w:val="left" w:pos="8080"/>
        </w:tabs>
        <w:ind w:right="1"/>
        <w:jc w:val="center"/>
        <w:rPr>
          <w:rFonts w:ascii="Calibri" w:hAnsi="Calibri" w:cs="Arial"/>
          <w:b/>
          <w:bCs/>
        </w:rPr>
      </w:pPr>
    </w:p>
    <w:p w14:paraId="3411FDC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42A247"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4583A7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C885D5" w14:textId="77777777" w:rsidR="002F5444" w:rsidRPr="00B300E6" w:rsidRDefault="002F5444" w:rsidP="002F5444">
      <w:pPr>
        <w:tabs>
          <w:tab w:val="left" w:pos="4253"/>
          <w:tab w:val="left" w:pos="7938"/>
        </w:tabs>
        <w:ind w:right="-91"/>
        <w:jc w:val="right"/>
        <w:rPr>
          <w:rFonts w:ascii="Calibri" w:hAnsi="Calibri" w:cs="Arial"/>
          <w:b/>
          <w:bCs/>
          <w:lang w:val="es-MX"/>
        </w:rPr>
      </w:pPr>
    </w:p>
    <w:p w14:paraId="52C30D9A" w14:textId="77777777" w:rsidR="002F5444" w:rsidRPr="00C40ADF" w:rsidRDefault="002F5444" w:rsidP="002F5444">
      <w:pPr>
        <w:tabs>
          <w:tab w:val="left" w:pos="4253"/>
          <w:tab w:val="left" w:pos="7938"/>
        </w:tabs>
        <w:ind w:right="-91"/>
        <w:jc w:val="right"/>
        <w:rPr>
          <w:rFonts w:ascii="Calibri" w:hAnsi="Calibri" w:cs="Arial"/>
          <w:b/>
          <w:bCs/>
        </w:rPr>
      </w:pPr>
    </w:p>
    <w:p w14:paraId="1FEDA2E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A8EC56A"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2386360"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58493B0E" w14:textId="77777777" w:rsidR="002F5444" w:rsidRPr="00C40ADF" w:rsidRDefault="002F5444" w:rsidP="002F5444">
      <w:pPr>
        <w:tabs>
          <w:tab w:val="left" w:pos="4253"/>
          <w:tab w:val="left" w:pos="7938"/>
        </w:tabs>
        <w:ind w:right="-91"/>
        <w:jc w:val="right"/>
        <w:rPr>
          <w:rFonts w:ascii="Calibri" w:hAnsi="Calibri" w:cs="Arial"/>
          <w:b/>
          <w:bCs/>
        </w:rPr>
      </w:pPr>
    </w:p>
    <w:p w14:paraId="0C6B787B" w14:textId="77777777" w:rsidR="002F5444" w:rsidRPr="00C40ADF" w:rsidRDefault="002F5444" w:rsidP="002F5444">
      <w:pPr>
        <w:tabs>
          <w:tab w:val="left" w:pos="4253"/>
          <w:tab w:val="left" w:pos="7938"/>
        </w:tabs>
        <w:ind w:right="-91"/>
        <w:jc w:val="right"/>
        <w:rPr>
          <w:rFonts w:ascii="Calibri" w:hAnsi="Calibri" w:cs="Arial"/>
          <w:b/>
          <w:bCs/>
        </w:rPr>
      </w:pPr>
    </w:p>
    <w:p w14:paraId="11F9CBD8" w14:textId="77777777" w:rsidR="002F5444" w:rsidRPr="00C40ADF" w:rsidRDefault="002F5444" w:rsidP="002F5444">
      <w:pPr>
        <w:tabs>
          <w:tab w:val="left" w:pos="4253"/>
          <w:tab w:val="left" w:pos="7938"/>
        </w:tabs>
        <w:ind w:right="-91"/>
        <w:jc w:val="right"/>
        <w:rPr>
          <w:rFonts w:ascii="Calibri" w:hAnsi="Calibri" w:cs="Arial"/>
          <w:b/>
          <w:bCs/>
        </w:rPr>
      </w:pPr>
    </w:p>
    <w:p w14:paraId="370DEA0C" w14:textId="77777777" w:rsidR="002F5444" w:rsidRDefault="002F5444" w:rsidP="002F5444">
      <w:pPr>
        <w:tabs>
          <w:tab w:val="left" w:pos="4253"/>
          <w:tab w:val="left" w:pos="7938"/>
        </w:tabs>
        <w:ind w:right="-91"/>
        <w:jc w:val="right"/>
        <w:rPr>
          <w:rFonts w:ascii="Calibri" w:hAnsi="Calibri" w:cs="Arial"/>
          <w:b/>
          <w:bCs/>
        </w:rPr>
      </w:pPr>
    </w:p>
    <w:p w14:paraId="2BD89A43"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104880" w14:textId="77777777" w:rsidTr="009230E1">
        <w:trPr>
          <w:trHeight w:val="360"/>
          <w:jc w:val="center"/>
        </w:trPr>
        <w:tc>
          <w:tcPr>
            <w:tcW w:w="4962" w:type="dxa"/>
          </w:tcPr>
          <w:p w14:paraId="2FA2D641"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1502544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56716E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EE5AAB4"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BD2839F"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5822059C" w14:textId="77777777" w:rsidTr="009230E1">
        <w:trPr>
          <w:trHeight w:val="1108"/>
          <w:jc w:val="center"/>
        </w:trPr>
        <w:tc>
          <w:tcPr>
            <w:tcW w:w="4962" w:type="dxa"/>
            <w:vAlign w:val="center"/>
          </w:tcPr>
          <w:p w14:paraId="09BA12E5"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42739E1A"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8852D26"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C3E26B6" w14:textId="77777777" w:rsidR="002F5444" w:rsidRPr="00C40ADF" w:rsidRDefault="002F5444" w:rsidP="002F5444">
      <w:pPr>
        <w:tabs>
          <w:tab w:val="left" w:pos="5103"/>
          <w:tab w:val="left" w:pos="8080"/>
        </w:tabs>
        <w:ind w:left="567"/>
        <w:jc w:val="center"/>
        <w:rPr>
          <w:rFonts w:ascii="Calibri" w:hAnsi="Calibri"/>
          <w:sz w:val="22"/>
        </w:rPr>
      </w:pPr>
    </w:p>
    <w:p w14:paraId="675FE350" w14:textId="77777777" w:rsidR="002F5444" w:rsidRPr="00C40ADF" w:rsidRDefault="002F5444" w:rsidP="002F5444">
      <w:pPr>
        <w:tabs>
          <w:tab w:val="left" w:pos="5103"/>
          <w:tab w:val="left" w:pos="8080"/>
        </w:tabs>
        <w:ind w:left="567"/>
        <w:rPr>
          <w:rFonts w:ascii="Calibri" w:hAnsi="Calibri"/>
          <w:sz w:val="22"/>
        </w:rPr>
      </w:pPr>
    </w:p>
    <w:p w14:paraId="64A0740A" w14:textId="77777777" w:rsidR="002F5444" w:rsidRPr="00C40ADF" w:rsidRDefault="002F5444" w:rsidP="002F5444">
      <w:pPr>
        <w:tabs>
          <w:tab w:val="left" w:pos="5103"/>
          <w:tab w:val="left" w:pos="8080"/>
        </w:tabs>
        <w:ind w:left="567"/>
        <w:rPr>
          <w:rFonts w:ascii="Calibri" w:hAnsi="Calibri"/>
          <w:sz w:val="22"/>
        </w:rPr>
      </w:pPr>
    </w:p>
    <w:p w14:paraId="7A9086C2" w14:textId="77777777" w:rsidR="002F5444" w:rsidRPr="00C40ADF" w:rsidRDefault="002F5444" w:rsidP="002F5444">
      <w:pPr>
        <w:tabs>
          <w:tab w:val="left" w:pos="5103"/>
          <w:tab w:val="left" w:pos="8080"/>
        </w:tabs>
        <w:ind w:left="567"/>
        <w:rPr>
          <w:rFonts w:ascii="Calibri" w:hAnsi="Calibri"/>
          <w:sz w:val="22"/>
        </w:rPr>
      </w:pPr>
    </w:p>
    <w:p w14:paraId="158ECC98"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24BB079"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10D5AF4" w14:textId="77777777" w:rsidTr="009230E1">
        <w:trPr>
          <w:trHeight w:val="1055"/>
          <w:jc w:val="center"/>
        </w:trPr>
        <w:tc>
          <w:tcPr>
            <w:tcW w:w="3106" w:type="dxa"/>
            <w:shd w:val="clear" w:color="auto" w:fill="auto"/>
            <w:vAlign w:val="center"/>
          </w:tcPr>
          <w:p w14:paraId="4CBDCFD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8DB9306"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AA402D5"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757184D2" w14:textId="77777777" w:rsidTr="009230E1">
        <w:trPr>
          <w:jc w:val="center"/>
        </w:trPr>
        <w:tc>
          <w:tcPr>
            <w:tcW w:w="3106" w:type="dxa"/>
            <w:shd w:val="clear" w:color="auto" w:fill="auto"/>
          </w:tcPr>
          <w:p w14:paraId="0867179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60194C2"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5B4D58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F015D22" w14:textId="77777777" w:rsidR="002F5444" w:rsidRPr="00C40ADF" w:rsidRDefault="002F5444" w:rsidP="002F5444">
      <w:pPr>
        <w:tabs>
          <w:tab w:val="left" w:pos="5103"/>
          <w:tab w:val="left" w:pos="8080"/>
        </w:tabs>
        <w:rPr>
          <w:rFonts w:ascii="Calibri" w:hAnsi="Calibri"/>
          <w:sz w:val="22"/>
        </w:rPr>
      </w:pPr>
    </w:p>
    <w:p w14:paraId="125EAA1C" w14:textId="77777777" w:rsidR="002F5444" w:rsidRPr="00C40ADF" w:rsidRDefault="002F5444" w:rsidP="002F5444">
      <w:pPr>
        <w:tabs>
          <w:tab w:val="left" w:pos="5103"/>
          <w:tab w:val="left" w:pos="8080"/>
        </w:tabs>
        <w:ind w:left="567"/>
        <w:rPr>
          <w:rFonts w:ascii="Calibri" w:hAnsi="Calibri"/>
          <w:sz w:val="22"/>
        </w:rPr>
      </w:pPr>
    </w:p>
    <w:p w14:paraId="54B0B5F5" w14:textId="77777777" w:rsidR="002F5444" w:rsidRDefault="002F5444" w:rsidP="002F5444">
      <w:pPr>
        <w:tabs>
          <w:tab w:val="left" w:pos="1985"/>
          <w:tab w:val="left" w:pos="6096"/>
          <w:tab w:val="left" w:pos="8647"/>
        </w:tabs>
        <w:ind w:left="567"/>
        <w:rPr>
          <w:rFonts w:ascii="Calibri" w:hAnsi="Calibri"/>
          <w:sz w:val="22"/>
        </w:rPr>
      </w:pPr>
    </w:p>
    <w:p w14:paraId="1A416447" w14:textId="77777777" w:rsidR="002F5444" w:rsidRPr="00C40ADF" w:rsidRDefault="002F5444" w:rsidP="002F5444">
      <w:pPr>
        <w:tabs>
          <w:tab w:val="left" w:pos="1985"/>
          <w:tab w:val="left" w:pos="6096"/>
          <w:tab w:val="left" w:pos="8647"/>
        </w:tabs>
        <w:ind w:left="567"/>
        <w:rPr>
          <w:rFonts w:ascii="Calibri" w:hAnsi="Calibri"/>
          <w:sz w:val="22"/>
        </w:rPr>
      </w:pPr>
    </w:p>
    <w:p w14:paraId="59B0BD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C5C0891" w14:textId="77777777" w:rsidR="002F5444" w:rsidRDefault="002F5444" w:rsidP="002F5444">
      <w:pPr>
        <w:tabs>
          <w:tab w:val="left" w:pos="1985"/>
          <w:tab w:val="left" w:pos="6096"/>
          <w:tab w:val="left" w:pos="8647"/>
        </w:tabs>
        <w:ind w:left="567"/>
        <w:jc w:val="center"/>
        <w:rPr>
          <w:rFonts w:ascii="Calibri" w:hAnsi="Calibri"/>
          <w:b/>
          <w:i/>
          <w:sz w:val="22"/>
        </w:rPr>
      </w:pPr>
    </w:p>
    <w:p w14:paraId="21C1A6B4" w14:textId="77777777" w:rsidR="007055B2" w:rsidRDefault="007055B2" w:rsidP="002F5444">
      <w:pPr>
        <w:tabs>
          <w:tab w:val="left" w:pos="1985"/>
          <w:tab w:val="left" w:pos="6096"/>
          <w:tab w:val="left" w:pos="8647"/>
        </w:tabs>
        <w:ind w:left="567"/>
        <w:jc w:val="center"/>
        <w:rPr>
          <w:rFonts w:ascii="Calibri" w:hAnsi="Calibri"/>
          <w:b/>
          <w:i/>
          <w:sz w:val="22"/>
        </w:rPr>
      </w:pPr>
    </w:p>
    <w:p w14:paraId="1D24FCF8" w14:textId="77777777" w:rsidR="007055B2" w:rsidRDefault="007055B2" w:rsidP="002F5444">
      <w:pPr>
        <w:tabs>
          <w:tab w:val="left" w:pos="1985"/>
          <w:tab w:val="left" w:pos="6096"/>
          <w:tab w:val="left" w:pos="8647"/>
        </w:tabs>
        <w:ind w:left="567"/>
        <w:jc w:val="center"/>
        <w:rPr>
          <w:rFonts w:ascii="Calibri" w:hAnsi="Calibri"/>
          <w:b/>
          <w:i/>
          <w:sz w:val="22"/>
        </w:rPr>
      </w:pPr>
    </w:p>
    <w:p w14:paraId="2F0964B3" w14:textId="77777777" w:rsidR="002F5444" w:rsidRDefault="002F5444" w:rsidP="002F5444">
      <w:pPr>
        <w:tabs>
          <w:tab w:val="left" w:pos="1985"/>
          <w:tab w:val="left" w:pos="6096"/>
          <w:tab w:val="left" w:pos="8647"/>
        </w:tabs>
        <w:ind w:left="567"/>
        <w:jc w:val="center"/>
        <w:rPr>
          <w:rFonts w:ascii="Calibri" w:hAnsi="Calibri"/>
          <w:b/>
          <w:i/>
          <w:sz w:val="22"/>
        </w:rPr>
      </w:pPr>
    </w:p>
    <w:p w14:paraId="1669001F"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36579D"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0CBFE46"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4CE68DE8" w14:textId="77777777" w:rsidR="002F5444" w:rsidRPr="00B63CD0" w:rsidRDefault="002F5444" w:rsidP="002F5444">
      <w:pPr>
        <w:pStyle w:val="Default"/>
        <w:rPr>
          <w:rFonts w:ascii="Calibri" w:hAnsi="Calibri" w:cs="Calibri"/>
          <w:sz w:val="20"/>
          <w:szCs w:val="20"/>
        </w:rPr>
      </w:pPr>
    </w:p>
    <w:p w14:paraId="43DEEC40"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A1A2D76"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394EFC62" w14:textId="77777777" w:rsidR="002F5444" w:rsidRPr="00B63CD0" w:rsidRDefault="002F5444" w:rsidP="002F5444">
      <w:pPr>
        <w:pStyle w:val="Default"/>
        <w:rPr>
          <w:rFonts w:ascii="Calibri" w:hAnsi="Calibri" w:cs="Calibri"/>
          <w:sz w:val="20"/>
          <w:szCs w:val="20"/>
        </w:rPr>
      </w:pPr>
    </w:p>
    <w:p w14:paraId="26350063" w14:textId="7983D69D"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02549E">
        <w:rPr>
          <w:rFonts w:ascii="Calibri" w:hAnsi="Calibri" w:cs="Calibri"/>
          <w:b/>
          <w:bCs/>
          <w:sz w:val="20"/>
          <w:szCs w:val="20"/>
        </w:rPr>
        <w:t>LP-919044992-I41-2022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A5CA610" w14:textId="77777777" w:rsidR="002F5444" w:rsidRPr="00B63CD0" w:rsidRDefault="002F5444" w:rsidP="002F5444">
      <w:pPr>
        <w:pStyle w:val="Default"/>
        <w:jc w:val="both"/>
        <w:rPr>
          <w:rFonts w:ascii="Calibri" w:hAnsi="Calibri" w:cs="Calibri"/>
          <w:sz w:val="20"/>
          <w:szCs w:val="20"/>
        </w:rPr>
      </w:pPr>
    </w:p>
    <w:p w14:paraId="2F5B9452"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55E5D4"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55EE043"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3CE59E9" w14:textId="77777777" w:rsidR="002F5444" w:rsidRPr="00B63CD0" w:rsidRDefault="002F5444" w:rsidP="002F5444">
      <w:pPr>
        <w:pStyle w:val="Default"/>
        <w:jc w:val="both"/>
        <w:rPr>
          <w:rFonts w:ascii="Calibri" w:hAnsi="Calibri" w:cs="Calibri"/>
          <w:sz w:val="20"/>
          <w:szCs w:val="20"/>
        </w:rPr>
      </w:pPr>
    </w:p>
    <w:p w14:paraId="1E5C04E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B33FF48" w14:textId="77777777" w:rsidR="002F5444" w:rsidRPr="00B63CD0" w:rsidRDefault="002F5444" w:rsidP="002F5444">
      <w:pPr>
        <w:pStyle w:val="Default"/>
        <w:jc w:val="both"/>
        <w:rPr>
          <w:rFonts w:ascii="Calibri" w:hAnsi="Calibri" w:cs="Calibri"/>
          <w:sz w:val="20"/>
          <w:szCs w:val="20"/>
        </w:rPr>
      </w:pPr>
    </w:p>
    <w:p w14:paraId="24D55B4E"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1C7343" w14:textId="77777777" w:rsidR="002F5444" w:rsidRPr="00B63CD0" w:rsidRDefault="002F5444" w:rsidP="002F5444">
      <w:pPr>
        <w:rPr>
          <w:rFonts w:ascii="Calibri" w:hAnsi="Calibri"/>
          <w:lang w:val="es-MX"/>
        </w:rPr>
      </w:pPr>
    </w:p>
    <w:p w14:paraId="667EA675"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23C4BD88"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488DF8DA" w14:textId="77777777" w:rsidTr="009230E1">
        <w:trPr>
          <w:trHeight w:val="457"/>
          <w:jc w:val="center"/>
        </w:trPr>
        <w:tc>
          <w:tcPr>
            <w:tcW w:w="3106" w:type="dxa"/>
          </w:tcPr>
          <w:p w14:paraId="4DA7DAE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B84C6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FC8910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C6FBF7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611D61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4EBBF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0990A248" w14:textId="77777777" w:rsidR="002F5444" w:rsidRPr="00B63CD0" w:rsidRDefault="002F5444" w:rsidP="002F5444">
      <w:pPr>
        <w:tabs>
          <w:tab w:val="left" w:pos="5245"/>
          <w:tab w:val="left" w:pos="7655"/>
        </w:tabs>
        <w:ind w:right="-91"/>
        <w:rPr>
          <w:rFonts w:ascii="Calibri" w:hAnsi="Calibri" w:cs="Arial"/>
          <w:b/>
          <w:i/>
        </w:rPr>
      </w:pPr>
    </w:p>
    <w:p w14:paraId="0CAE6AE4"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A47724A" w14:textId="77777777" w:rsidR="005F1933" w:rsidRPr="00B63CD0" w:rsidRDefault="005F1933" w:rsidP="002F5444">
      <w:pPr>
        <w:tabs>
          <w:tab w:val="left" w:pos="5245"/>
          <w:tab w:val="left" w:pos="7655"/>
        </w:tabs>
        <w:ind w:right="-1"/>
        <w:rPr>
          <w:rFonts w:ascii="Calibri" w:hAnsi="Calibri" w:cs="Arial"/>
          <w:b/>
          <w:i/>
        </w:rPr>
      </w:pPr>
    </w:p>
    <w:p w14:paraId="41F842F8" w14:textId="77777777" w:rsidR="002F5444" w:rsidRDefault="002F5444" w:rsidP="002F5444">
      <w:pPr>
        <w:jc w:val="center"/>
        <w:rPr>
          <w:rFonts w:ascii="Calibri" w:hAnsi="Calibri" w:cs="Arial"/>
          <w:b/>
          <w:i/>
          <w:sz w:val="18"/>
        </w:rPr>
      </w:pPr>
    </w:p>
    <w:p w14:paraId="3F43BE40" w14:textId="77777777" w:rsidR="00982649" w:rsidRDefault="00982649" w:rsidP="002F5444">
      <w:pPr>
        <w:jc w:val="center"/>
        <w:rPr>
          <w:rFonts w:ascii="Calibri" w:hAnsi="Calibri" w:cs="Arial"/>
          <w:b/>
          <w:i/>
          <w:sz w:val="18"/>
        </w:rPr>
      </w:pPr>
    </w:p>
    <w:p w14:paraId="24E675BE" w14:textId="77777777" w:rsidR="00982649" w:rsidRDefault="00982649" w:rsidP="002F5444">
      <w:pPr>
        <w:jc w:val="center"/>
        <w:rPr>
          <w:rFonts w:ascii="Calibri" w:hAnsi="Calibri" w:cs="Arial"/>
          <w:b/>
          <w:i/>
          <w:sz w:val="18"/>
        </w:rPr>
      </w:pPr>
    </w:p>
    <w:p w14:paraId="383FC15B" w14:textId="77777777" w:rsidR="00982649" w:rsidRDefault="00982649" w:rsidP="002F5444">
      <w:pPr>
        <w:jc w:val="center"/>
        <w:rPr>
          <w:rFonts w:ascii="Calibri" w:hAnsi="Calibri" w:cs="Arial"/>
          <w:b/>
          <w:i/>
          <w:sz w:val="18"/>
        </w:rPr>
      </w:pPr>
    </w:p>
    <w:p w14:paraId="0C35435A"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726594F5"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3E105CDC" w14:textId="77777777" w:rsidR="00DD212A" w:rsidRPr="001C3B83" w:rsidRDefault="00DD212A" w:rsidP="00DD212A">
      <w:pPr>
        <w:jc w:val="center"/>
        <w:rPr>
          <w:rFonts w:ascii="Calibri" w:hAnsi="Calibri" w:cs="Arial"/>
          <w:b/>
          <w:u w:val="single"/>
        </w:rPr>
      </w:pPr>
    </w:p>
    <w:p w14:paraId="14C74675"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3BE6A483" w14:textId="77777777" w:rsidR="00DD212A" w:rsidRPr="00D22B42" w:rsidRDefault="00DD212A" w:rsidP="00DD212A">
      <w:pPr>
        <w:tabs>
          <w:tab w:val="left" w:pos="1985"/>
        </w:tabs>
        <w:jc w:val="both"/>
        <w:rPr>
          <w:rFonts w:ascii="Calibri" w:hAnsi="Calibri" w:cs="Arial"/>
          <w:sz w:val="16"/>
          <w:szCs w:val="16"/>
        </w:rPr>
      </w:pPr>
    </w:p>
    <w:p w14:paraId="1A41FD4D"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14:paraId="709F1FED"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2398C6B4" w14:textId="77777777" w:rsidR="00DD212A" w:rsidRPr="00D22B42" w:rsidRDefault="00DD212A" w:rsidP="00DD212A">
      <w:pPr>
        <w:tabs>
          <w:tab w:val="left" w:pos="1985"/>
        </w:tabs>
        <w:jc w:val="both"/>
        <w:rPr>
          <w:rFonts w:ascii="Calibri" w:hAnsi="Calibri" w:cs="Arial"/>
          <w:sz w:val="16"/>
          <w:szCs w:val="16"/>
        </w:rPr>
      </w:pPr>
    </w:p>
    <w:p w14:paraId="370BA7C1"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552F7213"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1838306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3EA494D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4AEDC368"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1E6E5070"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Nombre, número y lugar del Notario Público ante el cual se </w:t>
      </w:r>
      <w:proofErr w:type="spellStart"/>
      <w:r w:rsidRPr="00B56375">
        <w:rPr>
          <w:rFonts w:ascii="Calibri" w:hAnsi="Calibri" w:cs="Arial"/>
          <w:sz w:val="16"/>
          <w:szCs w:val="16"/>
        </w:rPr>
        <w:t>dió</w:t>
      </w:r>
      <w:proofErr w:type="spellEnd"/>
      <w:r w:rsidRPr="00B56375">
        <w:rPr>
          <w:rFonts w:ascii="Calibri" w:hAnsi="Calibri" w:cs="Arial"/>
          <w:sz w:val="16"/>
          <w:szCs w:val="16"/>
        </w:rPr>
        <w:t xml:space="preserve"> fe de la misma:</w:t>
      </w:r>
    </w:p>
    <w:p w14:paraId="0910A27F"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5E369264"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p>
    <w:p w14:paraId="6E9ADF44"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467424D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70B6571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1E3831C0" w14:textId="5637B158" w:rsidR="00DD212A" w:rsidRPr="00B56375" w:rsidRDefault="00DD212A" w:rsidP="00DD212A">
      <w:pPr>
        <w:jc w:val="both"/>
        <w:rPr>
          <w:rFonts w:ascii="Calibri" w:hAnsi="Calibri" w:cs="Arial"/>
          <w:sz w:val="16"/>
          <w:szCs w:val="16"/>
        </w:rPr>
      </w:pPr>
      <w:r w:rsidRPr="00B56375">
        <w:rPr>
          <w:rFonts w:ascii="Calibri" w:hAnsi="Calibri" w:cs="Arial"/>
          <w:sz w:val="16"/>
          <w:szCs w:val="16"/>
        </w:rPr>
        <w:t>Monto de ventas t</w:t>
      </w:r>
      <w:r w:rsidR="00981155">
        <w:rPr>
          <w:rFonts w:ascii="Calibri" w:hAnsi="Calibri" w:cs="Arial"/>
          <w:sz w:val="16"/>
          <w:szCs w:val="16"/>
        </w:rPr>
        <w:t>otales del Ejercicio Fiscal 2021</w:t>
      </w:r>
      <w:r w:rsidRPr="00B56375">
        <w:rPr>
          <w:rFonts w:ascii="Calibri" w:hAnsi="Calibri" w:cs="Arial"/>
          <w:sz w:val="16"/>
          <w:szCs w:val="16"/>
        </w:rPr>
        <w:t>:</w:t>
      </w:r>
    </w:p>
    <w:p w14:paraId="6CD95A4E"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696A4E15"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p>
    <w:p w14:paraId="2E425D43"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4300A0D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0A2644BA"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79273C07"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7136DC0A"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60A4637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50CD19A5"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675DC0FB"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2C1488F"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095497"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2CFEF900"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CA34E2A"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FFA80F1"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0E120F3" w14:textId="383175AB"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57B9BFA0" w14:textId="77777777" w:rsidR="002F5444" w:rsidRDefault="002F5444" w:rsidP="002F5444">
      <w:pPr>
        <w:jc w:val="both"/>
        <w:rPr>
          <w:rFonts w:ascii="Calibri" w:hAnsi="Calibri" w:cs="Arial"/>
          <w:b/>
          <w:i/>
          <w:sz w:val="18"/>
        </w:rPr>
      </w:pPr>
    </w:p>
    <w:p w14:paraId="0076942F"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601F8F10"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5C0374D" w14:textId="77777777" w:rsidR="000C4C5F" w:rsidRDefault="000C4C5F" w:rsidP="000C4C5F">
      <w:pPr>
        <w:pStyle w:val="Default"/>
        <w:jc w:val="right"/>
        <w:rPr>
          <w:rFonts w:ascii="Calibri" w:hAnsi="Calibri" w:cs="Calibri"/>
          <w:sz w:val="22"/>
          <w:szCs w:val="22"/>
        </w:rPr>
      </w:pPr>
    </w:p>
    <w:p w14:paraId="2A1645CA"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3800E6E" w14:textId="77777777" w:rsidR="000C4C5F" w:rsidRPr="00012D21" w:rsidRDefault="000C4C5F" w:rsidP="000C4C5F">
      <w:pPr>
        <w:pStyle w:val="Default"/>
        <w:rPr>
          <w:rFonts w:ascii="Calibri" w:hAnsi="Calibri" w:cs="Calibri"/>
          <w:sz w:val="22"/>
          <w:szCs w:val="22"/>
        </w:rPr>
      </w:pPr>
    </w:p>
    <w:p w14:paraId="52B666B4" w14:textId="77777777" w:rsidR="000C4C5F" w:rsidRDefault="000C4C5F" w:rsidP="000C4C5F">
      <w:pPr>
        <w:pStyle w:val="Default"/>
        <w:rPr>
          <w:rFonts w:asciiTheme="minorHAnsi" w:hAnsiTheme="minorHAnsi" w:cs="Arial"/>
          <w:b/>
          <w:sz w:val="22"/>
          <w:szCs w:val="22"/>
        </w:rPr>
      </w:pPr>
    </w:p>
    <w:p w14:paraId="3A8EF1F0"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18E46945"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DA730D2"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0896F8" w14:textId="77777777" w:rsidR="000C4C5F" w:rsidRPr="00AB17B1" w:rsidRDefault="000C4C5F" w:rsidP="000C4C5F">
      <w:pPr>
        <w:pStyle w:val="Default"/>
        <w:rPr>
          <w:rFonts w:ascii="Calibri" w:hAnsi="Calibri" w:cs="Calibri"/>
          <w:b/>
          <w:sz w:val="18"/>
          <w:szCs w:val="18"/>
        </w:rPr>
      </w:pPr>
    </w:p>
    <w:p w14:paraId="7E94882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33814C4" w14:textId="77777777" w:rsidR="000C4C5F" w:rsidRPr="00AB17B1" w:rsidRDefault="000C4C5F" w:rsidP="000C4C5F">
      <w:pPr>
        <w:pStyle w:val="Default"/>
        <w:jc w:val="both"/>
        <w:rPr>
          <w:rFonts w:ascii="Calibri" w:hAnsi="Calibri" w:cs="Calibri"/>
          <w:sz w:val="18"/>
          <w:szCs w:val="18"/>
        </w:rPr>
      </w:pPr>
    </w:p>
    <w:p w14:paraId="39815987"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32545DF8" w14:textId="77777777" w:rsidR="000C4C5F" w:rsidRPr="00AB17B1" w:rsidRDefault="000C4C5F" w:rsidP="000C4C5F">
      <w:pPr>
        <w:pStyle w:val="Default"/>
        <w:ind w:firstLine="708"/>
        <w:jc w:val="both"/>
        <w:rPr>
          <w:rFonts w:ascii="Calibri" w:hAnsi="Calibri" w:cs="Calibri"/>
          <w:sz w:val="18"/>
          <w:szCs w:val="18"/>
        </w:rPr>
      </w:pPr>
    </w:p>
    <w:p w14:paraId="69A5C95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829C4B5" w14:textId="77777777" w:rsidR="000C4C5F" w:rsidRPr="00AB17B1" w:rsidRDefault="000C4C5F" w:rsidP="000C4C5F">
      <w:pPr>
        <w:pStyle w:val="Default"/>
        <w:jc w:val="both"/>
        <w:rPr>
          <w:rFonts w:ascii="Calibri" w:hAnsi="Calibri" w:cs="Calibri"/>
          <w:sz w:val="18"/>
          <w:szCs w:val="18"/>
        </w:rPr>
      </w:pPr>
    </w:p>
    <w:p w14:paraId="156C0CC7"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D32EA88" w14:textId="77777777" w:rsidR="000C4C5F" w:rsidRPr="00AB17B1" w:rsidRDefault="000C4C5F" w:rsidP="000C4C5F">
      <w:pPr>
        <w:pStyle w:val="Default"/>
        <w:jc w:val="both"/>
        <w:rPr>
          <w:rFonts w:ascii="Calibri" w:hAnsi="Calibri" w:cs="Calibri"/>
          <w:sz w:val="18"/>
          <w:szCs w:val="18"/>
        </w:rPr>
      </w:pPr>
    </w:p>
    <w:p w14:paraId="555C651B"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49FA6D5" w14:textId="77777777" w:rsidR="000C4C5F" w:rsidRDefault="000C4C5F" w:rsidP="000C4C5F">
      <w:pPr>
        <w:rPr>
          <w:rFonts w:ascii="Calibri" w:hAnsi="Calibri"/>
          <w:sz w:val="22"/>
          <w:szCs w:val="22"/>
          <w:lang w:val="es-MX"/>
        </w:rPr>
      </w:pPr>
    </w:p>
    <w:p w14:paraId="0BD0140C" w14:textId="77777777" w:rsidR="000C4C5F" w:rsidRPr="00012D21" w:rsidRDefault="000C4C5F" w:rsidP="000C4C5F">
      <w:pPr>
        <w:rPr>
          <w:rFonts w:ascii="Calibri" w:hAnsi="Calibri"/>
          <w:sz w:val="22"/>
          <w:szCs w:val="22"/>
          <w:lang w:val="es-MX"/>
        </w:rPr>
      </w:pPr>
    </w:p>
    <w:p w14:paraId="489DBB98"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63288A3" w14:textId="77777777" w:rsidR="000C4C5F" w:rsidRPr="00012D21" w:rsidRDefault="000C4C5F" w:rsidP="000C4C5F">
      <w:pPr>
        <w:pStyle w:val="Default"/>
        <w:jc w:val="center"/>
        <w:rPr>
          <w:rFonts w:ascii="Calibri" w:hAnsi="Calibri" w:cs="Calibri"/>
          <w:sz w:val="22"/>
          <w:szCs w:val="22"/>
        </w:rPr>
      </w:pPr>
    </w:p>
    <w:p w14:paraId="3BB0CDED" w14:textId="77777777" w:rsidR="000C4C5F" w:rsidRPr="00012D21" w:rsidRDefault="000C4C5F" w:rsidP="000C4C5F">
      <w:pPr>
        <w:pStyle w:val="Default"/>
        <w:jc w:val="center"/>
        <w:rPr>
          <w:rFonts w:ascii="Calibri" w:hAnsi="Calibri" w:cs="Calibri"/>
          <w:sz w:val="22"/>
          <w:szCs w:val="22"/>
        </w:rPr>
      </w:pPr>
    </w:p>
    <w:p w14:paraId="08D8C87B"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4F3F60CE" w14:textId="77777777" w:rsidTr="001C427E">
        <w:trPr>
          <w:trHeight w:val="457"/>
        </w:trPr>
        <w:tc>
          <w:tcPr>
            <w:tcW w:w="3105" w:type="dxa"/>
            <w:tcBorders>
              <w:top w:val="nil"/>
              <w:left w:val="nil"/>
              <w:bottom w:val="nil"/>
              <w:right w:val="nil"/>
            </w:tcBorders>
            <w:hideMark/>
          </w:tcPr>
          <w:p w14:paraId="7F8FBFD1"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BEAA6A"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559C772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E93FA6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DFAC04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7AE27F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D719C45" w14:textId="77777777" w:rsidR="000C4C5F" w:rsidRDefault="000C4C5F" w:rsidP="000C4C5F">
      <w:pPr>
        <w:tabs>
          <w:tab w:val="left" w:pos="5245"/>
          <w:tab w:val="left" w:pos="7655"/>
        </w:tabs>
        <w:ind w:right="-1"/>
        <w:rPr>
          <w:rFonts w:ascii="Calibri" w:hAnsi="Calibri" w:cs="Arial"/>
          <w:b/>
          <w:i/>
          <w:sz w:val="22"/>
          <w:szCs w:val="22"/>
        </w:rPr>
      </w:pPr>
    </w:p>
    <w:p w14:paraId="1A84F051" w14:textId="77777777" w:rsidR="000C4C5F" w:rsidRDefault="000C4C5F" w:rsidP="000C4C5F">
      <w:pPr>
        <w:pStyle w:val="Default"/>
        <w:jc w:val="center"/>
        <w:rPr>
          <w:rFonts w:ascii="Calibri" w:hAnsi="Calibri" w:cs="Calibri"/>
          <w:sz w:val="22"/>
          <w:szCs w:val="22"/>
        </w:rPr>
      </w:pPr>
    </w:p>
    <w:p w14:paraId="79040074" w14:textId="77777777" w:rsidR="000C4C5F" w:rsidRDefault="000C4C5F" w:rsidP="000C4C5F">
      <w:pPr>
        <w:pStyle w:val="Default"/>
        <w:jc w:val="center"/>
        <w:rPr>
          <w:rFonts w:ascii="Calibri" w:hAnsi="Calibri" w:cs="Calibri"/>
          <w:sz w:val="22"/>
          <w:szCs w:val="22"/>
        </w:rPr>
      </w:pPr>
    </w:p>
    <w:p w14:paraId="299268B7" w14:textId="77777777" w:rsidR="000C4C5F" w:rsidRDefault="000C4C5F" w:rsidP="000C4C5F">
      <w:pPr>
        <w:pStyle w:val="Default"/>
        <w:jc w:val="center"/>
        <w:rPr>
          <w:rFonts w:ascii="Calibri" w:hAnsi="Calibri" w:cs="Calibri"/>
          <w:sz w:val="22"/>
          <w:szCs w:val="22"/>
        </w:rPr>
      </w:pPr>
    </w:p>
    <w:p w14:paraId="70C7F0A5"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167E4A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9BC88B4" w14:textId="77777777" w:rsidR="000C4C5F" w:rsidRDefault="000C4C5F" w:rsidP="000C4C5F">
      <w:pPr>
        <w:pStyle w:val="Default"/>
        <w:jc w:val="right"/>
        <w:rPr>
          <w:rFonts w:ascii="Calibri" w:hAnsi="Calibri" w:cs="Calibri"/>
          <w:sz w:val="22"/>
          <w:szCs w:val="22"/>
        </w:rPr>
      </w:pPr>
    </w:p>
    <w:p w14:paraId="60D542A5" w14:textId="77777777" w:rsidR="000C4C5F" w:rsidRDefault="000C4C5F" w:rsidP="000C4C5F">
      <w:pPr>
        <w:pStyle w:val="Default"/>
        <w:ind w:firstLine="708"/>
        <w:jc w:val="both"/>
        <w:rPr>
          <w:rFonts w:ascii="Calibri" w:hAnsi="Calibri" w:cs="Calibri"/>
          <w:sz w:val="22"/>
          <w:szCs w:val="22"/>
        </w:rPr>
      </w:pPr>
    </w:p>
    <w:p w14:paraId="706AAB4D"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73A9060" w14:textId="77777777" w:rsidR="000C4C5F" w:rsidRDefault="000C4C5F" w:rsidP="000C4C5F">
      <w:pPr>
        <w:pStyle w:val="Default"/>
        <w:ind w:firstLine="708"/>
        <w:jc w:val="both"/>
        <w:rPr>
          <w:rFonts w:ascii="Calibri" w:hAnsi="Calibri" w:cs="Calibri"/>
          <w:sz w:val="22"/>
          <w:szCs w:val="22"/>
        </w:rPr>
      </w:pPr>
    </w:p>
    <w:p w14:paraId="2CC17FD4" w14:textId="77777777" w:rsidR="000C4C5F" w:rsidRDefault="000C4C5F" w:rsidP="000C4C5F">
      <w:pPr>
        <w:pStyle w:val="Default"/>
        <w:rPr>
          <w:rFonts w:asciiTheme="minorHAnsi" w:hAnsiTheme="minorHAnsi" w:cs="Arial"/>
          <w:b/>
          <w:sz w:val="22"/>
          <w:szCs w:val="22"/>
        </w:rPr>
      </w:pPr>
    </w:p>
    <w:p w14:paraId="1651B066"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56E8FE5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373104C"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0451DA2" w14:textId="77777777" w:rsidR="000C4C5F" w:rsidRDefault="000C4C5F" w:rsidP="000C4C5F">
      <w:pPr>
        <w:pStyle w:val="Default"/>
        <w:ind w:firstLine="708"/>
        <w:jc w:val="both"/>
        <w:rPr>
          <w:rFonts w:ascii="Calibri" w:hAnsi="Calibri" w:cs="Calibri"/>
          <w:sz w:val="22"/>
          <w:szCs w:val="22"/>
        </w:rPr>
      </w:pPr>
    </w:p>
    <w:p w14:paraId="668EAA83" w14:textId="77777777" w:rsidR="000C4C5F" w:rsidRDefault="000C4C5F" w:rsidP="000C4C5F">
      <w:pPr>
        <w:pStyle w:val="Default"/>
        <w:ind w:firstLine="708"/>
        <w:jc w:val="both"/>
        <w:rPr>
          <w:rFonts w:ascii="Calibri" w:hAnsi="Calibri" w:cs="Calibri"/>
          <w:sz w:val="22"/>
          <w:szCs w:val="22"/>
        </w:rPr>
      </w:pPr>
    </w:p>
    <w:p w14:paraId="0A305B8E"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C3502A4" w14:textId="77777777" w:rsidR="000C4C5F" w:rsidRPr="00874110" w:rsidRDefault="000C4C5F" w:rsidP="000C4C5F">
      <w:pPr>
        <w:pStyle w:val="Default"/>
        <w:jc w:val="both"/>
        <w:rPr>
          <w:rFonts w:ascii="Calibri" w:hAnsi="Calibri" w:cs="Calibri"/>
          <w:sz w:val="18"/>
          <w:szCs w:val="18"/>
        </w:rPr>
      </w:pPr>
    </w:p>
    <w:p w14:paraId="18B3464A"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09C5056" w14:textId="77777777" w:rsidR="000C4C5F" w:rsidRPr="00874110" w:rsidRDefault="000C4C5F" w:rsidP="000C4C5F">
      <w:pPr>
        <w:pStyle w:val="Default"/>
        <w:ind w:firstLine="708"/>
        <w:jc w:val="both"/>
        <w:rPr>
          <w:rFonts w:ascii="Calibri" w:hAnsi="Calibri" w:cs="Calibri"/>
          <w:sz w:val="18"/>
          <w:szCs w:val="18"/>
        </w:rPr>
      </w:pPr>
    </w:p>
    <w:p w14:paraId="77C2C9B5"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6C11620" w14:textId="77777777" w:rsidR="000C4C5F" w:rsidRPr="00874110" w:rsidRDefault="000C4C5F" w:rsidP="000C4C5F">
      <w:pPr>
        <w:pStyle w:val="Default"/>
        <w:jc w:val="both"/>
        <w:rPr>
          <w:rFonts w:ascii="Calibri" w:hAnsi="Calibri" w:cs="Calibri"/>
          <w:sz w:val="18"/>
          <w:szCs w:val="18"/>
        </w:rPr>
      </w:pPr>
    </w:p>
    <w:p w14:paraId="387A765C"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1B6BC2" w14:textId="77777777" w:rsidR="000C4C5F" w:rsidRPr="00874110" w:rsidRDefault="000C4C5F" w:rsidP="000C4C5F">
      <w:pPr>
        <w:pStyle w:val="Default"/>
        <w:jc w:val="both"/>
        <w:rPr>
          <w:rFonts w:ascii="Calibri" w:hAnsi="Calibri" w:cs="Calibri"/>
          <w:sz w:val="18"/>
          <w:szCs w:val="18"/>
        </w:rPr>
      </w:pPr>
    </w:p>
    <w:p w14:paraId="3001BE21"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7CADC" w14:textId="77777777" w:rsidR="000C4C5F" w:rsidRPr="00874110" w:rsidRDefault="000C4C5F" w:rsidP="000C4C5F">
      <w:pPr>
        <w:rPr>
          <w:rFonts w:ascii="Calibri" w:hAnsi="Calibri"/>
          <w:sz w:val="18"/>
          <w:szCs w:val="18"/>
          <w:lang w:val="es-MX"/>
        </w:rPr>
      </w:pPr>
    </w:p>
    <w:p w14:paraId="505E2FB7" w14:textId="77777777" w:rsidR="000C4C5F" w:rsidRPr="00874110" w:rsidRDefault="000C4C5F" w:rsidP="000C4C5F">
      <w:pPr>
        <w:rPr>
          <w:rFonts w:ascii="Calibri" w:hAnsi="Calibri"/>
          <w:sz w:val="18"/>
          <w:szCs w:val="18"/>
          <w:lang w:val="es-MX"/>
        </w:rPr>
      </w:pPr>
    </w:p>
    <w:p w14:paraId="4859587F"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6A4D1E3" w14:textId="77777777" w:rsidR="000C4C5F" w:rsidRPr="00874110" w:rsidRDefault="000C4C5F" w:rsidP="000C4C5F">
      <w:pPr>
        <w:pStyle w:val="Default"/>
        <w:jc w:val="center"/>
        <w:rPr>
          <w:rFonts w:ascii="Calibri" w:hAnsi="Calibri" w:cs="Calibri"/>
          <w:sz w:val="18"/>
          <w:szCs w:val="18"/>
        </w:rPr>
      </w:pPr>
    </w:p>
    <w:p w14:paraId="1C14AB76" w14:textId="77777777" w:rsidR="000C4C5F" w:rsidRPr="00012D21" w:rsidRDefault="000C4C5F" w:rsidP="000C4C5F">
      <w:pPr>
        <w:pStyle w:val="Default"/>
        <w:jc w:val="center"/>
        <w:rPr>
          <w:rFonts w:ascii="Calibri" w:hAnsi="Calibri" w:cs="Calibri"/>
          <w:sz w:val="22"/>
          <w:szCs w:val="22"/>
        </w:rPr>
      </w:pPr>
    </w:p>
    <w:p w14:paraId="600297F8"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1A5BD87D" w14:textId="77777777" w:rsidTr="001C427E">
        <w:trPr>
          <w:trHeight w:val="457"/>
        </w:trPr>
        <w:tc>
          <w:tcPr>
            <w:tcW w:w="3105" w:type="dxa"/>
            <w:tcBorders>
              <w:top w:val="nil"/>
              <w:left w:val="nil"/>
              <w:bottom w:val="nil"/>
              <w:right w:val="nil"/>
            </w:tcBorders>
            <w:hideMark/>
          </w:tcPr>
          <w:p w14:paraId="5E8CF79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102FDF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AD51F8E"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6D2860FA"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11D4138"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08CF067" w14:textId="77777777" w:rsidR="000C4C5F" w:rsidRPr="00012D21" w:rsidRDefault="000C4C5F" w:rsidP="000C4C5F">
      <w:pPr>
        <w:tabs>
          <w:tab w:val="left" w:pos="5245"/>
          <w:tab w:val="left" w:pos="7655"/>
        </w:tabs>
        <w:ind w:right="-1"/>
        <w:rPr>
          <w:rFonts w:ascii="Calibri" w:hAnsi="Calibri" w:cs="Arial"/>
          <w:b/>
          <w:i/>
          <w:sz w:val="22"/>
          <w:szCs w:val="22"/>
        </w:rPr>
      </w:pPr>
    </w:p>
    <w:p w14:paraId="49EF73B6" w14:textId="77777777" w:rsidR="000C4C5F" w:rsidRDefault="000C4C5F" w:rsidP="000C4C5F">
      <w:pPr>
        <w:rPr>
          <w:sz w:val="22"/>
          <w:szCs w:val="22"/>
        </w:rPr>
      </w:pPr>
    </w:p>
    <w:p w14:paraId="0236F439" w14:textId="77777777" w:rsidR="000C4C5F" w:rsidRDefault="000C4C5F" w:rsidP="000C4C5F">
      <w:pPr>
        <w:rPr>
          <w:sz w:val="22"/>
          <w:szCs w:val="22"/>
        </w:rPr>
      </w:pPr>
    </w:p>
    <w:p w14:paraId="1143DFCA" w14:textId="77777777" w:rsidR="000C4C5F" w:rsidRDefault="000C4C5F" w:rsidP="002F5444">
      <w:pPr>
        <w:jc w:val="both"/>
        <w:rPr>
          <w:rFonts w:ascii="Calibri" w:hAnsi="Calibri" w:cs="Arial"/>
          <w:b/>
          <w:i/>
          <w:sz w:val="18"/>
        </w:rPr>
      </w:pPr>
    </w:p>
    <w:p w14:paraId="73ECFAE2" w14:textId="77777777" w:rsidR="000C4C5F" w:rsidRDefault="000C4C5F" w:rsidP="002F5444">
      <w:pPr>
        <w:jc w:val="both"/>
        <w:rPr>
          <w:rFonts w:ascii="Calibri" w:hAnsi="Calibri" w:cs="Arial"/>
          <w:b/>
          <w:i/>
          <w:sz w:val="18"/>
        </w:rPr>
      </w:pPr>
    </w:p>
    <w:p w14:paraId="6561B147" w14:textId="77777777" w:rsidR="000C4C5F" w:rsidRDefault="000C4C5F" w:rsidP="002F5444">
      <w:pPr>
        <w:jc w:val="both"/>
        <w:rPr>
          <w:rFonts w:ascii="Calibri" w:hAnsi="Calibri" w:cs="Arial"/>
          <w:b/>
          <w:i/>
          <w:sz w:val="18"/>
        </w:rPr>
      </w:pPr>
    </w:p>
    <w:p w14:paraId="6FDAD053" w14:textId="77777777" w:rsidR="000C4C5F" w:rsidRDefault="000C4C5F" w:rsidP="002F5444">
      <w:pPr>
        <w:jc w:val="both"/>
        <w:rPr>
          <w:rFonts w:ascii="Calibri" w:hAnsi="Calibri" w:cs="Arial"/>
          <w:b/>
          <w:i/>
          <w:sz w:val="18"/>
        </w:rPr>
      </w:pPr>
    </w:p>
    <w:p w14:paraId="3876F0B2" w14:textId="77777777" w:rsidR="000C4C5F" w:rsidRDefault="000C4C5F" w:rsidP="002F5444">
      <w:pPr>
        <w:jc w:val="both"/>
        <w:rPr>
          <w:rFonts w:ascii="Calibri" w:hAnsi="Calibri" w:cs="Arial"/>
          <w:b/>
          <w:i/>
          <w:sz w:val="18"/>
        </w:rPr>
      </w:pPr>
    </w:p>
    <w:p w14:paraId="45FCAFE9" w14:textId="77777777" w:rsidR="000C4C5F" w:rsidRDefault="000C4C5F" w:rsidP="002F5444">
      <w:pPr>
        <w:jc w:val="both"/>
        <w:rPr>
          <w:rFonts w:ascii="Calibri" w:hAnsi="Calibri" w:cs="Arial"/>
          <w:b/>
          <w:i/>
          <w:sz w:val="18"/>
        </w:rPr>
      </w:pPr>
    </w:p>
    <w:p w14:paraId="09F54FEB" w14:textId="77777777" w:rsidR="000C4C5F" w:rsidRDefault="000C4C5F" w:rsidP="002F5444">
      <w:pPr>
        <w:jc w:val="both"/>
        <w:rPr>
          <w:rFonts w:ascii="Calibri" w:hAnsi="Calibri" w:cs="Arial"/>
          <w:b/>
          <w:i/>
          <w:sz w:val="18"/>
        </w:rPr>
      </w:pPr>
    </w:p>
    <w:p w14:paraId="2307AEC8" w14:textId="77777777" w:rsidR="00BF736B" w:rsidRDefault="00BF736B" w:rsidP="002F5444">
      <w:pPr>
        <w:jc w:val="both"/>
        <w:rPr>
          <w:rFonts w:ascii="Calibri" w:hAnsi="Calibri" w:cs="Arial"/>
          <w:b/>
          <w:i/>
          <w:sz w:val="18"/>
        </w:rPr>
      </w:pPr>
    </w:p>
    <w:p w14:paraId="78C90246"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2692C8B" w14:textId="77777777" w:rsidR="00286133" w:rsidRPr="008B4324" w:rsidRDefault="00286133" w:rsidP="00286133">
      <w:pPr>
        <w:jc w:val="center"/>
        <w:rPr>
          <w:rFonts w:ascii="Calibri" w:hAnsi="Calibri"/>
          <w:b/>
        </w:rPr>
      </w:pPr>
    </w:p>
    <w:p w14:paraId="27DEA6BE"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3AF7D20" w14:textId="77777777" w:rsidR="00286133" w:rsidRPr="008B4324" w:rsidRDefault="00286133" w:rsidP="00286133">
      <w:pPr>
        <w:pStyle w:val="Default"/>
        <w:jc w:val="center"/>
        <w:rPr>
          <w:rFonts w:ascii="Calibri" w:hAnsi="Calibri"/>
          <w:b/>
          <w:bCs/>
          <w:color w:val="auto"/>
          <w:sz w:val="22"/>
          <w:szCs w:val="22"/>
        </w:rPr>
      </w:pPr>
    </w:p>
    <w:p w14:paraId="1E5FEDA6"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12CB58C"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0B3D9733" w14:textId="77777777" w:rsidR="00286133" w:rsidRPr="008B4324" w:rsidRDefault="00286133" w:rsidP="00286133">
      <w:pPr>
        <w:pStyle w:val="ANOTACION"/>
        <w:spacing w:after="0" w:line="240" w:lineRule="auto"/>
        <w:rPr>
          <w:rFonts w:ascii="Calibri" w:hAnsi="Calibri"/>
          <w:sz w:val="14"/>
          <w:szCs w:val="14"/>
          <w:lang w:val="es-MX"/>
        </w:rPr>
      </w:pPr>
    </w:p>
    <w:p w14:paraId="54DE431D"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DC1833A"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33D444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1475E36" w14:textId="77777777" w:rsidR="00286133" w:rsidRPr="008B4324" w:rsidRDefault="00286133" w:rsidP="00286133">
      <w:pPr>
        <w:pStyle w:val="Texto0"/>
        <w:spacing w:after="0" w:line="240" w:lineRule="auto"/>
        <w:ind w:firstLine="0"/>
        <w:rPr>
          <w:rFonts w:ascii="Calibri" w:hAnsi="Calibri"/>
          <w:sz w:val="16"/>
          <w:szCs w:val="16"/>
        </w:rPr>
      </w:pPr>
    </w:p>
    <w:p w14:paraId="59F639D9"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61619F7"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28EEF44B"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628B3D1D" w14:textId="77777777" w:rsidTr="00EC015A">
        <w:trPr>
          <w:cantSplit/>
          <w:trHeight w:val="604"/>
        </w:trPr>
        <w:tc>
          <w:tcPr>
            <w:tcW w:w="4370" w:type="dxa"/>
          </w:tcPr>
          <w:p w14:paraId="721EB9BC"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1FC84EFF"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2B46F6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F21C105" w14:textId="77777777" w:rsidR="00286133" w:rsidRPr="008B4324" w:rsidRDefault="00286133" w:rsidP="00286133">
      <w:pPr>
        <w:pStyle w:val="Texto0"/>
        <w:spacing w:after="0" w:line="240" w:lineRule="auto"/>
        <w:ind w:firstLine="0"/>
        <w:rPr>
          <w:rFonts w:ascii="Calibri" w:hAnsi="Calibri"/>
          <w:sz w:val="12"/>
          <w:szCs w:val="12"/>
        </w:rPr>
      </w:pPr>
    </w:p>
    <w:p w14:paraId="3CF69C0E" w14:textId="77777777" w:rsidR="00286133" w:rsidRPr="008B4324" w:rsidRDefault="00286133" w:rsidP="00286133">
      <w:pPr>
        <w:pStyle w:val="Texto0"/>
        <w:spacing w:after="0" w:line="240" w:lineRule="auto"/>
        <w:rPr>
          <w:rFonts w:ascii="Calibri" w:hAnsi="Calibri"/>
          <w:b/>
        </w:rPr>
      </w:pPr>
    </w:p>
    <w:p w14:paraId="5BCDAA9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17279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644A869E"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1F56D4E7"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61325DEF"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5879139"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1A1B51B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251A85B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7E65AE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CDAFAD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37D600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D2CD2F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B3B05E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325E0D3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4256F0BB"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BA610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CC5263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6D72017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C5E01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D7F086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2919E08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9AE952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499D0D7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592952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60C7562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5A4148C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4FADFA9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370A0E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02D8BBE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07352FD" w14:textId="77777777" w:rsidR="00286133" w:rsidRPr="008B4324" w:rsidRDefault="00286133" w:rsidP="00286133">
      <w:pPr>
        <w:pStyle w:val="Texto0"/>
        <w:spacing w:after="0" w:line="240" w:lineRule="auto"/>
        <w:ind w:firstLine="289"/>
        <w:rPr>
          <w:rFonts w:ascii="Calibri" w:hAnsi="Calibri"/>
          <w:b/>
          <w:sz w:val="6"/>
          <w:szCs w:val="6"/>
        </w:rPr>
      </w:pPr>
    </w:p>
    <w:p w14:paraId="4343A67A"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55665BF" w14:textId="77777777" w:rsidR="00286133" w:rsidRDefault="00286133" w:rsidP="00286133">
      <w:pPr>
        <w:pStyle w:val="Texto0"/>
        <w:spacing w:after="0" w:line="240" w:lineRule="auto"/>
        <w:ind w:firstLine="289"/>
        <w:rPr>
          <w:rFonts w:ascii="Calibri" w:hAnsi="Calibri"/>
          <w:sz w:val="12"/>
          <w:szCs w:val="12"/>
        </w:rPr>
      </w:pPr>
    </w:p>
    <w:p w14:paraId="2E8A188B" w14:textId="77777777" w:rsidR="00286133" w:rsidRDefault="00286133" w:rsidP="00286133">
      <w:pPr>
        <w:pStyle w:val="Texto0"/>
        <w:spacing w:after="0" w:line="240" w:lineRule="auto"/>
        <w:ind w:firstLine="289"/>
        <w:rPr>
          <w:rFonts w:ascii="Calibri" w:hAnsi="Calibri"/>
          <w:sz w:val="12"/>
          <w:szCs w:val="12"/>
        </w:rPr>
      </w:pPr>
    </w:p>
    <w:p w14:paraId="02DC6344" w14:textId="77777777" w:rsidR="00286133" w:rsidRDefault="00286133" w:rsidP="00286133">
      <w:pPr>
        <w:pStyle w:val="Texto0"/>
        <w:spacing w:after="0" w:line="240" w:lineRule="auto"/>
        <w:ind w:firstLine="289"/>
        <w:rPr>
          <w:rFonts w:ascii="Calibri" w:hAnsi="Calibri"/>
          <w:sz w:val="12"/>
          <w:szCs w:val="12"/>
        </w:rPr>
      </w:pPr>
    </w:p>
    <w:p w14:paraId="5BD8E837" w14:textId="77777777" w:rsidR="00286133" w:rsidRDefault="00286133" w:rsidP="00286133">
      <w:pPr>
        <w:pStyle w:val="Texto0"/>
        <w:spacing w:after="0" w:line="240" w:lineRule="auto"/>
        <w:ind w:firstLine="289"/>
        <w:rPr>
          <w:rFonts w:ascii="Calibri" w:hAnsi="Calibri"/>
          <w:sz w:val="12"/>
          <w:szCs w:val="12"/>
        </w:rPr>
      </w:pPr>
    </w:p>
    <w:p w14:paraId="2B516EE2" w14:textId="77777777" w:rsidR="00286133" w:rsidRDefault="00286133" w:rsidP="00286133">
      <w:pPr>
        <w:pStyle w:val="Texto0"/>
        <w:spacing w:after="0" w:line="240" w:lineRule="auto"/>
        <w:ind w:firstLine="289"/>
        <w:rPr>
          <w:rFonts w:ascii="Calibri" w:hAnsi="Calibri"/>
          <w:sz w:val="12"/>
          <w:szCs w:val="12"/>
        </w:rPr>
      </w:pPr>
    </w:p>
    <w:p w14:paraId="6E17A9F8" w14:textId="77777777" w:rsidR="00286133" w:rsidRDefault="00286133" w:rsidP="00286133">
      <w:pPr>
        <w:pStyle w:val="Texto0"/>
        <w:spacing w:after="0" w:line="240" w:lineRule="auto"/>
        <w:ind w:firstLine="289"/>
        <w:rPr>
          <w:rFonts w:ascii="Calibri" w:hAnsi="Calibri"/>
          <w:sz w:val="12"/>
          <w:szCs w:val="12"/>
        </w:rPr>
      </w:pPr>
    </w:p>
    <w:p w14:paraId="1CE06F14" w14:textId="77777777" w:rsidR="00286133" w:rsidRDefault="00286133" w:rsidP="00286133">
      <w:pPr>
        <w:pStyle w:val="Texto0"/>
        <w:spacing w:after="0" w:line="240" w:lineRule="auto"/>
        <w:ind w:firstLine="289"/>
        <w:rPr>
          <w:rFonts w:ascii="Calibri" w:hAnsi="Calibri"/>
          <w:sz w:val="12"/>
          <w:szCs w:val="12"/>
        </w:rPr>
      </w:pPr>
    </w:p>
    <w:p w14:paraId="69121FF7" w14:textId="77777777" w:rsidR="00286133" w:rsidRDefault="00286133" w:rsidP="00286133">
      <w:pPr>
        <w:pStyle w:val="Texto0"/>
        <w:spacing w:after="0" w:line="240" w:lineRule="auto"/>
        <w:ind w:firstLine="289"/>
        <w:rPr>
          <w:rFonts w:ascii="Calibri" w:hAnsi="Calibri"/>
          <w:sz w:val="12"/>
          <w:szCs w:val="12"/>
        </w:rPr>
      </w:pPr>
    </w:p>
    <w:p w14:paraId="77612E6E" w14:textId="77777777" w:rsidR="00286133" w:rsidRDefault="00286133" w:rsidP="00286133">
      <w:pPr>
        <w:pStyle w:val="Texto0"/>
        <w:spacing w:after="0" w:line="240" w:lineRule="auto"/>
        <w:ind w:firstLine="289"/>
        <w:rPr>
          <w:rFonts w:ascii="Calibri" w:hAnsi="Calibri"/>
          <w:sz w:val="12"/>
          <w:szCs w:val="12"/>
        </w:rPr>
      </w:pPr>
    </w:p>
    <w:p w14:paraId="663F1AC9" w14:textId="77777777" w:rsidR="00286133" w:rsidRDefault="00286133" w:rsidP="00286133">
      <w:pPr>
        <w:pStyle w:val="Texto0"/>
        <w:spacing w:after="0" w:line="240" w:lineRule="auto"/>
        <w:ind w:firstLine="289"/>
        <w:rPr>
          <w:rFonts w:ascii="Calibri" w:hAnsi="Calibri"/>
          <w:sz w:val="12"/>
          <w:szCs w:val="12"/>
        </w:rPr>
      </w:pPr>
    </w:p>
    <w:p w14:paraId="1DF36F5B" w14:textId="77777777" w:rsidR="00286133" w:rsidRDefault="00286133" w:rsidP="00286133">
      <w:pPr>
        <w:pStyle w:val="Texto0"/>
        <w:spacing w:after="0" w:line="240" w:lineRule="auto"/>
        <w:ind w:firstLine="289"/>
        <w:rPr>
          <w:rFonts w:ascii="Calibri" w:hAnsi="Calibri"/>
          <w:sz w:val="12"/>
          <w:szCs w:val="12"/>
        </w:rPr>
      </w:pPr>
    </w:p>
    <w:p w14:paraId="1F03C3D6" w14:textId="77777777" w:rsidR="00BF736B" w:rsidRDefault="00BF736B" w:rsidP="00286133">
      <w:pPr>
        <w:pStyle w:val="Texto0"/>
        <w:spacing w:after="0" w:line="240" w:lineRule="auto"/>
        <w:ind w:firstLine="289"/>
        <w:rPr>
          <w:rFonts w:ascii="Calibri" w:hAnsi="Calibri"/>
          <w:sz w:val="12"/>
          <w:szCs w:val="12"/>
        </w:rPr>
      </w:pPr>
    </w:p>
    <w:p w14:paraId="6E7CB10C" w14:textId="77777777" w:rsidR="00BF736B" w:rsidRDefault="00BF736B" w:rsidP="00286133">
      <w:pPr>
        <w:pStyle w:val="Texto0"/>
        <w:spacing w:after="0" w:line="240" w:lineRule="auto"/>
        <w:ind w:firstLine="289"/>
        <w:rPr>
          <w:rFonts w:ascii="Calibri" w:hAnsi="Calibri"/>
          <w:sz w:val="12"/>
          <w:szCs w:val="12"/>
        </w:rPr>
      </w:pPr>
    </w:p>
    <w:p w14:paraId="40A0FE10" w14:textId="77777777" w:rsidR="005F1933" w:rsidRDefault="005F1933" w:rsidP="00286133">
      <w:pPr>
        <w:pStyle w:val="Texto0"/>
        <w:spacing w:after="0" w:line="240" w:lineRule="auto"/>
        <w:ind w:firstLine="289"/>
        <w:rPr>
          <w:rFonts w:ascii="Calibri" w:hAnsi="Calibri"/>
          <w:sz w:val="12"/>
          <w:szCs w:val="12"/>
        </w:rPr>
      </w:pPr>
    </w:p>
    <w:p w14:paraId="7B3F8A72" w14:textId="77777777" w:rsidR="00DD212A" w:rsidRDefault="00DD212A" w:rsidP="00286133">
      <w:pPr>
        <w:pStyle w:val="Texto0"/>
        <w:spacing w:after="0" w:line="240" w:lineRule="auto"/>
        <w:ind w:firstLine="289"/>
        <w:rPr>
          <w:rFonts w:ascii="Calibri" w:hAnsi="Calibri"/>
          <w:sz w:val="12"/>
          <w:szCs w:val="12"/>
        </w:rPr>
      </w:pPr>
    </w:p>
    <w:p w14:paraId="4FAF2110" w14:textId="77777777" w:rsidR="00286133" w:rsidRPr="008B4324" w:rsidRDefault="00286133" w:rsidP="00286133">
      <w:pPr>
        <w:pStyle w:val="Texto0"/>
        <w:spacing w:after="0" w:line="240" w:lineRule="auto"/>
        <w:ind w:firstLine="289"/>
        <w:rPr>
          <w:rFonts w:ascii="Calibri" w:hAnsi="Calibri"/>
          <w:sz w:val="12"/>
          <w:szCs w:val="12"/>
        </w:rPr>
      </w:pPr>
    </w:p>
    <w:p w14:paraId="0C944127"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E941C95"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03194870" w14:textId="77777777" w:rsidR="00286133" w:rsidRPr="008B4324" w:rsidRDefault="00286133" w:rsidP="00286133">
      <w:pPr>
        <w:pStyle w:val="Default"/>
        <w:jc w:val="center"/>
        <w:rPr>
          <w:rFonts w:ascii="Calibri" w:hAnsi="Calibri"/>
          <w:b/>
          <w:bCs/>
          <w:sz w:val="22"/>
          <w:szCs w:val="22"/>
        </w:rPr>
      </w:pPr>
    </w:p>
    <w:p w14:paraId="7BFCAF06" w14:textId="77777777" w:rsidR="00286133" w:rsidRPr="008B4324" w:rsidRDefault="00286133" w:rsidP="00286133">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7D37E2E" w14:textId="77777777" w:rsidR="00286133" w:rsidRPr="008B4324" w:rsidRDefault="00286133" w:rsidP="00286133">
      <w:pPr>
        <w:jc w:val="center"/>
        <w:rPr>
          <w:rFonts w:ascii="Calibri" w:hAnsi="Calibri" w:cs="Arial"/>
          <w:b/>
          <w:bCs/>
          <w:i/>
          <w:iCs/>
          <w:sz w:val="18"/>
          <w:szCs w:val="18"/>
          <w:lang w:val="es-MX"/>
        </w:rPr>
      </w:pPr>
    </w:p>
    <w:p w14:paraId="779C84FF"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4AA7261E" w14:textId="77777777" w:rsidR="00286133" w:rsidRPr="008B4324" w:rsidRDefault="00286133" w:rsidP="00286133">
      <w:pPr>
        <w:jc w:val="center"/>
        <w:rPr>
          <w:rFonts w:ascii="Calibri" w:hAnsi="Calibri" w:cs="Arial"/>
          <w:sz w:val="18"/>
          <w:szCs w:val="18"/>
          <w:lang w:val="es-MX"/>
        </w:rPr>
      </w:pPr>
    </w:p>
    <w:p w14:paraId="096E33EE" w14:textId="77777777" w:rsidR="00286133" w:rsidRPr="008B4324" w:rsidRDefault="00286133" w:rsidP="00286133">
      <w:pPr>
        <w:jc w:val="center"/>
        <w:rPr>
          <w:rFonts w:ascii="Calibri" w:hAnsi="Calibri" w:cs="Arial"/>
          <w:sz w:val="18"/>
          <w:szCs w:val="18"/>
          <w:lang w:val="es-MX"/>
        </w:rPr>
      </w:pPr>
    </w:p>
    <w:p w14:paraId="63CADB9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8564D0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1D5C8F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18C0AF2"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148C9D84"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1837BE2"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23E30AA3" w14:textId="77777777" w:rsidTr="00EC015A">
        <w:trPr>
          <w:trHeight w:val="102"/>
        </w:trPr>
        <w:tc>
          <w:tcPr>
            <w:tcW w:w="5072" w:type="dxa"/>
            <w:noWrap/>
          </w:tcPr>
          <w:p w14:paraId="5C349060"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679395B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581BC670" w14:textId="77777777" w:rsidR="00286133" w:rsidRDefault="00286133" w:rsidP="00286133">
      <w:pPr>
        <w:pStyle w:val="Texto0"/>
        <w:spacing w:after="0" w:line="240" w:lineRule="auto"/>
        <w:ind w:firstLine="0"/>
        <w:rPr>
          <w:rFonts w:ascii="Calibri" w:hAnsi="Calibri"/>
          <w:b/>
        </w:rPr>
      </w:pPr>
    </w:p>
    <w:p w14:paraId="3C988B82" w14:textId="77777777" w:rsidR="00286133" w:rsidRPr="008B4324" w:rsidRDefault="00286133" w:rsidP="00286133">
      <w:pPr>
        <w:pStyle w:val="Texto0"/>
        <w:spacing w:after="0" w:line="240" w:lineRule="auto"/>
        <w:ind w:firstLine="0"/>
        <w:rPr>
          <w:rFonts w:ascii="Calibri" w:hAnsi="Calibri"/>
          <w:b/>
        </w:rPr>
      </w:pPr>
    </w:p>
    <w:p w14:paraId="432CC561"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79CFB33" w14:textId="77777777" w:rsidR="00286133" w:rsidRDefault="00286133" w:rsidP="00286133">
      <w:pPr>
        <w:pStyle w:val="Texto0"/>
        <w:spacing w:after="0" w:line="240" w:lineRule="auto"/>
        <w:ind w:firstLine="0"/>
        <w:rPr>
          <w:rFonts w:ascii="Calibri" w:hAnsi="Calibri"/>
          <w:b/>
          <w:sz w:val="12"/>
          <w:szCs w:val="12"/>
        </w:rPr>
      </w:pPr>
    </w:p>
    <w:p w14:paraId="4C5D88A7"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FDB8B14"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3B50403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10BB634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21F66A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736FA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7B8E6CF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624141F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64D5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8669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0507EEC"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C8D86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C6596A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538C729"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B21F4C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10B9713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1B85663F"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E3D3F9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EBE746D"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6A6D37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7B0410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FBC52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753E84A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90B473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0B89BD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717D6607"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7A73F1E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D131E4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2C00B62" w14:textId="77777777" w:rsidR="00286133" w:rsidRDefault="00286133" w:rsidP="00286133">
      <w:pPr>
        <w:pStyle w:val="Texto0"/>
        <w:spacing w:after="0" w:line="240" w:lineRule="auto"/>
        <w:ind w:firstLine="289"/>
        <w:rPr>
          <w:rFonts w:ascii="Calibri" w:hAnsi="Calibri"/>
          <w:b/>
          <w:sz w:val="12"/>
          <w:szCs w:val="12"/>
        </w:rPr>
      </w:pPr>
    </w:p>
    <w:p w14:paraId="4C819DB8"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38C8412" w14:textId="77777777" w:rsidR="00286133" w:rsidRDefault="00286133" w:rsidP="00286133">
      <w:pPr>
        <w:jc w:val="center"/>
        <w:rPr>
          <w:rFonts w:ascii="Calibri" w:hAnsi="Calibri" w:cs="Arial"/>
          <w:b/>
          <w:bCs/>
        </w:rPr>
      </w:pPr>
    </w:p>
    <w:p w14:paraId="60B3736A" w14:textId="77777777" w:rsidR="00286133" w:rsidRDefault="00286133" w:rsidP="00286133">
      <w:pPr>
        <w:jc w:val="center"/>
        <w:rPr>
          <w:rFonts w:ascii="Calibri" w:hAnsi="Calibri" w:cs="Arial"/>
          <w:b/>
          <w:bCs/>
        </w:rPr>
      </w:pPr>
    </w:p>
    <w:p w14:paraId="5F5F9148" w14:textId="77777777" w:rsidR="00286133" w:rsidRDefault="00286133" w:rsidP="00286133">
      <w:pPr>
        <w:jc w:val="center"/>
        <w:rPr>
          <w:rFonts w:ascii="Calibri" w:hAnsi="Calibri" w:cs="Arial"/>
          <w:b/>
          <w:bCs/>
        </w:rPr>
      </w:pPr>
    </w:p>
    <w:p w14:paraId="705566F2" w14:textId="77777777" w:rsidR="00286133" w:rsidRDefault="00286133" w:rsidP="00286133">
      <w:pPr>
        <w:jc w:val="center"/>
        <w:rPr>
          <w:rFonts w:ascii="Calibri" w:hAnsi="Calibri" w:cs="Arial"/>
          <w:b/>
          <w:bCs/>
        </w:rPr>
      </w:pPr>
    </w:p>
    <w:p w14:paraId="175B526B" w14:textId="77777777" w:rsidR="00192B2D" w:rsidRDefault="00192B2D" w:rsidP="00286133">
      <w:pPr>
        <w:jc w:val="center"/>
        <w:rPr>
          <w:rFonts w:ascii="Calibri" w:hAnsi="Calibri" w:cs="Arial"/>
          <w:b/>
          <w:bCs/>
        </w:rPr>
      </w:pPr>
    </w:p>
    <w:p w14:paraId="25759A21" w14:textId="77777777" w:rsidR="00192B2D" w:rsidRDefault="00192B2D" w:rsidP="00286133">
      <w:pPr>
        <w:jc w:val="center"/>
        <w:rPr>
          <w:rFonts w:ascii="Calibri" w:hAnsi="Calibri" w:cs="Arial"/>
          <w:b/>
          <w:bCs/>
        </w:rPr>
      </w:pPr>
    </w:p>
    <w:p w14:paraId="2BA6B3DD" w14:textId="77777777" w:rsidR="00BF736B" w:rsidRDefault="00BF736B" w:rsidP="00286133">
      <w:pPr>
        <w:jc w:val="center"/>
        <w:rPr>
          <w:rFonts w:ascii="Calibri" w:hAnsi="Calibri" w:cs="Arial"/>
          <w:b/>
          <w:bCs/>
        </w:rPr>
      </w:pPr>
    </w:p>
    <w:p w14:paraId="354EF0E4" w14:textId="77777777" w:rsidR="00BF736B" w:rsidRDefault="00BF736B" w:rsidP="00286133">
      <w:pPr>
        <w:jc w:val="center"/>
        <w:rPr>
          <w:rFonts w:ascii="Calibri" w:hAnsi="Calibri" w:cs="Arial"/>
          <w:b/>
          <w:bCs/>
        </w:rPr>
      </w:pPr>
    </w:p>
    <w:p w14:paraId="307C18DF" w14:textId="77777777" w:rsidR="00BF736B" w:rsidRDefault="00BF736B" w:rsidP="00286133">
      <w:pPr>
        <w:jc w:val="center"/>
        <w:rPr>
          <w:rFonts w:ascii="Calibri" w:hAnsi="Calibri" w:cs="Arial"/>
          <w:b/>
          <w:bCs/>
        </w:rPr>
      </w:pPr>
    </w:p>
    <w:p w14:paraId="23D2E5C6" w14:textId="77777777" w:rsidR="00286133" w:rsidRDefault="00286133" w:rsidP="00286133">
      <w:pPr>
        <w:jc w:val="center"/>
        <w:rPr>
          <w:rFonts w:ascii="Calibri" w:hAnsi="Calibri" w:cs="Arial"/>
          <w:b/>
          <w:bCs/>
        </w:rPr>
      </w:pPr>
    </w:p>
    <w:p w14:paraId="6CC5B0B2" w14:textId="77777777" w:rsidR="00286133" w:rsidRPr="008B4324" w:rsidRDefault="00286133" w:rsidP="00286133">
      <w:pPr>
        <w:jc w:val="center"/>
        <w:rPr>
          <w:rFonts w:ascii="Calibri" w:hAnsi="Calibri" w:cs="Arial"/>
          <w:b/>
          <w:bCs/>
        </w:rPr>
      </w:pPr>
    </w:p>
    <w:p w14:paraId="77189FB6"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06B3FD7C"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421034F8" w14:textId="77777777" w:rsidR="00286133" w:rsidRPr="008B4324" w:rsidRDefault="00286133" w:rsidP="00286133">
      <w:pPr>
        <w:jc w:val="center"/>
        <w:rPr>
          <w:rFonts w:ascii="Calibri" w:hAnsi="Calibri" w:cs="Arial"/>
          <w:b/>
          <w:bCs/>
        </w:rPr>
      </w:pPr>
    </w:p>
    <w:p w14:paraId="02CCED68" w14:textId="77777777" w:rsidR="00286133" w:rsidRPr="008B4324" w:rsidRDefault="00286133" w:rsidP="00286133">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0ABC640F"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78574C8B" w14:textId="77777777" w:rsidR="00286133" w:rsidRPr="008B4324" w:rsidRDefault="00286133" w:rsidP="00286133">
      <w:pPr>
        <w:pStyle w:val="Texto0"/>
        <w:spacing w:after="0" w:line="240" w:lineRule="auto"/>
        <w:ind w:firstLine="0"/>
        <w:jc w:val="right"/>
        <w:rPr>
          <w:rFonts w:ascii="Calibri" w:hAnsi="Calibri"/>
          <w:szCs w:val="23"/>
        </w:rPr>
      </w:pPr>
    </w:p>
    <w:p w14:paraId="48207110"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F9E583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8AA206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1AABA2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1DB47217"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2E89A2DD"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6839FE30" w14:textId="77777777" w:rsidTr="00EC015A">
        <w:trPr>
          <w:cantSplit/>
          <w:trHeight w:val="1006"/>
          <w:jc w:val="center"/>
        </w:trPr>
        <w:tc>
          <w:tcPr>
            <w:tcW w:w="4398" w:type="dxa"/>
          </w:tcPr>
          <w:p w14:paraId="7139CF3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1CECC5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05820657" w14:textId="77777777" w:rsidR="00286133" w:rsidRPr="008B4324" w:rsidRDefault="00286133" w:rsidP="00286133">
            <w:pPr>
              <w:pStyle w:val="Texto0"/>
              <w:spacing w:after="0" w:line="240" w:lineRule="auto"/>
              <w:ind w:firstLine="0"/>
              <w:rPr>
                <w:rFonts w:ascii="Calibri" w:hAnsi="Calibri"/>
                <w:szCs w:val="23"/>
              </w:rPr>
            </w:pPr>
          </w:p>
        </w:tc>
      </w:tr>
    </w:tbl>
    <w:p w14:paraId="13D95553"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3AB1B7C" w14:textId="77777777" w:rsidR="00286133" w:rsidRPr="008B4324" w:rsidRDefault="00286133" w:rsidP="00286133">
      <w:pPr>
        <w:pStyle w:val="Texto0"/>
        <w:spacing w:after="0" w:line="240" w:lineRule="auto"/>
        <w:ind w:firstLine="0"/>
        <w:rPr>
          <w:rFonts w:ascii="Calibri" w:hAnsi="Calibri"/>
          <w:b/>
          <w:sz w:val="12"/>
          <w:szCs w:val="12"/>
        </w:rPr>
      </w:pPr>
    </w:p>
    <w:p w14:paraId="264A1EB8"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601074AE" w14:textId="77777777"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048934F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1EC0A897"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492434F"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7259308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62A73B1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548AAF26"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3A2D0DC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6D75A01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6D88F8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76E32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985CFF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DD1736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C5318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A0A725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44DDA5A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7463E8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CD93BF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A82C6B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627EED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502E11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7300CA5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60D2DC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2A1C49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70F6D4C0"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0608AB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2B626A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195608E8"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84CB5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41D812C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14A07C3C" w14:textId="77777777" w:rsidR="00286133" w:rsidRPr="008B4324" w:rsidRDefault="00286133" w:rsidP="00286133">
      <w:pPr>
        <w:pStyle w:val="Texto0"/>
        <w:spacing w:after="0" w:line="240" w:lineRule="auto"/>
        <w:rPr>
          <w:rFonts w:ascii="Calibri" w:hAnsi="Calibri"/>
          <w:b/>
          <w:sz w:val="12"/>
          <w:szCs w:val="12"/>
        </w:rPr>
      </w:pPr>
    </w:p>
    <w:p w14:paraId="6BCAB601" w14:textId="77777777" w:rsidR="00286133" w:rsidRPr="008B4324" w:rsidRDefault="00286133" w:rsidP="00286133">
      <w:pPr>
        <w:pStyle w:val="Texto0"/>
        <w:spacing w:after="0" w:line="240" w:lineRule="auto"/>
        <w:rPr>
          <w:rFonts w:ascii="Calibri" w:hAnsi="Calibri"/>
          <w:b/>
          <w:sz w:val="12"/>
          <w:szCs w:val="12"/>
        </w:rPr>
      </w:pPr>
    </w:p>
    <w:p w14:paraId="5AB524A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24BB783" w14:textId="77777777" w:rsidR="00286133" w:rsidRDefault="00286133" w:rsidP="00286133">
      <w:pPr>
        <w:pStyle w:val="Texto0"/>
        <w:spacing w:after="0" w:line="240" w:lineRule="auto"/>
        <w:rPr>
          <w:rFonts w:ascii="Calibri" w:hAnsi="Calibri"/>
          <w:sz w:val="12"/>
          <w:szCs w:val="12"/>
        </w:rPr>
      </w:pPr>
    </w:p>
    <w:p w14:paraId="5DCC1A2B" w14:textId="77777777" w:rsidR="00286133" w:rsidRDefault="00286133" w:rsidP="00286133">
      <w:pPr>
        <w:pStyle w:val="Texto0"/>
        <w:spacing w:after="0" w:line="240" w:lineRule="auto"/>
        <w:rPr>
          <w:rFonts w:ascii="Calibri" w:hAnsi="Calibri"/>
          <w:sz w:val="12"/>
          <w:szCs w:val="12"/>
        </w:rPr>
      </w:pPr>
    </w:p>
    <w:p w14:paraId="7A14CDF1" w14:textId="77777777" w:rsidR="00286133" w:rsidRDefault="00286133" w:rsidP="00286133">
      <w:pPr>
        <w:pStyle w:val="Texto0"/>
        <w:spacing w:after="0" w:line="240" w:lineRule="auto"/>
        <w:rPr>
          <w:rFonts w:ascii="Calibri" w:hAnsi="Calibri"/>
          <w:sz w:val="12"/>
          <w:szCs w:val="12"/>
        </w:rPr>
      </w:pPr>
    </w:p>
    <w:p w14:paraId="0B2D8D17" w14:textId="77777777" w:rsidR="00286133" w:rsidRDefault="00286133" w:rsidP="00286133">
      <w:pPr>
        <w:pStyle w:val="Texto0"/>
        <w:spacing w:after="0" w:line="240" w:lineRule="auto"/>
        <w:rPr>
          <w:rFonts w:ascii="Calibri" w:hAnsi="Calibri"/>
          <w:sz w:val="12"/>
          <w:szCs w:val="12"/>
        </w:rPr>
      </w:pPr>
    </w:p>
    <w:p w14:paraId="6D8A6C9E" w14:textId="77777777" w:rsidR="00286133" w:rsidRDefault="00286133" w:rsidP="00286133">
      <w:pPr>
        <w:pStyle w:val="Texto0"/>
        <w:spacing w:after="0" w:line="240" w:lineRule="auto"/>
        <w:rPr>
          <w:rFonts w:ascii="Calibri" w:hAnsi="Calibri"/>
          <w:sz w:val="12"/>
          <w:szCs w:val="12"/>
        </w:rPr>
      </w:pPr>
    </w:p>
    <w:p w14:paraId="7275CB41" w14:textId="77777777" w:rsidR="00286133" w:rsidRDefault="00286133" w:rsidP="00286133">
      <w:pPr>
        <w:pStyle w:val="Texto0"/>
        <w:spacing w:after="0" w:line="240" w:lineRule="auto"/>
        <w:rPr>
          <w:rFonts w:ascii="Calibri" w:hAnsi="Calibri"/>
          <w:sz w:val="12"/>
          <w:szCs w:val="12"/>
        </w:rPr>
      </w:pPr>
    </w:p>
    <w:p w14:paraId="2C035F25" w14:textId="77777777" w:rsidR="00286133" w:rsidRDefault="00286133" w:rsidP="00286133">
      <w:pPr>
        <w:pStyle w:val="Texto0"/>
        <w:spacing w:after="0" w:line="240" w:lineRule="auto"/>
        <w:rPr>
          <w:rFonts w:ascii="Calibri" w:hAnsi="Calibri"/>
          <w:sz w:val="12"/>
          <w:szCs w:val="12"/>
        </w:rPr>
      </w:pPr>
    </w:p>
    <w:p w14:paraId="1865E2E3" w14:textId="77777777" w:rsidR="00286133" w:rsidRDefault="00286133" w:rsidP="00286133">
      <w:pPr>
        <w:pStyle w:val="Texto0"/>
        <w:spacing w:after="0" w:line="240" w:lineRule="auto"/>
        <w:rPr>
          <w:rFonts w:ascii="Calibri" w:hAnsi="Calibri"/>
          <w:sz w:val="12"/>
          <w:szCs w:val="12"/>
        </w:rPr>
      </w:pPr>
    </w:p>
    <w:p w14:paraId="17BDED24" w14:textId="77777777" w:rsidR="00286133" w:rsidRDefault="00286133" w:rsidP="00286133">
      <w:pPr>
        <w:pStyle w:val="Texto0"/>
        <w:spacing w:after="0" w:line="240" w:lineRule="auto"/>
        <w:rPr>
          <w:rFonts w:ascii="Calibri" w:hAnsi="Calibri"/>
          <w:sz w:val="12"/>
          <w:szCs w:val="12"/>
        </w:rPr>
      </w:pPr>
    </w:p>
    <w:p w14:paraId="6C3F4D46" w14:textId="77777777" w:rsidR="00286133" w:rsidRDefault="00286133" w:rsidP="00286133">
      <w:pPr>
        <w:pStyle w:val="Texto0"/>
        <w:spacing w:after="0" w:line="240" w:lineRule="auto"/>
        <w:rPr>
          <w:rFonts w:ascii="Calibri" w:hAnsi="Calibri"/>
          <w:sz w:val="12"/>
          <w:szCs w:val="12"/>
        </w:rPr>
      </w:pPr>
    </w:p>
    <w:p w14:paraId="53847668" w14:textId="77777777" w:rsidR="00286133" w:rsidRDefault="00286133" w:rsidP="00286133">
      <w:pPr>
        <w:pStyle w:val="Texto0"/>
        <w:spacing w:after="0" w:line="240" w:lineRule="auto"/>
        <w:rPr>
          <w:rFonts w:ascii="Calibri" w:hAnsi="Calibri"/>
          <w:sz w:val="12"/>
          <w:szCs w:val="12"/>
        </w:rPr>
      </w:pPr>
    </w:p>
    <w:p w14:paraId="1BBF56EA" w14:textId="77777777" w:rsidR="00BF736B" w:rsidRDefault="00BF736B" w:rsidP="00286133">
      <w:pPr>
        <w:pStyle w:val="Texto0"/>
        <w:spacing w:after="0" w:line="240" w:lineRule="auto"/>
        <w:rPr>
          <w:rFonts w:ascii="Calibri" w:hAnsi="Calibri"/>
          <w:sz w:val="12"/>
          <w:szCs w:val="12"/>
        </w:rPr>
      </w:pPr>
    </w:p>
    <w:p w14:paraId="16760E66" w14:textId="77777777" w:rsidR="00BF736B" w:rsidRDefault="00BF736B" w:rsidP="00286133">
      <w:pPr>
        <w:pStyle w:val="Texto0"/>
        <w:spacing w:after="0" w:line="240" w:lineRule="auto"/>
        <w:rPr>
          <w:rFonts w:ascii="Calibri" w:hAnsi="Calibri"/>
          <w:sz w:val="12"/>
          <w:szCs w:val="12"/>
        </w:rPr>
      </w:pPr>
    </w:p>
    <w:p w14:paraId="4A132C28" w14:textId="77777777" w:rsidR="00BF736B" w:rsidRDefault="00BF736B" w:rsidP="00286133">
      <w:pPr>
        <w:pStyle w:val="Texto0"/>
        <w:spacing w:after="0" w:line="240" w:lineRule="auto"/>
        <w:rPr>
          <w:rFonts w:ascii="Calibri" w:hAnsi="Calibri"/>
          <w:sz w:val="12"/>
          <w:szCs w:val="12"/>
        </w:rPr>
      </w:pPr>
    </w:p>
    <w:p w14:paraId="5C91D0D9" w14:textId="77777777" w:rsidR="00BF736B" w:rsidRDefault="00BF736B" w:rsidP="00286133">
      <w:pPr>
        <w:pStyle w:val="Texto0"/>
        <w:spacing w:after="0" w:line="240" w:lineRule="auto"/>
        <w:rPr>
          <w:rFonts w:ascii="Calibri" w:hAnsi="Calibri"/>
          <w:sz w:val="12"/>
          <w:szCs w:val="12"/>
        </w:rPr>
      </w:pPr>
    </w:p>
    <w:p w14:paraId="6105F843" w14:textId="77777777" w:rsidR="00286133" w:rsidRDefault="00286133" w:rsidP="00286133">
      <w:pPr>
        <w:pStyle w:val="Texto0"/>
        <w:spacing w:after="0" w:line="240" w:lineRule="auto"/>
        <w:rPr>
          <w:rFonts w:ascii="Calibri" w:hAnsi="Calibri"/>
          <w:sz w:val="12"/>
          <w:szCs w:val="12"/>
        </w:rPr>
      </w:pPr>
    </w:p>
    <w:p w14:paraId="3D11FD9A" w14:textId="77777777" w:rsidR="00286133" w:rsidRPr="008B4324" w:rsidRDefault="00286133" w:rsidP="00286133">
      <w:pPr>
        <w:pStyle w:val="Texto0"/>
        <w:spacing w:after="0" w:line="240" w:lineRule="auto"/>
        <w:rPr>
          <w:rFonts w:ascii="Calibri" w:hAnsi="Calibri"/>
          <w:sz w:val="12"/>
          <w:szCs w:val="12"/>
        </w:rPr>
      </w:pPr>
    </w:p>
    <w:p w14:paraId="763ADFEC"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BAD5EEA"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551F0C5A"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2329AE44" w14:textId="77777777" w:rsidR="00A7537F" w:rsidRDefault="00A7537F" w:rsidP="00A7537F">
      <w:pPr>
        <w:tabs>
          <w:tab w:val="left" w:pos="3969"/>
          <w:tab w:val="left" w:pos="8080"/>
        </w:tabs>
        <w:ind w:right="1"/>
        <w:jc w:val="center"/>
        <w:rPr>
          <w:rFonts w:ascii="Calibri" w:hAnsi="Calibri" w:cs="Arial"/>
          <w:b/>
          <w:sz w:val="18"/>
          <w:szCs w:val="18"/>
          <w:u w:val="single"/>
        </w:rPr>
      </w:pPr>
    </w:p>
    <w:p w14:paraId="110F2AD1"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EA4BAD"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7065E4B7"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0043B84"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0D6BF453"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188BE91" w14:textId="77777777" w:rsidR="00A7537F" w:rsidRDefault="00A7537F" w:rsidP="00DD212A">
      <w:pPr>
        <w:pStyle w:val="NormalWeb"/>
        <w:spacing w:before="0" w:beforeAutospacing="0" w:after="0" w:afterAutospacing="0"/>
        <w:ind w:left="720" w:firstLine="45"/>
        <w:jc w:val="both"/>
        <w:rPr>
          <w:color w:val="000000"/>
          <w:sz w:val="18"/>
          <w:szCs w:val="18"/>
        </w:rPr>
      </w:pPr>
    </w:p>
    <w:p w14:paraId="76036CC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7C721A83" w14:textId="77777777" w:rsidR="00A7537F" w:rsidRDefault="00A7537F" w:rsidP="00DD212A">
      <w:pPr>
        <w:pStyle w:val="NormalWeb"/>
        <w:spacing w:before="0" w:beforeAutospacing="0" w:after="0" w:afterAutospacing="0"/>
        <w:ind w:left="720" w:firstLine="45"/>
        <w:jc w:val="both"/>
        <w:rPr>
          <w:color w:val="000000"/>
          <w:sz w:val="18"/>
          <w:szCs w:val="18"/>
        </w:rPr>
      </w:pPr>
    </w:p>
    <w:p w14:paraId="40700CC0"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25A5F0A7" w14:textId="77777777" w:rsidR="00A7537F" w:rsidRDefault="00A7537F" w:rsidP="00DD212A">
      <w:pPr>
        <w:pStyle w:val="NormalWeb"/>
        <w:spacing w:before="0" w:beforeAutospacing="0" w:after="0" w:afterAutospacing="0"/>
        <w:ind w:left="720" w:firstLine="45"/>
        <w:jc w:val="both"/>
        <w:rPr>
          <w:color w:val="000000"/>
          <w:sz w:val="18"/>
          <w:szCs w:val="18"/>
        </w:rPr>
      </w:pPr>
    </w:p>
    <w:p w14:paraId="6A0DF468"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4662D66" w14:textId="77777777" w:rsidR="00A7537F" w:rsidRDefault="00A7537F" w:rsidP="00DD212A">
      <w:pPr>
        <w:pStyle w:val="NormalWeb"/>
        <w:spacing w:before="0" w:beforeAutospacing="0" w:after="0" w:afterAutospacing="0"/>
        <w:ind w:left="720" w:firstLine="45"/>
        <w:jc w:val="both"/>
        <w:rPr>
          <w:color w:val="000000"/>
          <w:sz w:val="18"/>
          <w:szCs w:val="18"/>
        </w:rPr>
      </w:pPr>
    </w:p>
    <w:p w14:paraId="4EE85FF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43B5A21A" w14:textId="77777777" w:rsidR="00A7537F" w:rsidRDefault="00A7537F" w:rsidP="00DD212A">
      <w:pPr>
        <w:pStyle w:val="NormalWeb"/>
        <w:spacing w:before="0" w:beforeAutospacing="0" w:after="0" w:afterAutospacing="0"/>
        <w:ind w:left="720" w:firstLine="45"/>
        <w:jc w:val="both"/>
        <w:rPr>
          <w:color w:val="000000"/>
          <w:sz w:val="18"/>
          <w:szCs w:val="18"/>
        </w:rPr>
      </w:pPr>
    </w:p>
    <w:p w14:paraId="2A189B7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0D10B372" w14:textId="77777777" w:rsidR="00A7537F" w:rsidRDefault="00A7537F" w:rsidP="00DD212A">
      <w:pPr>
        <w:pStyle w:val="NormalWeb"/>
        <w:spacing w:before="0" w:beforeAutospacing="0" w:after="0" w:afterAutospacing="0"/>
        <w:ind w:left="720" w:firstLine="45"/>
        <w:jc w:val="both"/>
        <w:rPr>
          <w:color w:val="000000"/>
          <w:sz w:val="18"/>
          <w:szCs w:val="18"/>
        </w:rPr>
      </w:pPr>
    </w:p>
    <w:p w14:paraId="54C0CB0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33957E9" w14:textId="77777777" w:rsidR="00A7537F" w:rsidRDefault="00A7537F" w:rsidP="00DD212A">
      <w:pPr>
        <w:pStyle w:val="NormalWeb"/>
        <w:spacing w:before="0" w:beforeAutospacing="0" w:after="0" w:afterAutospacing="0"/>
        <w:ind w:left="720" w:firstLine="45"/>
        <w:jc w:val="both"/>
        <w:rPr>
          <w:color w:val="000000"/>
          <w:sz w:val="18"/>
          <w:szCs w:val="18"/>
        </w:rPr>
      </w:pPr>
    </w:p>
    <w:p w14:paraId="49EE37FF"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2E70DE0"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050C2BDC"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3EFB5676" w14:textId="77777777" w:rsidR="00A7537F" w:rsidRDefault="00A7537F" w:rsidP="00A7537F">
      <w:pPr>
        <w:tabs>
          <w:tab w:val="left" w:pos="8080"/>
        </w:tabs>
        <w:spacing w:line="360" w:lineRule="auto"/>
        <w:jc w:val="both"/>
        <w:rPr>
          <w:rFonts w:ascii="Calibri" w:hAnsi="Calibri" w:cs="Arial"/>
          <w:lang w:val="es-ES"/>
        </w:rPr>
      </w:pPr>
    </w:p>
    <w:p w14:paraId="4B30C7E8" w14:textId="77777777" w:rsidR="002F5444" w:rsidRPr="002522C8" w:rsidRDefault="002F5444" w:rsidP="002F5444">
      <w:pPr>
        <w:tabs>
          <w:tab w:val="left" w:pos="8080"/>
        </w:tabs>
        <w:spacing w:line="360" w:lineRule="auto"/>
        <w:jc w:val="both"/>
        <w:rPr>
          <w:rFonts w:ascii="Calibri" w:hAnsi="Calibri" w:cs="Arial"/>
        </w:rPr>
      </w:pPr>
    </w:p>
    <w:p w14:paraId="2971DD5C"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1045D03E"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1528861" w14:textId="77777777" w:rsidR="002F5444" w:rsidRPr="00174D9C" w:rsidRDefault="002F5444" w:rsidP="00981155">
      <w:pPr>
        <w:pStyle w:val="Default"/>
        <w:jc w:val="center"/>
        <w:rPr>
          <w:rFonts w:ascii="Calibri" w:hAnsi="Calibri" w:cs="Calibri"/>
          <w:b/>
          <w:bCs/>
          <w:sz w:val="20"/>
          <w:szCs w:val="20"/>
        </w:rPr>
      </w:pPr>
    </w:p>
    <w:p w14:paraId="3646D15F" w14:textId="77777777" w:rsidR="002F5444" w:rsidRPr="00174D9C" w:rsidRDefault="002F5444" w:rsidP="002F5444">
      <w:pPr>
        <w:pStyle w:val="Default"/>
        <w:rPr>
          <w:rFonts w:ascii="Calibri" w:hAnsi="Calibri" w:cs="Calibri"/>
          <w:b/>
          <w:bCs/>
          <w:sz w:val="20"/>
          <w:szCs w:val="20"/>
        </w:rPr>
      </w:pPr>
    </w:p>
    <w:p w14:paraId="55DB0513" w14:textId="77777777" w:rsidR="002F5444" w:rsidRPr="00174D9C" w:rsidRDefault="002F5444" w:rsidP="002F5444">
      <w:pPr>
        <w:pStyle w:val="Default"/>
        <w:rPr>
          <w:rFonts w:ascii="Calibri" w:hAnsi="Calibri" w:cs="Calibri"/>
          <w:b/>
          <w:bCs/>
          <w:sz w:val="20"/>
          <w:szCs w:val="20"/>
        </w:rPr>
      </w:pPr>
    </w:p>
    <w:p w14:paraId="4E5E8264"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1ABD240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651BD10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72E9AA9" w14:textId="77777777" w:rsidR="002F5444" w:rsidRPr="00174D9C" w:rsidRDefault="002F5444" w:rsidP="002F5444">
      <w:pPr>
        <w:pStyle w:val="Default"/>
        <w:rPr>
          <w:rFonts w:ascii="Calibri" w:hAnsi="Calibri" w:cs="Calibri"/>
          <w:sz w:val="20"/>
          <w:szCs w:val="20"/>
        </w:rPr>
      </w:pPr>
    </w:p>
    <w:p w14:paraId="51F02A2C"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8EBFAA" w14:textId="77777777" w:rsidR="002F5444" w:rsidRPr="00174D9C" w:rsidRDefault="002F5444" w:rsidP="002F5444">
      <w:pPr>
        <w:pStyle w:val="Default"/>
        <w:rPr>
          <w:rFonts w:ascii="Calibri" w:hAnsi="Calibri" w:cs="Calibri"/>
          <w:sz w:val="20"/>
          <w:szCs w:val="20"/>
        </w:rPr>
      </w:pPr>
    </w:p>
    <w:p w14:paraId="505BA2E4" w14:textId="77777777" w:rsidR="002F5444" w:rsidRPr="00174D9C" w:rsidRDefault="002F5444" w:rsidP="002F5444">
      <w:pPr>
        <w:pStyle w:val="Default"/>
        <w:rPr>
          <w:rFonts w:ascii="Calibri" w:hAnsi="Calibri" w:cs="Calibri"/>
          <w:sz w:val="20"/>
          <w:szCs w:val="20"/>
        </w:rPr>
      </w:pPr>
    </w:p>
    <w:p w14:paraId="6684DF44" w14:textId="47652F42"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02549E">
        <w:rPr>
          <w:rFonts w:ascii="Calibri" w:hAnsi="Calibri" w:cs="Calibri"/>
          <w:b/>
          <w:bCs/>
          <w:sz w:val="20"/>
          <w:szCs w:val="20"/>
        </w:rPr>
        <w:t>LP-919044992-I41-2022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27616C3" w14:textId="77777777" w:rsidR="002F5444" w:rsidRPr="00174D9C" w:rsidRDefault="002F5444" w:rsidP="002F5444">
      <w:pPr>
        <w:pStyle w:val="Default"/>
        <w:spacing w:line="360" w:lineRule="auto"/>
        <w:jc w:val="both"/>
        <w:rPr>
          <w:rFonts w:ascii="Calibri" w:hAnsi="Calibri" w:cs="Calibri"/>
          <w:sz w:val="20"/>
          <w:szCs w:val="20"/>
        </w:rPr>
      </w:pPr>
    </w:p>
    <w:p w14:paraId="5753EF42"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A0EAE90"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04BA042"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04FC490"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F34B82E"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48A9DD1" w14:textId="77777777" w:rsidR="002F5444" w:rsidRPr="00174D9C" w:rsidRDefault="002F5444" w:rsidP="002F5444">
      <w:pPr>
        <w:pStyle w:val="Default"/>
        <w:jc w:val="both"/>
        <w:rPr>
          <w:rFonts w:ascii="Calibri" w:hAnsi="Calibri" w:cs="Calibri"/>
          <w:b/>
          <w:bCs/>
          <w:sz w:val="20"/>
          <w:szCs w:val="20"/>
        </w:rPr>
      </w:pPr>
    </w:p>
    <w:p w14:paraId="64D54459" w14:textId="77777777" w:rsidR="002F5444" w:rsidRPr="00174D9C" w:rsidRDefault="002F5444" w:rsidP="002F5444">
      <w:pPr>
        <w:pStyle w:val="Default"/>
        <w:rPr>
          <w:rFonts w:ascii="Calibri" w:hAnsi="Calibri" w:cs="Calibri"/>
          <w:b/>
          <w:bCs/>
          <w:sz w:val="20"/>
          <w:szCs w:val="20"/>
        </w:rPr>
      </w:pPr>
    </w:p>
    <w:p w14:paraId="64ABF9F9" w14:textId="77777777" w:rsidR="002F5444" w:rsidRPr="00174D9C" w:rsidRDefault="002F5444" w:rsidP="002F5444">
      <w:pPr>
        <w:pStyle w:val="Default"/>
        <w:rPr>
          <w:rFonts w:ascii="Calibri" w:hAnsi="Calibri" w:cs="Calibri"/>
          <w:b/>
          <w:bCs/>
          <w:sz w:val="20"/>
          <w:szCs w:val="20"/>
        </w:rPr>
      </w:pPr>
    </w:p>
    <w:p w14:paraId="34A1B80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B1D8D9B" w14:textId="77777777" w:rsidR="002F5444" w:rsidRPr="00174D9C" w:rsidRDefault="002F5444" w:rsidP="002F5444">
      <w:pPr>
        <w:autoSpaceDE w:val="0"/>
        <w:autoSpaceDN w:val="0"/>
        <w:adjustRightInd w:val="0"/>
        <w:jc w:val="center"/>
        <w:rPr>
          <w:rFonts w:ascii="Calibri" w:hAnsi="Calibri" w:cs="Calibri"/>
          <w:b/>
          <w:szCs w:val="22"/>
        </w:rPr>
      </w:pPr>
    </w:p>
    <w:p w14:paraId="77CE3B76" w14:textId="77777777" w:rsidR="002F5444" w:rsidRPr="00174D9C" w:rsidRDefault="002F5444" w:rsidP="002F5444">
      <w:pPr>
        <w:autoSpaceDE w:val="0"/>
        <w:autoSpaceDN w:val="0"/>
        <w:adjustRightInd w:val="0"/>
        <w:jc w:val="center"/>
        <w:rPr>
          <w:rFonts w:ascii="Calibri" w:hAnsi="Calibri" w:cs="Calibri"/>
          <w:b/>
          <w:szCs w:val="22"/>
        </w:rPr>
      </w:pPr>
    </w:p>
    <w:p w14:paraId="3DCC1AFF"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A348FA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D783D3B" w14:textId="77777777" w:rsidR="00BF736B" w:rsidRDefault="00BF736B" w:rsidP="002F5444">
      <w:pPr>
        <w:tabs>
          <w:tab w:val="left" w:pos="5245"/>
          <w:tab w:val="left" w:pos="7655"/>
        </w:tabs>
        <w:ind w:right="-91"/>
        <w:jc w:val="center"/>
        <w:rPr>
          <w:rFonts w:ascii="Calibri" w:hAnsi="Calibri" w:cs="Arial"/>
          <w:b/>
        </w:rPr>
      </w:pPr>
    </w:p>
    <w:p w14:paraId="78D1DD6B" w14:textId="244C49D0" w:rsidR="00BF736B" w:rsidRDefault="00BF736B" w:rsidP="002F5444">
      <w:pPr>
        <w:tabs>
          <w:tab w:val="left" w:pos="5245"/>
          <w:tab w:val="left" w:pos="7655"/>
        </w:tabs>
        <w:ind w:right="-91"/>
        <w:jc w:val="center"/>
        <w:rPr>
          <w:rFonts w:ascii="Calibri" w:hAnsi="Calibri" w:cs="Arial"/>
          <w:b/>
        </w:rPr>
      </w:pPr>
    </w:p>
    <w:p w14:paraId="7085FB3D"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F04577B" w14:textId="77777777" w:rsidR="002F5444" w:rsidRPr="00174D9C" w:rsidRDefault="002F5444" w:rsidP="002F5444">
      <w:pPr>
        <w:pStyle w:val="Default"/>
        <w:jc w:val="both"/>
        <w:rPr>
          <w:rFonts w:ascii="Calibri" w:hAnsi="Calibri" w:cs="Calibri"/>
          <w:b/>
          <w:bCs/>
          <w:sz w:val="22"/>
          <w:szCs w:val="23"/>
        </w:rPr>
      </w:pPr>
    </w:p>
    <w:p w14:paraId="449D017E"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64F299F" w14:textId="77777777" w:rsidR="002F5444" w:rsidRPr="00174D9C" w:rsidRDefault="002F5444" w:rsidP="002F5444">
      <w:pPr>
        <w:pStyle w:val="Default"/>
        <w:rPr>
          <w:rFonts w:ascii="Calibri" w:hAnsi="Calibri" w:cs="Calibri"/>
          <w:i/>
          <w:iCs/>
          <w:sz w:val="20"/>
          <w:szCs w:val="22"/>
        </w:rPr>
      </w:pPr>
    </w:p>
    <w:p w14:paraId="35FC935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5ADAE53" w14:textId="77777777" w:rsidR="002F5444" w:rsidRPr="00174D9C" w:rsidRDefault="002F5444" w:rsidP="002F5444">
      <w:pPr>
        <w:pStyle w:val="Default"/>
        <w:rPr>
          <w:rFonts w:ascii="Calibri" w:hAnsi="Calibri" w:cs="Calibri"/>
          <w:sz w:val="20"/>
          <w:szCs w:val="22"/>
        </w:rPr>
      </w:pPr>
    </w:p>
    <w:p w14:paraId="63057CB1"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48D8AA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50C5E1E"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68362A3" w14:textId="77777777" w:rsidR="002F5444" w:rsidRPr="00174D9C" w:rsidRDefault="002F5444" w:rsidP="002F5444">
      <w:pPr>
        <w:spacing w:line="216" w:lineRule="exact"/>
        <w:ind w:firstLine="288"/>
        <w:jc w:val="both"/>
        <w:rPr>
          <w:rFonts w:ascii="Calibri" w:hAnsi="Calibri" w:cs="Calibri"/>
          <w:sz w:val="14"/>
          <w:szCs w:val="16"/>
          <w:lang w:val="es-MX"/>
        </w:rPr>
      </w:pPr>
    </w:p>
    <w:p w14:paraId="596BFAD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E827B4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7231569F" w14:textId="77777777" w:rsidTr="00981155">
        <w:trPr>
          <w:trHeight w:val="96"/>
        </w:trPr>
        <w:tc>
          <w:tcPr>
            <w:tcW w:w="9639" w:type="dxa"/>
            <w:gridSpan w:val="5"/>
            <w:shd w:val="clear" w:color="auto" w:fill="6DE3FF"/>
          </w:tcPr>
          <w:p w14:paraId="0EBFE14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44189AC" w14:textId="77777777" w:rsidTr="00981155">
        <w:tc>
          <w:tcPr>
            <w:tcW w:w="1687" w:type="dxa"/>
            <w:shd w:val="clear" w:color="auto" w:fill="6DE3FF"/>
          </w:tcPr>
          <w:p w14:paraId="69D5140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2E6F7E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0662779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A93BC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0C638E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2F81236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0838C09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BCB866E" w14:textId="77777777" w:rsidTr="00981155">
        <w:tc>
          <w:tcPr>
            <w:tcW w:w="1687" w:type="dxa"/>
            <w:shd w:val="clear" w:color="auto" w:fill="6DE3FF"/>
          </w:tcPr>
          <w:p w14:paraId="614B48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01705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E36A6C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1A98EF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0DD7B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7BACA6F1" w14:textId="77777777" w:rsidTr="00981155">
        <w:tc>
          <w:tcPr>
            <w:tcW w:w="1687" w:type="dxa"/>
            <w:vMerge w:val="restart"/>
            <w:shd w:val="clear" w:color="auto" w:fill="6DE3FF"/>
          </w:tcPr>
          <w:p w14:paraId="39F0EC6C" w14:textId="77777777" w:rsidR="002F5444" w:rsidRPr="00174D9C" w:rsidRDefault="002F5444" w:rsidP="009230E1">
            <w:pPr>
              <w:jc w:val="center"/>
              <w:rPr>
                <w:rFonts w:ascii="Calibri" w:hAnsi="Calibri" w:cs="Calibri"/>
                <w:sz w:val="2"/>
                <w:szCs w:val="4"/>
                <w:lang w:val="es-MX"/>
              </w:rPr>
            </w:pPr>
          </w:p>
          <w:p w14:paraId="6AAAC97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500D3F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BCFB75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AB968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FB7B0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3C6F8A1C" w14:textId="77777777" w:rsidTr="00981155">
        <w:tc>
          <w:tcPr>
            <w:tcW w:w="1687" w:type="dxa"/>
            <w:vMerge/>
            <w:shd w:val="clear" w:color="auto" w:fill="6DE3FF"/>
          </w:tcPr>
          <w:p w14:paraId="298D6A1B" w14:textId="77777777" w:rsidR="002F5444" w:rsidRPr="00174D9C" w:rsidRDefault="002F5444" w:rsidP="009230E1">
            <w:pPr>
              <w:jc w:val="center"/>
              <w:rPr>
                <w:rFonts w:ascii="Calibri" w:hAnsi="Calibri" w:cs="Calibri"/>
                <w:sz w:val="14"/>
                <w:szCs w:val="16"/>
                <w:lang w:val="es-MX"/>
              </w:rPr>
            </w:pPr>
          </w:p>
        </w:tc>
        <w:tc>
          <w:tcPr>
            <w:tcW w:w="1795" w:type="dxa"/>
          </w:tcPr>
          <w:p w14:paraId="312C5FB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E606AB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3E9A3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53DBC5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370442B2" w14:textId="77777777" w:rsidTr="00981155">
        <w:tc>
          <w:tcPr>
            <w:tcW w:w="1687" w:type="dxa"/>
            <w:vMerge w:val="restart"/>
            <w:shd w:val="clear" w:color="auto" w:fill="6DE3FF"/>
          </w:tcPr>
          <w:p w14:paraId="1E121D9B" w14:textId="77777777" w:rsidR="002F5444" w:rsidRPr="00174D9C" w:rsidRDefault="002F5444" w:rsidP="009230E1">
            <w:pPr>
              <w:jc w:val="center"/>
              <w:rPr>
                <w:rFonts w:ascii="Calibri" w:hAnsi="Calibri" w:cs="Calibri"/>
                <w:sz w:val="8"/>
                <w:szCs w:val="10"/>
                <w:lang w:val="es-MX"/>
              </w:rPr>
            </w:pPr>
          </w:p>
          <w:p w14:paraId="38067716" w14:textId="77777777" w:rsidR="002F5444" w:rsidRPr="00174D9C" w:rsidRDefault="002F5444" w:rsidP="009230E1">
            <w:pPr>
              <w:jc w:val="center"/>
              <w:rPr>
                <w:rFonts w:ascii="Calibri" w:hAnsi="Calibri" w:cs="Calibri"/>
                <w:sz w:val="8"/>
                <w:szCs w:val="10"/>
                <w:lang w:val="es-MX"/>
              </w:rPr>
            </w:pPr>
          </w:p>
          <w:p w14:paraId="6B134E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EAADD4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BF6D66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8C65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10FE9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4242F81" w14:textId="77777777" w:rsidTr="00981155">
        <w:tc>
          <w:tcPr>
            <w:tcW w:w="1687" w:type="dxa"/>
            <w:vMerge/>
            <w:shd w:val="clear" w:color="auto" w:fill="6DE3FF"/>
          </w:tcPr>
          <w:p w14:paraId="397F7DF5" w14:textId="77777777" w:rsidR="002F5444" w:rsidRPr="00174D9C" w:rsidRDefault="002F5444" w:rsidP="009230E1">
            <w:pPr>
              <w:jc w:val="center"/>
              <w:rPr>
                <w:rFonts w:ascii="Calibri" w:hAnsi="Calibri" w:cs="Calibri"/>
                <w:sz w:val="14"/>
                <w:szCs w:val="16"/>
                <w:lang w:val="es-MX"/>
              </w:rPr>
            </w:pPr>
          </w:p>
        </w:tc>
        <w:tc>
          <w:tcPr>
            <w:tcW w:w="1795" w:type="dxa"/>
          </w:tcPr>
          <w:p w14:paraId="6B0FEA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CB49E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83FDF4E" w14:textId="77777777" w:rsidR="002F5444" w:rsidRPr="00174D9C" w:rsidRDefault="002F5444" w:rsidP="009230E1">
            <w:pPr>
              <w:jc w:val="center"/>
              <w:rPr>
                <w:rFonts w:ascii="Calibri" w:hAnsi="Calibri" w:cs="Calibri"/>
                <w:sz w:val="14"/>
                <w:szCs w:val="16"/>
                <w:lang w:val="es-MX"/>
              </w:rPr>
            </w:pPr>
          </w:p>
        </w:tc>
        <w:tc>
          <w:tcPr>
            <w:tcW w:w="1701" w:type="dxa"/>
            <w:vMerge/>
          </w:tcPr>
          <w:p w14:paraId="65666456" w14:textId="77777777" w:rsidR="002F5444" w:rsidRPr="00174D9C" w:rsidRDefault="002F5444" w:rsidP="009230E1">
            <w:pPr>
              <w:jc w:val="center"/>
              <w:rPr>
                <w:rFonts w:ascii="Calibri" w:hAnsi="Calibri" w:cs="Calibri"/>
                <w:sz w:val="14"/>
                <w:szCs w:val="16"/>
                <w:lang w:val="es-MX"/>
              </w:rPr>
            </w:pPr>
          </w:p>
        </w:tc>
      </w:tr>
      <w:tr w:rsidR="002F5444" w:rsidRPr="00EF115D" w14:paraId="500B8201" w14:textId="77777777" w:rsidTr="00981155">
        <w:tc>
          <w:tcPr>
            <w:tcW w:w="1687" w:type="dxa"/>
            <w:vMerge/>
            <w:shd w:val="clear" w:color="auto" w:fill="6DE3FF"/>
          </w:tcPr>
          <w:p w14:paraId="1B3F2FCC" w14:textId="77777777" w:rsidR="002F5444" w:rsidRPr="00174D9C" w:rsidRDefault="002F5444" w:rsidP="009230E1">
            <w:pPr>
              <w:jc w:val="center"/>
              <w:rPr>
                <w:rFonts w:ascii="Calibri" w:hAnsi="Calibri" w:cs="Calibri"/>
                <w:sz w:val="14"/>
                <w:szCs w:val="16"/>
                <w:lang w:val="es-MX"/>
              </w:rPr>
            </w:pPr>
          </w:p>
        </w:tc>
        <w:tc>
          <w:tcPr>
            <w:tcW w:w="1795" w:type="dxa"/>
          </w:tcPr>
          <w:p w14:paraId="621966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3902B5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CDB43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2BF4D7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64874DE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5C4AC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51C6CF2" w14:textId="77777777" w:rsidR="002F5444" w:rsidRPr="00174D9C" w:rsidRDefault="002F5444" w:rsidP="002F5444">
      <w:pPr>
        <w:spacing w:line="216" w:lineRule="exact"/>
        <w:jc w:val="both"/>
        <w:rPr>
          <w:rFonts w:ascii="Calibri" w:hAnsi="Calibri" w:cs="Calibri"/>
          <w:sz w:val="14"/>
          <w:szCs w:val="16"/>
          <w:lang w:val="es-MX"/>
        </w:rPr>
      </w:pPr>
    </w:p>
    <w:p w14:paraId="3E8C63F2"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AE30133" w14:textId="77777777" w:rsidR="002F5444" w:rsidRPr="00174D9C" w:rsidRDefault="002F5444" w:rsidP="002F5444">
      <w:pPr>
        <w:spacing w:line="216" w:lineRule="exact"/>
        <w:jc w:val="both"/>
        <w:rPr>
          <w:rFonts w:ascii="Calibri" w:hAnsi="Calibri" w:cs="Calibri"/>
          <w:sz w:val="14"/>
          <w:szCs w:val="16"/>
          <w:lang w:val="es-MX"/>
        </w:rPr>
      </w:pPr>
    </w:p>
    <w:p w14:paraId="61B1C38A"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BA75FF1"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F18A672" w14:textId="77777777" w:rsidR="002F5444" w:rsidRDefault="002F5444" w:rsidP="002F5444">
      <w:pPr>
        <w:spacing w:line="216" w:lineRule="exact"/>
        <w:jc w:val="center"/>
        <w:rPr>
          <w:rFonts w:ascii="Calibri" w:hAnsi="Calibri" w:cs="Calibri"/>
          <w:b/>
          <w:sz w:val="16"/>
          <w:szCs w:val="16"/>
          <w:lang w:val="es-MX"/>
        </w:rPr>
      </w:pPr>
    </w:p>
    <w:p w14:paraId="4FB65408" w14:textId="77777777" w:rsidR="00055D39" w:rsidRPr="00174D9C" w:rsidRDefault="00055D39" w:rsidP="002F5444">
      <w:pPr>
        <w:spacing w:line="216" w:lineRule="exact"/>
        <w:jc w:val="center"/>
        <w:rPr>
          <w:rFonts w:ascii="Calibri" w:hAnsi="Calibri" w:cs="Calibri"/>
          <w:b/>
          <w:sz w:val="16"/>
          <w:szCs w:val="16"/>
          <w:lang w:val="es-MX"/>
        </w:rPr>
      </w:pPr>
    </w:p>
    <w:p w14:paraId="20C290F9"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66137F0"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634060AB"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37C97383"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4CE79B5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AABD9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DCD028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6D18CF8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C4004D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F06A5F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EF52C1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BDDC10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54263A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F71313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EA88FC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3A1561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2603528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479B19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B9DF66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C06A9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882791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06C0B9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1406B7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699E76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94E708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CBBEA8C"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F66E46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563F02"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266BFF9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021C6E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AD7DDF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3E0857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380A3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38EB82D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4E1A7275"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394F9DCB"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E654525"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159DBA7" w14:textId="77777777" w:rsidR="00981155" w:rsidRDefault="00981155"/>
    <w:p w14:paraId="5DF596C3" w14:textId="77777777"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A5ACA1"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BDC64A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10DE4B6" w14:textId="23D2E86C"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02549E">
        <w:rPr>
          <w:rFonts w:ascii="Calibri" w:hAnsi="Calibri"/>
          <w:b/>
          <w:bCs/>
          <w:sz w:val="20"/>
          <w:szCs w:val="20"/>
        </w:rPr>
        <w:t>LP-919044992-I41-2022</w:t>
      </w:r>
      <w:r w:rsidRPr="00AA0B61">
        <w:rPr>
          <w:rFonts w:ascii="Calibri" w:hAnsi="Calibri"/>
          <w:b/>
          <w:bCs/>
          <w:sz w:val="20"/>
          <w:szCs w:val="20"/>
        </w:rPr>
        <w:t xml:space="preserve"> </w:t>
      </w:r>
    </w:p>
    <w:p w14:paraId="5D0BDAA1" w14:textId="77777777" w:rsidR="002F5444" w:rsidRDefault="002F5444" w:rsidP="002F5444">
      <w:pPr>
        <w:pStyle w:val="Default"/>
        <w:rPr>
          <w:rFonts w:ascii="Calibri" w:hAnsi="Calibri"/>
          <w:b/>
          <w:bCs/>
          <w:sz w:val="20"/>
          <w:szCs w:val="20"/>
        </w:rPr>
      </w:pPr>
    </w:p>
    <w:p w14:paraId="2ACF3B64"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B262A31"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4F9A1BE6" w14:textId="77777777" w:rsidTr="000C297D">
        <w:trPr>
          <w:trHeight w:val="213"/>
          <w:jc w:val="center"/>
        </w:trPr>
        <w:tc>
          <w:tcPr>
            <w:tcW w:w="674" w:type="dxa"/>
            <w:shd w:val="clear" w:color="auto" w:fill="00CCFF"/>
            <w:vAlign w:val="center"/>
          </w:tcPr>
          <w:p w14:paraId="322D82DA"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1701B226"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371C2430"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4DA50ABF"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4721FC31" w14:textId="77777777" w:rsidTr="003632F9">
        <w:trPr>
          <w:trHeight w:val="64"/>
          <w:jc w:val="center"/>
        </w:trPr>
        <w:tc>
          <w:tcPr>
            <w:tcW w:w="674" w:type="dxa"/>
            <w:vAlign w:val="center"/>
          </w:tcPr>
          <w:p w14:paraId="662D3094"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6EAD786D"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0FF1E59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00717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20CFBBC" w14:textId="77777777" w:rsidR="00E5363D" w:rsidRPr="00AA0B61" w:rsidRDefault="00E5363D" w:rsidP="003632F9">
            <w:pPr>
              <w:pStyle w:val="Default"/>
              <w:rPr>
                <w:rFonts w:ascii="Calibri" w:hAnsi="Calibri"/>
                <w:sz w:val="16"/>
                <w:szCs w:val="16"/>
              </w:rPr>
            </w:pPr>
          </w:p>
        </w:tc>
      </w:tr>
      <w:tr w:rsidR="00E5363D" w:rsidRPr="00AA0B61" w14:paraId="75CD798E" w14:textId="77777777" w:rsidTr="003632F9">
        <w:trPr>
          <w:trHeight w:val="102"/>
          <w:jc w:val="center"/>
        </w:trPr>
        <w:tc>
          <w:tcPr>
            <w:tcW w:w="674" w:type="dxa"/>
            <w:vAlign w:val="center"/>
          </w:tcPr>
          <w:p w14:paraId="7DD4B3AC"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63FDD674"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1C18FB7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74614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CC467C3" w14:textId="77777777" w:rsidR="00E5363D" w:rsidRPr="00AA0B61" w:rsidRDefault="00E5363D" w:rsidP="003632F9">
            <w:pPr>
              <w:pStyle w:val="Default"/>
              <w:rPr>
                <w:rFonts w:ascii="Calibri" w:hAnsi="Calibri"/>
                <w:sz w:val="16"/>
                <w:szCs w:val="16"/>
              </w:rPr>
            </w:pPr>
          </w:p>
        </w:tc>
      </w:tr>
      <w:tr w:rsidR="00E5363D" w:rsidRPr="00AA0B61" w14:paraId="2B933D1D" w14:textId="77777777" w:rsidTr="003632F9">
        <w:trPr>
          <w:trHeight w:val="102"/>
          <w:jc w:val="center"/>
        </w:trPr>
        <w:tc>
          <w:tcPr>
            <w:tcW w:w="674" w:type="dxa"/>
            <w:vAlign w:val="center"/>
          </w:tcPr>
          <w:p w14:paraId="66BD34F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03A6F095"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709" w:type="dxa"/>
            <w:vAlign w:val="center"/>
          </w:tcPr>
          <w:p w14:paraId="366844B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21105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47D0770" w14:textId="77777777" w:rsidR="00E5363D" w:rsidRPr="00AA0B61" w:rsidRDefault="00E5363D" w:rsidP="003632F9">
            <w:pPr>
              <w:pStyle w:val="Default"/>
              <w:rPr>
                <w:rFonts w:ascii="Calibri" w:hAnsi="Calibri"/>
                <w:sz w:val="16"/>
                <w:szCs w:val="16"/>
              </w:rPr>
            </w:pPr>
          </w:p>
        </w:tc>
      </w:tr>
      <w:tr w:rsidR="00E5363D" w:rsidRPr="00AA0B61" w14:paraId="3E2F4A8F" w14:textId="77777777" w:rsidTr="003632F9">
        <w:trPr>
          <w:trHeight w:val="102"/>
          <w:jc w:val="center"/>
        </w:trPr>
        <w:tc>
          <w:tcPr>
            <w:tcW w:w="674" w:type="dxa"/>
            <w:vAlign w:val="center"/>
          </w:tcPr>
          <w:p w14:paraId="4A9C4AD1"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68EF0020"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33E4C16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DCC7A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5E49B86" w14:textId="77777777" w:rsidR="00E5363D" w:rsidRPr="00AA0B61" w:rsidRDefault="00E5363D" w:rsidP="003632F9">
            <w:pPr>
              <w:pStyle w:val="Default"/>
              <w:rPr>
                <w:rFonts w:ascii="Calibri" w:hAnsi="Calibri"/>
                <w:sz w:val="16"/>
                <w:szCs w:val="16"/>
              </w:rPr>
            </w:pPr>
          </w:p>
        </w:tc>
      </w:tr>
      <w:tr w:rsidR="00E5363D" w:rsidRPr="00AA0B61" w14:paraId="172C88E5" w14:textId="77777777" w:rsidTr="003632F9">
        <w:trPr>
          <w:trHeight w:val="169"/>
          <w:jc w:val="center"/>
        </w:trPr>
        <w:tc>
          <w:tcPr>
            <w:tcW w:w="674" w:type="dxa"/>
            <w:vAlign w:val="center"/>
          </w:tcPr>
          <w:p w14:paraId="374C127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7C6E0446"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3A6DA7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186DA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B32CE98" w14:textId="77777777" w:rsidR="00E5363D" w:rsidRPr="00AA0B61" w:rsidRDefault="00E5363D" w:rsidP="003632F9">
            <w:pPr>
              <w:pStyle w:val="Default"/>
              <w:rPr>
                <w:rFonts w:ascii="Calibri" w:hAnsi="Calibri"/>
                <w:sz w:val="16"/>
                <w:szCs w:val="16"/>
              </w:rPr>
            </w:pPr>
          </w:p>
        </w:tc>
      </w:tr>
      <w:tr w:rsidR="00E5363D" w:rsidRPr="00AA0B61" w14:paraId="168AA7A0" w14:textId="77777777" w:rsidTr="003632F9">
        <w:trPr>
          <w:trHeight w:val="81"/>
          <w:jc w:val="center"/>
        </w:trPr>
        <w:tc>
          <w:tcPr>
            <w:tcW w:w="674" w:type="dxa"/>
            <w:vAlign w:val="center"/>
          </w:tcPr>
          <w:p w14:paraId="228C6D6B"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004E6C81"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5BA5410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BD14F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9DA4B62" w14:textId="77777777" w:rsidR="00E5363D" w:rsidRPr="00AA0B61" w:rsidRDefault="00E5363D" w:rsidP="003632F9">
            <w:pPr>
              <w:pStyle w:val="Default"/>
              <w:rPr>
                <w:rFonts w:ascii="Calibri" w:hAnsi="Calibri"/>
                <w:sz w:val="16"/>
                <w:szCs w:val="16"/>
              </w:rPr>
            </w:pPr>
          </w:p>
        </w:tc>
      </w:tr>
      <w:tr w:rsidR="00E5363D" w:rsidRPr="00AA0B61" w14:paraId="3B70A7A1" w14:textId="77777777" w:rsidTr="003632F9">
        <w:trPr>
          <w:trHeight w:val="218"/>
          <w:jc w:val="center"/>
        </w:trPr>
        <w:tc>
          <w:tcPr>
            <w:tcW w:w="674" w:type="dxa"/>
            <w:vAlign w:val="center"/>
          </w:tcPr>
          <w:p w14:paraId="604D615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139D2E7D"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100D350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B6EE5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5E20899" w14:textId="77777777" w:rsidR="00E5363D" w:rsidRPr="00AA0B61" w:rsidRDefault="00E5363D" w:rsidP="003632F9">
            <w:pPr>
              <w:pStyle w:val="Default"/>
              <w:rPr>
                <w:rFonts w:ascii="Calibri" w:hAnsi="Calibri"/>
                <w:sz w:val="16"/>
                <w:szCs w:val="16"/>
              </w:rPr>
            </w:pPr>
          </w:p>
        </w:tc>
      </w:tr>
      <w:tr w:rsidR="00E5363D" w:rsidRPr="00AA0B61" w14:paraId="3E5629EF" w14:textId="77777777" w:rsidTr="003632F9">
        <w:trPr>
          <w:trHeight w:val="169"/>
          <w:jc w:val="center"/>
        </w:trPr>
        <w:tc>
          <w:tcPr>
            <w:tcW w:w="674" w:type="dxa"/>
            <w:vAlign w:val="center"/>
          </w:tcPr>
          <w:p w14:paraId="6BDBA15B"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63CA000A"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77073B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135B5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A4E79C" w14:textId="77777777" w:rsidR="00E5363D" w:rsidRPr="00AA0B61" w:rsidRDefault="00E5363D" w:rsidP="003632F9">
            <w:pPr>
              <w:pStyle w:val="Default"/>
              <w:rPr>
                <w:rFonts w:ascii="Calibri" w:hAnsi="Calibri"/>
                <w:sz w:val="16"/>
                <w:szCs w:val="16"/>
              </w:rPr>
            </w:pPr>
          </w:p>
        </w:tc>
      </w:tr>
      <w:tr w:rsidR="00E5363D" w:rsidRPr="00AA0B61" w14:paraId="7F8E6B39" w14:textId="77777777" w:rsidTr="003632F9">
        <w:trPr>
          <w:trHeight w:val="165"/>
          <w:jc w:val="center"/>
        </w:trPr>
        <w:tc>
          <w:tcPr>
            <w:tcW w:w="674" w:type="dxa"/>
            <w:vAlign w:val="center"/>
          </w:tcPr>
          <w:p w14:paraId="0A937CA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57211F47"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2CB9CB2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B2466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8444EC3" w14:textId="77777777" w:rsidR="00E5363D" w:rsidRPr="00AA0B61" w:rsidRDefault="00E5363D" w:rsidP="003632F9">
            <w:pPr>
              <w:pStyle w:val="Default"/>
              <w:rPr>
                <w:rFonts w:ascii="Calibri" w:hAnsi="Calibri"/>
                <w:sz w:val="16"/>
                <w:szCs w:val="16"/>
              </w:rPr>
            </w:pPr>
          </w:p>
        </w:tc>
      </w:tr>
      <w:tr w:rsidR="00E5363D" w:rsidRPr="00AA0B61" w14:paraId="38F3065C" w14:textId="77777777" w:rsidTr="003632F9">
        <w:trPr>
          <w:trHeight w:val="70"/>
          <w:jc w:val="center"/>
        </w:trPr>
        <w:tc>
          <w:tcPr>
            <w:tcW w:w="674" w:type="dxa"/>
            <w:vAlign w:val="center"/>
          </w:tcPr>
          <w:p w14:paraId="15B4687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451943C6"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7549DDE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D2614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AEB88FB" w14:textId="77777777" w:rsidR="00E5363D" w:rsidRPr="00AA0B61" w:rsidRDefault="00E5363D" w:rsidP="003632F9">
            <w:pPr>
              <w:pStyle w:val="Default"/>
              <w:rPr>
                <w:rFonts w:ascii="Calibri" w:hAnsi="Calibri"/>
                <w:sz w:val="16"/>
                <w:szCs w:val="16"/>
              </w:rPr>
            </w:pPr>
          </w:p>
        </w:tc>
      </w:tr>
      <w:tr w:rsidR="00E5363D" w:rsidRPr="00AA0B61" w14:paraId="206BC0EC" w14:textId="77777777" w:rsidTr="00B56375">
        <w:trPr>
          <w:trHeight w:val="169"/>
          <w:jc w:val="center"/>
        </w:trPr>
        <w:tc>
          <w:tcPr>
            <w:tcW w:w="674" w:type="dxa"/>
            <w:shd w:val="clear" w:color="auto" w:fill="auto"/>
            <w:vAlign w:val="center"/>
          </w:tcPr>
          <w:p w14:paraId="5E47D6F4"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050E3F30"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0E9AC12C"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61F17951"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07C80B72" w14:textId="77777777" w:rsidR="00E5363D" w:rsidRPr="00AA0B61" w:rsidRDefault="00E5363D" w:rsidP="003632F9">
            <w:pPr>
              <w:pStyle w:val="Default"/>
              <w:rPr>
                <w:rFonts w:ascii="Calibri" w:hAnsi="Calibri"/>
                <w:sz w:val="16"/>
                <w:szCs w:val="16"/>
              </w:rPr>
            </w:pPr>
          </w:p>
        </w:tc>
      </w:tr>
      <w:tr w:rsidR="00E5363D" w:rsidRPr="00AA0B61" w14:paraId="3BACFF26" w14:textId="77777777" w:rsidTr="003632F9">
        <w:trPr>
          <w:trHeight w:val="60"/>
          <w:jc w:val="center"/>
        </w:trPr>
        <w:tc>
          <w:tcPr>
            <w:tcW w:w="674" w:type="dxa"/>
            <w:vAlign w:val="center"/>
          </w:tcPr>
          <w:p w14:paraId="60D4F387"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648F5B0E"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6AA5203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D0FE8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BC124C8" w14:textId="77777777" w:rsidR="00E5363D" w:rsidRPr="00AA0B61" w:rsidRDefault="00E5363D" w:rsidP="003632F9">
            <w:pPr>
              <w:pStyle w:val="Default"/>
              <w:rPr>
                <w:rFonts w:ascii="Calibri" w:hAnsi="Calibri"/>
                <w:sz w:val="16"/>
                <w:szCs w:val="16"/>
              </w:rPr>
            </w:pPr>
          </w:p>
        </w:tc>
      </w:tr>
      <w:tr w:rsidR="00D2094D" w:rsidRPr="00AA0B61" w14:paraId="26ADC62B" w14:textId="77777777" w:rsidTr="003632F9">
        <w:trPr>
          <w:trHeight w:val="60"/>
          <w:jc w:val="center"/>
        </w:trPr>
        <w:tc>
          <w:tcPr>
            <w:tcW w:w="674" w:type="dxa"/>
            <w:vAlign w:val="center"/>
          </w:tcPr>
          <w:p w14:paraId="76C51D42"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03005F9F"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406106F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41D8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6FD8395" w14:textId="77777777" w:rsidR="00D2094D" w:rsidRPr="00AA0B61" w:rsidRDefault="00D2094D" w:rsidP="00D2094D">
            <w:pPr>
              <w:pStyle w:val="Default"/>
              <w:rPr>
                <w:rFonts w:ascii="Calibri" w:hAnsi="Calibri"/>
                <w:sz w:val="16"/>
                <w:szCs w:val="16"/>
              </w:rPr>
            </w:pPr>
          </w:p>
        </w:tc>
      </w:tr>
      <w:tr w:rsidR="00D2094D" w:rsidRPr="00AA0B61" w14:paraId="4C451723" w14:textId="77777777" w:rsidTr="003632F9">
        <w:trPr>
          <w:trHeight w:val="60"/>
          <w:jc w:val="center"/>
        </w:trPr>
        <w:tc>
          <w:tcPr>
            <w:tcW w:w="674" w:type="dxa"/>
            <w:vAlign w:val="center"/>
          </w:tcPr>
          <w:p w14:paraId="73982DB2"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lastRenderedPageBreak/>
              <w:t>14</w:t>
            </w:r>
          </w:p>
        </w:tc>
        <w:tc>
          <w:tcPr>
            <w:tcW w:w="7506" w:type="dxa"/>
          </w:tcPr>
          <w:p w14:paraId="301DE9D8"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06A0D7C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823A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61C06FF" w14:textId="77777777" w:rsidR="00D2094D" w:rsidRPr="00AA0B61" w:rsidRDefault="00D2094D" w:rsidP="00D2094D">
            <w:pPr>
              <w:pStyle w:val="Default"/>
              <w:rPr>
                <w:rFonts w:ascii="Calibri" w:hAnsi="Calibri"/>
                <w:sz w:val="16"/>
                <w:szCs w:val="16"/>
              </w:rPr>
            </w:pPr>
          </w:p>
        </w:tc>
      </w:tr>
      <w:tr w:rsidR="00D2094D" w:rsidRPr="00AA0B61" w14:paraId="252D3112" w14:textId="77777777" w:rsidTr="00981155">
        <w:trPr>
          <w:trHeight w:val="70"/>
          <w:jc w:val="center"/>
        </w:trPr>
        <w:tc>
          <w:tcPr>
            <w:tcW w:w="674" w:type="dxa"/>
            <w:vAlign w:val="center"/>
          </w:tcPr>
          <w:p w14:paraId="119583E4"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15</w:t>
            </w:r>
          </w:p>
        </w:tc>
        <w:tc>
          <w:tcPr>
            <w:tcW w:w="7506" w:type="dxa"/>
          </w:tcPr>
          <w:p w14:paraId="2FF18411"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5F64498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565B99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8D2E11" w14:textId="77777777" w:rsidR="00D2094D" w:rsidRPr="00AA0B61" w:rsidRDefault="00D2094D" w:rsidP="00D2094D">
            <w:pPr>
              <w:pStyle w:val="Default"/>
              <w:rPr>
                <w:rFonts w:ascii="Calibri" w:hAnsi="Calibri"/>
                <w:sz w:val="16"/>
                <w:szCs w:val="16"/>
              </w:rPr>
            </w:pPr>
          </w:p>
        </w:tc>
      </w:tr>
      <w:tr w:rsidR="00D2094D" w:rsidRPr="00AA0B61" w14:paraId="4BD8F00A" w14:textId="77777777" w:rsidTr="003632F9">
        <w:trPr>
          <w:trHeight w:val="126"/>
          <w:jc w:val="center"/>
        </w:trPr>
        <w:tc>
          <w:tcPr>
            <w:tcW w:w="674" w:type="dxa"/>
            <w:vAlign w:val="center"/>
          </w:tcPr>
          <w:p w14:paraId="51C052C9"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16</w:t>
            </w:r>
          </w:p>
        </w:tc>
        <w:tc>
          <w:tcPr>
            <w:tcW w:w="7506" w:type="dxa"/>
          </w:tcPr>
          <w:p w14:paraId="5A34BB4A"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3401F0A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97A30A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FA9456A" w14:textId="77777777" w:rsidR="00D2094D" w:rsidRPr="00AA0B61" w:rsidRDefault="00D2094D" w:rsidP="00D2094D">
            <w:pPr>
              <w:pStyle w:val="Default"/>
              <w:rPr>
                <w:rFonts w:ascii="Calibri" w:hAnsi="Calibri"/>
                <w:sz w:val="16"/>
                <w:szCs w:val="16"/>
              </w:rPr>
            </w:pPr>
          </w:p>
        </w:tc>
      </w:tr>
      <w:tr w:rsidR="00D2094D" w:rsidRPr="00AA0B61" w14:paraId="01687358" w14:textId="77777777" w:rsidTr="003632F9">
        <w:trPr>
          <w:trHeight w:val="126"/>
          <w:jc w:val="center"/>
        </w:trPr>
        <w:tc>
          <w:tcPr>
            <w:tcW w:w="674" w:type="dxa"/>
            <w:vAlign w:val="center"/>
          </w:tcPr>
          <w:p w14:paraId="5C7D8546"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17</w:t>
            </w:r>
          </w:p>
        </w:tc>
        <w:tc>
          <w:tcPr>
            <w:tcW w:w="7506" w:type="dxa"/>
          </w:tcPr>
          <w:p w14:paraId="566EBFDF" w14:textId="7777777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14:paraId="71C3A7F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10E79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5921CD1" w14:textId="77777777" w:rsidR="00D2094D" w:rsidRPr="00AA0B61" w:rsidRDefault="00D2094D" w:rsidP="00D2094D">
            <w:pPr>
              <w:pStyle w:val="Default"/>
              <w:rPr>
                <w:rFonts w:ascii="Calibri" w:hAnsi="Calibri"/>
                <w:sz w:val="16"/>
                <w:szCs w:val="16"/>
              </w:rPr>
            </w:pPr>
          </w:p>
        </w:tc>
      </w:tr>
      <w:tr w:rsidR="00D2094D" w:rsidRPr="00AA0B61" w14:paraId="06C6A235" w14:textId="77777777" w:rsidTr="003632F9">
        <w:trPr>
          <w:trHeight w:val="126"/>
          <w:jc w:val="center"/>
        </w:trPr>
        <w:tc>
          <w:tcPr>
            <w:tcW w:w="674" w:type="dxa"/>
            <w:vAlign w:val="center"/>
          </w:tcPr>
          <w:p w14:paraId="1F1D9C5C"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4E044166"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proofErr w:type="spellStart"/>
            <w:r w:rsidRPr="00E5363D">
              <w:rPr>
                <w:rFonts w:asciiTheme="minorHAnsi" w:hAnsiTheme="minorHAnsi"/>
                <w:bCs/>
                <w:sz w:val="17"/>
                <w:szCs w:val="17"/>
              </w:rPr>
              <w:t>excel</w:t>
            </w:r>
            <w:proofErr w:type="spellEnd"/>
            <w:r w:rsidRPr="00E5363D">
              <w:rPr>
                <w:rFonts w:asciiTheme="minorHAnsi" w:hAnsiTheme="minorHAnsi"/>
                <w:bCs/>
                <w:sz w:val="17"/>
                <w:szCs w:val="17"/>
              </w:rPr>
              <w:t>.</w:t>
            </w:r>
          </w:p>
        </w:tc>
        <w:tc>
          <w:tcPr>
            <w:tcW w:w="709" w:type="dxa"/>
            <w:vAlign w:val="center"/>
          </w:tcPr>
          <w:p w14:paraId="144DD27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88EF5E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F7C188C" w14:textId="77777777" w:rsidR="00D2094D" w:rsidRPr="00AA0B61" w:rsidRDefault="00D2094D" w:rsidP="00D2094D">
            <w:pPr>
              <w:pStyle w:val="Default"/>
              <w:rPr>
                <w:rFonts w:ascii="Calibri" w:hAnsi="Calibri"/>
                <w:sz w:val="16"/>
                <w:szCs w:val="16"/>
              </w:rPr>
            </w:pPr>
          </w:p>
        </w:tc>
      </w:tr>
      <w:tr w:rsidR="00D2094D" w:rsidRPr="00AA0B61" w14:paraId="71973354" w14:textId="77777777" w:rsidTr="003632F9">
        <w:trPr>
          <w:trHeight w:val="126"/>
          <w:jc w:val="center"/>
        </w:trPr>
        <w:tc>
          <w:tcPr>
            <w:tcW w:w="674" w:type="dxa"/>
            <w:vAlign w:val="center"/>
          </w:tcPr>
          <w:p w14:paraId="0D497BBC"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571CA2C7"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009D911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D3452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F105B9C" w14:textId="77777777" w:rsidR="00D2094D" w:rsidRPr="00AA0B61" w:rsidRDefault="00D2094D" w:rsidP="00D2094D">
            <w:pPr>
              <w:pStyle w:val="Default"/>
              <w:rPr>
                <w:rFonts w:ascii="Calibri" w:hAnsi="Calibri"/>
                <w:sz w:val="16"/>
                <w:szCs w:val="16"/>
              </w:rPr>
            </w:pPr>
          </w:p>
        </w:tc>
      </w:tr>
      <w:tr w:rsidR="00D2094D" w:rsidRPr="00AA0B61" w14:paraId="01A62710" w14:textId="77777777" w:rsidTr="003632F9">
        <w:trPr>
          <w:trHeight w:val="126"/>
          <w:jc w:val="center"/>
        </w:trPr>
        <w:tc>
          <w:tcPr>
            <w:tcW w:w="674" w:type="dxa"/>
            <w:vAlign w:val="center"/>
          </w:tcPr>
          <w:p w14:paraId="50991E8B"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20</w:t>
            </w:r>
          </w:p>
        </w:tc>
        <w:tc>
          <w:tcPr>
            <w:tcW w:w="7506" w:type="dxa"/>
          </w:tcPr>
          <w:p w14:paraId="1D358C3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6</w:t>
            </w:r>
            <w:r w:rsidRPr="00E5363D">
              <w:rPr>
                <w:rFonts w:asciiTheme="minorHAnsi" w:hAnsiTheme="minorHAnsi"/>
                <w:color w:val="000000"/>
                <w:sz w:val="17"/>
                <w:szCs w:val="17"/>
              </w:rPr>
              <w:t>. Recibo de proposiciones.</w:t>
            </w:r>
          </w:p>
        </w:tc>
        <w:tc>
          <w:tcPr>
            <w:tcW w:w="709" w:type="dxa"/>
            <w:vAlign w:val="center"/>
          </w:tcPr>
          <w:p w14:paraId="2A5206E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DED63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ACC7B62" w14:textId="77777777" w:rsidR="00D2094D" w:rsidRPr="00AA0B61" w:rsidRDefault="00D2094D" w:rsidP="00D2094D">
            <w:pPr>
              <w:pStyle w:val="Default"/>
              <w:rPr>
                <w:rFonts w:ascii="Calibri" w:hAnsi="Calibri"/>
                <w:sz w:val="16"/>
                <w:szCs w:val="16"/>
              </w:rPr>
            </w:pPr>
          </w:p>
        </w:tc>
      </w:tr>
      <w:tr w:rsidR="00D2094D" w:rsidRPr="00AA0B61" w14:paraId="2F6D2679" w14:textId="77777777" w:rsidTr="003632F9">
        <w:trPr>
          <w:trHeight w:val="126"/>
          <w:jc w:val="center"/>
        </w:trPr>
        <w:tc>
          <w:tcPr>
            <w:tcW w:w="674" w:type="dxa"/>
            <w:vAlign w:val="center"/>
          </w:tcPr>
          <w:p w14:paraId="5E3536BA"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21</w:t>
            </w:r>
          </w:p>
        </w:tc>
        <w:tc>
          <w:tcPr>
            <w:tcW w:w="7506" w:type="dxa"/>
          </w:tcPr>
          <w:p w14:paraId="3A8153F7"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arrendamientos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0E7EFA3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52788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EE7D898" w14:textId="77777777" w:rsidR="00D2094D" w:rsidRPr="00AA0B61" w:rsidRDefault="00D2094D" w:rsidP="00D2094D">
            <w:pPr>
              <w:pStyle w:val="Default"/>
              <w:rPr>
                <w:rFonts w:ascii="Calibri" w:hAnsi="Calibri"/>
                <w:sz w:val="16"/>
                <w:szCs w:val="16"/>
              </w:rPr>
            </w:pPr>
          </w:p>
        </w:tc>
      </w:tr>
      <w:tr w:rsidR="00D2094D" w:rsidRPr="00AA0B61" w14:paraId="7A24066E" w14:textId="77777777" w:rsidTr="003632F9">
        <w:trPr>
          <w:trHeight w:val="126"/>
          <w:jc w:val="center"/>
        </w:trPr>
        <w:tc>
          <w:tcPr>
            <w:tcW w:w="674" w:type="dxa"/>
            <w:vAlign w:val="center"/>
          </w:tcPr>
          <w:p w14:paraId="0969AEFA" w14:textId="77777777" w:rsidR="00D2094D" w:rsidRDefault="00D2094D" w:rsidP="00D2094D">
            <w:pPr>
              <w:pStyle w:val="Default"/>
              <w:jc w:val="center"/>
              <w:rPr>
                <w:rFonts w:ascii="Calibri" w:hAnsi="Calibri"/>
                <w:b/>
                <w:bCs/>
                <w:sz w:val="16"/>
                <w:szCs w:val="16"/>
              </w:rPr>
            </w:pPr>
            <w:r>
              <w:rPr>
                <w:rFonts w:ascii="Calibri" w:hAnsi="Calibri"/>
                <w:b/>
                <w:bCs/>
                <w:sz w:val="16"/>
                <w:szCs w:val="16"/>
              </w:rPr>
              <w:t>22</w:t>
            </w:r>
          </w:p>
        </w:tc>
        <w:tc>
          <w:tcPr>
            <w:tcW w:w="7506" w:type="dxa"/>
          </w:tcPr>
          <w:p w14:paraId="366A5715"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ii.-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289B853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5163F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A75F425" w14:textId="77777777" w:rsidR="00D2094D" w:rsidRPr="00AA0B61" w:rsidRDefault="00D2094D" w:rsidP="00D2094D">
            <w:pPr>
              <w:pStyle w:val="Default"/>
              <w:rPr>
                <w:rFonts w:ascii="Calibri" w:hAnsi="Calibri"/>
                <w:sz w:val="16"/>
                <w:szCs w:val="16"/>
              </w:rPr>
            </w:pPr>
          </w:p>
        </w:tc>
      </w:tr>
      <w:tr w:rsidR="00D2094D" w:rsidRPr="00AA0B61" w14:paraId="4E35EA68" w14:textId="77777777" w:rsidTr="003632F9">
        <w:trPr>
          <w:trHeight w:val="126"/>
          <w:jc w:val="center"/>
        </w:trPr>
        <w:tc>
          <w:tcPr>
            <w:tcW w:w="674" w:type="dxa"/>
            <w:vAlign w:val="center"/>
          </w:tcPr>
          <w:p w14:paraId="5317A5BE" w14:textId="77777777" w:rsidR="00D2094D" w:rsidRDefault="00D2094D" w:rsidP="00D2094D">
            <w:pPr>
              <w:pStyle w:val="Default"/>
              <w:jc w:val="center"/>
              <w:rPr>
                <w:rFonts w:ascii="Calibri" w:hAnsi="Calibri"/>
                <w:b/>
                <w:bCs/>
                <w:sz w:val="16"/>
                <w:szCs w:val="16"/>
              </w:rPr>
            </w:pPr>
            <w:r>
              <w:rPr>
                <w:rFonts w:ascii="Calibri" w:hAnsi="Calibri"/>
                <w:b/>
                <w:bCs/>
                <w:sz w:val="16"/>
                <w:szCs w:val="16"/>
              </w:rPr>
              <w:t>23</w:t>
            </w:r>
          </w:p>
        </w:tc>
        <w:tc>
          <w:tcPr>
            <w:tcW w:w="7506" w:type="dxa"/>
          </w:tcPr>
          <w:p w14:paraId="4D3E468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925C24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9BE27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F4B7E37" w14:textId="77777777" w:rsidR="00D2094D" w:rsidRPr="00AA0B61" w:rsidRDefault="00D2094D" w:rsidP="00D2094D">
            <w:pPr>
              <w:pStyle w:val="Default"/>
              <w:rPr>
                <w:rFonts w:ascii="Calibri" w:hAnsi="Calibri"/>
                <w:sz w:val="16"/>
                <w:szCs w:val="16"/>
              </w:rPr>
            </w:pPr>
          </w:p>
        </w:tc>
      </w:tr>
      <w:tr w:rsidR="00D2094D" w:rsidRPr="00AA0B61" w14:paraId="6F086BB3" w14:textId="77777777" w:rsidTr="003632F9">
        <w:trPr>
          <w:trHeight w:val="126"/>
          <w:jc w:val="center"/>
        </w:trPr>
        <w:tc>
          <w:tcPr>
            <w:tcW w:w="674" w:type="dxa"/>
            <w:vAlign w:val="center"/>
          </w:tcPr>
          <w:p w14:paraId="056E7D3D" w14:textId="77777777" w:rsidR="00D2094D" w:rsidRDefault="00D2094D" w:rsidP="00D2094D">
            <w:pPr>
              <w:pStyle w:val="Default"/>
              <w:jc w:val="center"/>
              <w:rPr>
                <w:rFonts w:ascii="Calibri" w:hAnsi="Calibri"/>
                <w:b/>
                <w:bCs/>
                <w:sz w:val="16"/>
                <w:szCs w:val="16"/>
              </w:rPr>
            </w:pPr>
            <w:r>
              <w:rPr>
                <w:rFonts w:ascii="Calibri" w:hAnsi="Calibri"/>
                <w:b/>
                <w:bCs/>
                <w:sz w:val="16"/>
                <w:szCs w:val="16"/>
              </w:rPr>
              <w:t>24</w:t>
            </w:r>
          </w:p>
        </w:tc>
        <w:tc>
          <w:tcPr>
            <w:tcW w:w="7506" w:type="dxa"/>
          </w:tcPr>
          <w:p w14:paraId="7AC73E63"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48B142C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5B3B2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DF870B3" w14:textId="77777777" w:rsidR="00D2094D" w:rsidRPr="00AA0B61" w:rsidRDefault="00D2094D" w:rsidP="00D2094D">
            <w:pPr>
              <w:pStyle w:val="Default"/>
              <w:rPr>
                <w:rFonts w:ascii="Calibri" w:hAnsi="Calibri"/>
                <w:sz w:val="16"/>
                <w:szCs w:val="16"/>
              </w:rPr>
            </w:pPr>
          </w:p>
        </w:tc>
      </w:tr>
      <w:tr w:rsidR="00D2094D" w:rsidRPr="00AA0B61" w14:paraId="778512A7" w14:textId="77777777" w:rsidTr="003632F9">
        <w:trPr>
          <w:trHeight w:val="126"/>
          <w:jc w:val="center"/>
        </w:trPr>
        <w:tc>
          <w:tcPr>
            <w:tcW w:w="674" w:type="dxa"/>
            <w:vAlign w:val="center"/>
          </w:tcPr>
          <w:p w14:paraId="3118A8CA" w14:textId="77777777" w:rsidR="00D2094D" w:rsidRDefault="00D2094D" w:rsidP="00D2094D">
            <w:pPr>
              <w:pStyle w:val="Default"/>
              <w:jc w:val="center"/>
              <w:rPr>
                <w:rFonts w:ascii="Calibri" w:hAnsi="Calibri"/>
                <w:b/>
                <w:bCs/>
                <w:sz w:val="16"/>
                <w:szCs w:val="16"/>
              </w:rPr>
            </w:pPr>
            <w:r>
              <w:rPr>
                <w:rFonts w:ascii="Calibri" w:hAnsi="Calibri"/>
                <w:b/>
                <w:bCs/>
                <w:sz w:val="16"/>
                <w:szCs w:val="16"/>
              </w:rPr>
              <w:t>25</w:t>
            </w:r>
          </w:p>
        </w:tc>
        <w:tc>
          <w:tcPr>
            <w:tcW w:w="7506" w:type="dxa"/>
          </w:tcPr>
          <w:p w14:paraId="1A10237A"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82DCDD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3EBF1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235DDA6" w14:textId="77777777" w:rsidR="00D2094D" w:rsidRPr="00AA0B61" w:rsidRDefault="00D2094D" w:rsidP="00D2094D">
            <w:pPr>
              <w:pStyle w:val="Default"/>
              <w:rPr>
                <w:rFonts w:ascii="Calibri" w:hAnsi="Calibri"/>
                <w:sz w:val="16"/>
                <w:szCs w:val="16"/>
              </w:rPr>
            </w:pPr>
          </w:p>
        </w:tc>
      </w:tr>
      <w:tr w:rsidR="00D2094D" w:rsidRPr="00AA0B61" w14:paraId="14FF9E5A" w14:textId="77777777" w:rsidTr="003632F9">
        <w:trPr>
          <w:trHeight w:val="126"/>
          <w:jc w:val="center"/>
        </w:trPr>
        <w:tc>
          <w:tcPr>
            <w:tcW w:w="674" w:type="dxa"/>
            <w:vAlign w:val="center"/>
          </w:tcPr>
          <w:p w14:paraId="47297958" w14:textId="77777777" w:rsidR="00D2094D" w:rsidRDefault="00D2094D" w:rsidP="00D2094D">
            <w:pPr>
              <w:pStyle w:val="Default"/>
              <w:jc w:val="center"/>
              <w:rPr>
                <w:rFonts w:ascii="Calibri" w:hAnsi="Calibri"/>
                <w:b/>
                <w:bCs/>
                <w:sz w:val="16"/>
                <w:szCs w:val="16"/>
              </w:rPr>
            </w:pPr>
            <w:r>
              <w:rPr>
                <w:rFonts w:ascii="Calibri" w:hAnsi="Calibri"/>
                <w:b/>
                <w:bCs/>
                <w:sz w:val="16"/>
                <w:szCs w:val="16"/>
              </w:rPr>
              <w:t>26</w:t>
            </w:r>
          </w:p>
        </w:tc>
        <w:tc>
          <w:tcPr>
            <w:tcW w:w="7506" w:type="dxa"/>
          </w:tcPr>
          <w:p w14:paraId="1D20F55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1471ED2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A4522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7F17418" w14:textId="77777777" w:rsidR="00D2094D" w:rsidRPr="00AA0B61" w:rsidRDefault="00D2094D" w:rsidP="00D2094D">
            <w:pPr>
              <w:pStyle w:val="Default"/>
              <w:rPr>
                <w:rFonts w:ascii="Calibri" w:hAnsi="Calibri"/>
                <w:sz w:val="16"/>
                <w:szCs w:val="16"/>
              </w:rPr>
            </w:pPr>
          </w:p>
        </w:tc>
      </w:tr>
      <w:tr w:rsidR="00D2094D" w:rsidRPr="00AA0B61" w14:paraId="0FD5FC47" w14:textId="77777777" w:rsidTr="003632F9">
        <w:trPr>
          <w:trHeight w:val="126"/>
          <w:jc w:val="center"/>
        </w:trPr>
        <w:tc>
          <w:tcPr>
            <w:tcW w:w="674" w:type="dxa"/>
            <w:vAlign w:val="center"/>
          </w:tcPr>
          <w:p w14:paraId="2D6AB02C" w14:textId="77777777" w:rsidR="00D2094D" w:rsidRDefault="00D2094D" w:rsidP="00D2094D">
            <w:pPr>
              <w:pStyle w:val="Default"/>
              <w:jc w:val="center"/>
              <w:rPr>
                <w:rFonts w:ascii="Calibri" w:hAnsi="Calibri"/>
                <w:b/>
                <w:bCs/>
                <w:sz w:val="16"/>
                <w:szCs w:val="16"/>
              </w:rPr>
            </w:pPr>
            <w:r>
              <w:rPr>
                <w:rFonts w:ascii="Calibri" w:hAnsi="Calibri"/>
                <w:b/>
                <w:bCs/>
                <w:sz w:val="16"/>
                <w:szCs w:val="16"/>
              </w:rPr>
              <w:t>27</w:t>
            </w:r>
          </w:p>
        </w:tc>
        <w:tc>
          <w:tcPr>
            <w:tcW w:w="7506" w:type="dxa"/>
          </w:tcPr>
          <w:p w14:paraId="70F55AC7" w14:textId="5699C972" w:rsidR="00D2094D" w:rsidRPr="00324414" w:rsidRDefault="00D2094D" w:rsidP="003B0AFC">
            <w:pPr>
              <w:tabs>
                <w:tab w:val="left" w:pos="1134"/>
              </w:tabs>
              <w:ind w:left="13"/>
              <w:jc w:val="both"/>
              <w:rPr>
                <w:rFonts w:asciiTheme="minorHAnsi" w:hAnsiTheme="minorHAnsi" w:cs="Arial"/>
                <w:sz w:val="17"/>
                <w:szCs w:val="17"/>
              </w:rPr>
            </w:pPr>
            <w:r w:rsidRPr="00E5363D">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324414">
              <w:rPr>
                <w:rFonts w:asciiTheme="minorHAnsi" w:hAnsiTheme="minorHAnsi" w:cs="Arial"/>
                <w:sz w:val="17"/>
                <w:szCs w:val="17"/>
              </w:rPr>
              <w:t>Artículo 33 Bis</w:t>
            </w:r>
            <w:r w:rsidRPr="00E5363D">
              <w:rPr>
                <w:rFonts w:asciiTheme="minorHAnsi" w:hAnsiTheme="minorHAnsi" w:cs="Arial"/>
                <w:sz w:val="17"/>
                <w:szCs w:val="17"/>
              </w:rPr>
              <w:t xml:space="preserve"> del Código Fiscal del Estado de Nuevo León, siendo los siguientes: el documento actualizado expedido por el S.A.T., en el que se emita opinión sobre el cumplimiento de sus obligaciones fiscales, </w:t>
            </w:r>
            <w:r w:rsidR="007055B2">
              <w:rPr>
                <w:rFonts w:asciiTheme="minorHAnsi" w:hAnsiTheme="minorHAnsi" w:cs="Arial"/>
                <w:sz w:val="17"/>
                <w:szCs w:val="17"/>
              </w:rPr>
              <w:t>C</w:t>
            </w:r>
            <w:r w:rsidRPr="00E5363D">
              <w:rPr>
                <w:rFonts w:asciiTheme="minorHAnsi" w:hAnsiTheme="minorHAnsi" w:cs="Arial"/>
                <w:sz w:val="17"/>
                <w:szCs w:val="17"/>
              </w:rPr>
              <w:t xml:space="preserve">omprobante del último pago de: Impuesto sobre Nóminas, </w:t>
            </w:r>
            <w:r w:rsidRPr="00981155">
              <w:rPr>
                <w:rFonts w:asciiTheme="minorHAnsi" w:hAnsiTheme="minorHAnsi" w:cs="Arial"/>
                <w:sz w:val="17"/>
                <w:szCs w:val="17"/>
              </w:rPr>
              <w:t>Refrendo y/o Tenencia de los vehículos de su propiedad e Impuesto predial del domicilio fiscal d</w:t>
            </w:r>
            <w:r w:rsidR="000C297D" w:rsidRPr="00981155">
              <w:rPr>
                <w:rFonts w:asciiTheme="minorHAnsi" w:hAnsiTheme="minorHAnsi" w:cs="Arial"/>
                <w:sz w:val="17"/>
                <w:szCs w:val="17"/>
              </w:rPr>
              <w:t>el licitante, en caso de ser propietario, de  lo contrario, contrato de arrendamiento o figura legal con la que se sustente la propiedad del domicilio fiscal.</w:t>
            </w:r>
            <w:r w:rsidR="00981155" w:rsidRPr="00981155">
              <w:rPr>
                <w:rFonts w:asciiTheme="minorHAnsi" w:hAnsiTheme="minorHAnsi" w:cs="Arial"/>
                <w:sz w:val="17"/>
                <w:szCs w:val="17"/>
              </w:rPr>
              <w:t xml:space="preserve"> </w:t>
            </w:r>
          </w:p>
        </w:tc>
        <w:tc>
          <w:tcPr>
            <w:tcW w:w="709" w:type="dxa"/>
            <w:vAlign w:val="center"/>
          </w:tcPr>
          <w:p w14:paraId="0FA879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4940D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E4889AA" w14:textId="77777777" w:rsidR="00D2094D" w:rsidRPr="00AA0B61" w:rsidRDefault="00D2094D" w:rsidP="00D2094D">
            <w:pPr>
              <w:pStyle w:val="Default"/>
              <w:rPr>
                <w:rFonts w:ascii="Calibri" w:hAnsi="Calibri"/>
                <w:sz w:val="16"/>
                <w:szCs w:val="16"/>
              </w:rPr>
            </w:pPr>
          </w:p>
        </w:tc>
      </w:tr>
      <w:tr w:rsidR="00D2094D" w:rsidRPr="00AA0B61" w14:paraId="2293E4AD" w14:textId="77777777" w:rsidTr="003632F9">
        <w:trPr>
          <w:trHeight w:val="126"/>
          <w:jc w:val="center"/>
        </w:trPr>
        <w:tc>
          <w:tcPr>
            <w:tcW w:w="674" w:type="dxa"/>
            <w:vAlign w:val="center"/>
          </w:tcPr>
          <w:p w14:paraId="1F3BE824" w14:textId="77777777" w:rsidR="00D2094D" w:rsidRDefault="00D2094D" w:rsidP="00D2094D">
            <w:pPr>
              <w:pStyle w:val="Default"/>
              <w:jc w:val="center"/>
              <w:rPr>
                <w:rFonts w:ascii="Calibri" w:hAnsi="Calibri"/>
                <w:b/>
                <w:bCs/>
                <w:sz w:val="16"/>
                <w:szCs w:val="16"/>
              </w:rPr>
            </w:pPr>
            <w:r>
              <w:rPr>
                <w:rFonts w:ascii="Calibri" w:hAnsi="Calibri"/>
                <w:b/>
                <w:bCs/>
                <w:sz w:val="16"/>
                <w:szCs w:val="16"/>
              </w:rPr>
              <w:t>28</w:t>
            </w:r>
          </w:p>
        </w:tc>
        <w:tc>
          <w:tcPr>
            <w:tcW w:w="7506" w:type="dxa"/>
          </w:tcPr>
          <w:p w14:paraId="58457755"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7BFFD1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25F12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AA04C16" w14:textId="77777777" w:rsidR="00D2094D" w:rsidRPr="00AA0B61" w:rsidRDefault="00D2094D" w:rsidP="00D2094D">
            <w:pPr>
              <w:pStyle w:val="Default"/>
              <w:rPr>
                <w:rFonts w:ascii="Calibri" w:hAnsi="Calibri"/>
                <w:sz w:val="16"/>
                <w:szCs w:val="16"/>
              </w:rPr>
            </w:pPr>
          </w:p>
        </w:tc>
      </w:tr>
      <w:tr w:rsidR="00D2094D" w:rsidRPr="00AA0B61" w14:paraId="1A180DF2" w14:textId="77777777" w:rsidTr="003632F9">
        <w:trPr>
          <w:trHeight w:val="126"/>
          <w:jc w:val="center"/>
        </w:trPr>
        <w:tc>
          <w:tcPr>
            <w:tcW w:w="674" w:type="dxa"/>
            <w:vAlign w:val="center"/>
          </w:tcPr>
          <w:p w14:paraId="1EB87DEB" w14:textId="77777777" w:rsidR="00D2094D" w:rsidRDefault="00D2094D" w:rsidP="00D2094D">
            <w:pPr>
              <w:pStyle w:val="Default"/>
              <w:jc w:val="center"/>
              <w:rPr>
                <w:rFonts w:ascii="Calibri" w:hAnsi="Calibri"/>
                <w:b/>
                <w:bCs/>
                <w:sz w:val="16"/>
                <w:szCs w:val="16"/>
              </w:rPr>
            </w:pPr>
            <w:r>
              <w:rPr>
                <w:rFonts w:ascii="Calibri" w:hAnsi="Calibri"/>
                <w:b/>
                <w:bCs/>
                <w:sz w:val="16"/>
                <w:szCs w:val="16"/>
              </w:rPr>
              <w:t>29</w:t>
            </w:r>
          </w:p>
        </w:tc>
        <w:tc>
          <w:tcPr>
            <w:tcW w:w="7506" w:type="dxa"/>
          </w:tcPr>
          <w:p w14:paraId="26C3554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w:t>
            </w:r>
            <w:r w:rsidRPr="00E5363D">
              <w:rPr>
                <w:rFonts w:asciiTheme="minorHAnsi" w:hAnsiTheme="minorHAnsi" w:cs="Arial"/>
                <w:sz w:val="17"/>
                <w:szCs w:val="17"/>
                <w:lang w:val="es-MX"/>
              </w:rPr>
              <w:lastRenderedPageBreak/>
              <w:t>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EAB1B0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53973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8045AB1" w14:textId="77777777" w:rsidR="00D2094D" w:rsidRPr="00AA0B61" w:rsidRDefault="00D2094D" w:rsidP="00D2094D">
            <w:pPr>
              <w:pStyle w:val="Default"/>
              <w:rPr>
                <w:rFonts w:ascii="Calibri" w:hAnsi="Calibri"/>
                <w:sz w:val="16"/>
                <w:szCs w:val="16"/>
              </w:rPr>
            </w:pPr>
          </w:p>
        </w:tc>
      </w:tr>
      <w:tr w:rsidR="00D2094D" w:rsidRPr="00AA0B61" w14:paraId="7714051C" w14:textId="77777777" w:rsidTr="003632F9">
        <w:trPr>
          <w:trHeight w:val="126"/>
          <w:jc w:val="center"/>
        </w:trPr>
        <w:tc>
          <w:tcPr>
            <w:tcW w:w="674" w:type="dxa"/>
            <w:vAlign w:val="center"/>
          </w:tcPr>
          <w:p w14:paraId="27DBC7FE" w14:textId="77777777" w:rsidR="00D2094D" w:rsidRDefault="00D2094D" w:rsidP="00D2094D">
            <w:pPr>
              <w:pStyle w:val="Default"/>
              <w:jc w:val="center"/>
              <w:rPr>
                <w:rFonts w:ascii="Calibri" w:hAnsi="Calibri"/>
                <w:b/>
                <w:bCs/>
                <w:sz w:val="16"/>
                <w:szCs w:val="16"/>
              </w:rPr>
            </w:pPr>
            <w:r>
              <w:rPr>
                <w:rFonts w:ascii="Calibri" w:hAnsi="Calibri"/>
                <w:b/>
                <w:bCs/>
                <w:sz w:val="16"/>
                <w:szCs w:val="16"/>
              </w:rPr>
              <w:t>30</w:t>
            </w:r>
          </w:p>
        </w:tc>
        <w:tc>
          <w:tcPr>
            <w:tcW w:w="7506" w:type="dxa"/>
          </w:tcPr>
          <w:p w14:paraId="35943543"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E5363D">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14:paraId="11CC2AF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987D6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5108D92" w14:textId="77777777" w:rsidR="00D2094D" w:rsidRPr="00AA0B61" w:rsidRDefault="00D2094D" w:rsidP="00D2094D">
            <w:pPr>
              <w:pStyle w:val="Default"/>
              <w:rPr>
                <w:rFonts w:ascii="Calibri" w:hAnsi="Calibri"/>
                <w:sz w:val="16"/>
                <w:szCs w:val="16"/>
              </w:rPr>
            </w:pPr>
          </w:p>
        </w:tc>
      </w:tr>
    </w:tbl>
    <w:p w14:paraId="5614F2AA"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04E212B" w14:textId="77777777" w:rsidTr="003632F9">
        <w:trPr>
          <w:trHeight w:val="474"/>
          <w:jc w:val="center"/>
        </w:trPr>
        <w:tc>
          <w:tcPr>
            <w:tcW w:w="4890" w:type="dxa"/>
          </w:tcPr>
          <w:p w14:paraId="7CAE4862" w14:textId="20FDDA3E"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5AA3758" w14:textId="77777777" w:rsidR="00831EF1" w:rsidRPr="00AA0B61" w:rsidRDefault="00831EF1" w:rsidP="003632F9">
            <w:pPr>
              <w:pStyle w:val="Default"/>
              <w:jc w:val="center"/>
              <w:rPr>
                <w:rFonts w:ascii="Calibri" w:hAnsi="Calibri"/>
                <w:b/>
                <w:bCs/>
                <w:sz w:val="16"/>
                <w:szCs w:val="14"/>
              </w:rPr>
            </w:pPr>
          </w:p>
          <w:p w14:paraId="451BD5A2" w14:textId="178D40DB"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7DF6F68"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1C1D488" w14:textId="39937E98"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6A6C6AE0" w14:textId="77777777" w:rsidR="00831EF1" w:rsidRPr="00AA0B61" w:rsidRDefault="00831EF1" w:rsidP="003632F9">
            <w:pPr>
              <w:pStyle w:val="Default"/>
              <w:jc w:val="center"/>
              <w:rPr>
                <w:rFonts w:ascii="Calibri" w:hAnsi="Calibri"/>
                <w:sz w:val="16"/>
                <w:szCs w:val="14"/>
              </w:rPr>
            </w:pPr>
          </w:p>
          <w:p w14:paraId="74032086" w14:textId="4DEDDF11"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37039A95"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705B3CB2" w14:textId="77777777" w:rsidR="00BA09CD" w:rsidRDefault="00BA09CD" w:rsidP="00BA09CD">
      <w:pPr>
        <w:pStyle w:val="Default"/>
        <w:jc w:val="both"/>
        <w:rPr>
          <w:rFonts w:ascii="Calibri" w:hAnsi="Calibri"/>
          <w:sz w:val="16"/>
          <w:szCs w:val="16"/>
        </w:rPr>
      </w:pPr>
    </w:p>
    <w:p w14:paraId="77345CD7"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EDA9EC4"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40986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4C6725DD" w14:textId="77777777" w:rsidR="00BA09CD" w:rsidRDefault="00BA09CD" w:rsidP="00BA09CD">
      <w:pPr>
        <w:tabs>
          <w:tab w:val="left" w:pos="4253"/>
          <w:tab w:val="left" w:pos="8080"/>
        </w:tabs>
        <w:ind w:right="1"/>
        <w:jc w:val="center"/>
        <w:rPr>
          <w:rFonts w:ascii="Calibri" w:hAnsi="Calibri" w:cs="Arial"/>
          <w:b/>
          <w:bCs/>
        </w:rPr>
      </w:pPr>
    </w:p>
    <w:p w14:paraId="2C246408" w14:textId="77777777" w:rsidR="00BA09CD" w:rsidRDefault="00BA09CD" w:rsidP="00BA09CD">
      <w:pPr>
        <w:tabs>
          <w:tab w:val="left" w:pos="4253"/>
          <w:tab w:val="left" w:pos="8080"/>
        </w:tabs>
        <w:ind w:right="1"/>
        <w:jc w:val="center"/>
        <w:rPr>
          <w:rFonts w:ascii="Calibri" w:hAnsi="Calibri" w:cs="Arial"/>
          <w:b/>
          <w:bCs/>
        </w:rPr>
      </w:pPr>
    </w:p>
    <w:p w14:paraId="0B1E4B18" w14:textId="77777777" w:rsidR="00522392" w:rsidRDefault="00522392" w:rsidP="00BA09CD">
      <w:pPr>
        <w:tabs>
          <w:tab w:val="left" w:pos="4253"/>
          <w:tab w:val="left" w:pos="8080"/>
        </w:tabs>
        <w:ind w:right="1"/>
        <w:jc w:val="center"/>
        <w:rPr>
          <w:rFonts w:ascii="Calibri" w:hAnsi="Calibri" w:cs="Arial"/>
          <w:b/>
          <w:bCs/>
        </w:rPr>
      </w:pPr>
    </w:p>
    <w:p w14:paraId="24339670" w14:textId="77777777" w:rsidR="005F1933" w:rsidRDefault="005F1933" w:rsidP="00BA09CD">
      <w:pPr>
        <w:tabs>
          <w:tab w:val="left" w:pos="4253"/>
          <w:tab w:val="left" w:pos="8080"/>
        </w:tabs>
        <w:ind w:right="1"/>
        <w:jc w:val="center"/>
        <w:rPr>
          <w:rFonts w:ascii="Calibri" w:hAnsi="Calibri" w:cs="Arial"/>
          <w:b/>
          <w:bCs/>
        </w:rPr>
      </w:pPr>
    </w:p>
    <w:p w14:paraId="6A1EFB6F" w14:textId="77777777" w:rsidR="005F1933" w:rsidRDefault="005F1933" w:rsidP="00BA09CD">
      <w:pPr>
        <w:tabs>
          <w:tab w:val="left" w:pos="4253"/>
          <w:tab w:val="left" w:pos="8080"/>
        </w:tabs>
        <w:ind w:right="1"/>
        <w:jc w:val="center"/>
        <w:rPr>
          <w:rFonts w:ascii="Calibri" w:hAnsi="Calibri" w:cs="Arial"/>
          <w:b/>
          <w:bCs/>
        </w:rPr>
      </w:pPr>
    </w:p>
    <w:p w14:paraId="41A0CCBB" w14:textId="77777777" w:rsidR="005F1933" w:rsidRDefault="005F1933" w:rsidP="00BA09CD">
      <w:pPr>
        <w:tabs>
          <w:tab w:val="left" w:pos="4253"/>
          <w:tab w:val="left" w:pos="8080"/>
        </w:tabs>
        <w:ind w:right="1"/>
        <w:jc w:val="center"/>
        <w:rPr>
          <w:rFonts w:ascii="Calibri" w:hAnsi="Calibri" w:cs="Arial"/>
          <w:b/>
          <w:bCs/>
        </w:rPr>
      </w:pPr>
    </w:p>
    <w:p w14:paraId="50DB01FE" w14:textId="77777777" w:rsidR="005F1933" w:rsidRDefault="005F1933" w:rsidP="00BA09CD">
      <w:pPr>
        <w:tabs>
          <w:tab w:val="left" w:pos="4253"/>
          <w:tab w:val="left" w:pos="8080"/>
        </w:tabs>
        <w:ind w:right="1"/>
        <w:jc w:val="center"/>
        <w:rPr>
          <w:rFonts w:ascii="Calibri" w:hAnsi="Calibri" w:cs="Arial"/>
          <w:b/>
          <w:bCs/>
        </w:rPr>
      </w:pPr>
    </w:p>
    <w:p w14:paraId="7CE841DD" w14:textId="77777777" w:rsidR="005F1933" w:rsidRDefault="005F1933" w:rsidP="00BA09CD">
      <w:pPr>
        <w:tabs>
          <w:tab w:val="left" w:pos="4253"/>
          <w:tab w:val="left" w:pos="8080"/>
        </w:tabs>
        <w:ind w:right="1"/>
        <w:jc w:val="center"/>
        <w:rPr>
          <w:rFonts w:ascii="Calibri" w:hAnsi="Calibri" w:cs="Arial"/>
          <w:b/>
          <w:bCs/>
        </w:rPr>
      </w:pPr>
    </w:p>
    <w:p w14:paraId="7533BE42" w14:textId="77777777" w:rsidR="005F1933" w:rsidRDefault="005F1933" w:rsidP="00BA09CD">
      <w:pPr>
        <w:tabs>
          <w:tab w:val="left" w:pos="4253"/>
          <w:tab w:val="left" w:pos="8080"/>
        </w:tabs>
        <w:ind w:right="1"/>
        <w:jc w:val="center"/>
        <w:rPr>
          <w:rFonts w:ascii="Calibri" w:hAnsi="Calibri" w:cs="Arial"/>
          <w:b/>
          <w:bCs/>
        </w:rPr>
      </w:pPr>
    </w:p>
    <w:p w14:paraId="5D16D74C" w14:textId="77777777" w:rsidR="00F44BBF" w:rsidRDefault="00F44BBF" w:rsidP="00BA09CD">
      <w:pPr>
        <w:tabs>
          <w:tab w:val="left" w:pos="4253"/>
          <w:tab w:val="left" w:pos="8080"/>
        </w:tabs>
        <w:ind w:right="1"/>
        <w:jc w:val="center"/>
        <w:rPr>
          <w:rFonts w:ascii="Calibri" w:hAnsi="Calibri" w:cs="Arial"/>
          <w:b/>
          <w:bCs/>
        </w:rPr>
      </w:pPr>
    </w:p>
    <w:p w14:paraId="504E590C" w14:textId="77777777" w:rsidR="00BF736B" w:rsidRDefault="00BF736B" w:rsidP="00BA09CD">
      <w:pPr>
        <w:tabs>
          <w:tab w:val="left" w:pos="4253"/>
          <w:tab w:val="left" w:pos="8080"/>
        </w:tabs>
        <w:ind w:right="1"/>
        <w:jc w:val="center"/>
        <w:rPr>
          <w:rFonts w:ascii="Calibri" w:hAnsi="Calibri" w:cs="Arial"/>
          <w:b/>
          <w:bCs/>
        </w:rPr>
      </w:pPr>
    </w:p>
    <w:p w14:paraId="68BB046A" w14:textId="77777777" w:rsidR="00BF736B" w:rsidRDefault="00BF736B" w:rsidP="00BA09CD">
      <w:pPr>
        <w:tabs>
          <w:tab w:val="left" w:pos="4253"/>
          <w:tab w:val="left" w:pos="8080"/>
        </w:tabs>
        <w:ind w:right="1"/>
        <w:jc w:val="center"/>
        <w:rPr>
          <w:rFonts w:ascii="Calibri" w:hAnsi="Calibri" w:cs="Arial"/>
          <w:b/>
          <w:bCs/>
        </w:rPr>
      </w:pPr>
    </w:p>
    <w:p w14:paraId="69A5354A" w14:textId="77777777" w:rsidR="00BF736B" w:rsidRDefault="00BF736B" w:rsidP="00BA09CD">
      <w:pPr>
        <w:tabs>
          <w:tab w:val="left" w:pos="4253"/>
          <w:tab w:val="left" w:pos="8080"/>
        </w:tabs>
        <w:ind w:right="1"/>
        <w:jc w:val="center"/>
        <w:rPr>
          <w:rFonts w:ascii="Calibri" w:hAnsi="Calibri" w:cs="Arial"/>
          <w:b/>
          <w:bCs/>
        </w:rPr>
      </w:pPr>
    </w:p>
    <w:p w14:paraId="01FA4F79"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AC7848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33462B9" w14:textId="77777777" w:rsidR="002F5444" w:rsidRPr="00C765F1" w:rsidRDefault="002F5444" w:rsidP="002F5444">
      <w:pPr>
        <w:pStyle w:val="Default"/>
        <w:rPr>
          <w:rFonts w:asciiTheme="minorHAnsi" w:hAnsiTheme="minorHAnsi"/>
          <w:sz w:val="20"/>
          <w:szCs w:val="20"/>
        </w:rPr>
      </w:pPr>
    </w:p>
    <w:p w14:paraId="1BBC33CB" w14:textId="77777777" w:rsidR="002F5444" w:rsidRPr="00C765F1" w:rsidRDefault="002F5444" w:rsidP="002F5444">
      <w:pPr>
        <w:pStyle w:val="Default"/>
        <w:rPr>
          <w:rFonts w:asciiTheme="minorHAnsi" w:hAnsiTheme="minorHAnsi"/>
          <w:sz w:val="20"/>
          <w:szCs w:val="20"/>
        </w:rPr>
      </w:pPr>
    </w:p>
    <w:p w14:paraId="1E1BAB65"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268B0175"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3DC3AF15" w14:textId="2DB3270A"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02549E">
        <w:rPr>
          <w:rFonts w:asciiTheme="minorHAnsi" w:hAnsiTheme="minorHAnsi"/>
          <w:b/>
          <w:color w:val="auto"/>
          <w:sz w:val="18"/>
          <w:szCs w:val="16"/>
        </w:rPr>
        <w:t>LP-919044992-I41-2022</w:t>
      </w:r>
    </w:p>
    <w:p w14:paraId="1720A0B5" w14:textId="77777777" w:rsidR="002F5444" w:rsidRPr="00C96B24" w:rsidRDefault="002F5444" w:rsidP="002F5444">
      <w:pPr>
        <w:pStyle w:val="Default"/>
        <w:jc w:val="right"/>
        <w:rPr>
          <w:rFonts w:asciiTheme="minorHAnsi" w:hAnsiTheme="minorHAnsi"/>
          <w:color w:val="auto"/>
          <w:sz w:val="18"/>
          <w:szCs w:val="16"/>
        </w:rPr>
      </w:pPr>
    </w:p>
    <w:p w14:paraId="59C1FEB1" w14:textId="77777777" w:rsidR="002F5444" w:rsidRPr="00C96B24" w:rsidRDefault="002F5444" w:rsidP="002F5444">
      <w:pPr>
        <w:pStyle w:val="Default"/>
        <w:jc w:val="right"/>
        <w:rPr>
          <w:rFonts w:asciiTheme="minorHAnsi" w:hAnsiTheme="minorHAnsi"/>
          <w:color w:val="auto"/>
          <w:sz w:val="18"/>
          <w:szCs w:val="16"/>
        </w:rPr>
      </w:pPr>
    </w:p>
    <w:p w14:paraId="0254BC53" w14:textId="4BA18E6D"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02549E">
        <w:rPr>
          <w:rFonts w:asciiTheme="minorHAnsi" w:hAnsiTheme="minorHAnsi"/>
          <w:b/>
          <w:color w:val="auto"/>
          <w:sz w:val="18"/>
          <w:szCs w:val="16"/>
        </w:rPr>
        <w:t>LP-919044992-I41-2022</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07C95E79"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3896D50" w14:textId="77777777" w:rsidTr="009230E1">
        <w:trPr>
          <w:trHeight w:val="84"/>
          <w:jc w:val="center"/>
        </w:trPr>
        <w:tc>
          <w:tcPr>
            <w:tcW w:w="9639" w:type="dxa"/>
            <w:gridSpan w:val="4"/>
          </w:tcPr>
          <w:p w14:paraId="533A02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718AC09" w14:textId="77777777" w:rsidTr="009230E1">
        <w:trPr>
          <w:trHeight w:val="84"/>
          <w:jc w:val="center"/>
        </w:trPr>
        <w:tc>
          <w:tcPr>
            <w:tcW w:w="9639" w:type="dxa"/>
            <w:gridSpan w:val="4"/>
          </w:tcPr>
          <w:p w14:paraId="7A338F9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175B82D2" w14:textId="77777777" w:rsidTr="009230E1">
        <w:trPr>
          <w:trHeight w:val="84"/>
          <w:jc w:val="center"/>
        </w:trPr>
        <w:tc>
          <w:tcPr>
            <w:tcW w:w="4536" w:type="dxa"/>
            <w:gridSpan w:val="2"/>
          </w:tcPr>
          <w:p w14:paraId="788CABC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7A81C8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7E3FC272" w14:textId="77777777" w:rsidTr="009230E1">
        <w:trPr>
          <w:trHeight w:val="84"/>
          <w:jc w:val="center"/>
        </w:trPr>
        <w:tc>
          <w:tcPr>
            <w:tcW w:w="4536" w:type="dxa"/>
            <w:gridSpan w:val="2"/>
          </w:tcPr>
          <w:p w14:paraId="2CB67D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00B581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7D35662E" w14:textId="77777777" w:rsidTr="009230E1">
        <w:trPr>
          <w:trHeight w:val="84"/>
          <w:jc w:val="center"/>
        </w:trPr>
        <w:tc>
          <w:tcPr>
            <w:tcW w:w="4536" w:type="dxa"/>
            <w:gridSpan w:val="2"/>
          </w:tcPr>
          <w:p w14:paraId="6F1389E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B9EFB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3AA7EAE4" w14:textId="77777777" w:rsidTr="009230E1">
        <w:trPr>
          <w:trHeight w:val="84"/>
          <w:jc w:val="center"/>
        </w:trPr>
        <w:tc>
          <w:tcPr>
            <w:tcW w:w="9639" w:type="dxa"/>
            <w:gridSpan w:val="4"/>
          </w:tcPr>
          <w:p w14:paraId="049DF40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E4904AE" w14:textId="77777777" w:rsidTr="009230E1">
        <w:trPr>
          <w:trHeight w:val="84"/>
          <w:jc w:val="center"/>
        </w:trPr>
        <w:tc>
          <w:tcPr>
            <w:tcW w:w="4536" w:type="dxa"/>
            <w:gridSpan w:val="2"/>
          </w:tcPr>
          <w:p w14:paraId="56EAFCB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FED50F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733A93A" w14:textId="77777777" w:rsidTr="009230E1">
        <w:trPr>
          <w:trHeight w:val="84"/>
          <w:jc w:val="center"/>
        </w:trPr>
        <w:tc>
          <w:tcPr>
            <w:tcW w:w="9639" w:type="dxa"/>
            <w:gridSpan w:val="4"/>
          </w:tcPr>
          <w:p w14:paraId="724549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67468A24" w14:textId="77777777" w:rsidTr="009230E1">
        <w:trPr>
          <w:trHeight w:val="188"/>
          <w:jc w:val="center"/>
        </w:trPr>
        <w:tc>
          <w:tcPr>
            <w:tcW w:w="9639" w:type="dxa"/>
            <w:gridSpan w:val="4"/>
          </w:tcPr>
          <w:p w14:paraId="43EFF2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00049FF9" w14:textId="77777777" w:rsidTr="009230E1">
        <w:trPr>
          <w:trHeight w:val="188"/>
          <w:jc w:val="center"/>
        </w:trPr>
        <w:tc>
          <w:tcPr>
            <w:tcW w:w="2661" w:type="dxa"/>
          </w:tcPr>
          <w:p w14:paraId="182E7B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A427B4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37F91A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12802D18" w14:textId="77777777" w:rsidTr="009230E1">
        <w:trPr>
          <w:trHeight w:val="188"/>
          <w:jc w:val="center"/>
        </w:trPr>
        <w:tc>
          <w:tcPr>
            <w:tcW w:w="2661" w:type="dxa"/>
          </w:tcPr>
          <w:p w14:paraId="4C79CC54" w14:textId="77777777" w:rsidR="002F5444" w:rsidRPr="00C765F1" w:rsidRDefault="002F5444" w:rsidP="009230E1">
            <w:pPr>
              <w:pStyle w:val="Default"/>
              <w:rPr>
                <w:rFonts w:asciiTheme="minorHAnsi" w:hAnsiTheme="minorHAnsi"/>
                <w:sz w:val="16"/>
                <w:szCs w:val="16"/>
              </w:rPr>
            </w:pPr>
          </w:p>
        </w:tc>
        <w:tc>
          <w:tcPr>
            <w:tcW w:w="3293" w:type="dxa"/>
            <w:gridSpan w:val="2"/>
          </w:tcPr>
          <w:p w14:paraId="77A0872F" w14:textId="77777777" w:rsidR="002F5444" w:rsidRPr="00C765F1" w:rsidRDefault="002F5444" w:rsidP="009230E1">
            <w:pPr>
              <w:pStyle w:val="Default"/>
              <w:rPr>
                <w:rFonts w:asciiTheme="minorHAnsi" w:hAnsiTheme="minorHAnsi"/>
                <w:sz w:val="16"/>
                <w:szCs w:val="16"/>
              </w:rPr>
            </w:pPr>
          </w:p>
        </w:tc>
        <w:tc>
          <w:tcPr>
            <w:tcW w:w="3685" w:type="dxa"/>
          </w:tcPr>
          <w:p w14:paraId="646F0784" w14:textId="77777777" w:rsidR="002F5444" w:rsidRPr="00C765F1" w:rsidRDefault="002F5444" w:rsidP="009230E1">
            <w:pPr>
              <w:pStyle w:val="Default"/>
              <w:rPr>
                <w:rFonts w:asciiTheme="minorHAnsi" w:hAnsiTheme="minorHAnsi"/>
                <w:sz w:val="16"/>
                <w:szCs w:val="16"/>
              </w:rPr>
            </w:pPr>
          </w:p>
        </w:tc>
      </w:tr>
      <w:tr w:rsidR="002F5444" w:rsidRPr="00C765F1" w14:paraId="6E61EAE7" w14:textId="77777777" w:rsidTr="009230E1">
        <w:trPr>
          <w:trHeight w:val="188"/>
          <w:jc w:val="center"/>
        </w:trPr>
        <w:tc>
          <w:tcPr>
            <w:tcW w:w="2661" w:type="dxa"/>
          </w:tcPr>
          <w:p w14:paraId="5A4EB8E6" w14:textId="77777777" w:rsidR="002F5444" w:rsidRPr="00C765F1" w:rsidRDefault="002F5444" w:rsidP="009230E1">
            <w:pPr>
              <w:pStyle w:val="Default"/>
              <w:rPr>
                <w:rFonts w:asciiTheme="minorHAnsi" w:hAnsiTheme="minorHAnsi"/>
                <w:sz w:val="16"/>
                <w:szCs w:val="16"/>
              </w:rPr>
            </w:pPr>
          </w:p>
        </w:tc>
        <w:tc>
          <w:tcPr>
            <w:tcW w:w="3293" w:type="dxa"/>
            <w:gridSpan w:val="2"/>
          </w:tcPr>
          <w:p w14:paraId="19183ED3" w14:textId="77777777" w:rsidR="002F5444" w:rsidRPr="00C765F1" w:rsidRDefault="002F5444" w:rsidP="009230E1">
            <w:pPr>
              <w:pStyle w:val="Default"/>
              <w:rPr>
                <w:rFonts w:asciiTheme="minorHAnsi" w:hAnsiTheme="minorHAnsi"/>
                <w:sz w:val="16"/>
                <w:szCs w:val="16"/>
              </w:rPr>
            </w:pPr>
          </w:p>
        </w:tc>
        <w:tc>
          <w:tcPr>
            <w:tcW w:w="3685" w:type="dxa"/>
          </w:tcPr>
          <w:p w14:paraId="522EF460" w14:textId="77777777" w:rsidR="002F5444" w:rsidRPr="00C765F1" w:rsidRDefault="002F5444" w:rsidP="009230E1">
            <w:pPr>
              <w:pStyle w:val="Default"/>
              <w:rPr>
                <w:rFonts w:asciiTheme="minorHAnsi" w:hAnsiTheme="minorHAnsi"/>
                <w:sz w:val="16"/>
                <w:szCs w:val="16"/>
              </w:rPr>
            </w:pPr>
          </w:p>
        </w:tc>
      </w:tr>
      <w:tr w:rsidR="002F5444" w:rsidRPr="00C765F1" w14:paraId="1C05A311" w14:textId="77777777" w:rsidTr="009230E1">
        <w:trPr>
          <w:trHeight w:val="188"/>
          <w:jc w:val="center"/>
        </w:trPr>
        <w:tc>
          <w:tcPr>
            <w:tcW w:w="2661" w:type="dxa"/>
          </w:tcPr>
          <w:p w14:paraId="3D7D8C91" w14:textId="77777777" w:rsidR="002F5444" w:rsidRPr="00C765F1" w:rsidRDefault="002F5444" w:rsidP="009230E1">
            <w:pPr>
              <w:pStyle w:val="Default"/>
              <w:rPr>
                <w:rFonts w:asciiTheme="minorHAnsi" w:hAnsiTheme="minorHAnsi"/>
                <w:sz w:val="16"/>
                <w:szCs w:val="16"/>
              </w:rPr>
            </w:pPr>
          </w:p>
        </w:tc>
        <w:tc>
          <w:tcPr>
            <w:tcW w:w="3293" w:type="dxa"/>
            <w:gridSpan w:val="2"/>
          </w:tcPr>
          <w:p w14:paraId="148658D7" w14:textId="77777777" w:rsidR="002F5444" w:rsidRPr="00C765F1" w:rsidRDefault="002F5444" w:rsidP="009230E1">
            <w:pPr>
              <w:pStyle w:val="Default"/>
              <w:rPr>
                <w:rFonts w:asciiTheme="minorHAnsi" w:hAnsiTheme="minorHAnsi"/>
                <w:sz w:val="16"/>
                <w:szCs w:val="16"/>
              </w:rPr>
            </w:pPr>
          </w:p>
        </w:tc>
        <w:tc>
          <w:tcPr>
            <w:tcW w:w="3685" w:type="dxa"/>
          </w:tcPr>
          <w:p w14:paraId="010AF27F" w14:textId="77777777" w:rsidR="002F5444" w:rsidRPr="00C765F1" w:rsidRDefault="002F5444" w:rsidP="009230E1">
            <w:pPr>
              <w:pStyle w:val="Default"/>
              <w:rPr>
                <w:rFonts w:asciiTheme="minorHAnsi" w:hAnsiTheme="minorHAnsi"/>
                <w:sz w:val="16"/>
                <w:szCs w:val="16"/>
              </w:rPr>
            </w:pPr>
          </w:p>
        </w:tc>
      </w:tr>
      <w:tr w:rsidR="002F5444" w:rsidRPr="00C765F1" w14:paraId="3E8E9295" w14:textId="77777777" w:rsidTr="009230E1">
        <w:trPr>
          <w:trHeight w:val="188"/>
          <w:jc w:val="center"/>
        </w:trPr>
        <w:tc>
          <w:tcPr>
            <w:tcW w:w="2661" w:type="dxa"/>
          </w:tcPr>
          <w:p w14:paraId="1F4D8E1C" w14:textId="77777777" w:rsidR="002F5444" w:rsidRPr="00C765F1" w:rsidRDefault="002F5444" w:rsidP="009230E1">
            <w:pPr>
              <w:pStyle w:val="Default"/>
              <w:rPr>
                <w:rFonts w:asciiTheme="minorHAnsi" w:hAnsiTheme="minorHAnsi"/>
                <w:sz w:val="16"/>
                <w:szCs w:val="16"/>
              </w:rPr>
            </w:pPr>
          </w:p>
        </w:tc>
        <w:tc>
          <w:tcPr>
            <w:tcW w:w="3293" w:type="dxa"/>
            <w:gridSpan w:val="2"/>
          </w:tcPr>
          <w:p w14:paraId="7D51795C" w14:textId="77777777" w:rsidR="002F5444" w:rsidRPr="00C765F1" w:rsidRDefault="002F5444" w:rsidP="009230E1">
            <w:pPr>
              <w:pStyle w:val="Default"/>
              <w:rPr>
                <w:rFonts w:asciiTheme="minorHAnsi" w:hAnsiTheme="minorHAnsi"/>
                <w:sz w:val="16"/>
                <w:szCs w:val="16"/>
              </w:rPr>
            </w:pPr>
          </w:p>
        </w:tc>
        <w:tc>
          <w:tcPr>
            <w:tcW w:w="3685" w:type="dxa"/>
          </w:tcPr>
          <w:p w14:paraId="39A9B4EC" w14:textId="77777777" w:rsidR="002F5444" w:rsidRPr="00C765F1" w:rsidRDefault="002F5444" w:rsidP="009230E1">
            <w:pPr>
              <w:pStyle w:val="Default"/>
              <w:rPr>
                <w:rFonts w:asciiTheme="minorHAnsi" w:hAnsiTheme="minorHAnsi"/>
                <w:sz w:val="16"/>
                <w:szCs w:val="16"/>
              </w:rPr>
            </w:pPr>
          </w:p>
        </w:tc>
      </w:tr>
      <w:tr w:rsidR="002F5444" w:rsidRPr="00C765F1" w14:paraId="7D539769" w14:textId="77777777" w:rsidTr="009230E1">
        <w:trPr>
          <w:trHeight w:val="84"/>
          <w:jc w:val="center"/>
        </w:trPr>
        <w:tc>
          <w:tcPr>
            <w:tcW w:w="9639" w:type="dxa"/>
            <w:gridSpan w:val="4"/>
          </w:tcPr>
          <w:p w14:paraId="7E9A37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BD7625F" w14:textId="77777777" w:rsidTr="009230E1">
        <w:trPr>
          <w:trHeight w:val="84"/>
          <w:jc w:val="center"/>
        </w:trPr>
        <w:tc>
          <w:tcPr>
            <w:tcW w:w="9639" w:type="dxa"/>
            <w:gridSpan w:val="4"/>
          </w:tcPr>
          <w:p w14:paraId="0AE4853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D5F5128" w14:textId="77777777" w:rsidTr="009230E1">
        <w:trPr>
          <w:trHeight w:val="84"/>
          <w:jc w:val="center"/>
        </w:trPr>
        <w:tc>
          <w:tcPr>
            <w:tcW w:w="9639" w:type="dxa"/>
            <w:gridSpan w:val="4"/>
          </w:tcPr>
          <w:p w14:paraId="10E5DD1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5F950668" w14:textId="77777777" w:rsidTr="009230E1">
        <w:trPr>
          <w:trHeight w:val="84"/>
          <w:jc w:val="center"/>
        </w:trPr>
        <w:tc>
          <w:tcPr>
            <w:tcW w:w="9639" w:type="dxa"/>
            <w:gridSpan w:val="4"/>
          </w:tcPr>
          <w:p w14:paraId="2CB9664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3D285778" w14:textId="77777777" w:rsidTr="009230E1">
        <w:trPr>
          <w:trHeight w:val="84"/>
          <w:jc w:val="center"/>
        </w:trPr>
        <w:tc>
          <w:tcPr>
            <w:tcW w:w="9639" w:type="dxa"/>
            <w:gridSpan w:val="4"/>
          </w:tcPr>
          <w:p w14:paraId="7323BD7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4F7EEC38" w14:textId="77777777" w:rsidTr="009230E1">
        <w:trPr>
          <w:trHeight w:val="84"/>
          <w:jc w:val="center"/>
        </w:trPr>
        <w:tc>
          <w:tcPr>
            <w:tcW w:w="4536" w:type="dxa"/>
            <w:gridSpan w:val="2"/>
          </w:tcPr>
          <w:p w14:paraId="4FB07D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0C48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E0D75C9" w14:textId="77777777" w:rsidTr="009230E1">
        <w:trPr>
          <w:trHeight w:val="84"/>
          <w:jc w:val="center"/>
        </w:trPr>
        <w:tc>
          <w:tcPr>
            <w:tcW w:w="9639" w:type="dxa"/>
            <w:gridSpan w:val="4"/>
          </w:tcPr>
          <w:p w14:paraId="533908A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F044DA7" w14:textId="77777777" w:rsidTr="009230E1">
        <w:trPr>
          <w:trHeight w:val="84"/>
          <w:jc w:val="center"/>
        </w:trPr>
        <w:tc>
          <w:tcPr>
            <w:tcW w:w="9639" w:type="dxa"/>
            <w:gridSpan w:val="4"/>
          </w:tcPr>
          <w:p w14:paraId="756C83A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4323D65C" w14:textId="77777777" w:rsidR="002F5444" w:rsidRPr="00C765F1" w:rsidRDefault="002F5444" w:rsidP="002F5444">
      <w:pPr>
        <w:pStyle w:val="Default"/>
        <w:rPr>
          <w:rFonts w:asciiTheme="minorHAnsi" w:hAnsiTheme="minorHAnsi"/>
          <w:sz w:val="20"/>
          <w:szCs w:val="20"/>
        </w:rPr>
      </w:pPr>
    </w:p>
    <w:p w14:paraId="50E3675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EFFEE89" w14:textId="77777777" w:rsidR="002F5444" w:rsidRPr="00C765F1" w:rsidRDefault="002F5444" w:rsidP="002F5444">
      <w:pPr>
        <w:pStyle w:val="Default"/>
        <w:jc w:val="center"/>
        <w:rPr>
          <w:rFonts w:asciiTheme="minorHAnsi" w:hAnsiTheme="minorHAnsi"/>
          <w:sz w:val="20"/>
          <w:szCs w:val="20"/>
        </w:rPr>
      </w:pPr>
    </w:p>
    <w:p w14:paraId="7B6EE29F" w14:textId="77777777" w:rsidR="002F5444" w:rsidRPr="00C765F1" w:rsidRDefault="002F5444" w:rsidP="002F5444">
      <w:pPr>
        <w:pStyle w:val="Default"/>
        <w:jc w:val="center"/>
        <w:rPr>
          <w:rFonts w:asciiTheme="minorHAnsi" w:hAnsiTheme="minorHAnsi"/>
          <w:sz w:val="20"/>
          <w:szCs w:val="20"/>
        </w:rPr>
      </w:pPr>
    </w:p>
    <w:p w14:paraId="67F8DA5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DCD05C" w14:textId="77777777" w:rsidR="002F5444" w:rsidRPr="00C765F1" w:rsidRDefault="002F5444" w:rsidP="002F5444">
      <w:pPr>
        <w:pStyle w:val="Default"/>
        <w:jc w:val="center"/>
        <w:rPr>
          <w:rFonts w:asciiTheme="minorHAnsi" w:hAnsiTheme="minorHAnsi"/>
          <w:sz w:val="20"/>
          <w:szCs w:val="20"/>
        </w:rPr>
      </w:pPr>
    </w:p>
    <w:p w14:paraId="42323F53" w14:textId="77777777" w:rsidR="002F5444" w:rsidRPr="00C765F1" w:rsidRDefault="002F5444" w:rsidP="002F5444">
      <w:pPr>
        <w:pStyle w:val="Default"/>
        <w:rPr>
          <w:rFonts w:asciiTheme="minorHAnsi" w:hAnsiTheme="minorHAnsi"/>
          <w:sz w:val="20"/>
          <w:szCs w:val="20"/>
        </w:rPr>
      </w:pPr>
    </w:p>
    <w:p w14:paraId="1CB42E31" w14:textId="77777777" w:rsidR="002F5444" w:rsidRPr="00C765F1" w:rsidRDefault="002F5444" w:rsidP="002F5444">
      <w:pPr>
        <w:pStyle w:val="Default"/>
        <w:rPr>
          <w:rFonts w:asciiTheme="minorHAnsi" w:hAnsiTheme="minorHAnsi"/>
          <w:sz w:val="20"/>
          <w:szCs w:val="20"/>
        </w:rPr>
      </w:pPr>
    </w:p>
    <w:p w14:paraId="475CDBE0" w14:textId="77777777" w:rsidR="002F5444" w:rsidRDefault="002F5444" w:rsidP="002F5444">
      <w:pPr>
        <w:tabs>
          <w:tab w:val="left" w:pos="4253"/>
          <w:tab w:val="left" w:pos="8080"/>
        </w:tabs>
        <w:ind w:right="1"/>
        <w:jc w:val="center"/>
        <w:rPr>
          <w:rFonts w:ascii="Calibri" w:hAnsi="Calibri" w:cs="Arial"/>
          <w:b/>
          <w:bCs/>
          <w:lang w:val="es-MX"/>
        </w:rPr>
      </w:pPr>
    </w:p>
    <w:p w14:paraId="506C048E" w14:textId="77777777" w:rsidR="00BF736B" w:rsidRDefault="00BF736B" w:rsidP="002F5444">
      <w:pPr>
        <w:tabs>
          <w:tab w:val="left" w:pos="4253"/>
          <w:tab w:val="left" w:pos="8080"/>
        </w:tabs>
        <w:ind w:right="1"/>
        <w:jc w:val="center"/>
        <w:rPr>
          <w:rFonts w:ascii="Calibri" w:hAnsi="Calibri" w:cs="Arial"/>
          <w:b/>
          <w:bCs/>
          <w:lang w:val="es-MX"/>
        </w:rPr>
      </w:pPr>
    </w:p>
    <w:p w14:paraId="5AF78FCE" w14:textId="77777777" w:rsidR="00BF736B" w:rsidRDefault="00BF736B" w:rsidP="002F5444">
      <w:pPr>
        <w:tabs>
          <w:tab w:val="left" w:pos="4253"/>
          <w:tab w:val="left" w:pos="8080"/>
        </w:tabs>
        <w:ind w:right="1"/>
        <w:jc w:val="center"/>
        <w:rPr>
          <w:rFonts w:ascii="Calibri" w:hAnsi="Calibri" w:cs="Arial"/>
          <w:b/>
          <w:bCs/>
          <w:lang w:val="es-MX"/>
        </w:rPr>
      </w:pPr>
    </w:p>
    <w:p w14:paraId="6654B1F8" w14:textId="77777777" w:rsidR="00BF736B" w:rsidRPr="00190C8C" w:rsidRDefault="00BF736B" w:rsidP="002F5444">
      <w:pPr>
        <w:tabs>
          <w:tab w:val="left" w:pos="4253"/>
          <w:tab w:val="left" w:pos="8080"/>
        </w:tabs>
        <w:ind w:right="1"/>
        <w:jc w:val="center"/>
        <w:rPr>
          <w:rFonts w:ascii="Calibri" w:hAnsi="Calibri" w:cs="Arial"/>
          <w:b/>
          <w:bCs/>
          <w:lang w:val="es-MX"/>
        </w:rPr>
      </w:pPr>
    </w:p>
    <w:p w14:paraId="5A3C52A8"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73BCF85"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C950F03" w14:textId="77777777" w:rsidR="002F5444" w:rsidRPr="001C3B83" w:rsidRDefault="002F5444" w:rsidP="002F5444">
      <w:pPr>
        <w:tabs>
          <w:tab w:val="left" w:pos="2835"/>
          <w:tab w:val="left" w:pos="5670"/>
          <w:tab w:val="left" w:pos="7655"/>
        </w:tabs>
        <w:ind w:right="-91"/>
        <w:rPr>
          <w:rFonts w:ascii="Calibri" w:hAnsi="Calibri"/>
        </w:rPr>
      </w:pPr>
    </w:p>
    <w:p w14:paraId="6D6DBCEE"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25F5E44F" w14:textId="77777777" w:rsidR="002F5444" w:rsidRPr="001C3B83" w:rsidRDefault="002F5444" w:rsidP="002F5444">
      <w:pPr>
        <w:tabs>
          <w:tab w:val="left" w:pos="2835"/>
          <w:tab w:val="left" w:pos="5670"/>
          <w:tab w:val="left" w:pos="7655"/>
        </w:tabs>
        <w:ind w:right="-91"/>
        <w:rPr>
          <w:rFonts w:ascii="Calibri" w:hAnsi="Calibri"/>
        </w:rPr>
      </w:pPr>
    </w:p>
    <w:p w14:paraId="65446943" w14:textId="77777777" w:rsidR="002F5444" w:rsidRPr="001C3B83" w:rsidRDefault="002F5444" w:rsidP="002F5444">
      <w:pPr>
        <w:tabs>
          <w:tab w:val="left" w:pos="2835"/>
          <w:tab w:val="left" w:pos="5670"/>
          <w:tab w:val="left" w:pos="7655"/>
        </w:tabs>
        <w:ind w:right="-91"/>
        <w:rPr>
          <w:rFonts w:ascii="Calibri" w:hAnsi="Calibri"/>
        </w:rPr>
      </w:pPr>
    </w:p>
    <w:p w14:paraId="0C8722E2"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751EF06" w14:textId="77777777" w:rsidR="002F5444" w:rsidRPr="002522C8" w:rsidRDefault="002F5444" w:rsidP="002F5444">
      <w:pPr>
        <w:tabs>
          <w:tab w:val="left" w:pos="2835"/>
          <w:tab w:val="left" w:pos="5670"/>
          <w:tab w:val="left" w:pos="7655"/>
        </w:tabs>
        <w:ind w:left="851" w:right="-91"/>
        <w:rPr>
          <w:rFonts w:ascii="Calibri" w:hAnsi="Calibri"/>
        </w:rPr>
      </w:pPr>
    </w:p>
    <w:p w14:paraId="5D4B987D" w14:textId="77777777" w:rsidR="002F5444" w:rsidRPr="002522C8" w:rsidRDefault="002F5444" w:rsidP="002F5444">
      <w:pPr>
        <w:tabs>
          <w:tab w:val="left" w:pos="2835"/>
          <w:tab w:val="left" w:pos="5670"/>
          <w:tab w:val="left" w:pos="7655"/>
        </w:tabs>
        <w:ind w:left="851" w:right="-91"/>
        <w:rPr>
          <w:rFonts w:ascii="Calibri" w:hAnsi="Calibri"/>
        </w:rPr>
      </w:pPr>
    </w:p>
    <w:p w14:paraId="3825CF0C"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D84DED2"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0A7CF714"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D64E18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C2B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3D9D0C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C3F16"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74B39D84"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71F63B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40B50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6D8FB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2ED52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7A1D8F7"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9AED02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2755F0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BCBAC7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A3528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5F29E9F"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70D3FF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25CB8F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3065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C5BD0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4CECE5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7BC201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728D72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D3765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6FF31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C84EA07"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CED6F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19A92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17A4A4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815AC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7EE04C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212BE9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25D17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E08C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7845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113B3A04" w14:textId="77777777" w:rsidR="00BF736B" w:rsidRPr="00EB0F15" w:rsidRDefault="00BF736B" w:rsidP="00BF736B">
      <w:pPr>
        <w:rPr>
          <w:rFonts w:ascii="Arial" w:hAnsi="Arial" w:cs="Arial"/>
        </w:rPr>
      </w:pPr>
    </w:p>
    <w:p w14:paraId="282D6380"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704EFA3E"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49931751"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0E30713"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22C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7A9A240"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6469"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7D27C1B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AF24BF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598F9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E6383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06B3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870B02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93ED64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B045E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777BF9"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DBE86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9B77FB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622D37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117230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FA83A4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D0BB8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48E899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FAC510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0AC309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8D0BE3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1D0D2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A67899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B40C8A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5DCED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CD4B57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4197C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6B59C16"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15AAA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741029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0C411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2A66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2031CFE3"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200ED6A" w14:textId="77777777" w:rsidR="002F5444" w:rsidRPr="002522C8" w:rsidRDefault="002F5444" w:rsidP="002F5444">
      <w:pPr>
        <w:tabs>
          <w:tab w:val="left" w:pos="2835"/>
          <w:tab w:val="left" w:pos="5670"/>
          <w:tab w:val="left" w:pos="7655"/>
        </w:tabs>
        <w:ind w:left="851" w:right="-91"/>
        <w:jc w:val="center"/>
        <w:rPr>
          <w:rFonts w:ascii="Calibri" w:hAnsi="Calibri"/>
        </w:rPr>
      </w:pPr>
    </w:p>
    <w:p w14:paraId="68A0CCF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BE3977C"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53770FF" w14:textId="77777777" w:rsidR="002F5444" w:rsidRPr="002522C8" w:rsidRDefault="002F5444" w:rsidP="002F5444">
      <w:pPr>
        <w:tabs>
          <w:tab w:val="left" w:pos="2835"/>
          <w:tab w:val="left" w:pos="5670"/>
          <w:tab w:val="left" w:pos="7655"/>
        </w:tabs>
        <w:ind w:left="851" w:right="-91"/>
        <w:rPr>
          <w:rFonts w:ascii="Calibri" w:hAnsi="Calibri"/>
        </w:rPr>
      </w:pPr>
    </w:p>
    <w:p w14:paraId="1AF6D7B5" w14:textId="77777777" w:rsidR="002F5444" w:rsidRPr="002522C8" w:rsidRDefault="002F5444" w:rsidP="002F5444">
      <w:pPr>
        <w:tabs>
          <w:tab w:val="left" w:pos="2835"/>
          <w:tab w:val="left" w:pos="5670"/>
          <w:tab w:val="left" w:pos="7655"/>
        </w:tabs>
        <w:ind w:right="-91"/>
        <w:rPr>
          <w:rFonts w:ascii="Calibri" w:hAnsi="Calibri"/>
        </w:rPr>
      </w:pPr>
    </w:p>
    <w:p w14:paraId="0ABDF1E8" w14:textId="77777777" w:rsidR="002F5444" w:rsidRPr="002522C8" w:rsidRDefault="002F5444" w:rsidP="002F5444">
      <w:pPr>
        <w:tabs>
          <w:tab w:val="left" w:pos="2835"/>
          <w:tab w:val="left" w:pos="5670"/>
          <w:tab w:val="left" w:pos="7655"/>
        </w:tabs>
        <w:ind w:right="-91"/>
        <w:rPr>
          <w:rFonts w:ascii="Calibri" w:hAnsi="Calibri"/>
        </w:rPr>
      </w:pPr>
    </w:p>
    <w:p w14:paraId="33F5F8C5" w14:textId="77777777" w:rsidR="002F5444" w:rsidRPr="002522C8" w:rsidRDefault="002F5444" w:rsidP="002F5444">
      <w:pPr>
        <w:tabs>
          <w:tab w:val="left" w:pos="2835"/>
          <w:tab w:val="left" w:pos="5670"/>
          <w:tab w:val="left" w:pos="7655"/>
        </w:tabs>
        <w:ind w:right="-91"/>
        <w:rPr>
          <w:rFonts w:ascii="Calibri" w:hAnsi="Calibri"/>
        </w:rPr>
      </w:pPr>
    </w:p>
    <w:p w14:paraId="7E556CD6"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E3D54B1"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1E6C307" w14:textId="77777777" w:rsidR="002F5444" w:rsidRPr="00BA09CD" w:rsidRDefault="002F5444" w:rsidP="002F5444">
      <w:pPr>
        <w:autoSpaceDE w:val="0"/>
        <w:autoSpaceDN w:val="0"/>
        <w:adjustRightInd w:val="0"/>
        <w:jc w:val="right"/>
        <w:rPr>
          <w:rFonts w:asciiTheme="minorHAnsi" w:hAnsiTheme="minorHAnsi" w:cstheme="minorHAnsi"/>
          <w:b/>
        </w:rPr>
      </w:pPr>
    </w:p>
    <w:p w14:paraId="0CD483EA" w14:textId="77777777" w:rsidR="002F5444" w:rsidRDefault="002F5444" w:rsidP="002F5444">
      <w:pPr>
        <w:autoSpaceDE w:val="0"/>
        <w:autoSpaceDN w:val="0"/>
        <w:adjustRightInd w:val="0"/>
        <w:jc w:val="right"/>
        <w:rPr>
          <w:rFonts w:asciiTheme="minorHAnsi" w:hAnsiTheme="minorHAnsi" w:cstheme="minorHAnsi"/>
          <w:b/>
          <w:lang w:val="es-MX"/>
        </w:rPr>
      </w:pPr>
    </w:p>
    <w:p w14:paraId="4FD56D78" w14:textId="77777777" w:rsidR="000C297D" w:rsidRDefault="000C297D" w:rsidP="002F5444">
      <w:pPr>
        <w:autoSpaceDE w:val="0"/>
        <w:autoSpaceDN w:val="0"/>
        <w:adjustRightInd w:val="0"/>
        <w:jc w:val="right"/>
        <w:rPr>
          <w:rFonts w:asciiTheme="minorHAnsi" w:hAnsiTheme="minorHAnsi" w:cstheme="minorHAnsi"/>
          <w:b/>
          <w:lang w:val="es-MX"/>
        </w:rPr>
      </w:pPr>
    </w:p>
    <w:p w14:paraId="49D56DAD"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645DE6D"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6172B584"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08AA7275"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0DF59C64" w14:textId="77777777"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27D7069" w14:textId="77777777" w:rsidR="00981155" w:rsidRPr="00C15FEF" w:rsidRDefault="00981155" w:rsidP="00981155">
      <w:pPr>
        <w:jc w:val="center"/>
        <w:rPr>
          <w:rFonts w:asciiTheme="minorHAnsi" w:hAnsiTheme="minorHAnsi"/>
          <w:sz w:val="16"/>
          <w:szCs w:val="16"/>
        </w:rPr>
      </w:pPr>
    </w:p>
    <w:p w14:paraId="414E3BF2"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15E778C" w14:textId="77777777" w:rsidR="00981155" w:rsidRPr="00C15FEF" w:rsidRDefault="00981155" w:rsidP="00981155">
      <w:pPr>
        <w:jc w:val="both"/>
        <w:rPr>
          <w:rFonts w:asciiTheme="minorHAnsi" w:hAnsiTheme="minorHAnsi"/>
          <w:sz w:val="16"/>
          <w:szCs w:val="16"/>
          <w:lang w:val="pt-BR"/>
        </w:rPr>
      </w:pPr>
    </w:p>
    <w:p w14:paraId="501D1E62"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08237E6E"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54B5F9D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43F33BA"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67B0595C"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C15FEF">
        <w:rPr>
          <w:rFonts w:ascii="Calibri" w:hAnsi="Calibri"/>
          <w:sz w:val="16"/>
          <w:szCs w:val="16"/>
        </w:rPr>
        <w:t>y Acuerdo Delegatorio de facultades signado en fecha 02 de Junio del 2022 y Publicado en el Periódico Oficial del Estado de Nuevo León</w:t>
      </w:r>
      <w:bookmarkEnd w:id="4"/>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36102BF"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6BB361E7"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BBFD95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6A01091C"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4C76DB5"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31C8A03B" w14:textId="2FD63E62"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D335DD">
        <w:rPr>
          <w:rFonts w:ascii="Calibri" w:hAnsi="Calibri"/>
          <w:sz w:val="16"/>
          <w:szCs w:val="16"/>
        </w:rPr>
        <w:t>LP-919044992-I41</w:t>
      </w:r>
      <w:r>
        <w:rPr>
          <w:rFonts w:ascii="Calibri" w:hAnsi="Calibri"/>
          <w:sz w:val="16"/>
          <w:szCs w:val="16"/>
        </w:rPr>
        <w:t>-2022</w:t>
      </w:r>
      <w:r w:rsidRPr="00C15FEF">
        <w:rPr>
          <w:rFonts w:ascii="Calibri" w:hAnsi="Calibri"/>
          <w:sz w:val="16"/>
          <w:szCs w:val="16"/>
        </w:rPr>
        <w:t>, relativo a la contratación de _________________________.</w:t>
      </w:r>
    </w:p>
    <w:p w14:paraId="78B7CB5A"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3E01265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4D27DD8C"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D6B21D3"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61FD4696"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4C89C567"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5C66E33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5" w:name="_Hlk491079939"/>
      <w:r w:rsidRPr="00C15FEF">
        <w:rPr>
          <w:rFonts w:ascii="Calibri" w:hAnsi="Calibri" w:cs="Tahoma"/>
          <w:sz w:val="16"/>
          <w:szCs w:val="16"/>
        </w:rPr>
        <w:t xml:space="preserve">Que acredita la legal existencia de la compañía denominada </w:t>
      </w:r>
      <w:bookmarkEnd w:id="5"/>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228D820" w14:textId="77777777" w:rsidR="00981155" w:rsidRPr="00C15FEF" w:rsidRDefault="00981155" w:rsidP="00981155">
      <w:pPr>
        <w:ind w:right="-5"/>
        <w:jc w:val="both"/>
        <w:rPr>
          <w:rFonts w:ascii="Calibri" w:hAnsi="Calibri" w:cs="Tahoma"/>
          <w:sz w:val="16"/>
          <w:szCs w:val="16"/>
        </w:rPr>
      </w:pPr>
    </w:p>
    <w:p w14:paraId="23F84793"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DEA74D" w14:textId="77777777" w:rsidR="00981155" w:rsidRPr="00C15FEF" w:rsidRDefault="00981155" w:rsidP="00981155">
      <w:pPr>
        <w:ind w:right="-5"/>
        <w:jc w:val="both"/>
        <w:rPr>
          <w:rFonts w:ascii="Calibri" w:hAnsi="Calibri" w:cs="Tahoma"/>
          <w:sz w:val="16"/>
          <w:szCs w:val="16"/>
        </w:rPr>
      </w:pPr>
    </w:p>
    <w:p w14:paraId="26C4E0B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6" w:name="_Hlk491079956"/>
      <w:r w:rsidRPr="00C15FEF">
        <w:rPr>
          <w:rFonts w:ascii="Calibri" w:hAnsi="Calibri" w:cs="Tahoma"/>
          <w:sz w:val="16"/>
          <w:szCs w:val="16"/>
        </w:rPr>
        <w:t xml:space="preserve">Que el Representante Legal de dicha compañía, </w:t>
      </w:r>
      <w:bookmarkEnd w:id="6"/>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EE42C4" w14:textId="77777777" w:rsidR="00981155" w:rsidRPr="00C15FEF" w:rsidRDefault="00981155" w:rsidP="00981155">
      <w:pPr>
        <w:ind w:right="-5"/>
        <w:jc w:val="both"/>
        <w:rPr>
          <w:rFonts w:ascii="Calibri" w:hAnsi="Calibri" w:cs="Tahoma"/>
          <w:sz w:val="16"/>
          <w:szCs w:val="16"/>
        </w:rPr>
      </w:pPr>
    </w:p>
    <w:p w14:paraId="74845B6D"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14B458F7" w14:textId="77777777" w:rsidR="00981155" w:rsidRPr="00C15FEF" w:rsidRDefault="00981155" w:rsidP="00981155">
      <w:pPr>
        <w:ind w:right="-5"/>
        <w:jc w:val="both"/>
        <w:rPr>
          <w:rFonts w:ascii="Calibri" w:hAnsi="Calibri" w:cs="Tahoma"/>
          <w:sz w:val="16"/>
          <w:szCs w:val="16"/>
        </w:rPr>
      </w:pPr>
    </w:p>
    <w:p w14:paraId="65C5B2A7"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6C638FF9" w14:textId="77777777" w:rsidR="00981155" w:rsidRPr="00C15FEF" w:rsidRDefault="00981155" w:rsidP="00981155">
      <w:pPr>
        <w:tabs>
          <w:tab w:val="left" w:pos="360"/>
        </w:tabs>
        <w:jc w:val="both"/>
        <w:rPr>
          <w:rFonts w:ascii="Calibri" w:hAnsi="Calibri" w:cs="Tahoma"/>
          <w:bCs/>
          <w:sz w:val="16"/>
          <w:szCs w:val="16"/>
        </w:rPr>
      </w:pPr>
    </w:p>
    <w:p w14:paraId="42974575"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7" w:name="_Hlk491080052"/>
      <w:r w:rsidRPr="00C15FEF">
        <w:rPr>
          <w:rFonts w:ascii="Calibri" w:hAnsi="Calibri" w:cs="Arial"/>
          <w:color w:val="000000"/>
          <w:sz w:val="16"/>
          <w:szCs w:val="16"/>
        </w:rPr>
        <w:t xml:space="preserve"> </w:t>
      </w:r>
      <w:bookmarkEnd w:id="7"/>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4050790A" w14:textId="77777777" w:rsidR="00981155" w:rsidRPr="00C15FEF" w:rsidRDefault="00981155" w:rsidP="00981155">
      <w:pPr>
        <w:tabs>
          <w:tab w:val="left" w:pos="360"/>
        </w:tabs>
        <w:jc w:val="both"/>
        <w:rPr>
          <w:rFonts w:ascii="Calibri" w:hAnsi="Calibri" w:cs="Tahoma"/>
          <w:sz w:val="16"/>
          <w:szCs w:val="16"/>
        </w:rPr>
      </w:pPr>
    </w:p>
    <w:p w14:paraId="6A403ECF"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DB684A9" w14:textId="77777777" w:rsidR="00981155" w:rsidRPr="00C15FEF" w:rsidRDefault="00981155" w:rsidP="00981155">
      <w:pPr>
        <w:tabs>
          <w:tab w:val="left" w:pos="-284"/>
        </w:tabs>
        <w:ind w:left="-284"/>
        <w:jc w:val="both"/>
        <w:rPr>
          <w:rFonts w:ascii="Calibri" w:hAnsi="Calibri" w:cs="Tahoma"/>
          <w:sz w:val="16"/>
          <w:szCs w:val="16"/>
        </w:rPr>
      </w:pPr>
    </w:p>
    <w:p w14:paraId="156E33D8" w14:textId="1E0C0BBB"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3FC7A3CF" w14:textId="77777777" w:rsidR="00E73AB6" w:rsidRPr="00D72F33" w:rsidRDefault="00E73AB6" w:rsidP="00E73AB6">
      <w:pPr>
        <w:pStyle w:val="Ttulo2"/>
        <w:jc w:val="center"/>
        <w:rPr>
          <w:rFonts w:ascii="Calibri" w:hAnsi="Calibri"/>
          <w:sz w:val="16"/>
          <w:szCs w:val="16"/>
        </w:rPr>
      </w:pPr>
    </w:p>
    <w:p w14:paraId="68E41AD5"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C L Á U S U L A S</w:t>
      </w:r>
    </w:p>
    <w:p w14:paraId="11E64708" w14:textId="77777777" w:rsidR="00E73AB6" w:rsidRPr="00D72F33" w:rsidRDefault="00E73AB6" w:rsidP="00E73AB6">
      <w:pPr>
        <w:jc w:val="center"/>
        <w:rPr>
          <w:rFonts w:ascii="Calibri" w:hAnsi="Calibri" w:cs="Tahoma"/>
          <w:b/>
          <w:sz w:val="16"/>
          <w:szCs w:val="16"/>
        </w:rPr>
      </w:pPr>
    </w:p>
    <w:p w14:paraId="4A3FB5BA" w14:textId="6DF00D17"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02549E">
        <w:rPr>
          <w:rFonts w:ascii="Calibri" w:hAnsi="Calibri" w:cs="Tahoma"/>
          <w:sz w:val="16"/>
          <w:szCs w:val="16"/>
        </w:rPr>
        <w:t>LP-919044992-I41-2022</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092B86C7" w14:textId="77777777" w:rsidR="00E73AB6" w:rsidRPr="00D72F33" w:rsidRDefault="00E73AB6" w:rsidP="00E73AB6">
      <w:pPr>
        <w:jc w:val="both"/>
        <w:rPr>
          <w:rFonts w:ascii="Calibri" w:hAnsi="Calibri" w:cs="Tahoma"/>
          <w:b/>
          <w:sz w:val="16"/>
          <w:szCs w:val="16"/>
        </w:rPr>
      </w:pPr>
    </w:p>
    <w:p w14:paraId="65DE2A7A"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17106E47" w14:textId="77777777" w:rsidR="00E73AB6" w:rsidRPr="00D72F33" w:rsidRDefault="00E73AB6" w:rsidP="00E73AB6">
      <w:pPr>
        <w:jc w:val="both"/>
        <w:rPr>
          <w:rFonts w:ascii="Calibri" w:hAnsi="Calibri" w:cs="Tahoma"/>
          <w:sz w:val="16"/>
          <w:szCs w:val="16"/>
        </w:rPr>
      </w:pPr>
    </w:p>
    <w:p w14:paraId="6C63591B"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A5E4D4E" w14:textId="77777777" w:rsidR="00E73AB6" w:rsidRPr="00D72F33" w:rsidRDefault="00E73AB6" w:rsidP="00E73AB6">
      <w:pPr>
        <w:jc w:val="both"/>
        <w:rPr>
          <w:rFonts w:ascii="Calibri" w:hAnsi="Calibri" w:cs="Tahoma"/>
          <w:sz w:val="16"/>
          <w:szCs w:val="16"/>
        </w:rPr>
      </w:pPr>
    </w:p>
    <w:p w14:paraId="4EC883C6"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7D7425FB" w14:textId="77777777" w:rsidR="00E73AB6" w:rsidRPr="00D72F33" w:rsidRDefault="00E73AB6" w:rsidP="00E73AB6">
      <w:pPr>
        <w:jc w:val="both"/>
        <w:rPr>
          <w:rFonts w:ascii="Calibri" w:hAnsi="Calibri" w:cs="Tahoma"/>
          <w:sz w:val="16"/>
          <w:szCs w:val="16"/>
        </w:rPr>
      </w:pPr>
    </w:p>
    <w:p w14:paraId="6BE21354"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5B0C752D" w14:textId="77777777" w:rsidR="00E73AB6" w:rsidRPr="00D72F33" w:rsidRDefault="00E73AB6" w:rsidP="00E73AB6">
      <w:pPr>
        <w:jc w:val="both"/>
        <w:rPr>
          <w:rFonts w:ascii="Calibri" w:hAnsi="Calibri" w:cs="Tahoma"/>
          <w:sz w:val="16"/>
          <w:szCs w:val="16"/>
        </w:rPr>
      </w:pPr>
    </w:p>
    <w:p w14:paraId="07F81C5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5463D2AD" w14:textId="77777777" w:rsidR="00E73AB6" w:rsidRPr="00D72F33" w:rsidRDefault="00E73AB6" w:rsidP="00E73AB6">
      <w:pPr>
        <w:jc w:val="both"/>
        <w:rPr>
          <w:rFonts w:ascii="Calibri" w:hAnsi="Calibri" w:cs="Tahoma"/>
          <w:sz w:val="16"/>
          <w:szCs w:val="16"/>
        </w:rPr>
      </w:pPr>
    </w:p>
    <w:p w14:paraId="149622F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5EC8620D" w14:textId="77777777" w:rsidR="00E73AB6" w:rsidRPr="00D72F33" w:rsidRDefault="00E73AB6" w:rsidP="00E73AB6">
      <w:pPr>
        <w:jc w:val="both"/>
        <w:rPr>
          <w:rFonts w:ascii="Calibri" w:hAnsi="Calibri" w:cs="Tahoma"/>
          <w:sz w:val="16"/>
          <w:szCs w:val="16"/>
        </w:rPr>
      </w:pPr>
    </w:p>
    <w:p w14:paraId="48668462"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1FF18084" w14:textId="77777777" w:rsidR="00E73AB6" w:rsidRPr="00D72F33" w:rsidRDefault="00E73AB6" w:rsidP="00E73AB6">
      <w:pPr>
        <w:jc w:val="both"/>
        <w:rPr>
          <w:rFonts w:ascii="Calibri" w:hAnsi="Calibri" w:cs="Tahoma"/>
          <w:sz w:val="16"/>
          <w:szCs w:val="16"/>
        </w:rPr>
      </w:pPr>
    </w:p>
    <w:p w14:paraId="0EDC046C"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9A26D1E" w14:textId="77777777" w:rsidR="00E73AB6" w:rsidRPr="00D72F33" w:rsidRDefault="00E73AB6" w:rsidP="00E73AB6">
      <w:pPr>
        <w:jc w:val="both"/>
        <w:rPr>
          <w:rFonts w:ascii="Calibri" w:hAnsi="Calibri" w:cs="Tahoma"/>
          <w:sz w:val="16"/>
          <w:szCs w:val="16"/>
        </w:rPr>
      </w:pPr>
    </w:p>
    <w:p w14:paraId="5740CF1F"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6C56AD14"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543AC9C8"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6E5BDEB0" w14:textId="77777777" w:rsidR="00E73AB6" w:rsidRPr="00D72F33" w:rsidRDefault="00E73AB6" w:rsidP="00E73AB6">
      <w:pPr>
        <w:jc w:val="both"/>
        <w:rPr>
          <w:rFonts w:ascii="Calibri" w:hAnsi="Calibri" w:cs="Tahoma"/>
          <w:sz w:val="16"/>
          <w:szCs w:val="16"/>
        </w:rPr>
      </w:pPr>
    </w:p>
    <w:p w14:paraId="557AE864"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6732383D" w14:textId="77777777" w:rsidR="00E73AB6" w:rsidRPr="00D72F33" w:rsidRDefault="00E73AB6" w:rsidP="00E73AB6">
      <w:pPr>
        <w:jc w:val="both"/>
        <w:rPr>
          <w:rFonts w:ascii="Calibri" w:hAnsi="Calibri" w:cs="Tahoma"/>
          <w:sz w:val="16"/>
          <w:szCs w:val="16"/>
        </w:rPr>
      </w:pPr>
    </w:p>
    <w:p w14:paraId="0CA47C4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D40ED97" w14:textId="77777777" w:rsidR="00E73AB6" w:rsidRPr="00D72F33" w:rsidRDefault="00E73AB6" w:rsidP="00E73AB6">
      <w:pPr>
        <w:jc w:val="both"/>
        <w:rPr>
          <w:rFonts w:ascii="Calibri" w:hAnsi="Calibri" w:cs="Tahoma"/>
          <w:sz w:val="16"/>
          <w:szCs w:val="16"/>
        </w:rPr>
      </w:pPr>
    </w:p>
    <w:p w14:paraId="5EE77100"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6FE70136" w14:textId="77777777" w:rsidR="00E73AB6" w:rsidRPr="00D72F33" w:rsidRDefault="00E73AB6" w:rsidP="00E73AB6">
      <w:pPr>
        <w:jc w:val="both"/>
        <w:rPr>
          <w:rFonts w:ascii="Calibri" w:hAnsi="Calibri" w:cs="Tahoma"/>
          <w:sz w:val="16"/>
          <w:szCs w:val="16"/>
        </w:rPr>
      </w:pPr>
    </w:p>
    <w:p w14:paraId="0C266A42"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38C72059" w14:textId="77777777" w:rsidR="00E73AB6" w:rsidRPr="00D72F33" w:rsidRDefault="00E73AB6" w:rsidP="00E73AB6">
      <w:pPr>
        <w:jc w:val="both"/>
        <w:rPr>
          <w:rFonts w:ascii="Calibri" w:hAnsi="Calibri" w:cs="Tahoma"/>
          <w:sz w:val="16"/>
          <w:szCs w:val="16"/>
        </w:rPr>
      </w:pPr>
    </w:p>
    <w:p w14:paraId="4A30BCEA"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4ACC3AE5" w14:textId="77777777" w:rsidR="00E73AB6" w:rsidRPr="00D72F33" w:rsidRDefault="00E73AB6" w:rsidP="00E73AB6">
      <w:pPr>
        <w:jc w:val="both"/>
        <w:rPr>
          <w:rFonts w:ascii="Calibri" w:hAnsi="Calibri" w:cs="Tahoma"/>
          <w:sz w:val="16"/>
          <w:szCs w:val="16"/>
        </w:rPr>
      </w:pPr>
    </w:p>
    <w:p w14:paraId="17FC2D86"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406B2859" w14:textId="77777777" w:rsidR="00E73AB6" w:rsidRPr="00D72F33" w:rsidRDefault="00E73AB6" w:rsidP="00E73AB6">
      <w:pPr>
        <w:ind w:right="51"/>
        <w:jc w:val="both"/>
        <w:rPr>
          <w:rFonts w:ascii="Calibri" w:hAnsi="Calibri" w:cs="Tahoma"/>
          <w:sz w:val="16"/>
          <w:szCs w:val="16"/>
        </w:rPr>
      </w:pPr>
    </w:p>
    <w:p w14:paraId="69F7C0C9"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60ABD2C8" w14:textId="77777777" w:rsidR="00E73AB6" w:rsidRPr="00D72F33" w:rsidRDefault="00E73AB6" w:rsidP="00E73AB6">
      <w:pPr>
        <w:ind w:right="51"/>
        <w:jc w:val="both"/>
        <w:rPr>
          <w:rFonts w:ascii="Calibri" w:hAnsi="Calibri" w:cs="Tahoma"/>
          <w:sz w:val="16"/>
          <w:szCs w:val="16"/>
        </w:rPr>
      </w:pPr>
    </w:p>
    <w:p w14:paraId="3AC234D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47723BC7" w14:textId="77777777" w:rsidR="00E73AB6" w:rsidRPr="00D72F33" w:rsidRDefault="00E73AB6" w:rsidP="00E73AB6">
      <w:pPr>
        <w:jc w:val="both"/>
        <w:rPr>
          <w:rFonts w:ascii="Calibri" w:hAnsi="Calibri" w:cs="Tahoma"/>
          <w:sz w:val="16"/>
          <w:szCs w:val="16"/>
        </w:rPr>
      </w:pPr>
    </w:p>
    <w:p w14:paraId="046C1E0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42C9D3FB" w14:textId="77777777" w:rsidR="00E73AB6" w:rsidRPr="00D72F33" w:rsidRDefault="00E73AB6" w:rsidP="00E73AB6">
      <w:pPr>
        <w:tabs>
          <w:tab w:val="left" w:pos="720"/>
        </w:tabs>
        <w:jc w:val="both"/>
        <w:rPr>
          <w:rFonts w:ascii="Calibri" w:hAnsi="Calibri" w:cs="Tahoma"/>
          <w:sz w:val="16"/>
          <w:szCs w:val="16"/>
        </w:rPr>
      </w:pPr>
    </w:p>
    <w:p w14:paraId="53D6164E"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57228B2C" w14:textId="77777777" w:rsidR="00E73AB6" w:rsidRPr="00D72F33" w:rsidRDefault="00E73AB6" w:rsidP="00E73AB6">
      <w:pPr>
        <w:tabs>
          <w:tab w:val="right" w:pos="1276"/>
        </w:tabs>
        <w:jc w:val="both"/>
        <w:rPr>
          <w:rFonts w:ascii="Calibri" w:hAnsi="Calibri" w:cs="Tahoma"/>
          <w:sz w:val="16"/>
          <w:szCs w:val="16"/>
        </w:rPr>
      </w:pPr>
    </w:p>
    <w:p w14:paraId="6341F2D8"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740E3CD4" w14:textId="77777777" w:rsidR="00E73AB6" w:rsidRPr="00D72F33" w:rsidRDefault="00E73AB6" w:rsidP="00E73AB6">
      <w:pPr>
        <w:tabs>
          <w:tab w:val="right" w:pos="1276"/>
        </w:tabs>
        <w:jc w:val="both"/>
        <w:rPr>
          <w:rFonts w:ascii="Calibri" w:hAnsi="Calibri" w:cs="Tahoma"/>
          <w:sz w:val="16"/>
          <w:szCs w:val="16"/>
        </w:rPr>
      </w:pPr>
    </w:p>
    <w:p w14:paraId="61409497"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05913D33" w14:textId="77777777" w:rsidR="00E73AB6" w:rsidRPr="00D72F33" w:rsidRDefault="00E73AB6" w:rsidP="00E73AB6">
      <w:pPr>
        <w:tabs>
          <w:tab w:val="right" w:pos="1276"/>
        </w:tabs>
        <w:jc w:val="both"/>
        <w:rPr>
          <w:rFonts w:ascii="Calibri" w:hAnsi="Calibri" w:cs="Tahoma"/>
          <w:sz w:val="16"/>
          <w:szCs w:val="16"/>
        </w:rPr>
      </w:pPr>
    </w:p>
    <w:p w14:paraId="2FE586EC"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1375EAD2" w14:textId="77777777" w:rsidR="00E73AB6" w:rsidRPr="00D72F33" w:rsidRDefault="00E73AB6" w:rsidP="00E73AB6">
      <w:pPr>
        <w:jc w:val="both"/>
        <w:rPr>
          <w:rFonts w:ascii="Calibri" w:hAnsi="Calibri" w:cs="Tahoma"/>
          <w:sz w:val="16"/>
          <w:szCs w:val="16"/>
        </w:rPr>
      </w:pPr>
    </w:p>
    <w:p w14:paraId="2DBE4106"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76D148A3" w14:textId="77777777" w:rsidR="00E73AB6" w:rsidRPr="00D72F33" w:rsidRDefault="00E73AB6" w:rsidP="00E73AB6">
      <w:pPr>
        <w:ind w:right="49"/>
        <w:jc w:val="both"/>
        <w:rPr>
          <w:rFonts w:ascii="Calibri" w:hAnsi="Calibri" w:cs="Tahoma"/>
          <w:sz w:val="16"/>
          <w:szCs w:val="16"/>
        </w:rPr>
      </w:pPr>
    </w:p>
    <w:p w14:paraId="55DC7DAA"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06CDC4B1"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1EFF7D4A"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4A764232"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35D6487D"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78A7B275"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5476248B"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5364D404"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5E269064"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w:t>
      </w:r>
      <w:r w:rsidRPr="00D72F33">
        <w:rPr>
          <w:rFonts w:ascii="Calibri" w:hAnsi="Calibri"/>
          <w:sz w:val="16"/>
          <w:szCs w:val="16"/>
        </w:rPr>
        <w:lastRenderedPageBreak/>
        <w:t xml:space="preserve">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087E3E99"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6E342721"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61CE1BFD"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3B14B49E"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2461E6F8"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5AE67C34" w14:textId="77777777" w:rsidR="00E73AB6" w:rsidRPr="00D72F33" w:rsidRDefault="00E73AB6" w:rsidP="00E73AB6">
      <w:pPr>
        <w:jc w:val="both"/>
        <w:rPr>
          <w:rFonts w:ascii="Calibri" w:hAnsi="Calibri" w:cs="Tahoma"/>
          <w:sz w:val="16"/>
          <w:szCs w:val="16"/>
        </w:rPr>
      </w:pPr>
    </w:p>
    <w:p w14:paraId="5737B500"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0F27A03D" w14:textId="77777777" w:rsidR="00E73AB6" w:rsidRPr="00D72F33" w:rsidRDefault="00E73AB6" w:rsidP="00E73AB6">
      <w:pPr>
        <w:jc w:val="both"/>
        <w:rPr>
          <w:rFonts w:ascii="Calibri" w:hAnsi="Calibri" w:cs="Tahoma"/>
          <w:sz w:val="16"/>
          <w:szCs w:val="16"/>
        </w:rPr>
      </w:pPr>
    </w:p>
    <w:p w14:paraId="7E3AF276"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3674A2D0" w14:textId="77777777" w:rsidR="00E73AB6" w:rsidRPr="00D72F33" w:rsidRDefault="00E73AB6" w:rsidP="00E73AB6">
      <w:pPr>
        <w:jc w:val="both"/>
        <w:rPr>
          <w:rFonts w:ascii="Calibri" w:hAnsi="Calibri" w:cs="Tahoma"/>
          <w:sz w:val="16"/>
          <w:szCs w:val="16"/>
        </w:rPr>
      </w:pPr>
    </w:p>
    <w:p w14:paraId="3396C879"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3A95ABAA" w14:textId="77777777" w:rsidR="00E73AB6" w:rsidRPr="00D72F33" w:rsidRDefault="00E73AB6" w:rsidP="00E73AB6">
      <w:pPr>
        <w:jc w:val="both"/>
        <w:rPr>
          <w:rFonts w:ascii="Calibri" w:hAnsi="Calibri" w:cs="Tahoma"/>
          <w:b/>
          <w:sz w:val="16"/>
          <w:szCs w:val="16"/>
        </w:rPr>
      </w:pPr>
    </w:p>
    <w:p w14:paraId="1AE76D34"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3B553291" w14:textId="77777777" w:rsidR="00E73AB6" w:rsidRPr="00D72F33" w:rsidRDefault="00E73AB6" w:rsidP="00E73AB6">
      <w:pPr>
        <w:jc w:val="both"/>
        <w:rPr>
          <w:rFonts w:ascii="Calibri" w:hAnsi="Calibri" w:cs="Tahoma"/>
          <w:sz w:val="16"/>
          <w:szCs w:val="16"/>
        </w:rPr>
      </w:pPr>
    </w:p>
    <w:p w14:paraId="4E81B3E0"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60DE71FD" w14:textId="77777777" w:rsidR="00E73AB6" w:rsidRPr="00D72F33" w:rsidRDefault="00E73AB6" w:rsidP="00E73AB6">
      <w:pPr>
        <w:ind w:right="49"/>
        <w:jc w:val="both"/>
        <w:rPr>
          <w:rFonts w:ascii="Calibri" w:hAnsi="Calibri" w:cs="Tahoma"/>
          <w:sz w:val="16"/>
          <w:szCs w:val="16"/>
        </w:rPr>
      </w:pPr>
    </w:p>
    <w:p w14:paraId="50C7DA0A"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1E049763" w14:textId="77777777" w:rsidR="00E73AB6" w:rsidRPr="00D72F33" w:rsidRDefault="00E73AB6" w:rsidP="00E73AB6">
      <w:pPr>
        <w:ind w:right="49"/>
        <w:jc w:val="both"/>
        <w:rPr>
          <w:rFonts w:ascii="Calibri" w:hAnsi="Calibri" w:cs="Tahoma"/>
          <w:sz w:val="16"/>
          <w:szCs w:val="16"/>
        </w:rPr>
      </w:pPr>
    </w:p>
    <w:p w14:paraId="31307E11"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2C61287F" w14:textId="77777777" w:rsidR="00E73AB6" w:rsidRPr="00D72F33" w:rsidRDefault="00E73AB6" w:rsidP="00E73AB6">
      <w:pPr>
        <w:ind w:right="49"/>
        <w:jc w:val="both"/>
        <w:rPr>
          <w:rFonts w:ascii="Calibri" w:hAnsi="Calibri" w:cs="Tahoma"/>
          <w:sz w:val="16"/>
          <w:szCs w:val="16"/>
        </w:rPr>
      </w:pPr>
    </w:p>
    <w:p w14:paraId="265B4D35"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17AD9F28" w14:textId="77777777" w:rsidR="00E73AB6" w:rsidRPr="00D72F33" w:rsidRDefault="00E73AB6" w:rsidP="00E73AB6">
      <w:pPr>
        <w:ind w:right="49"/>
        <w:jc w:val="both"/>
        <w:rPr>
          <w:rFonts w:ascii="Calibri" w:hAnsi="Calibri" w:cs="Tahoma"/>
          <w:sz w:val="16"/>
          <w:szCs w:val="16"/>
        </w:rPr>
      </w:pPr>
    </w:p>
    <w:p w14:paraId="7ABF7E25"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1F574F9F" w14:textId="77777777" w:rsidR="00E73AB6" w:rsidRPr="00D72F33" w:rsidRDefault="00E73AB6" w:rsidP="00E73AB6">
      <w:pPr>
        <w:ind w:right="49"/>
        <w:jc w:val="both"/>
        <w:rPr>
          <w:rFonts w:ascii="Calibri" w:hAnsi="Calibri" w:cs="Tahoma"/>
          <w:b/>
          <w:sz w:val="16"/>
          <w:szCs w:val="16"/>
        </w:rPr>
      </w:pPr>
    </w:p>
    <w:p w14:paraId="73965C1A"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6A584D60" w14:textId="77777777" w:rsidR="00E73AB6" w:rsidRPr="00D72F33" w:rsidRDefault="00E73AB6" w:rsidP="00E73AB6">
      <w:pPr>
        <w:jc w:val="both"/>
        <w:rPr>
          <w:rFonts w:ascii="Calibri" w:hAnsi="Calibri" w:cs="Tahoma"/>
          <w:sz w:val="16"/>
          <w:szCs w:val="16"/>
        </w:rPr>
      </w:pPr>
    </w:p>
    <w:p w14:paraId="589D467F"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24A6622F" w14:textId="77777777" w:rsidR="00E73AB6" w:rsidRPr="00D72F33" w:rsidRDefault="00E73AB6" w:rsidP="00E73AB6">
      <w:pPr>
        <w:jc w:val="both"/>
        <w:rPr>
          <w:rFonts w:ascii="Calibri" w:hAnsi="Calibri" w:cs="Tahoma"/>
          <w:sz w:val="16"/>
          <w:szCs w:val="16"/>
        </w:rPr>
      </w:pPr>
    </w:p>
    <w:p w14:paraId="1E117C12"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1FD16D99" w14:textId="77777777" w:rsidR="00E73AB6" w:rsidRPr="00D72F33" w:rsidRDefault="00E73AB6" w:rsidP="00E73AB6">
      <w:pPr>
        <w:jc w:val="both"/>
        <w:rPr>
          <w:rFonts w:ascii="Calibri" w:hAnsi="Calibri" w:cs="Tahoma"/>
          <w:sz w:val="16"/>
          <w:szCs w:val="16"/>
        </w:rPr>
      </w:pPr>
    </w:p>
    <w:p w14:paraId="40663CC1"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2D359E78" w14:textId="77777777" w:rsidR="00E73AB6" w:rsidRPr="00D72F33" w:rsidRDefault="00E73AB6" w:rsidP="00E73AB6">
      <w:pPr>
        <w:jc w:val="both"/>
        <w:rPr>
          <w:rFonts w:ascii="Calibri" w:hAnsi="Calibri" w:cs="Tahoma"/>
          <w:sz w:val="16"/>
          <w:szCs w:val="16"/>
        </w:rPr>
      </w:pPr>
    </w:p>
    <w:p w14:paraId="7D0D19B6"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7AA05D30" w14:textId="77777777" w:rsidR="00E73AB6" w:rsidRPr="00D72F33" w:rsidRDefault="00E73AB6" w:rsidP="00E73AB6">
      <w:pPr>
        <w:jc w:val="both"/>
        <w:rPr>
          <w:rFonts w:ascii="Calibri" w:hAnsi="Calibri" w:cs="Tahoma"/>
          <w:sz w:val="16"/>
          <w:szCs w:val="16"/>
          <w:u w:val="single"/>
        </w:rPr>
      </w:pPr>
    </w:p>
    <w:p w14:paraId="7524073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236219A" w14:textId="77777777" w:rsidR="00E73AB6" w:rsidRPr="00D72F33" w:rsidRDefault="00E73AB6" w:rsidP="00E73AB6">
      <w:pPr>
        <w:jc w:val="both"/>
        <w:rPr>
          <w:rFonts w:ascii="Calibri" w:hAnsi="Calibri" w:cs="Tahoma"/>
          <w:sz w:val="16"/>
          <w:szCs w:val="16"/>
          <w:u w:val="single"/>
        </w:rPr>
      </w:pPr>
    </w:p>
    <w:p w14:paraId="71B3C937"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93B2CA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0E2C11C1"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4BB1D6DB"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08C5CD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3D15575"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30C81E55"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08406408"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294A4B21" w14:textId="77777777" w:rsidR="00E73AB6" w:rsidRPr="00D72F33" w:rsidRDefault="00E73AB6" w:rsidP="00E73AB6">
      <w:pPr>
        <w:ind w:left="426" w:right="51" w:hanging="426"/>
        <w:jc w:val="both"/>
        <w:rPr>
          <w:rFonts w:ascii="Calibri" w:hAnsi="Calibri" w:cs="Tahoma"/>
          <w:sz w:val="16"/>
          <w:szCs w:val="16"/>
        </w:rPr>
      </w:pPr>
    </w:p>
    <w:p w14:paraId="2231065F"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4DCE3062"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7A22F4D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proofErr w:type="spellStart"/>
      <w:r w:rsidR="001B47EB" w:rsidRPr="00D72F33">
        <w:rPr>
          <w:rFonts w:ascii="Calibri" w:hAnsi="Calibri" w:cs="Tahoma"/>
          <w:sz w:val="16"/>
          <w:szCs w:val="16"/>
        </w:rPr>
        <w:t>los</w:t>
      </w:r>
      <w:proofErr w:type="spellEnd"/>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2A176DA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5FD5F38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2DECA92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6B215970"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79710097"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7F309810"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06469DB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5E1D51B7"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25D4CA53"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6F629AC1" w14:textId="77777777" w:rsidR="00E73AB6" w:rsidRPr="00D72F33" w:rsidRDefault="00E73AB6" w:rsidP="00E73AB6">
      <w:pPr>
        <w:ind w:left="709" w:right="51" w:hanging="709"/>
        <w:jc w:val="both"/>
        <w:rPr>
          <w:rFonts w:ascii="Calibri" w:hAnsi="Calibri" w:cs="Tahoma"/>
          <w:sz w:val="16"/>
          <w:szCs w:val="16"/>
        </w:rPr>
      </w:pPr>
    </w:p>
    <w:p w14:paraId="34D7DEB1"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5886FA73" w14:textId="77777777" w:rsidR="00E73AB6" w:rsidRPr="00D72F33" w:rsidRDefault="00E73AB6" w:rsidP="00E73AB6">
      <w:pPr>
        <w:ind w:left="142" w:right="51"/>
        <w:jc w:val="both"/>
        <w:rPr>
          <w:rFonts w:ascii="Calibri" w:hAnsi="Calibri" w:cs="Tahoma"/>
          <w:sz w:val="16"/>
          <w:szCs w:val="16"/>
        </w:rPr>
      </w:pPr>
    </w:p>
    <w:p w14:paraId="4D42F8E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1D546C33" w14:textId="77777777" w:rsidR="00E73AB6" w:rsidRPr="00D72F33" w:rsidRDefault="00E73AB6" w:rsidP="00E73AB6">
      <w:pPr>
        <w:ind w:right="51"/>
        <w:jc w:val="both"/>
        <w:rPr>
          <w:rFonts w:ascii="Calibri" w:hAnsi="Calibri" w:cs="Tahoma"/>
          <w:b/>
          <w:sz w:val="16"/>
          <w:szCs w:val="16"/>
        </w:rPr>
      </w:pPr>
    </w:p>
    <w:p w14:paraId="4AC79AAC"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66859086" w14:textId="77777777" w:rsidR="00E73AB6" w:rsidRPr="00D72F33" w:rsidRDefault="00E73AB6" w:rsidP="00E73AB6">
      <w:pPr>
        <w:jc w:val="both"/>
        <w:rPr>
          <w:rFonts w:ascii="Calibri" w:hAnsi="Calibri" w:cs="Tahoma"/>
          <w:sz w:val="16"/>
          <w:szCs w:val="16"/>
        </w:rPr>
      </w:pPr>
    </w:p>
    <w:p w14:paraId="2D064EEE"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60EC9AA" w14:textId="77777777" w:rsidR="00E73AB6" w:rsidRPr="00D72F33" w:rsidRDefault="00E73AB6" w:rsidP="00E73AB6">
      <w:pPr>
        <w:ind w:right="51"/>
        <w:jc w:val="both"/>
        <w:rPr>
          <w:rFonts w:ascii="Calibri" w:hAnsi="Calibri" w:cs="Tahoma"/>
          <w:b/>
          <w:sz w:val="16"/>
          <w:szCs w:val="16"/>
        </w:rPr>
      </w:pPr>
    </w:p>
    <w:p w14:paraId="605B6A5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E0BF89B" w14:textId="77777777" w:rsidR="00E73AB6" w:rsidRPr="00D72F33" w:rsidRDefault="00E73AB6" w:rsidP="00E73AB6">
      <w:pPr>
        <w:ind w:right="51"/>
        <w:jc w:val="both"/>
        <w:rPr>
          <w:rFonts w:ascii="Calibri" w:hAnsi="Calibri" w:cs="Tahoma"/>
          <w:snapToGrid w:val="0"/>
          <w:sz w:val="16"/>
          <w:szCs w:val="16"/>
        </w:rPr>
      </w:pPr>
    </w:p>
    <w:p w14:paraId="1C4D1A18"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4EEBEA5" w14:textId="77777777" w:rsidR="00E73AB6" w:rsidRPr="00D72F33" w:rsidRDefault="00E73AB6" w:rsidP="00E73AB6">
      <w:pPr>
        <w:jc w:val="center"/>
        <w:rPr>
          <w:rFonts w:ascii="Calibri" w:hAnsi="Calibri" w:cs="Tahoma"/>
          <w:b/>
          <w:bCs/>
          <w:snapToGrid w:val="0"/>
          <w:sz w:val="16"/>
          <w:szCs w:val="16"/>
        </w:rPr>
      </w:pPr>
    </w:p>
    <w:p w14:paraId="6614950F"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3EA7477A" w14:textId="77777777" w:rsidR="00E73AB6" w:rsidRPr="00D72F33" w:rsidRDefault="00E73AB6" w:rsidP="00E73AB6">
      <w:pPr>
        <w:ind w:right="51"/>
        <w:jc w:val="both"/>
        <w:rPr>
          <w:rFonts w:ascii="Calibri" w:hAnsi="Calibri" w:cs="Tahoma"/>
          <w:sz w:val="16"/>
          <w:szCs w:val="16"/>
        </w:rPr>
      </w:pPr>
    </w:p>
    <w:p w14:paraId="326DE3CB"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3CC8BFBC" w14:textId="77777777" w:rsidR="00E73AB6" w:rsidRPr="00D72F33" w:rsidRDefault="00E73AB6" w:rsidP="00E73AB6">
      <w:pPr>
        <w:ind w:right="51"/>
        <w:jc w:val="both"/>
        <w:rPr>
          <w:rFonts w:ascii="Calibri" w:hAnsi="Calibri" w:cs="Tahoma"/>
          <w:b/>
          <w:sz w:val="16"/>
          <w:szCs w:val="16"/>
        </w:rPr>
      </w:pPr>
    </w:p>
    <w:p w14:paraId="7C7052BB"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w:t>
      </w:r>
      <w:proofErr w:type="spellStart"/>
      <w:r w:rsidRPr="00D72F33">
        <w:rPr>
          <w:rFonts w:ascii="Calibri" w:hAnsi="Calibri" w:cs="Tahoma"/>
          <w:sz w:val="16"/>
          <w:szCs w:val="16"/>
        </w:rPr>
        <w:t>este</w:t>
      </w:r>
      <w:proofErr w:type="spellEnd"/>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7C22BC0D" w14:textId="77777777" w:rsidR="00E73AB6" w:rsidRPr="00D72F33" w:rsidRDefault="00E73AB6" w:rsidP="00E73AB6">
      <w:pPr>
        <w:jc w:val="both"/>
        <w:rPr>
          <w:rFonts w:ascii="Calibri" w:hAnsi="Calibri" w:cs="Tahoma"/>
          <w:sz w:val="16"/>
          <w:szCs w:val="16"/>
        </w:rPr>
      </w:pPr>
    </w:p>
    <w:p w14:paraId="5B95431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083CD49B" w14:textId="77777777" w:rsidR="00095E6C" w:rsidRPr="00D72F33" w:rsidRDefault="00095E6C" w:rsidP="00FF24B4">
      <w:pPr>
        <w:ind w:right="-5"/>
        <w:jc w:val="both"/>
        <w:rPr>
          <w:rFonts w:asciiTheme="minorHAnsi" w:hAnsiTheme="minorHAnsi"/>
          <w:sz w:val="16"/>
          <w:szCs w:val="16"/>
        </w:rPr>
      </w:pPr>
    </w:p>
    <w:p w14:paraId="20B4F7B5" w14:textId="77777777" w:rsidR="00572D88" w:rsidRPr="00D72F33" w:rsidRDefault="00572D88" w:rsidP="00FF24B4">
      <w:pPr>
        <w:ind w:right="-5"/>
        <w:jc w:val="both"/>
        <w:rPr>
          <w:rFonts w:asciiTheme="minorHAnsi" w:hAnsiTheme="minorHAnsi"/>
          <w:sz w:val="16"/>
          <w:szCs w:val="16"/>
        </w:rPr>
      </w:pPr>
    </w:p>
    <w:p w14:paraId="4B5B7E66" w14:textId="77777777"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100CF410" w14:textId="77777777" w:rsidR="00D335DD" w:rsidRPr="000845B3" w:rsidRDefault="00D335DD" w:rsidP="00D335DD">
      <w:pPr>
        <w:jc w:val="center"/>
        <w:rPr>
          <w:rFonts w:ascii="Calibri" w:hAnsi="Calibri" w:cs="Arial"/>
          <w:sz w:val="16"/>
          <w:szCs w:val="16"/>
        </w:rPr>
      </w:pPr>
    </w:p>
    <w:p w14:paraId="62BF1B62"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4B593452" w14:textId="77777777" w:rsidTr="00B80E74">
        <w:tc>
          <w:tcPr>
            <w:tcW w:w="5104" w:type="dxa"/>
          </w:tcPr>
          <w:p w14:paraId="588A5E49"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4F4FEEA2"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4882AE11" w14:textId="77777777" w:rsidR="00D335DD" w:rsidRPr="000845B3" w:rsidRDefault="00D335DD" w:rsidP="00B80E74">
            <w:pPr>
              <w:jc w:val="center"/>
              <w:rPr>
                <w:rFonts w:ascii="Calibri" w:hAnsi="Calibri" w:cs="Arial"/>
                <w:sz w:val="16"/>
                <w:szCs w:val="16"/>
              </w:rPr>
            </w:pPr>
          </w:p>
        </w:tc>
        <w:tc>
          <w:tcPr>
            <w:tcW w:w="5245" w:type="dxa"/>
          </w:tcPr>
          <w:p w14:paraId="585CAD9F"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767D98BB"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38390754" w14:textId="77777777" w:rsidR="00D335DD" w:rsidRPr="000845B3" w:rsidRDefault="00D335DD" w:rsidP="00D335DD">
      <w:pPr>
        <w:jc w:val="center"/>
        <w:rPr>
          <w:rFonts w:ascii="Calibri" w:hAnsi="Calibri" w:cs="Arial"/>
          <w:sz w:val="16"/>
          <w:szCs w:val="16"/>
        </w:rPr>
      </w:pPr>
    </w:p>
    <w:p w14:paraId="7EDAFDAD"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3242BFB9"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C. EDUARDO MOLINA CARDENAS</w:t>
      </w:r>
    </w:p>
    <w:p w14:paraId="45C1E902"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3B14D289" w14:textId="77777777" w:rsidR="00D335DD" w:rsidRPr="000845B3" w:rsidRDefault="00D335DD" w:rsidP="00D335DD">
      <w:pPr>
        <w:ind w:firstLine="142"/>
        <w:rPr>
          <w:rFonts w:ascii="Calibri" w:hAnsi="Calibri" w:cs="Arial"/>
          <w:sz w:val="16"/>
          <w:szCs w:val="16"/>
        </w:rPr>
      </w:pPr>
    </w:p>
    <w:p w14:paraId="28DD9F52" w14:textId="77777777" w:rsidR="00D335DD" w:rsidRPr="000845B3" w:rsidRDefault="00D335DD" w:rsidP="00D335DD">
      <w:pPr>
        <w:jc w:val="center"/>
        <w:rPr>
          <w:rFonts w:ascii="Calibri" w:hAnsi="Calibri" w:cs="Arial"/>
          <w:sz w:val="16"/>
          <w:szCs w:val="16"/>
        </w:rPr>
      </w:pPr>
    </w:p>
    <w:p w14:paraId="5935E68D"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03DAA04B" w14:textId="77777777" w:rsidR="00D335DD" w:rsidRPr="000845B3" w:rsidRDefault="00D335DD" w:rsidP="00D335DD">
      <w:pPr>
        <w:rPr>
          <w:rFonts w:eastAsiaTheme="minorHAnsi"/>
          <w:lang w:val="es-ES" w:eastAsia="en-US"/>
        </w:rPr>
      </w:pPr>
    </w:p>
    <w:p w14:paraId="75441464" w14:textId="77777777" w:rsidR="00D335DD" w:rsidRPr="000845B3" w:rsidRDefault="00D335DD" w:rsidP="00D335D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335DD" w:rsidRPr="000845B3" w14:paraId="1EC59940" w14:textId="77777777" w:rsidTr="00B80E74">
        <w:trPr>
          <w:jc w:val="center"/>
        </w:trPr>
        <w:tc>
          <w:tcPr>
            <w:tcW w:w="5688" w:type="dxa"/>
          </w:tcPr>
          <w:p w14:paraId="4FCF348B"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5B1F87D8"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L                         C. CINTHIA DE LA ROSA DE LA FUENTE</w:t>
            </w:r>
          </w:p>
          <w:p w14:paraId="63AB5105"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3E5007B4"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1F446AE5" w14:textId="77777777" w:rsidR="00D335DD" w:rsidRPr="000845B3" w:rsidRDefault="00D335DD" w:rsidP="00B80E74">
            <w:pPr>
              <w:jc w:val="center"/>
              <w:rPr>
                <w:rFonts w:ascii="Calibri" w:hAnsi="Calibri" w:cs="Arial"/>
                <w:sz w:val="16"/>
                <w:szCs w:val="16"/>
              </w:rPr>
            </w:pPr>
          </w:p>
        </w:tc>
      </w:tr>
    </w:tbl>
    <w:p w14:paraId="2316B002" w14:textId="0E46C0B4"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0ABD9" w14:textId="77777777" w:rsidR="002153F7" w:rsidRDefault="002153F7" w:rsidP="007F0B73">
      <w:r>
        <w:separator/>
      </w:r>
    </w:p>
  </w:endnote>
  <w:endnote w:type="continuationSeparator" w:id="0">
    <w:p w14:paraId="16035427" w14:textId="77777777" w:rsidR="002153F7" w:rsidRDefault="002153F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516216"/>
      <w:docPartObj>
        <w:docPartGallery w:val="Page Numbers (Bottom of Page)"/>
        <w:docPartUnique/>
      </w:docPartObj>
    </w:sdtPr>
    <w:sdtEndPr>
      <w:rPr>
        <w:b/>
      </w:rPr>
    </w:sdtEndPr>
    <w:sdtContent>
      <w:p w14:paraId="4DB61502" w14:textId="77777777" w:rsidR="00CC5E33" w:rsidRDefault="00CC5E33"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0D427" w14:textId="77777777" w:rsidR="00CC5E33" w:rsidRPr="00C37A71" w:rsidRDefault="00CC5E33"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00E7C1A0" w14:textId="2A65A707" w:rsidR="00CC5E33" w:rsidRPr="0091757C" w:rsidRDefault="00CC5E33"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Pr>
            <w:rFonts w:ascii="Century Gothic" w:hAnsi="Century Gothic"/>
            <w:b/>
            <w:color w:val="00B0F0"/>
            <w:sz w:val="18"/>
            <w:szCs w:val="16"/>
          </w:rPr>
          <w:t>LP-919044992-I41-2022</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F56E00">
                  <w:rPr>
                    <w:rFonts w:ascii="Century Gothic" w:hAnsi="Century Gothic"/>
                    <w:b/>
                    <w:noProof/>
                    <w:color w:val="00B0F0"/>
                    <w:sz w:val="18"/>
                    <w:szCs w:val="16"/>
                  </w:rPr>
                  <w:t>6</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F56E00">
                  <w:rPr>
                    <w:rFonts w:ascii="Century Gothic" w:hAnsi="Century Gothic"/>
                    <w:b/>
                    <w:noProof/>
                    <w:color w:val="00B0F0"/>
                    <w:sz w:val="18"/>
                    <w:szCs w:val="16"/>
                  </w:rPr>
                  <w:t>130</w:t>
                </w:r>
                <w:r w:rsidRPr="0091757C">
                  <w:rPr>
                    <w:rFonts w:ascii="Century Gothic" w:hAnsi="Century Gothic"/>
                    <w:b/>
                    <w:color w:val="00B0F0"/>
                    <w:sz w:val="18"/>
                    <w:szCs w:val="16"/>
                  </w:rPr>
                  <w:fldChar w:fldCharType="end"/>
                </w:r>
              </w:sdtContent>
            </w:sdt>
          </w:sdtContent>
        </w:sdt>
      </w:p>
      <w:p w14:paraId="55FBC85A" w14:textId="77777777" w:rsidR="00CC5E33" w:rsidRDefault="00CC5E33" w:rsidP="00576766">
        <w:pPr>
          <w:pStyle w:val="Piedepgina"/>
          <w:rPr>
            <w:b/>
          </w:rPr>
        </w:pPr>
      </w:p>
    </w:sdtContent>
  </w:sdt>
  <w:p w14:paraId="37420B80" w14:textId="77777777" w:rsidR="00CC5E33" w:rsidRDefault="00CC5E33" w:rsidP="00576766">
    <w:pPr>
      <w:pStyle w:val="Piedepgina"/>
    </w:pPr>
  </w:p>
  <w:p w14:paraId="7BBFF487" w14:textId="77777777" w:rsidR="00CC5E33" w:rsidRDefault="00CC5E33"/>
  <w:p w14:paraId="0E14E6BE" w14:textId="77777777" w:rsidR="00CC5E33" w:rsidRDefault="00CC5E33"/>
  <w:p w14:paraId="52E4B8B3" w14:textId="77777777" w:rsidR="00CC5E33" w:rsidRDefault="00CC5E33"/>
  <w:p w14:paraId="2B8E9547" w14:textId="77777777" w:rsidR="00CC5E33" w:rsidRDefault="00CC5E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C5BB3" w14:textId="77777777" w:rsidR="002153F7" w:rsidRDefault="002153F7" w:rsidP="007F0B73">
      <w:r>
        <w:separator/>
      </w:r>
    </w:p>
  </w:footnote>
  <w:footnote w:type="continuationSeparator" w:id="0">
    <w:p w14:paraId="1EA9958C" w14:textId="77777777" w:rsidR="002153F7" w:rsidRDefault="002153F7"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CADFC" w14:textId="77777777" w:rsidR="00CC5E33" w:rsidRPr="00C765F1" w:rsidRDefault="00CC5E33"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3DB611B" w14:textId="77777777" w:rsidR="00CC5E33" w:rsidRPr="00C765F1" w:rsidRDefault="00CC5E33" w:rsidP="00313C66">
    <w:pPr>
      <w:jc w:val="center"/>
      <w:rPr>
        <w:rFonts w:ascii="Corbel" w:hAnsi="Corbel"/>
        <w:b/>
        <w:szCs w:val="16"/>
      </w:rPr>
    </w:pPr>
    <w:r w:rsidRPr="00C765F1">
      <w:rPr>
        <w:rFonts w:ascii="Corbel" w:hAnsi="Corbel"/>
        <w:b/>
        <w:szCs w:val="16"/>
      </w:rPr>
      <w:t>SERVICIOS DE SALUD DE NUEVO LEÓN</w:t>
    </w:r>
  </w:p>
  <w:p w14:paraId="72292A5D" w14:textId="77777777" w:rsidR="00CC5E33" w:rsidRPr="00180FA7" w:rsidRDefault="00CC5E33"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04B1EA8" w14:textId="77777777" w:rsidR="00CC5E33" w:rsidRDefault="00CC5E33"/>
  <w:p w14:paraId="4CE3EA06" w14:textId="77777777" w:rsidR="00CC5E33" w:rsidRDefault="00CC5E33"/>
  <w:p w14:paraId="5E95BD99" w14:textId="77777777" w:rsidR="00CC5E33" w:rsidRDefault="00CC5E33"/>
  <w:p w14:paraId="3197731F" w14:textId="77777777" w:rsidR="00CC5E33" w:rsidRDefault="00CC5E33"/>
  <w:p w14:paraId="1A282C41" w14:textId="77777777" w:rsidR="00CC5E33" w:rsidRDefault="00CC5E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8"/>
  </w:num>
  <w:num w:numId="3">
    <w:abstractNumId w:val="22"/>
  </w:num>
  <w:num w:numId="4">
    <w:abstractNumId w:val="33"/>
  </w:num>
  <w:num w:numId="5">
    <w:abstractNumId w:val="6"/>
  </w:num>
  <w:num w:numId="6">
    <w:abstractNumId w:val="0"/>
  </w:num>
  <w:num w:numId="7">
    <w:abstractNumId w:val="16"/>
  </w:num>
  <w:num w:numId="8">
    <w:abstractNumId w:val="14"/>
  </w:num>
  <w:num w:numId="9">
    <w:abstractNumId w:val="30"/>
  </w:num>
  <w:num w:numId="10">
    <w:abstractNumId w:val="17"/>
  </w:num>
  <w:num w:numId="11">
    <w:abstractNumId w:val="11"/>
  </w:num>
  <w:num w:numId="12">
    <w:abstractNumId w:val="12"/>
  </w:num>
  <w:num w:numId="13">
    <w:abstractNumId w:val="13"/>
  </w:num>
  <w:num w:numId="14">
    <w:abstractNumId w:val="19"/>
  </w:num>
  <w:num w:numId="15">
    <w:abstractNumId w:val="20"/>
  </w:num>
  <w:num w:numId="16">
    <w:abstractNumId w:val="28"/>
  </w:num>
  <w:num w:numId="17">
    <w:abstractNumId w:val="26"/>
  </w:num>
  <w:num w:numId="18">
    <w:abstractNumId w:val="24"/>
  </w:num>
  <w:num w:numId="19">
    <w:abstractNumId w:val="23"/>
  </w:num>
  <w:num w:numId="20">
    <w:abstractNumId w:val="43"/>
  </w:num>
  <w:num w:numId="21">
    <w:abstractNumId w:val="9"/>
  </w:num>
  <w:num w:numId="22">
    <w:abstractNumId w:val="27"/>
  </w:num>
  <w:num w:numId="23">
    <w:abstractNumId w:val="41"/>
  </w:num>
  <w:num w:numId="24">
    <w:abstractNumId w:val="25"/>
  </w:num>
  <w:num w:numId="25">
    <w:abstractNumId w:val="38"/>
  </w:num>
  <w:num w:numId="26">
    <w:abstractNumId w:val="15"/>
  </w:num>
  <w:num w:numId="27">
    <w:abstractNumId w:val="21"/>
  </w:num>
  <w:num w:numId="28">
    <w:abstractNumId w:val="31"/>
  </w:num>
  <w:num w:numId="29">
    <w:abstractNumId w:val="3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35"/>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7"/>
  </w:num>
  <w:num w:numId="37">
    <w:abstractNumId w:val="40"/>
  </w:num>
  <w:num w:numId="38">
    <w:abstractNumId w:val="42"/>
  </w:num>
  <w:num w:numId="39">
    <w:abstractNumId w:val="10"/>
  </w:num>
  <w:num w:numId="4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D50"/>
    <w:rsid w:val="00003E66"/>
    <w:rsid w:val="00011E90"/>
    <w:rsid w:val="000173BC"/>
    <w:rsid w:val="0002354C"/>
    <w:rsid w:val="000250D0"/>
    <w:rsid w:val="0002549E"/>
    <w:rsid w:val="00026280"/>
    <w:rsid w:val="00030424"/>
    <w:rsid w:val="000348C5"/>
    <w:rsid w:val="00036AB8"/>
    <w:rsid w:val="00037DE1"/>
    <w:rsid w:val="00043532"/>
    <w:rsid w:val="00043AC2"/>
    <w:rsid w:val="0004563D"/>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F3E"/>
    <w:rsid w:val="00286133"/>
    <w:rsid w:val="00286D6C"/>
    <w:rsid w:val="00287A34"/>
    <w:rsid w:val="00290E53"/>
    <w:rsid w:val="00293382"/>
    <w:rsid w:val="00295B0C"/>
    <w:rsid w:val="00296CA2"/>
    <w:rsid w:val="00297643"/>
    <w:rsid w:val="002A290C"/>
    <w:rsid w:val="002A69DC"/>
    <w:rsid w:val="002A6B77"/>
    <w:rsid w:val="002B2579"/>
    <w:rsid w:val="002B385B"/>
    <w:rsid w:val="002B6BE9"/>
    <w:rsid w:val="002C0C5A"/>
    <w:rsid w:val="002C0FDC"/>
    <w:rsid w:val="002C4DEC"/>
    <w:rsid w:val="002C627F"/>
    <w:rsid w:val="002D0FCB"/>
    <w:rsid w:val="002E1616"/>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39E6"/>
    <w:rsid w:val="0035431A"/>
    <w:rsid w:val="0035452F"/>
    <w:rsid w:val="003561D9"/>
    <w:rsid w:val="0035685B"/>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0AFC"/>
    <w:rsid w:val="003B11F8"/>
    <w:rsid w:val="003B3107"/>
    <w:rsid w:val="003B6BCF"/>
    <w:rsid w:val="003C0F1A"/>
    <w:rsid w:val="003C1B00"/>
    <w:rsid w:val="003C7CE4"/>
    <w:rsid w:val="003E335A"/>
    <w:rsid w:val="003E3F99"/>
    <w:rsid w:val="003E4D22"/>
    <w:rsid w:val="003E6595"/>
    <w:rsid w:val="003E7655"/>
    <w:rsid w:val="003F0BD1"/>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464"/>
    <w:rsid w:val="00624D6B"/>
    <w:rsid w:val="00636A62"/>
    <w:rsid w:val="006406C4"/>
    <w:rsid w:val="00642C31"/>
    <w:rsid w:val="00642ED4"/>
    <w:rsid w:val="006462E4"/>
    <w:rsid w:val="006473F8"/>
    <w:rsid w:val="006557BC"/>
    <w:rsid w:val="00661318"/>
    <w:rsid w:val="00661655"/>
    <w:rsid w:val="00662F4D"/>
    <w:rsid w:val="00670AB4"/>
    <w:rsid w:val="00672A7F"/>
    <w:rsid w:val="00676012"/>
    <w:rsid w:val="0067689F"/>
    <w:rsid w:val="0069217B"/>
    <w:rsid w:val="00692EB0"/>
    <w:rsid w:val="00695181"/>
    <w:rsid w:val="00695BCA"/>
    <w:rsid w:val="006A2D51"/>
    <w:rsid w:val="006A3D98"/>
    <w:rsid w:val="006A478B"/>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15B0B"/>
    <w:rsid w:val="0072088D"/>
    <w:rsid w:val="007211AA"/>
    <w:rsid w:val="0072316E"/>
    <w:rsid w:val="00724040"/>
    <w:rsid w:val="007250AE"/>
    <w:rsid w:val="00725278"/>
    <w:rsid w:val="007269C5"/>
    <w:rsid w:val="00726D17"/>
    <w:rsid w:val="00727A6A"/>
    <w:rsid w:val="00735339"/>
    <w:rsid w:val="00742118"/>
    <w:rsid w:val="0074621C"/>
    <w:rsid w:val="007552BA"/>
    <w:rsid w:val="00762422"/>
    <w:rsid w:val="0077129F"/>
    <w:rsid w:val="00772AC9"/>
    <w:rsid w:val="0077321E"/>
    <w:rsid w:val="007752A0"/>
    <w:rsid w:val="00777D45"/>
    <w:rsid w:val="0078059E"/>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1D35"/>
    <w:rsid w:val="00852093"/>
    <w:rsid w:val="00855B6D"/>
    <w:rsid w:val="00856B50"/>
    <w:rsid w:val="00856C2B"/>
    <w:rsid w:val="0086006A"/>
    <w:rsid w:val="008602E6"/>
    <w:rsid w:val="00860FF7"/>
    <w:rsid w:val="00861CC3"/>
    <w:rsid w:val="00861D52"/>
    <w:rsid w:val="008627EC"/>
    <w:rsid w:val="008630D6"/>
    <w:rsid w:val="008650A3"/>
    <w:rsid w:val="008761D5"/>
    <w:rsid w:val="008769BE"/>
    <w:rsid w:val="00880D51"/>
    <w:rsid w:val="0088241C"/>
    <w:rsid w:val="00883100"/>
    <w:rsid w:val="008872E6"/>
    <w:rsid w:val="008919D3"/>
    <w:rsid w:val="00893BA2"/>
    <w:rsid w:val="00893F69"/>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5EEA"/>
    <w:rsid w:val="00970B27"/>
    <w:rsid w:val="009765D5"/>
    <w:rsid w:val="0098036D"/>
    <w:rsid w:val="00980633"/>
    <w:rsid w:val="00981155"/>
    <w:rsid w:val="00981B5A"/>
    <w:rsid w:val="00982649"/>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A"/>
    <w:rsid w:val="009C2A7F"/>
    <w:rsid w:val="009C4A79"/>
    <w:rsid w:val="009C7D4D"/>
    <w:rsid w:val="009D460F"/>
    <w:rsid w:val="009D555E"/>
    <w:rsid w:val="009D6C3B"/>
    <w:rsid w:val="009E04A4"/>
    <w:rsid w:val="009E7EBF"/>
    <w:rsid w:val="009F25D5"/>
    <w:rsid w:val="009F3005"/>
    <w:rsid w:val="009F4F5A"/>
    <w:rsid w:val="00A008DB"/>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64C"/>
    <w:rsid w:val="00AF191D"/>
    <w:rsid w:val="00AF7232"/>
    <w:rsid w:val="00B031CF"/>
    <w:rsid w:val="00B03EC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0E74"/>
    <w:rsid w:val="00B82FB5"/>
    <w:rsid w:val="00B8715A"/>
    <w:rsid w:val="00B906DD"/>
    <w:rsid w:val="00B911FB"/>
    <w:rsid w:val="00B94580"/>
    <w:rsid w:val="00BA09CD"/>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4CB1"/>
    <w:rsid w:val="00CC5E33"/>
    <w:rsid w:val="00CD34F3"/>
    <w:rsid w:val="00CD58F7"/>
    <w:rsid w:val="00CD7E44"/>
    <w:rsid w:val="00CE28F7"/>
    <w:rsid w:val="00CE2E1F"/>
    <w:rsid w:val="00CE2F46"/>
    <w:rsid w:val="00CE3562"/>
    <w:rsid w:val="00CE6525"/>
    <w:rsid w:val="00CF1E88"/>
    <w:rsid w:val="00CF45BB"/>
    <w:rsid w:val="00CF7554"/>
    <w:rsid w:val="00D00DD5"/>
    <w:rsid w:val="00D064AB"/>
    <w:rsid w:val="00D14A6E"/>
    <w:rsid w:val="00D1566F"/>
    <w:rsid w:val="00D16279"/>
    <w:rsid w:val="00D16830"/>
    <w:rsid w:val="00D2094D"/>
    <w:rsid w:val="00D27C41"/>
    <w:rsid w:val="00D335DD"/>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3B14"/>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4A1C"/>
    <w:rsid w:val="00E553E2"/>
    <w:rsid w:val="00E558AD"/>
    <w:rsid w:val="00E63971"/>
    <w:rsid w:val="00E63AAA"/>
    <w:rsid w:val="00E63C2E"/>
    <w:rsid w:val="00E73AB6"/>
    <w:rsid w:val="00E8124D"/>
    <w:rsid w:val="00E825EC"/>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C5BC-3B39-41A0-BBFD-E1FD743C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130</Pages>
  <Words>224079</Words>
  <Characters>1232436</Characters>
  <Application>Microsoft Office Word</Application>
  <DocSecurity>0</DocSecurity>
  <Lines>10270</Lines>
  <Paragraphs>2907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9</cp:revision>
  <cp:lastPrinted>2022-10-27T23:12:00Z</cp:lastPrinted>
  <dcterms:created xsi:type="dcterms:W3CDTF">2022-10-24T21:31:00Z</dcterms:created>
  <dcterms:modified xsi:type="dcterms:W3CDTF">2022-10-28T21:56:00Z</dcterms:modified>
</cp:coreProperties>
</file>